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X="-567" w:tblpY="347"/>
        <w:tblW w:w="5371" w:type="pct"/>
        <w:tblLook w:val="04A0" w:firstRow="1" w:lastRow="0" w:firstColumn="1" w:lastColumn="0" w:noHBand="0" w:noVBand="1"/>
      </w:tblPr>
      <w:tblGrid>
        <w:gridCol w:w="2167"/>
        <w:gridCol w:w="1905"/>
        <w:gridCol w:w="1219"/>
        <w:gridCol w:w="1059"/>
        <w:gridCol w:w="6941"/>
        <w:gridCol w:w="1618"/>
        <w:gridCol w:w="1212"/>
        <w:gridCol w:w="49"/>
        <w:gridCol w:w="170"/>
      </w:tblGrid>
      <w:tr w:rsidR="00981A4D" w14:paraId="212EB369" w14:textId="77777777" w:rsidTr="00CB46AC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6A129E19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Toc449692114"/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en-US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74809B5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1A962C8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A3F806D" w14:textId="77777777" w:rsidR="00981A4D" w:rsidRDefault="00981A4D" w:rsidP="00CB46AC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4" w:name="_Hlk77771394"/>
            <w:r>
              <w:rPr>
                <w:lang w:val="en-GB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81A4D" w14:paraId="05542FB2" w14:textId="77777777" w:rsidTr="00CB46A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3050" w:type="dxa"/>
              <w:jc w:val="center"/>
              <w:tblLook w:val="04A0" w:firstRow="1" w:lastRow="0" w:firstColumn="1" w:lastColumn="0" w:noHBand="0" w:noVBand="1"/>
            </w:tblPr>
            <w:tblGrid>
              <w:gridCol w:w="13050"/>
            </w:tblGrid>
            <w:tr w:rsidR="00981A4D" w14:paraId="4425E804" w14:textId="77777777" w:rsidTr="00A65389">
              <w:trPr>
                <w:jc w:val="center"/>
              </w:trPr>
              <w:tc>
                <w:tcPr>
                  <w:tcW w:w="1305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A58682" w14:textId="77777777" w:rsidR="00981A4D" w:rsidRDefault="00981A4D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42C388" w14:textId="77777777" w:rsidR="00981A4D" w:rsidRDefault="00981A4D" w:rsidP="00CB46AC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981A4D" w14:paraId="3868F25F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79BD" w14:textId="77777777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achiziție______________din_________</w:t>
            </w:r>
          </w:p>
        </w:tc>
      </w:tr>
      <w:tr w:rsidR="00981A4D" w14:paraId="49992D25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EE85" w14:textId="7940BA8D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achiziției:___</w:t>
            </w:r>
            <w:r w:rsidR="00B476AD">
              <w:rPr>
                <w:b/>
                <w:bCs/>
                <w:lang w:eastAsia="ru-RU"/>
              </w:rPr>
              <w:t xml:space="preserve"> </w:t>
            </w:r>
            <w:r w:rsidR="008A0544" w:rsidRPr="008A0544">
              <w:rPr>
                <w:bCs/>
              </w:rPr>
              <w:t xml:space="preserve"> Achiziționarea echipamentului IT și de imprimare</w:t>
            </w:r>
            <w:r w:rsidR="008A0544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_________________</w:t>
            </w:r>
          </w:p>
        </w:tc>
      </w:tr>
      <w:tr w:rsidR="00CB46AC" w14:paraId="7A39EC5B" w14:textId="77777777" w:rsidTr="00CB46AC">
        <w:trPr>
          <w:gridAfter w:val="2"/>
          <w:wAfter w:w="67" w:type="pct"/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2C98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8C46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3717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925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77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00AB1E4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4D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3DB36C1D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D54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CB46AC" w14:paraId="30B7CB0D" w14:textId="77777777" w:rsidTr="00CB46AC">
        <w:trPr>
          <w:gridAfter w:val="2"/>
          <w:wAfter w:w="67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4B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00B6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3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6515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9DAA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DB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089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CB46AC" w14:paraId="4DEC420F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7F0D" w14:textId="0FD32F5D" w:rsidR="00981A4D" w:rsidRDefault="008A0544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bCs/>
                <w:lang w:eastAsia="ru-RU"/>
              </w:rPr>
              <w:t>Achiziționarea echipamentului IT și de imprimare</w:t>
            </w:r>
            <w:r>
              <w:rPr>
                <w:b/>
                <w:bCs/>
                <w:lang w:eastAsia="ru-RU"/>
              </w:rPr>
              <w:t xml:space="preserve"> pentru</w:t>
            </w:r>
            <w:r w:rsidRPr="008A0544"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lang w:eastAsia="ru-RU"/>
              </w:rPr>
              <w:t xml:space="preserve">medici </w:t>
            </w:r>
            <w:r w:rsidR="00183D2D">
              <w:rPr>
                <w:b/>
                <w:bCs/>
                <w:lang w:eastAsia="ru-RU"/>
              </w:rPr>
              <w:t>de familie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DA96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D32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38D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B0A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43F1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4F8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6478399D" w14:textId="77777777" w:rsidTr="008E6C25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21BF" w14:textId="33E7239A" w:rsidR="00B6339D" w:rsidRDefault="008A0544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8A0544">
              <w:rPr>
                <w:sz w:val="20"/>
                <w:szCs w:val="20"/>
                <w:lang w:val="en-GB"/>
              </w:rPr>
              <w:t>All-in-One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699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8F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30C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183F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Procesor</w:t>
            </w:r>
          </w:p>
          <w:p w14:paraId="2433F192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Producator procesor   AMD</w:t>
            </w:r>
          </w:p>
          <w:p w14:paraId="77C728DB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Seria procesor  AMD Ryzen 5</w:t>
            </w:r>
          </w:p>
          <w:p w14:paraId="2E7749F4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Model procesor Ryzen 5 7520U</w:t>
            </w:r>
          </w:p>
          <w:p w14:paraId="315CDACD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Frecventa procesor (Ghz) 2.8 - 4.3</w:t>
            </w:r>
          </w:p>
          <w:p w14:paraId="5242B70C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Numar nuclee4</w:t>
            </w:r>
          </w:p>
          <w:p w14:paraId="647539A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Caracteristici Generale</w:t>
            </w:r>
          </w:p>
          <w:p w14:paraId="0030890B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ConectivitateWi-Fi, Bluetooth 5.4</w:t>
            </w:r>
          </w:p>
          <w:p w14:paraId="61061D4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Garantie24 Luni</w:t>
            </w:r>
          </w:p>
          <w:p w14:paraId="429DDBB3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Tastiera si mouse USB   Da</w:t>
            </w:r>
          </w:p>
          <w:p w14:paraId="3D023F04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Memorie RAM</w:t>
            </w:r>
          </w:p>
          <w:p w14:paraId="1A383FE4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Capacitate memorie RAM  16 GB</w:t>
            </w:r>
          </w:p>
          <w:p w14:paraId="7AF7D39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Frecventa memorie RAM   5500 MHz</w:t>
            </w:r>
          </w:p>
          <w:p w14:paraId="107CFF7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memorie RAM       DDR5</w:t>
            </w:r>
          </w:p>
          <w:p w14:paraId="2660D697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Ecran</w:t>
            </w:r>
          </w:p>
          <w:p w14:paraId="6C152356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lastRenderedPageBreak/>
              <w:t>•</w:t>
            </w:r>
            <w:r w:rsidRPr="008A0544">
              <w:rPr>
                <w:sz w:val="22"/>
                <w:szCs w:val="22"/>
              </w:rPr>
              <w:tab/>
              <w:t>Dimensiune ecran (inch)  27</w:t>
            </w:r>
          </w:p>
          <w:p w14:paraId="01F99B33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Ecran tactil (touchscreen) Nu</w:t>
            </w:r>
          </w:p>
          <w:p w14:paraId="5FC397DE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Rezolutie   1920 x 1080</w:t>
            </w:r>
          </w:p>
          <w:p w14:paraId="6DA5FD29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acoperire ecran   Mat</w:t>
            </w:r>
          </w:p>
          <w:p w14:paraId="13EDF2C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Dimensiuni ecran  2 7 – 34</w:t>
            </w:r>
          </w:p>
          <w:p w14:paraId="2A86761C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ecran    IPS</w:t>
            </w:r>
          </w:p>
          <w:p w14:paraId="036DD928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Unitate Stocare</w:t>
            </w:r>
          </w:p>
          <w:p w14:paraId="283083DD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Capacitate stocare (GB)  512</w:t>
            </w:r>
          </w:p>
          <w:p w14:paraId="683F6ED4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SSD  M.2 PCIe NVMe</w:t>
            </w:r>
          </w:p>
          <w:p w14:paraId="648BA809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unitate stocare    SSD</w:t>
            </w:r>
          </w:p>
          <w:p w14:paraId="5CBA461F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Placa Video</w:t>
            </w:r>
          </w:p>
          <w:p w14:paraId="7120FFD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Procesor placa video   Radeon Graphics</w:t>
            </w:r>
          </w:p>
          <w:p w14:paraId="1A036FCA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placa video       Integrata</w:t>
            </w:r>
          </w:p>
          <w:p w14:paraId="10E450F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Multimedia</w:t>
            </w:r>
          </w:p>
          <w:p w14:paraId="22027FCD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Web camera  HD 720p</w:t>
            </w:r>
          </w:p>
          <w:p w14:paraId="54EDA92C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Porturi</w:t>
            </w:r>
          </w:p>
          <w:p w14:paraId="3C7FE4B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 xml:space="preserve">USB 3.1 (Type-C)  2 </w:t>
            </w:r>
          </w:p>
          <w:p w14:paraId="1174F667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HDMI    1</w:t>
            </w:r>
          </w:p>
          <w:p w14:paraId="4F1D855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RJ-451</w:t>
            </w:r>
          </w:p>
          <w:p w14:paraId="76CE9C37" w14:textId="3A903B3C" w:rsidR="00B6339D" w:rsidRPr="00D33C92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Sistem de operare Windows 11pro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9A8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FA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076596FC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34F7" w14:textId="6A091C28" w:rsidR="00B6339D" w:rsidRDefault="008A0544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sz w:val="20"/>
                <w:szCs w:val="20"/>
                <w:lang w:val="en-GB"/>
              </w:rPr>
              <w:lastRenderedPageBreak/>
              <w:t>Imprimantă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EE6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27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8D00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54B6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ADF    Nu</w:t>
            </w:r>
          </w:p>
          <w:p w14:paraId="20DC9832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Duplex     Nu</w:t>
            </w:r>
          </w:p>
          <w:p w14:paraId="49C773FB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Mod tiparire    Alb Negru</w:t>
            </w:r>
          </w:p>
          <w:p w14:paraId="03B93868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Numar de culori    1</w:t>
            </w:r>
          </w:p>
          <w:p w14:paraId="73B5A78C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Resurse cartus     Negru pina la 1600 pagini</w:t>
            </w:r>
          </w:p>
          <w:p w14:paraId="1AE9A7CA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Tip cartuse         Cartridge 725</w:t>
            </w:r>
          </w:p>
          <w:p w14:paraId="10D6A2AA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Viteza printare alb_negru     18 ppm</w:t>
            </w:r>
          </w:p>
          <w:p w14:paraId="152B02AA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Caracteristici Generale</w:t>
            </w:r>
          </w:p>
          <w:p w14:paraId="2E12025C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Alimentare hirtie    150 coli</w:t>
            </w:r>
          </w:p>
          <w:p w14:paraId="03F14BA8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Capacitate imprimare   Pana la 5000 pagini in luna</w:t>
            </w:r>
          </w:p>
          <w:p w14:paraId="5AF02367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Format hirtieA4</w:t>
            </w:r>
          </w:p>
          <w:p w14:paraId="498B092C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Functii disponibile  Imprimare</w:t>
            </w:r>
          </w:p>
          <w:p w14:paraId="75EBC641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Tehnologie imprimare   Laser</w:t>
            </w:r>
          </w:p>
          <w:p w14:paraId="7121B3AE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Tip conectare   USB</w:t>
            </w:r>
          </w:p>
          <w:p w14:paraId="34F71505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Capacitate memorie printer  32 MB</w:t>
            </w:r>
          </w:p>
          <w:p w14:paraId="05EE2F92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Toner inițial insclus</w:t>
            </w:r>
          </w:p>
          <w:p w14:paraId="302DD699" w14:textId="1DA3A3D9" w:rsidR="00B6339D" w:rsidRPr="00D33C92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lastRenderedPageBreak/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Garantie  24 Luni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7BC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906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61F8A5D1" w14:textId="77777777" w:rsidTr="008E6C25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E86F" w14:textId="4A7BA660" w:rsidR="00B6339D" w:rsidRDefault="008A0544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sz w:val="20"/>
                <w:szCs w:val="20"/>
                <w:lang w:val="en-GB"/>
              </w:rPr>
              <w:lastRenderedPageBreak/>
              <w:t>Imprimantă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CE9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EF5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12A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8F0A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ADF    DA</w:t>
            </w:r>
          </w:p>
          <w:p w14:paraId="0C213313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Duplex     DA</w:t>
            </w:r>
          </w:p>
          <w:p w14:paraId="70B11B78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Mod tiparire    Alb Negru</w:t>
            </w:r>
          </w:p>
          <w:p w14:paraId="5577B3F1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Numar de culori    1</w:t>
            </w:r>
          </w:p>
          <w:p w14:paraId="6C3F0D60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Resurse cartus     Negru pina la 2000 pagini</w:t>
            </w:r>
          </w:p>
          <w:p w14:paraId="49F0FA22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Viteza printare alb_negru     18 ppm</w:t>
            </w:r>
          </w:p>
          <w:p w14:paraId="3CB8D7AC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Caracteristici Generale</w:t>
            </w:r>
          </w:p>
          <w:p w14:paraId="1A36BBDA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Alimentare hirtie    150 coli</w:t>
            </w:r>
          </w:p>
          <w:p w14:paraId="40D14FEB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Capacitate imprimare   Pana la 20 000 pagini in luna</w:t>
            </w:r>
          </w:p>
          <w:p w14:paraId="38F3CD47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Format hirtie A4</w:t>
            </w:r>
          </w:p>
          <w:p w14:paraId="7C16EDA3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Functii disponibile  Imprimare/Copiere/scanare/fax</w:t>
            </w:r>
          </w:p>
          <w:p w14:paraId="16A7860C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Scanner Flatbed</w:t>
            </w:r>
          </w:p>
          <w:p w14:paraId="33CE2957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Tehnologie imprimare   Laser</w:t>
            </w:r>
          </w:p>
          <w:p w14:paraId="0714C42D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Tip conectare   USB, Ethernet, WI-FI</w:t>
            </w:r>
          </w:p>
          <w:p w14:paraId="42B6B675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Capacitate memorie printer  32 MB</w:t>
            </w:r>
          </w:p>
          <w:p w14:paraId="7682849C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Toner inițial inclus</w:t>
            </w:r>
          </w:p>
          <w:p w14:paraId="23D16C9B" w14:textId="08265A46" w:rsidR="00B6339D" w:rsidRPr="00D33C92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Garantie  24 Luni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B4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BE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239EA306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1F2A" w14:textId="3B02E35B" w:rsidR="00B6339D" w:rsidRDefault="008A0544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sz w:val="20"/>
                <w:szCs w:val="20"/>
                <w:lang w:val="en-GB"/>
              </w:rPr>
              <w:t>Routere wired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58B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134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F1EB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AFC7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Router wired/wireless pentu utilizareprofesională /office</w:t>
            </w:r>
          </w:p>
          <w:p w14:paraId="0D153ADD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ARM 64bit</w:t>
            </w:r>
          </w:p>
          <w:p w14:paraId="027FF466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 xml:space="preserve">CPU </w:t>
            </w:r>
            <w:r w:rsidRPr="008A0544">
              <w:rPr>
                <w:sz w:val="22"/>
                <w:szCs w:val="22"/>
                <w:lang w:val="en-GB"/>
              </w:rPr>
              <w:tab/>
              <w:t>IPQ-5018</w:t>
            </w:r>
          </w:p>
          <w:p w14:paraId="01CFA4CE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Minimum 8 porturi 10/100/1000 Mbps</w:t>
            </w:r>
          </w:p>
          <w:p w14:paraId="15F22BB6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Miinimum 1 port SFP CU SUPORT 2,5 g</w:t>
            </w:r>
          </w:p>
          <w:p w14:paraId="0683AA6D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Minimum 512 MB</w:t>
            </w:r>
          </w:p>
          <w:p w14:paraId="042DC421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Minimum 1Xusb 3.0</w:t>
            </w:r>
          </w:p>
          <w:p w14:paraId="6AC9CD91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Suport PoE-in ți minim 1 port PoE-out</w:t>
            </w:r>
          </w:p>
          <w:p w14:paraId="5AE0286E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Sistem de operare administrare de rețea,licență</w:t>
            </w:r>
          </w:p>
          <w:p w14:paraId="647BFC38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</w:p>
          <w:p w14:paraId="15F79286" w14:textId="0387DEA4" w:rsidR="00B6339D" w:rsidRPr="00D33C92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Specificații generale  Garanție  36 luni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376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1C5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01A6C5AA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F539" w14:textId="77777777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4F9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436D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1D6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CBEC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AE2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40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4571B" w14:paraId="5BCD2166" w14:textId="77777777" w:rsidTr="008A054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9CB6B" w14:textId="77777777" w:rsidR="0024571B" w:rsidRDefault="0024571B" w:rsidP="00CB46A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AFDBEB6" w14:textId="77777777" w:rsidR="0024571B" w:rsidRDefault="0024571B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________________</w:t>
            </w:r>
          </w:p>
          <w:p w14:paraId="38A0A6B3" w14:textId="6EA3E995" w:rsidR="00C96C01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631"/>
              <w:gridCol w:w="36"/>
              <w:gridCol w:w="1183"/>
              <w:gridCol w:w="25"/>
              <w:gridCol w:w="36"/>
              <w:gridCol w:w="1169"/>
              <w:gridCol w:w="25"/>
              <w:gridCol w:w="32"/>
              <w:gridCol w:w="421"/>
            </w:tblGrid>
            <w:tr w:rsidR="0024571B" w14:paraId="485FA5E0" w14:textId="77777777" w:rsidTr="00F87BF2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3"/>
                  <w:vAlign w:val="center"/>
                </w:tcPr>
                <w:p w14:paraId="5BF9061D" w14:textId="6F6FB5EA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3C0CCBF3" w14:textId="77777777" w:rsidR="00CB46AC" w:rsidRDefault="00CB46AC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5848A" w14:textId="77777777" w:rsidR="00CB46AC" w:rsidRDefault="00CB46AC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6D8DC5" w14:textId="77777777" w:rsidR="00CB46AC" w:rsidRDefault="00CB46AC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21754BD" w14:textId="77777777" w:rsidR="00CB46AC" w:rsidRDefault="00CB46AC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A9C6219" w14:textId="77777777" w:rsidR="00CB46AC" w:rsidRDefault="00CB46AC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83821" w14:textId="77777777" w:rsidR="00CB46AC" w:rsidRDefault="00CB46AC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50587BE" w14:textId="77777777" w:rsidR="00CB46AC" w:rsidRDefault="00CB46AC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5EF8CFD" w14:textId="77777777" w:rsidR="00661F94" w:rsidRDefault="00661F9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61BD43B7" w14:textId="77777777" w:rsidR="00661F94" w:rsidRDefault="00661F94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B56E01E" w14:textId="77777777" w:rsidR="00661F94" w:rsidRDefault="00661F94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B6C6E62" w14:textId="34DBB260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09D39C5E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42779343" w14:textId="2144FE6E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05958F8" w14:textId="77777777" w:rsidR="0024571B" w:rsidRDefault="0024571B" w:rsidP="00FB15FD">
                  <w:pPr>
                    <w:pStyle w:val="2"/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7EB6DD95" w14:textId="77777777" w:rsidR="0024571B" w:rsidRDefault="0024571B" w:rsidP="00FB15FD">
                  <w:pPr>
                    <w:pStyle w:val="2"/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4571B" w14:paraId="6BF9534A" w14:textId="77777777" w:rsidTr="00F87BF2">
              <w:trPr>
                <w:gridAfter w:val="3"/>
                <w:wAfter w:w="478" w:type="dxa"/>
              </w:trPr>
              <w:tc>
                <w:tcPr>
                  <w:tcW w:w="1385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6B5746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8FFC430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7164246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4571B" w14:paraId="4A780F4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323F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7D782C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achiziție______________din_________</w:t>
                  </w:r>
                </w:p>
              </w:tc>
            </w:tr>
            <w:tr w:rsidR="0024571B" w14:paraId="7FDE23A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BE1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63C8F" w14:textId="135C72D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achiziției:_____</w:t>
                  </w:r>
                  <w:r w:rsidR="00183D2D">
                    <w:rPr>
                      <w:b/>
                      <w:bCs/>
                      <w:lang w:eastAsia="ru-RU"/>
                    </w:rPr>
                    <w:t xml:space="preserve"> </w:t>
                  </w:r>
                  <w:r w:rsidR="008A0544">
                    <w:t xml:space="preserve"> </w:t>
                  </w:r>
                  <w:r w:rsidR="008A0544" w:rsidRPr="008A0544">
                    <w:rPr>
                      <w:b/>
                      <w:bCs/>
                      <w:lang w:eastAsia="ru-RU"/>
                    </w:rPr>
                    <w:t xml:space="preserve">Achiziționarea echipamentului IT și de imprimare </w:t>
                  </w:r>
                  <w:r>
                    <w:rPr>
                      <w:lang w:val="en-GB"/>
                    </w:rPr>
                    <w:t>_________</w:t>
                  </w:r>
                </w:p>
              </w:tc>
            </w:tr>
            <w:tr w:rsidR="0024571B" w14:paraId="25111EF9" w14:textId="77777777" w:rsidTr="00F87BF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0A796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9E674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0ADC7C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3B973EA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09CF0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1A795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6FDD6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29F4B424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2BAF81CE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37336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379B03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28500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52F532B5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71E33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E5933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3BF0EF17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4571B" w14:paraId="22CBD33D" w14:textId="77777777" w:rsidTr="00F87BF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DF33A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B777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2F6F7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395E69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7C593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373AA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923BC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CE17A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2DAA9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B8154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D37A1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24571B" w14:paraId="17D43FD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8409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FB93" w14:textId="0C7D6C2F" w:rsidR="0024571B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 w:rsidRPr="008A0544">
                    <w:rPr>
                      <w:b/>
                      <w:bCs/>
                      <w:lang w:eastAsia="ru-RU"/>
                    </w:rPr>
                    <w:t>Achiziționarea echipamentului IT și de imprimare pentru medici de familie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19FC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6DA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A58E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071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D04F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737B3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8F12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D4C20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E565E" w14:textId="77777777" w:rsidR="0024571B" w:rsidRDefault="0024571B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59DFAB71" w14:textId="77777777" w:rsidTr="008A0544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135CD" w14:textId="53CD52AF" w:rsidR="00183D2D" w:rsidRDefault="008E6C25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30213300-8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9E37E" w14:textId="22D22846" w:rsidR="00183D2D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>All-in-One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959CC" w14:textId="0042E354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6DF39" w14:textId="3E44E556" w:rsidR="00183D2D" w:rsidRDefault="00FB15F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47B4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8E7F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6A44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7B29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AA02B" w14:textId="0B1BD4EB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  <w:r w:rsidR="00161E79">
                    <w:rPr>
                      <w:sz w:val="20"/>
                      <w:lang w:val="en-GB"/>
                    </w:rPr>
                    <w:t>0</w:t>
                  </w:r>
                  <w:r>
                    <w:rPr>
                      <w:sz w:val="20"/>
                      <w:lang w:val="en-GB"/>
                    </w:rPr>
                    <w:t xml:space="preserve"> zile de la semnarea </w:t>
                  </w:r>
                  <w:r w:rsidR="008A0544">
                    <w:rPr>
                      <w:sz w:val="20"/>
                      <w:lang w:val="en-GB"/>
                    </w:rPr>
                    <w:t xml:space="preserve">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F8E61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5E35A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00538A72" w14:textId="77777777" w:rsidTr="008A0544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475C" w14:textId="6FDED522" w:rsidR="00183D2D" w:rsidRPr="00064396" w:rsidRDefault="008A0544" w:rsidP="00FB15F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lastRenderedPageBreak/>
                    <w:t>30232100-5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65B14" w14:textId="4909C16E" w:rsidR="00183D2D" w:rsidRDefault="008A0544" w:rsidP="00FB15FD">
                  <w:pPr>
                    <w:framePr w:hSpace="180" w:wrap="around" w:vAnchor="page" w:hAnchor="margin" w:x="-567" w:y="347"/>
                    <w:spacing w:line="256" w:lineRule="auto"/>
                  </w:pPr>
                  <w:r w:rsidRPr="008A0544">
                    <w:t>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0F31F" w14:textId="2B03AF10" w:rsidR="00183D2D" w:rsidRPr="004F6792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BB278" w14:textId="2F290124" w:rsidR="00183D2D" w:rsidRDefault="00FB15F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25</w:t>
                  </w:r>
                  <w:bookmarkStart w:id="5" w:name="_GoBack"/>
                  <w:bookmarkEnd w:id="5"/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A8701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9E9EE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54FC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920CA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BA5AB" w14:textId="77777777" w:rsidR="00183D2D" w:rsidRPr="00A7607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F8B7C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8FC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02C42BF3" w14:textId="77777777" w:rsidTr="008E6C2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1E230" w14:textId="5435DF5E" w:rsidR="00183D2D" w:rsidRPr="00064396" w:rsidRDefault="008A0544" w:rsidP="00FB15F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30232100-5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F3D08" w14:textId="328B703F" w:rsidR="00183D2D" w:rsidRDefault="008A0544" w:rsidP="00FB15FD">
                  <w:pPr>
                    <w:framePr w:hSpace="180" w:wrap="around" w:vAnchor="page" w:hAnchor="margin" w:x="-567" w:y="347"/>
                    <w:spacing w:line="256" w:lineRule="auto"/>
                  </w:pPr>
                  <w:r w:rsidRPr="008A0544">
                    <w:t>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51D79" w14:textId="63FC77B4" w:rsidR="00183D2D" w:rsidRPr="008F42B0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85BF6" w14:textId="185E9042" w:rsidR="00183D2D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CBE45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BFEA3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47514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58A5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81F7" w14:textId="1A649182" w:rsidR="00183D2D" w:rsidRPr="00A7607D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>10 zile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3BA45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DC53A" w14:textId="77777777" w:rsidR="00183D2D" w:rsidRDefault="00183D2D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8A0544" w14:paraId="58454B94" w14:textId="77777777" w:rsidTr="008E6C2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F0568" w14:textId="04E8B151" w:rsidR="008A0544" w:rsidRPr="00064396" w:rsidRDefault="008A0544" w:rsidP="00FB15F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32413100-2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F5347" w14:textId="04E98D3D" w:rsidR="008A0544" w:rsidRP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</w:pPr>
                  <w:r w:rsidRPr="008A0544">
                    <w:t>Routere wired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AA53C" w14:textId="35345A4A" w:rsidR="008A0544" w:rsidRPr="008F42B0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1AB7E" w14:textId="34788C05" w:rsid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CB931" w14:textId="77777777" w:rsid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98464" w14:textId="77777777" w:rsid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9FE8" w14:textId="77777777" w:rsid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B6E3C" w14:textId="77777777" w:rsid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0BD4D" w14:textId="73142405" w:rsidR="008A0544" w:rsidRP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>10 zile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B1415" w14:textId="77777777" w:rsid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E2CB0" w14:textId="77777777" w:rsidR="008A0544" w:rsidRDefault="008A0544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0FCB219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ED816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4A075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C6186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63448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0AFDC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4E95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E84CC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3159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CF64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F01AC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1539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5C2130AC" w14:textId="77777777" w:rsidTr="00F87BF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ED3AD3C" w14:textId="77777777" w:rsidR="00C26FE2" w:rsidRDefault="00C26FE2" w:rsidP="00FB15F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19A9D6C7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7E161E33" w14:textId="77777777" w:rsidR="00C26FE2" w:rsidRDefault="00C26FE2" w:rsidP="00FB15FD">
                  <w:pPr>
                    <w:framePr w:hSpace="180" w:wrap="around" w:vAnchor="page" w:hAnchor="margin" w:x="-567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1917DFE" w14:textId="77777777" w:rsidR="00C26FE2" w:rsidRDefault="00C26FE2" w:rsidP="00FB15F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59B4FAB" w14:textId="77777777" w:rsidR="00C26FE2" w:rsidRDefault="00C26FE2" w:rsidP="00FB15F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4C1728" w14:textId="77777777" w:rsidR="00C26FE2" w:rsidRDefault="00C26FE2" w:rsidP="00FB15F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005519D8" w14:textId="77777777" w:rsidR="0024571B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  <w:bookmarkEnd w:id="0"/>
    </w:tbl>
    <w:p w14:paraId="0D9747DC" w14:textId="77777777" w:rsidR="002D6E71" w:rsidRPr="00FF430B" w:rsidRDefault="002D6E71" w:rsidP="00834DC2">
      <w:pPr>
        <w:rPr>
          <w:b/>
          <w:noProof w:val="0"/>
        </w:rPr>
      </w:pPr>
    </w:p>
    <w:sectPr w:rsidR="002D6E71" w:rsidRPr="00FF430B" w:rsidSect="00CB46AC">
      <w:footerReference w:type="default" r:id="rId9"/>
      <w:pgSz w:w="16838" w:h="11906" w:orient="landscape"/>
      <w:pgMar w:top="113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556DDE" w14:textId="77777777" w:rsidR="00BE3570" w:rsidRDefault="00BE3570" w:rsidP="00A20ACF">
      <w:r>
        <w:separator/>
      </w:r>
    </w:p>
  </w:endnote>
  <w:endnote w:type="continuationSeparator" w:id="0">
    <w:p w14:paraId="5F4C3E2E" w14:textId="77777777" w:rsidR="00BE3570" w:rsidRDefault="00BE357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9529"/>
      <w:docPartObj>
        <w:docPartGallery w:val="Page Numbers (Bottom of Page)"/>
        <w:docPartUnique/>
      </w:docPartObj>
    </w:sdtPr>
    <w:sdtEndPr/>
    <w:sdtContent>
      <w:p w14:paraId="40B4F6C9" w14:textId="77777777" w:rsidR="002A2EA3" w:rsidRDefault="00370C1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7515">
          <w:t>5</w:t>
        </w:r>
        <w:r>
          <w:fldChar w:fldCharType="end"/>
        </w:r>
      </w:p>
    </w:sdtContent>
  </w:sdt>
  <w:p w14:paraId="796C5009" w14:textId="77777777" w:rsidR="002A2EA3" w:rsidRDefault="002A2EA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92F674" w14:textId="77777777" w:rsidR="00BE3570" w:rsidRDefault="00BE3570" w:rsidP="00A20ACF">
      <w:r>
        <w:separator/>
      </w:r>
    </w:p>
  </w:footnote>
  <w:footnote w:type="continuationSeparator" w:id="0">
    <w:p w14:paraId="42101FE7" w14:textId="77777777" w:rsidR="00BE3570" w:rsidRDefault="00BE357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985128D"/>
    <w:multiLevelType w:val="hybridMultilevel"/>
    <w:tmpl w:val="153AA7AA"/>
    <w:lvl w:ilvl="0" w:tplc="3BD48CCA">
      <w:start w:val="2"/>
      <w:numFmt w:val="decimal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9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31"/>
  </w:num>
  <w:num w:numId="3">
    <w:abstractNumId w:val="22"/>
  </w:num>
  <w:num w:numId="4">
    <w:abstractNumId w:val="21"/>
  </w:num>
  <w:num w:numId="5">
    <w:abstractNumId w:val="9"/>
  </w:num>
  <w:num w:numId="6">
    <w:abstractNumId w:val="13"/>
  </w:num>
  <w:num w:numId="7">
    <w:abstractNumId w:val="5"/>
  </w:num>
  <w:num w:numId="8">
    <w:abstractNumId w:val="20"/>
  </w:num>
  <w:num w:numId="9">
    <w:abstractNumId w:val="8"/>
  </w:num>
  <w:num w:numId="10">
    <w:abstractNumId w:val="16"/>
  </w:num>
  <w:num w:numId="11">
    <w:abstractNumId w:val="17"/>
  </w:num>
  <w:num w:numId="12">
    <w:abstractNumId w:val="27"/>
  </w:num>
  <w:num w:numId="13">
    <w:abstractNumId w:val="19"/>
  </w:num>
  <w:num w:numId="14">
    <w:abstractNumId w:val="18"/>
  </w:num>
  <w:num w:numId="15">
    <w:abstractNumId w:val="6"/>
  </w:num>
  <w:num w:numId="16">
    <w:abstractNumId w:val="28"/>
  </w:num>
  <w:num w:numId="17">
    <w:abstractNumId w:val="24"/>
  </w:num>
  <w:num w:numId="18">
    <w:abstractNumId w:val="7"/>
  </w:num>
  <w:num w:numId="19">
    <w:abstractNumId w:val="23"/>
  </w:num>
  <w:num w:numId="20">
    <w:abstractNumId w:val="15"/>
  </w:num>
  <w:num w:numId="21">
    <w:abstractNumId w:val="3"/>
  </w:num>
  <w:num w:numId="22">
    <w:abstractNumId w:val="0"/>
  </w:num>
  <w:num w:numId="23">
    <w:abstractNumId w:val="2"/>
  </w:num>
  <w:num w:numId="24">
    <w:abstractNumId w:val="4"/>
  </w:num>
  <w:num w:numId="25">
    <w:abstractNumId w:val="1"/>
  </w:num>
  <w:num w:numId="26">
    <w:abstractNumId w:val="26"/>
  </w:num>
  <w:num w:numId="27">
    <w:abstractNumId w:val="12"/>
  </w:num>
  <w:num w:numId="28">
    <w:abstractNumId w:val="29"/>
  </w:num>
  <w:num w:numId="29">
    <w:abstractNumId w:val="30"/>
  </w:num>
  <w:num w:numId="30">
    <w:abstractNumId w:val="10"/>
  </w:num>
  <w:num w:numId="31">
    <w:abstractNumId w:val="11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104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1E79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2D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CF5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24A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398"/>
    <w:rsid w:val="00236F50"/>
    <w:rsid w:val="00240751"/>
    <w:rsid w:val="002439D3"/>
    <w:rsid w:val="00244A30"/>
    <w:rsid w:val="0024571B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AB4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578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3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C1A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5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3989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1F94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97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16C4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4DC2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0544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6C25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40D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926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A4D"/>
    <w:rsid w:val="00981C6E"/>
    <w:rsid w:val="00983C29"/>
    <w:rsid w:val="009848E1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5389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621"/>
    <w:rsid w:val="00AF1DE9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A2C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476AD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339D"/>
    <w:rsid w:val="00B65C93"/>
    <w:rsid w:val="00B663FE"/>
    <w:rsid w:val="00B67953"/>
    <w:rsid w:val="00B67A26"/>
    <w:rsid w:val="00B67AF4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9E3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570"/>
    <w:rsid w:val="00BE362C"/>
    <w:rsid w:val="00BE48D7"/>
    <w:rsid w:val="00BE49DD"/>
    <w:rsid w:val="00BE5129"/>
    <w:rsid w:val="00BE5425"/>
    <w:rsid w:val="00BE5A1E"/>
    <w:rsid w:val="00BE73CA"/>
    <w:rsid w:val="00BF13DF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236E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6FE2"/>
    <w:rsid w:val="00C30266"/>
    <w:rsid w:val="00C318C7"/>
    <w:rsid w:val="00C325CC"/>
    <w:rsid w:val="00C32620"/>
    <w:rsid w:val="00C32CB2"/>
    <w:rsid w:val="00C33218"/>
    <w:rsid w:val="00C33344"/>
    <w:rsid w:val="00C3383B"/>
    <w:rsid w:val="00C3566C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C01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6AC"/>
    <w:rsid w:val="00CB4A20"/>
    <w:rsid w:val="00CB5DEC"/>
    <w:rsid w:val="00CB71A4"/>
    <w:rsid w:val="00CC01A9"/>
    <w:rsid w:val="00CC0CEA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3C92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7BC"/>
    <w:rsid w:val="00E474B3"/>
    <w:rsid w:val="00E503F9"/>
    <w:rsid w:val="00E53234"/>
    <w:rsid w:val="00E577E4"/>
    <w:rsid w:val="00E57AFE"/>
    <w:rsid w:val="00E6009A"/>
    <w:rsid w:val="00E6012E"/>
    <w:rsid w:val="00E614FD"/>
    <w:rsid w:val="00E6690A"/>
    <w:rsid w:val="00E70001"/>
    <w:rsid w:val="00E706C1"/>
    <w:rsid w:val="00E7180A"/>
    <w:rsid w:val="00E71F7B"/>
    <w:rsid w:val="00E73079"/>
    <w:rsid w:val="00E77515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6B0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87BF2"/>
    <w:rsid w:val="00F902A7"/>
    <w:rsid w:val="00F90362"/>
    <w:rsid w:val="00F92ACB"/>
    <w:rsid w:val="00F94BAD"/>
    <w:rsid w:val="00F954EF"/>
    <w:rsid w:val="00F9734C"/>
    <w:rsid w:val="00FA0A8D"/>
    <w:rsid w:val="00FA12D0"/>
    <w:rsid w:val="00FA1DBA"/>
    <w:rsid w:val="00FA2195"/>
    <w:rsid w:val="00FA3E26"/>
    <w:rsid w:val="00FA4A7C"/>
    <w:rsid w:val="00FA66D8"/>
    <w:rsid w:val="00FA6B1F"/>
    <w:rsid w:val="00FB15FD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97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ACB9-0C09-48BA-8560-A41A930CE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769</Words>
  <Characters>4384</Characters>
  <Application>Microsoft Office Word</Application>
  <DocSecurity>0</DocSecurity>
  <Lines>36</Lines>
  <Paragraphs>10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PC 88</cp:lastModifiedBy>
  <cp:revision>3</cp:revision>
  <cp:lastPrinted>2021-06-01T11:52:00Z</cp:lastPrinted>
  <dcterms:created xsi:type="dcterms:W3CDTF">2023-08-22T09:39:00Z</dcterms:created>
  <dcterms:modified xsi:type="dcterms:W3CDTF">2026-06-02T14:30:00Z</dcterms:modified>
</cp:coreProperties>
</file>