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bottomFromText="160" w:vertAnchor="page" w:horzAnchor="margin" w:tblpX="-567" w:tblpY="347"/>
        <w:tblW w:w="5371" w:type="pct"/>
        <w:tblLook w:val="04A0" w:firstRow="1" w:lastRow="0" w:firstColumn="1" w:lastColumn="0" w:noHBand="0" w:noVBand="1"/>
      </w:tblPr>
      <w:tblGrid>
        <w:gridCol w:w="2167"/>
        <w:gridCol w:w="1905"/>
        <w:gridCol w:w="1219"/>
        <w:gridCol w:w="1059"/>
        <w:gridCol w:w="6941"/>
        <w:gridCol w:w="1618"/>
        <w:gridCol w:w="1212"/>
        <w:gridCol w:w="49"/>
        <w:gridCol w:w="170"/>
      </w:tblGrid>
      <w:tr w:rsidR="00981A4D" w14:paraId="212EB369" w14:textId="77777777" w:rsidTr="00CB46AC">
        <w:trPr>
          <w:trHeight w:val="697"/>
        </w:trPr>
        <w:tc>
          <w:tcPr>
            <w:tcW w:w="5000" w:type="pct"/>
            <w:gridSpan w:val="9"/>
            <w:vAlign w:val="center"/>
            <w:hideMark/>
          </w:tcPr>
          <w:p w14:paraId="6A129E19" w14:textId="77777777" w:rsidR="00981A4D" w:rsidRDefault="00981A4D" w:rsidP="00CB46AC">
            <w:pPr>
              <w:spacing w:line="256" w:lineRule="auto"/>
              <w:jc w:val="center"/>
              <w:rPr>
                <w:noProof w:val="0"/>
                <w:sz w:val="22"/>
                <w:szCs w:val="22"/>
                <w:lang w:val="it-IT"/>
              </w:rPr>
            </w:pPr>
            <w:bookmarkStart w:id="0" w:name="_Toc449692114"/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rFonts w:asciiTheme="minorHAnsi" w:eastAsia="SimSun" w:hAnsiTheme="minorHAnsi" w:cstheme="minorBidi"/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rFonts w:asciiTheme="minorHAnsi" w:eastAsia="SimSun" w:hAnsiTheme="minorHAnsi" w:cstheme="minorBidi"/>
                <w:b/>
                <w:sz w:val="20"/>
                <w:szCs w:val="20"/>
                <w:lang w:val="en-US"/>
              </w:rPr>
              <w:br w:type="page"/>
            </w:r>
            <w:bookmarkStart w:id="1" w:name="_Toc449539095"/>
            <w:bookmarkStart w:id="2" w:name="_Toc392180206"/>
            <w:bookmarkStart w:id="3" w:name="_Toc356920194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noProof w:val="0"/>
                <w:lang w:val="it-IT"/>
              </w:rPr>
              <w:t>Anexa nr. 22</w:t>
            </w:r>
          </w:p>
          <w:p w14:paraId="674809B5" w14:textId="77777777" w:rsidR="00981A4D" w:rsidRDefault="00981A4D" w:rsidP="00CB46AC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51A962C8" w14:textId="77777777" w:rsidR="00981A4D" w:rsidRDefault="00981A4D" w:rsidP="00CB46AC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6A3F806D" w14:textId="77777777" w:rsidR="00981A4D" w:rsidRDefault="00981A4D" w:rsidP="00CB46AC">
            <w:pPr>
              <w:pStyle w:val="2"/>
              <w:spacing w:line="256" w:lineRule="auto"/>
              <w:rPr>
                <w:sz w:val="24"/>
                <w:lang w:val="en-US"/>
              </w:rPr>
            </w:pPr>
            <w:bookmarkStart w:id="4" w:name="_Hlk77771394"/>
            <w:r>
              <w:rPr>
                <w:lang w:val="en-GB"/>
              </w:rPr>
              <w:t xml:space="preserve">Specificaţii tehnice </w:t>
            </w:r>
            <w:bookmarkEnd w:id="1"/>
            <w:bookmarkEnd w:id="2"/>
            <w:bookmarkEnd w:id="3"/>
            <w:bookmarkEnd w:id="4"/>
          </w:p>
        </w:tc>
      </w:tr>
      <w:tr w:rsidR="00981A4D" w14:paraId="05542FB2" w14:textId="77777777" w:rsidTr="00CB46AC">
        <w:tc>
          <w:tcPr>
            <w:tcW w:w="5000" w:type="pct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3050" w:type="dxa"/>
              <w:jc w:val="center"/>
              <w:tblLook w:val="04A0" w:firstRow="1" w:lastRow="0" w:firstColumn="1" w:lastColumn="0" w:noHBand="0" w:noVBand="1"/>
            </w:tblPr>
            <w:tblGrid>
              <w:gridCol w:w="13050"/>
            </w:tblGrid>
            <w:tr w:rsidR="00981A4D" w14:paraId="4425E804" w14:textId="77777777" w:rsidTr="00A65389">
              <w:trPr>
                <w:jc w:val="center"/>
              </w:trPr>
              <w:tc>
                <w:tcPr>
                  <w:tcW w:w="1305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7A58682" w14:textId="77777777" w:rsidR="00981A4D" w:rsidRDefault="00981A4D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i/>
                      <w:iCs/>
                      <w:lang w:val="en-GB"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  <w:lang w:val="en-GB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D42C388" w14:textId="77777777" w:rsidR="00981A4D" w:rsidRDefault="00981A4D" w:rsidP="00CB46AC">
            <w:pPr>
              <w:spacing w:line="256" w:lineRule="auto"/>
              <w:jc w:val="center"/>
              <w:rPr>
                <w:lang w:val="en-GB"/>
              </w:rPr>
            </w:pPr>
          </w:p>
        </w:tc>
      </w:tr>
      <w:tr w:rsidR="00981A4D" w14:paraId="3868F25F" w14:textId="77777777" w:rsidTr="00CB46AC">
        <w:trPr>
          <w:gridAfter w:val="1"/>
          <w:wAfter w:w="52" w:type="pct"/>
          <w:trHeight w:val="397"/>
        </w:trPr>
        <w:tc>
          <w:tcPr>
            <w:tcW w:w="49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679BD" w14:textId="77777777" w:rsidR="00981A4D" w:rsidRDefault="00981A4D" w:rsidP="00CB46AC">
            <w:pPr>
              <w:spacing w:line="256" w:lineRule="auto"/>
              <w:rPr>
                <w:lang w:val="en-GB"/>
              </w:rPr>
            </w:pPr>
            <w:r>
              <w:rPr>
                <w:lang w:val="en-GB"/>
              </w:rPr>
              <w:t>Numărul procedurii de achiziție______________din_________</w:t>
            </w:r>
          </w:p>
        </w:tc>
      </w:tr>
      <w:tr w:rsidR="00981A4D" w14:paraId="49992D25" w14:textId="77777777" w:rsidTr="00CB46AC">
        <w:trPr>
          <w:gridAfter w:val="1"/>
          <w:wAfter w:w="52" w:type="pct"/>
          <w:trHeight w:val="397"/>
        </w:trPr>
        <w:tc>
          <w:tcPr>
            <w:tcW w:w="49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6EE85" w14:textId="7940BA8D" w:rsidR="00981A4D" w:rsidRDefault="00981A4D" w:rsidP="00CB46AC">
            <w:pPr>
              <w:spacing w:line="256" w:lineRule="auto"/>
              <w:rPr>
                <w:lang w:val="en-GB"/>
              </w:rPr>
            </w:pPr>
            <w:r>
              <w:rPr>
                <w:lang w:val="en-GB"/>
              </w:rPr>
              <w:t>Obiectul achiziției:___</w:t>
            </w:r>
            <w:r w:rsidR="00B476AD">
              <w:rPr>
                <w:b/>
                <w:bCs/>
                <w:lang w:eastAsia="ru-RU"/>
              </w:rPr>
              <w:t xml:space="preserve"> </w:t>
            </w:r>
            <w:r w:rsidR="008A0544" w:rsidRPr="008A0544">
              <w:rPr>
                <w:bCs/>
              </w:rPr>
              <w:t xml:space="preserve"> Achiziționarea echipamentului IT și de imprimare</w:t>
            </w:r>
            <w:r w:rsidR="008A0544">
              <w:rPr>
                <w:lang w:val="en-GB"/>
              </w:rPr>
              <w:t xml:space="preserve"> </w:t>
            </w:r>
            <w:r>
              <w:rPr>
                <w:lang w:val="en-GB"/>
              </w:rPr>
              <w:t>_________________</w:t>
            </w:r>
          </w:p>
        </w:tc>
      </w:tr>
      <w:tr w:rsidR="00CB46AC" w14:paraId="7A39EC5B" w14:textId="77777777" w:rsidTr="00CB46AC">
        <w:trPr>
          <w:gridAfter w:val="2"/>
          <w:wAfter w:w="67" w:type="pct"/>
          <w:trHeight w:val="1043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32C98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 xml:space="preserve">Denumirea bunurilor/serviciilor 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28C46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Denumirea modelului bunului/serviciului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C3717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Ţara de origine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A4925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Produ-cătorul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4D779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Specificarea tehnică deplină solicitată de către autoritatea contractantă</w:t>
            </w:r>
          </w:p>
          <w:p w14:paraId="00AB1E4B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5D4D9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Specificarea tehnică deplină propusă de către ofertant</w:t>
            </w:r>
          </w:p>
          <w:p w14:paraId="3DB36C1D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76D54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Standarde de referinţă</w:t>
            </w:r>
          </w:p>
        </w:tc>
      </w:tr>
      <w:tr w:rsidR="00CB46AC" w14:paraId="30B7CB0D" w14:textId="77777777" w:rsidTr="00CB46AC">
        <w:trPr>
          <w:gridAfter w:val="2"/>
          <w:wAfter w:w="67" w:type="pct"/>
          <w:trHeight w:val="283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D4BC8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100B6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2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523C8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A6515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4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49DAA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13DBB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6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9E089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7</w:t>
            </w:r>
          </w:p>
        </w:tc>
      </w:tr>
      <w:tr w:rsidR="00CB46AC" w14:paraId="4DEC420F" w14:textId="77777777" w:rsidTr="00CB46AC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57F0D" w14:textId="0FD32F5D" w:rsidR="00981A4D" w:rsidRDefault="008A0544" w:rsidP="00CB46AC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 w:rsidRPr="008A0544">
              <w:rPr>
                <w:b/>
                <w:bCs/>
                <w:lang w:eastAsia="ru-RU"/>
              </w:rPr>
              <w:t>Achiziționarea echipamentului IT și de imprimare</w:t>
            </w:r>
            <w:r>
              <w:rPr>
                <w:b/>
                <w:bCs/>
                <w:lang w:eastAsia="ru-RU"/>
              </w:rPr>
              <w:t xml:space="preserve"> pentru</w:t>
            </w:r>
            <w:r w:rsidRPr="008A0544">
              <w:rPr>
                <w:b/>
                <w:bCs/>
                <w:lang w:eastAsia="ru-RU"/>
              </w:rPr>
              <w:t xml:space="preserve"> </w:t>
            </w:r>
            <w:r>
              <w:rPr>
                <w:b/>
                <w:bCs/>
                <w:lang w:eastAsia="ru-RU"/>
              </w:rPr>
              <w:t xml:space="preserve">medici </w:t>
            </w:r>
            <w:r w:rsidR="00183D2D">
              <w:rPr>
                <w:b/>
                <w:bCs/>
                <w:lang w:eastAsia="ru-RU"/>
              </w:rPr>
              <w:t>de familie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7DA96" w14:textId="77777777" w:rsidR="00981A4D" w:rsidRDefault="00981A4D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95D32" w14:textId="77777777" w:rsidR="00981A4D" w:rsidRDefault="00981A4D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9238D" w14:textId="77777777" w:rsidR="00981A4D" w:rsidRDefault="00981A4D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5B0A3" w14:textId="77777777" w:rsidR="00981A4D" w:rsidRDefault="00981A4D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643F1" w14:textId="77777777" w:rsidR="00981A4D" w:rsidRDefault="00981A4D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94F83" w14:textId="77777777" w:rsidR="00981A4D" w:rsidRDefault="00981A4D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B6339D" w14:paraId="6478399D" w14:textId="77777777" w:rsidTr="008E6C25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F21BF" w14:textId="33E7239A" w:rsidR="00B6339D" w:rsidRDefault="008A0544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  <w:r w:rsidRPr="008A0544">
              <w:rPr>
                <w:sz w:val="20"/>
                <w:szCs w:val="20"/>
                <w:lang w:val="en-GB"/>
              </w:rPr>
              <w:t>All-in-One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E9699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428F3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3C30C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9183F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Procesor</w:t>
            </w:r>
          </w:p>
          <w:p w14:paraId="2433F192" w14:textId="5F3D18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•</w:t>
            </w:r>
            <w:r w:rsidRPr="008A0544">
              <w:rPr>
                <w:sz w:val="22"/>
                <w:szCs w:val="22"/>
              </w:rPr>
              <w:tab/>
              <w:t xml:space="preserve">Producator procesor   </w:t>
            </w:r>
            <w:r w:rsidR="005826AD">
              <w:rPr>
                <w:sz w:val="22"/>
                <w:szCs w:val="22"/>
              </w:rPr>
              <w:t>Intel</w:t>
            </w:r>
          </w:p>
          <w:p w14:paraId="77C728DB" w14:textId="68A209AF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•</w:t>
            </w:r>
            <w:r w:rsidRPr="008A0544">
              <w:rPr>
                <w:sz w:val="22"/>
                <w:szCs w:val="22"/>
              </w:rPr>
              <w:tab/>
              <w:t xml:space="preserve">Seria procesor  </w:t>
            </w:r>
            <w:r w:rsidR="005826AD">
              <w:rPr>
                <w:sz w:val="22"/>
                <w:szCs w:val="22"/>
              </w:rPr>
              <w:t>Intel Core</w:t>
            </w:r>
          </w:p>
          <w:p w14:paraId="2E7749F4" w14:textId="053592BF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•</w:t>
            </w:r>
            <w:r w:rsidRPr="008A0544">
              <w:rPr>
                <w:sz w:val="22"/>
                <w:szCs w:val="22"/>
              </w:rPr>
              <w:tab/>
              <w:t xml:space="preserve">Model procesor Ryzen 5 </w:t>
            </w:r>
            <w:r w:rsidR="005826AD">
              <w:rPr>
                <w:sz w:val="22"/>
                <w:szCs w:val="22"/>
              </w:rPr>
              <w:t>120</w:t>
            </w:r>
            <w:r w:rsidRPr="008A0544">
              <w:rPr>
                <w:sz w:val="22"/>
                <w:szCs w:val="22"/>
              </w:rPr>
              <w:t>U</w:t>
            </w:r>
          </w:p>
          <w:p w14:paraId="315CDACD" w14:textId="0C5D3EAF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•</w:t>
            </w:r>
            <w:r w:rsidRPr="008A0544">
              <w:rPr>
                <w:sz w:val="22"/>
                <w:szCs w:val="22"/>
              </w:rPr>
              <w:tab/>
              <w:t xml:space="preserve">Frecventa procesor (Ghz) </w:t>
            </w:r>
            <w:r w:rsidR="005826AD">
              <w:rPr>
                <w:sz w:val="22"/>
                <w:szCs w:val="22"/>
              </w:rPr>
              <w:t>1.4</w:t>
            </w:r>
            <w:r w:rsidRPr="008A0544">
              <w:rPr>
                <w:sz w:val="22"/>
                <w:szCs w:val="22"/>
              </w:rPr>
              <w:t xml:space="preserve"> </w:t>
            </w:r>
            <w:r w:rsidR="005826AD">
              <w:rPr>
                <w:sz w:val="22"/>
                <w:szCs w:val="22"/>
              </w:rPr>
              <w:t>–</w:t>
            </w:r>
            <w:r w:rsidRPr="008A0544">
              <w:rPr>
                <w:sz w:val="22"/>
                <w:szCs w:val="22"/>
              </w:rPr>
              <w:t xml:space="preserve"> </w:t>
            </w:r>
            <w:r w:rsidR="005826AD">
              <w:rPr>
                <w:sz w:val="22"/>
                <w:szCs w:val="22"/>
              </w:rPr>
              <w:t>5.0</w:t>
            </w:r>
          </w:p>
          <w:p w14:paraId="5242B70C" w14:textId="0693101E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•</w:t>
            </w:r>
            <w:r w:rsidRPr="008A0544">
              <w:rPr>
                <w:sz w:val="22"/>
                <w:szCs w:val="22"/>
              </w:rPr>
              <w:tab/>
              <w:t>Numar nuclee</w:t>
            </w:r>
            <w:r w:rsidR="005826AD">
              <w:rPr>
                <w:sz w:val="22"/>
                <w:szCs w:val="22"/>
              </w:rPr>
              <w:t xml:space="preserve"> 8</w:t>
            </w:r>
          </w:p>
          <w:p w14:paraId="647539A0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Caracteristici Generale</w:t>
            </w:r>
          </w:p>
          <w:p w14:paraId="0030890B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•</w:t>
            </w:r>
            <w:r w:rsidRPr="008A0544">
              <w:rPr>
                <w:sz w:val="22"/>
                <w:szCs w:val="22"/>
              </w:rPr>
              <w:tab/>
              <w:t>ConectivitateWi-Fi, Bluetooth 5.4</w:t>
            </w:r>
          </w:p>
          <w:p w14:paraId="61061D45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•</w:t>
            </w:r>
            <w:r w:rsidRPr="008A0544">
              <w:rPr>
                <w:sz w:val="22"/>
                <w:szCs w:val="22"/>
              </w:rPr>
              <w:tab/>
              <w:t>Garantie24 Luni</w:t>
            </w:r>
          </w:p>
          <w:p w14:paraId="429DDBB3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•</w:t>
            </w:r>
            <w:r w:rsidRPr="008A0544">
              <w:rPr>
                <w:sz w:val="22"/>
                <w:szCs w:val="22"/>
              </w:rPr>
              <w:tab/>
              <w:t>Tastiera si mouse USB   Da</w:t>
            </w:r>
          </w:p>
          <w:p w14:paraId="3D023F04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Memorie RAM</w:t>
            </w:r>
          </w:p>
          <w:p w14:paraId="1A383FE4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•</w:t>
            </w:r>
            <w:r w:rsidRPr="008A0544">
              <w:rPr>
                <w:sz w:val="22"/>
                <w:szCs w:val="22"/>
              </w:rPr>
              <w:tab/>
              <w:t>Capacitate memorie RAM  16 GB</w:t>
            </w:r>
          </w:p>
          <w:p w14:paraId="107CFF75" w14:textId="7B6B6C4C" w:rsidR="008A0544" w:rsidRPr="008A0544" w:rsidRDefault="005826AD" w:rsidP="008A054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•</w:t>
            </w:r>
            <w:r>
              <w:rPr>
                <w:sz w:val="22"/>
                <w:szCs w:val="22"/>
              </w:rPr>
              <w:tab/>
              <w:t xml:space="preserve">Tip memorie RAM  </w:t>
            </w:r>
            <w:r w:rsidR="008A0544" w:rsidRPr="008A0544">
              <w:rPr>
                <w:sz w:val="22"/>
                <w:szCs w:val="22"/>
              </w:rPr>
              <w:t xml:space="preserve">  DDR5</w:t>
            </w:r>
            <w:r>
              <w:rPr>
                <w:sz w:val="22"/>
                <w:szCs w:val="22"/>
              </w:rPr>
              <w:t>/DDR5</w:t>
            </w:r>
            <w:bookmarkStart w:id="5" w:name="_GoBack"/>
            <w:bookmarkEnd w:id="5"/>
          </w:p>
          <w:p w14:paraId="2660D697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Ecran</w:t>
            </w:r>
          </w:p>
          <w:p w14:paraId="6C152356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•</w:t>
            </w:r>
            <w:r w:rsidRPr="008A0544">
              <w:rPr>
                <w:sz w:val="22"/>
                <w:szCs w:val="22"/>
              </w:rPr>
              <w:tab/>
              <w:t>Dimensiune ecran (inch)  27</w:t>
            </w:r>
          </w:p>
          <w:p w14:paraId="01F99B33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lastRenderedPageBreak/>
              <w:t>•</w:t>
            </w:r>
            <w:r w:rsidRPr="008A0544">
              <w:rPr>
                <w:sz w:val="22"/>
                <w:szCs w:val="22"/>
              </w:rPr>
              <w:tab/>
              <w:t>Ecran tactil (touchscreen) Nu</w:t>
            </w:r>
          </w:p>
          <w:p w14:paraId="5FC397DE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•</w:t>
            </w:r>
            <w:r w:rsidRPr="008A0544">
              <w:rPr>
                <w:sz w:val="22"/>
                <w:szCs w:val="22"/>
              </w:rPr>
              <w:tab/>
              <w:t>Rezolutie   1920 x 1080</w:t>
            </w:r>
          </w:p>
          <w:p w14:paraId="6DA5FD29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•</w:t>
            </w:r>
            <w:r w:rsidRPr="008A0544">
              <w:rPr>
                <w:sz w:val="22"/>
                <w:szCs w:val="22"/>
              </w:rPr>
              <w:tab/>
              <w:t>Tip acoperire ecran   Mat</w:t>
            </w:r>
          </w:p>
          <w:p w14:paraId="13EDF2C0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•</w:t>
            </w:r>
            <w:r w:rsidRPr="008A0544">
              <w:rPr>
                <w:sz w:val="22"/>
                <w:szCs w:val="22"/>
              </w:rPr>
              <w:tab/>
              <w:t>Dimensiuni ecran  2 7 – 34</w:t>
            </w:r>
          </w:p>
          <w:p w14:paraId="2A86761C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•</w:t>
            </w:r>
            <w:r w:rsidRPr="008A0544">
              <w:rPr>
                <w:sz w:val="22"/>
                <w:szCs w:val="22"/>
              </w:rPr>
              <w:tab/>
              <w:t>Tip ecran    IPS</w:t>
            </w:r>
          </w:p>
          <w:p w14:paraId="036DD928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Unitate Stocare</w:t>
            </w:r>
          </w:p>
          <w:p w14:paraId="283083DD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•</w:t>
            </w:r>
            <w:r w:rsidRPr="008A0544">
              <w:rPr>
                <w:sz w:val="22"/>
                <w:szCs w:val="22"/>
              </w:rPr>
              <w:tab/>
              <w:t>Capacitate stocare (GB)  512</w:t>
            </w:r>
          </w:p>
          <w:p w14:paraId="683F6ED4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•</w:t>
            </w:r>
            <w:r w:rsidRPr="008A0544">
              <w:rPr>
                <w:sz w:val="22"/>
                <w:szCs w:val="22"/>
              </w:rPr>
              <w:tab/>
              <w:t>Tip SSD  M.2 PCIe NVMe</w:t>
            </w:r>
          </w:p>
          <w:p w14:paraId="648BA809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•</w:t>
            </w:r>
            <w:r w:rsidRPr="008A0544">
              <w:rPr>
                <w:sz w:val="22"/>
                <w:szCs w:val="22"/>
              </w:rPr>
              <w:tab/>
              <w:t>Tip unitate stocare    SSD</w:t>
            </w:r>
          </w:p>
          <w:p w14:paraId="5CBA461F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Placa Video</w:t>
            </w:r>
          </w:p>
          <w:p w14:paraId="7120FFD5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•</w:t>
            </w:r>
            <w:r w:rsidRPr="008A0544">
              <w:rPr>
                <w:sz w:val="22"/>
                <w:szCs w:val="22"/>
              </w:rPr>
              <w:tab/>
              <w:t>Procesor placa video   Radeon Graphics</w:t>
            </w:r>
          </w:p>
          <w:p w14:paraId="1A036FCA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•</w:t>
            </w:r>
            <w:r w:rsidRPr="008A0544">
              <w:rPr>
                <w:sz w:val="22"/>
                <w:szCs w:val="22"/>
              </w:rPr>
              <w:tab/>
              <w:t>Tip placa video       Integrata</w:t>
            </w:r>
          </w:p>
          <w:p w14:paraId="10E450F5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Multimedia</w:t>
            </w:r>
          </w:p>
          <w:p w14:paraId="22027FCD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•</w:t>
            </w:r>
            <w:r w:rsidRPr="008A0544">
              <w:rPr>
                <w:sz w:val="22"/>
                <w:szCs w:val="22"/>
              </w:rPr>
              <w:tab/>
              <w:t>Web camera  HD 720p</w:t>
            </w:r>
          </w:p>
          <w:p w14:paraId="54EDA92C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Porturi</w:t>
            </w:r>
          </w:p>
          <w:p w14:paraId="3C7FE4B0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•</w:t>
            </w:r>
            <w:r w:rsidRPr="008A0544">
              <w:rPr>
                <w:sz w:val="22"/>
                <w:szCs w:val="22"/>
              </w:rPr>
              <w:tab/>
              <w:t xml:space="preserve">USB 3.1 (Type-C)  2 </w:t>
            </w:r>
          </w:p>
          <w:p w14:paraId="1174F667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•</w:t>
            </w:r>
            <w:r w:rsidRPr="008A0544">
              <w:rPr>
                <w:sz w:val="22"/>
                <w:szCs w:val="22"/>
              </w:rPr>
              <w:tab/>
              <w:t>HDMI    1</w:t>
            </w:r>
          </w:p>
          <w:p w14:paraId="4F1D8550" w14:textId="77777777" w:rsidR="008A0544" w:rsidRPr="008A0544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•</w:t>
            </w:r>
            <w:r w:rsidRPr="008A0544">
              <w:rPr>
                <w:sz w:val="22"/>
                <w:szCs w:val="22"/>
              </w:rPr>
              <w:tab/>
              <w:t>RJ-451</w:t>
            </w:r>
          </w:p>
          <w:p w14:paraId="76CE9C37" w14:textId="3A903B3C" w:rsidR="00B6339D" w:rsidRPr="00D33C92" w:rsidRDefault="008A0544" w:rsidP="008A0544">
            <w:pPr>
              <w:rPr>
                <w:sz w:val="22"/>
                <w:szCs w:val="22"/>
              </w:rPr>
            </w:pPr>
            <w:r w:rsidRPr="008A0544">
              <w:rPr>
                <w:sz w:val="22"/>
                <w:szCs w:val="22"/>
              </w:rPr>
              <w:t>•</w:t>
            </w:r>
            <w:r w:rsidRPr="008A0544">
              <w:rPr>
                <w:sz w:val="22"/>
                <w:szCs w:val="22"/>
              </w:rPr>
              <w:tab/>
              <w:t>Sistem de operare Windows 11pro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9A8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FBFA7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B6339D" w14:paraId="076596FC" w14:textId="77777777" w:rsidTr="008A0544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734F7" w14:textId="6A091C28" w:rsidR="00B6339D" w:rsidRDefault="008A0544" w:rsidP="00B6339D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 w:rsidRPr="008A0544">
              <w:rPr>
                <w:b/>
                <w:sz w:val="20"/>
                <w:szCs w:val="20"/>
                <w:lang w:val="en-GB"/>
              </w:rPr>
              <w:lastRenderedPageBreak/>
              <w:t>Imprimantă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7EE61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0C273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08D00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654B6" w14:textId="77777777" w:rsidR="008A0544" w:rsidRPr="008A0544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•</w:t>
            </w:r>
            <w:r w:rsidRPr="008A0544">
              <w:rPr>
                <w:sz w:val="22"/>
                <w:szCs w:val="22"/>
                <w:lang w:val="en-GB"/>
              </w:rPr>
              <w:tab/>
              <w:t>ADF    Nu</w:t>
            </w:r>
          </w:p>
          <w:p w14:paraId="20DC9832" w14:textId="77777777" w:rsidR="008A0544" w:rsidRPr="008A0544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•</w:t>
            </w:r>
            <w:r w:rsidRPr="008A0544">
              <w:rPr>
                <w:sz w:val="22"/>
                <w:szCs w:val="22"/>
                <w:lang w:val="en-GB"/>
              </w:rPr>
              <w:tab/>
              <w:t>Duplex     Nu</w:t>
            </w:r>
          </w:p>
          <w:p w14:paraId="49C773FB" w14:textId="77777777" w:rsidR="008A0544" w:rsidRPr="008A0544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•</w:t>
            </w:r>
            <w:r w:rsidRPr="008A0544">
              <w:rPr>
                <w:sz w:val="22"/>
                <w:szCs w:val="22"/>
                <w:lang w:val="en-GB"/>
              </w:rPr>
              <w:tab/>
              <w:t>Mod tiparire    Alb Negru</w:t>
            </w:r>
          </w:p>
          <w:p w14:paraId="03B93868" w14:textId="77777777" w:rsidR="008A0544" w:rsidRPr="008A0544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•</w:t>
            </w:r>
            <w:r w:rsidRPr="008A0544">
              <w:rPr>
                <w:sz w:val="22"/>
                <w:szCs w:val="22"/>
                <w:lang w:val="en-GB"/>
              </w:rPr>
              <w:tab/>
              <w:t>Numar de culori    1</w:t>
            </w:r>
          </w:p>
          <w:p w14:paraId="73B5A78C" w14:textId="77777777" w:rsidR="008A0544" w:rsidRPr="008A0544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•</w:t>
            </w:r>
            <w:r w:rsidRPr="008A0544">
              <w:rPr>
                <w:sz w:val="22"/>
                <w:szCs w:val="22"/>
                <w:lang w:val="en-GB"/>
              </w:rPr>
              <w:tab/>
              <w:t>Resurse cartus     Negru pina la 1600 pagini</w:t>
            </w:r>
          </w:p>
          <w:p w14:paraId="1AE9A7CA" w14:textId="77777777" w:rsidR="008A0544" w:rsidRPr="008A0544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•</w:t>
            </w:r>
            <w:r w:rsidRPr="008A0544">
              <w:rPr>
                <w:sz w:val="22"/>
                <w:szCs w:val="22"/>
                <w:lang w:val="en-GB"/>
              </w:rPr>
              <w:tab/>
              <w:t>Tip cartuse         Cartridge 725</w:t>
            </w:r>
          </w:p>
          <w:p w14:paraId="10D6A2AA" w14:textId="77777777" w:rsidR="008A0544" w:rsidRPr="008A0544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•</w:t>
            </w:r>
            <w:r w:rsidRPr="008A0544">
              <w:rPr>
                <w:sz w:val="22"/>
                <w:szCs w:val="22"/>
                <w:lang w:val="en-GB"/>
              </w:rPr>
              <w:tab/>
              <w:t>Viteza printare alb_negru     18 ppm</w:t>
            </w:r>
          </w:p>
          <w:p w14:paraId="152B02AA" w14:textId="77777777" w:rsidR="008A0544" w:rsidRPr="008A0544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Caracteristici Generale</w:t>
            </w:r>
          </w:p>
          <w:p w14:paraId="2E12025C" w14:textId="77777777" w:rsidR="008A0544" w:rsidRPr="008A0544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•</w:t>
            </w:r>
            <w:r w:rsidRPr="008A0544">
              <w:rPr>
                <w:sz w:val="22"/>
                <w:szCs w:val="22"/>
                <w:lang w:val="en-GB"/>
              </w:rPr>
              <w:tab/>
              <w:t>Alimentare hirtie    150 coli</w:t>
            </w:r>
          </w:p>
          <w:p w14:paraId="03F14BA8" w14:textId="77777777" w:rsidR="008A0544" w:rsidRPr="008A0544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•</w:t>
            </w:r>
            <w:r w:rsidRPr="008A0544">
              <w:rPr>
                <w:sz w:val="22"/>
                <w:szCs w:val="22"/>
                <w:lang w:val="en-GB"/>
              </w:rPr>
              <w:tab/>
              <w:t>Capacitate imprimare   Pana la 5000 pagini in luna</w:t>
            </w:r>
          </w:p>
          <w:p w14:paraId="5AF02367" w14:textId="77777777" w:rsidR="008A0544" w:rsidRPr="008A0544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•</w:t>
            </w:r>
            <w:r w:rsidRPr="008A0544">
              <w:rPr>
                <w:sz w:val="22"/>
                <w:szCs w:val="22"/>
                <w:lang w:val="en-GB"/>
              </w:rPr>
              <w:tab/>
              <w:t>Format hirtieA4</w:t>
            </w:r>
          </w:p>
          <w:p w14:paraId="498B092C" w14:textId="77777777" w:rsidR="008A0544" w:rsidRPr="008A0544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•</w:t>
            </w:r>
            <w:r w:rsidRPr="008A0544">
              <w:rPr>
                <w:sz w:val="22"/>
                <w:szCs w:val="22"/>
                <w:lang w:val="en-GB"/>
              </w:rPr>
              <w:tab/>
              <w:t>Functii disponibile  Imprimare</w:t>
            </w:r>
          </w:p>
          <w:p w14:paraId="75EBC641" w14:textId="77777777" w:rsidR="008A0544" w:rsidRPr="008A0544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•</w:t>
            </w:r>
            <w:r w:rsidRPr="008A0544">
              <w:rPr>
                <w:sz w:val="22"/>
                <w:szCs w:val="22"/>
                <w:lang w:val="en-GB"/>
              </w:rPr>
              <w:tab/>
              <w:t>Tehnologie imprimare   Laser</w:t>
            </w:r>
          </w:p>
          <w:p w14:paraId="7121B3AE" w14:textId="77777777" w:rsidR="008A0544" w:rsidRPr="008A0544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•</w:t>
            </w:r>
            <w:r w:rsidRPr="008A0544">
              <w:rPr>
                <w:sz w:val="22"/>
                <w:szCs w:val="22"/>
                <w:lang w:val="en-GB"/>
              </w:rPr>
              <w:tab/>
              <w:t>Tip conectare   USB</w:t>
            </w:r>
          </w:p>
          <w:p w14:paraId="34F71505" w14:textId="77777777" w:rsidR="008A0544" w:rsidRPr="008A0544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•</w:t>
            </w:r>
            <w:r w:rsidRPr="008A0544">
              <w:rPr>
                <w:sz w:val="22"/>
                <w:szCs w:val="22"/>
                <w:lang w:val="en-GB"/>
              </w:rPr>
              <w:tab/>
              <w:t>Capacitate memorie printer  32 MB</w:t>
            </w:r>
          </w:p>
          <w:p w14:paraId="05EE2F92" w14:textId="77777777" w:rsidR="008A0544" w:rsidRPr="008A0544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•</w:t>
            </w:r>
            <w:r w:rsidRPr="008A0544">
              <w:rPr>
                <w:sz w:val="22"/>
                <w:szCs w:val="22"/>
                <w:lang w:val="en-GB"/>
              </w:rPr>
              <w:tab/>
              <w:t>Toner inițial insclus</w:t>
            </w:r>
          </w:p>
          <w:p w14:paraId="302DD699" w14:textId="1DA3A3D9" w:rsidR="00B6339D" w:rsidRPr="00D33C92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•</w:t>
            </w:r>
            <w:r w:rsidRPr="008A0544">
              <w:rPr>
                <w:sz w:val="22"/>
                <w:szCs w:val="22"/>
                <w:lang w:val="en-GB"/>
              </w:rPr>
              <w:tab/>
              <w:t>Garantie  24 Luni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E7BC1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E9061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B6339D" w14:paraId="61F8A5D1" w14:textId="77777777" w:rsidTr="008E6C25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DE86F" w14:textId="4A7BA660" w:rsidR="00B6339D" w:rsidRDefault="008A0544" w:rsidP="00B6339D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 w:rsidRPr="008A0544">
              <w:rPr>
                <w:b/>
                <w:sz w:val="20"/>
                <w:szCs w:val="20"/>
                <w:lang w:val="en-GB"/>
              </w:rPr>
              <w:lastRenderedPageBreak/>
              <w:t>Imprimantă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ACE94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3DEF5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D12A7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98F0A" w14:textId="77777777" w:rsidR="008A0544" w:rsidRPr="008A0544" w:rsidRDefault="008A0544" w:rsidP="008A0544">
            <w:pPr>
              <w:rPr>
                <w:sz w:val="21"/>
                <w:szCs w:val="21"/>
              </w:rPr>
            </w:pPr>
            <w:r w:rsidRPr="008A0544">
              <w:rPr>
                <w:sz w:val="21"/>
                <w:szCs w:val="21"/>
              </w:rPr>
              <w:t>•</w:t>
            </w:r>
            <w:r w:rsidRPr="008A0544">
              <w:rPr>
                <w:sz w:val="21"/>
                <w:szCs w:val="21"/>
              </w:rPr>
              <w:tab/>
              <w:t>ADF    DA</w:t>
            </w:r>
          </w:p>
          <w:p w14:paraId="0C213313" w14:textId="77777777" w:rsidR="008A0544" w:rsidRPr="008A0544" w:rsidRDefault="008A0544" w:rsidP="008A0544">
            <w:pPr>
              <w:rPr>
                <w:sz w:val="21"/>
                <w:szCs w:val="21"/>
              </w:rPr>
            </w:pPr>
            <w:r w:rsidRPr="008A0544">
              <w:rPr>
                <w:sz w:val="21"/>
                <w:szCs w:val="21"/>
              </w:rPr>
              <w:t>•</w:t>
            </w:r>
            <w:r w:rsidRPr="008A0544">
              <w:rPr>
                <w:sz w:val="21"/>
                <w:szCs w:val="21"/>
              </w:rPr>
              <w:tab/>
              <w:t>Duplex     DA</w:t>
            </w:r>
          </w:p>
          <w:p w14:paraId="70B11B78" w14:textId="77777777" w:rsidR="008A0544" w:rsidRPr="008A0544" w:rsidRDefault="008A0544" w:rsidP="008A0544">
            <w:pPr>
              <w:rPr>
                <w:sz w:val="21"/>
                <w:szCs w:val="21"/>
              </w:rPr>
            </w:pPr>
            <w:r w:rsidRPr="008A0544">
              <w:rPr>
                <w:sz w:val="21"/>
                <w:szCs w:val="21"/>
              </w:rPr>
              <w:t>•</w:t>
            </w:r>
            <w:r w:rsidRPr="008A0544">
              <w:rPr>
                <w:sz w:val="21"/>
                <w:szCs w:val="21"/>
              </w:rPr>
              <w:tab/>
              <w:t>Mod tiparire    Alb Negru</w:t>
            </w:r>
          </w:p>
          <w:p w14:paraId="5577B3F1" w14:textId="77777777" w:rsidR="008A0544" w:rsidRPr="008A0544" w:rsidRDefault="008A0544" w:rsidP="008A0544">
            <w:pPr>
              <w:rPr>
                <w:sz w:val="21"/>
                <w:szCs w:val="21"/>
              </w:rPr>
            </w:pPr>
            <w:r w:rsidRPr="008A0544">
              <w:rPr>
                <w:sz w:val="21"/>
                <w:szCs w:val="21"/>
              </w:rPr>
              <w:t>•</w:t>
            </w:r>
            <w:r w:rsidRPr="008A0544">
              <w:rPr>
                <w:sz w:val="21"/>
                <w:szCs w:val="21"/>
              </w:rPr>
              <w:tab/>
              <w:t>Numar de culori    1</w:t>
            </w:r>
          </w:p>
          <w:p w14:paraId="6C3F0D60" w14:textId="77777777" w:rsidR="008A0544" w:rsidRPr="008A0544" w:rsidRDefault="008A0544" w:rsidP="008A0544">
            <w:pPr>
              <w:rPr>
                <w:sz w:val="21"/>
                <w:szCs w:val="21"/>
              </w:rPr>
            </w:pPr>
            <w:r w:rsidRPr="008A0544">
              <w:rPr>
                <w:sz w:val="21"/>
                <w:szCs w:val="21"/>
              </w:rPr>
              <w:t>•</w:t>
            </w:r>
            <w:r w:rsidRPr="008A0544">
              <w:rPr>
                <w:sz w:val="21"/>
                <w:szCs w:val="21"/>
              </w:rPr>
              <w:tab/>
              <w:t>Resurse cartus     Negru pina la 2000 pagini</w:t>
            </w:r>
          </w:p>
          <w:p w14:paraId="49F0FA22" w14:textId="77777777" w:rsidR="008A0544" w:rsidRPr="008A0544" w:rsidRDefault="008A0544" w:rsidP="008A0544">
            <w:pPr>
              <w:rPr>
                <w:sz w:val="21"/>
                <w:szCs w:val="21"/>
              </w:rPr>
            </w:pPr>
            <w:r w:rsidRPr="008A0544">
              <w:rPr>
                <w:sz w:val="21"/>
                <w:szCs w:val="21"/>
              </w:rPr>
              <w:t>•</w:t>
            </w:r>
            <w:r w:rsidRPr="008A0544">
              <w:rPr>
                <w:sz w:val="21"/>
                <w:szCs w:val="21"/>
              </w:rPr>
              <w:tab/>
              <w:t>Viteza printare alb_negru     18 ppm</w:t>
            </w:r>
          </w:p>
          <w:p w14:paraId="3CB8D7AC" w14:textId="77777777" w:rsidR="008A0544" w:rsidRPr="008A0544" w:rsidRDefault="008A0544" w:rsidP="008A0544">
            <w:pPr>
              <w:rPr>
                <w:sz w:val="21"/>
                <w:szCs w:val="21"/>
              </w:rPr>
            </w:pPr>
            <w:r w:rsidRPr="008A0544">
              <w:rPr>
                <w:sz w:val="21"/>
                <w:szCs w:val="21"/>
              </w:rPr>
              <w:t>Caracteristici Generale</w:t>
            </w:r>
          </w:p>
          <w:p w14:paraId="1A36BBDA" w14:textId="77777777" w:rsidR="008A0544" w:rsidRPr="008A0544" w:rsidRDefault="008A0544" w:rsidP="008A0544">
            <w:pPr>
              <w:rPr>
                <w:sz w:val="21"/>
                <w:szCs w:val="21"/>
              </w:rPr>
            </w:pPr>
            <w:r w:rsidRPr="008A0544">
              <w:rPr>
                <w:sz w:val="21"/>
                <w:szCs w:val="21"/>
              </w:rPr>
              <w:t>•</w:t>
            </w:r>
            <w:r w:rsidRPr="008A0544">
              <w:rPr>
                <w:sz w:val="21"/>
                <w:szCs w:val="21"/>
              </w:rPr>
              <w:tab/>
              <w:t>Alimentare hirtie    150 coli</w:t>
            </w:r>
          </w:p>
          <w:p w14:paraId="40D14FEB" w14:textId="77777777" w:rsidR="008A0544" w:rsidRPr="008A0544" w:rsidRDefault="008A0544" w:rsidP="008A0544">
            <w:pPr>
              <w:rPr>
                <w:sz w:val="21"/>
                <w:szCs w:val="21"/>
              </w:rPr>
            </w:pPr>
            <w:r w:rsidRPr="008A0544">
              <w:rPr>
                <w:sz w:val="21"/>
                <w:szCs w:val="21"/>
              </w:rPr>
              <w:t>•</w:t>
            </w:r>
            <w:r w:rsidRPr="008A0544">
              <w:rPr>
                <w:sz w:val="21"/>
                <w:szCs w:val="21"/>
              </w:rPr>
              <w:tab/>
              <w:t>Capacitate imprimare   Pana la 20 000 pagini in luna</w:t>
            </w:r>
          </w:p>
          <w:p w14:paraId="38F3CD47" w14:textId="77777777" w:rsidR="008A0544" w:rsidRPr="008A0544" w:rsidRDefault="008A0544" w:rsidP="008A0544">
            <w:pPr>
              <w:rPr>
                <w:sz w:val="21"/>
                <w:szCs w:val="21"/>
              </w:rPr>
            </w:pPr>
            <w:r w:rsidRPr="008A0544">
              <w:rPr>
                <w:sz w:val="21"/>
                <w:szCs w:val="21"/>
              </w:rPr>
              <w:t>•</w:t>
            </w:r>
            <w:r w:rsidRPr="008A0544">
              <w:rPr>
                <w:sz w:val="21"/>
                <w:szCs w:val="21"/>
              </w:rPr>
              <w:tab/>
              <w:t>Format hirtie A4</w:t>
            </w:r>
          </w:p>
          <w:p w14:paraId="7C16EDA3" w14:textId="77777777" w:rsidR="008A0544" w:rsidRPr="008A0544" w:rsidRDefault="008A0544" w:rsidP="008A0544">
            <w:pPr>
              <w:rPr>
                <w:sz w:val="21"/>
                <w:szCs w:val="21"/>
              </w:rPr>
            </w:pPr>
            <w:r w:rsidRPr="008A0544">
              <w:rPr>
                <w:sz w:val="21"/>
                <w:szCs w:val="21"/>
              </w:rPr>
              <w:t>•</w:t>
            </w:r>
            <w:r w:rsidRPr="008A0544">
              <w:rPr>
                <w:sz w:val="21"/>
                <w:szCs w:val="21"/>
              </w:rPr>
              <w:tab/>
              <w:t>Functii disponibile  Imprimare/Copiere/scanare/fax</w:t>
            </w:r>
          </w:p>
          <w:p w14:paraId="16A7860C" w14:textId="77777777" w:rsidR="008A0544" w:rsidRPr="008A0544" w:rsidRDefault="008A0544" w:rsidP="008A0544">
            <w:pPr>
              <w:rPr>
                <w:sz w:val="21"/>
                <w:szCs w:val="21"/>
              </w:rPr>
            </w:pPr>
            <w:r w:rsidRPr="008A0544">
              <w:rPr>
                <w:sz w:val="21"/>
                <w:szCs w:val="21"/>
              </w:rPr>
              <w:t>•</w:t>
            </w:r>
            <w:r w:rsidRPr="008A0544">
              <w:rPr>
                <w:sz w:val="21"/>
                <w:szCs w:val="21"/>
              </w:rPr>
              <w:tab/>
              <w:t>Scanner Flatbed</w:t>
            </w:r>
          </w:p>
          <w:p w14:paraId="33CE2957" w14:textId="77777777" w:rsidR="008A0544" w:rsidRPr="008A0544" w:rsidRDefault="008A0544" w:rsidP="008A0544">
            <w:pPr>
              <w:rPr>
                <w:sz w:val="21"/>
                <w:szCs w:val="21"/>
              </w:rPr>
            </w:pPr>
            <w:r w:rsidRPr="008A0544">
              <w:rPr>
                <w:sz w:val="21"/>
                <w:szCs w:val="21"/>
              </w:rPr>
              <w:t>•</w:t>
            </w:r>
            <w:r w:rsidRPr="008A0544">
              <w:rPr>
                <w:sz w:val="21"/>
                <w:szCs w:val="21"/>
              </w:rPr>
              <w:tab/>
              <w:t>Tehnologie imprimare   Laser</w:t>
            </w:r>
          </w:p>
          <w:p w14:paraId="0714C42D" w14:textId="77777777" w:rsidR="008A0544" w:rsidRPr="008A0544" w:rsidRDefault="008A0544" w:rsidP="008A0544">
            <w:pPr>
              <w:rPr>
                <w:sz w:val="21"/>
                <w:szCs w:val="21"/>
              </w:rPr>
            </w:pPr>
            <w:r w:rsidRPr="008A0544">
              <w:rPr>
                <w:sz w:val="21"/>
                <w:szCs w:val="21"/>
              </w:rPr>
              <w:t>•</w:t>
            </w:r>
            <w:r w:rsidRPr="008A0544">
              <w:rPr>
                <w:sz w:val="21"/>
                <w:szCs w:val="21"/>
              </w:rPr>
              <w:tab/>
              <w:t>Tip conectare   USB, Ethernet, WI-FI</w:t>
            </w:r>
          </w:p>
          <w:p w14:paraId="42B6B675" w14:textId="77777777" w:rsidR="008A0544" w:rsidRPr="008A0544" w:rsidRDefault="008A0544" w:rsidP="008A0544">
            <w:pPr>
              <w:rPr>
                <w:sz w:val="21"/>
                <w:szCs w:val="21"/>
              </w:rPr>
            </w:pPr>
            <w:r w:rsidRPr="008A0544">
              <w:rPr>
                <w:sz w:val="21"/>
                <w:szCs w:val="21"/>
              </w:rPr>
              <w:t>•</w:t>
            </w:r>
            <w:r w:rsidRPr="008A0544">
              <w:rPr>
                <w:sz w:val="21"/>
                <w:szCs w:val="21"/>
              </w:rPr>
              <w:tab/>
              <w:t>Capacitate memorie printer  32 MB</w:t>
            </w:r>
          </w:p>
          <w:p w14:paraId="7682849C" w14:textId="77777777" w:rsidR="008A0544" w:rsidRPr="008A0544" w:rsidRDefault="008A0544" w:rsidP="008A0544">
            <w:pPr>
              <w:rPr>
                <w:sz w:val="21"/>
                <w:szCs w:val="21"/>
              </w:rPr>
            </w:pPr>
            <w:r w:rsidRPr="008A0544">
              <w:rPr>
                <w:sz w:val="21"/>
                <w:szCs w:val="21"/>
              </w:rPr>
              <w:t>•</w:t>
            </w:r>
            <w:r w:rsidRPr="008A0544">
              <w:rPr>
                <w:sz w:val="21"/>
                <w:szCs w:val="21"/>
              </w:rPr>
              <w:tab/>
              <w:t>Toner inițial inclus</w:t>
            </w:r>
          </w:p>
          <w:p w14:paraId="23D16C9B" w14:textId="08265A46" w:rsidR="00B6339D" w:rsidRPr="00D33C92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1"/>
                <w:szCs w:val="21"/>
              </w:rPr>
              <w:t>•</w:t>
            </w:r>
            <w:r w:rsidRPr="008A0544">
              <w:rPr>
                <w:sz w:val="21"/>
                <w:szCs w:val="21"/>
              </w:rPr>
              <w:tab/>
              <w:t>Garantie  24 Luni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04B47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4BBE3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B6339D" w14:paraId="239EA306" w14:textId="77777777" w:rsidTr="008A0544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E1F2A" w14:textId="3B02E35B" w:rsidR="00B6339D" w:rsidRDefault="008A0544" w:rsidP="00B6339D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 w:rsidRPr="008A0544">
              <w:rPr>
                <w:b/>
                <w:sz w:val="20"/>
                <w:szCs w:val="20"/>
                <w:lang w:val="en-GB"/>
              </w:rPr>
              <w:t>Routere wired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E58BD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F1344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2F1EB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5AFC7" w14:textId="77777777" w:rsidR="008A0544" w:rsidRPr="008A0544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•</w:t>
            </w:r>
            <w:r w:rsidRPr="008A0544">
              <w:rPr>
                <w:sz w:val="22"/>
                <w:szCs w:val="22"/>
                <w:lang w:val="en-GB"/>
              </w:rPr>
              <w:tab/>
              <w:t>Router wired/wireless pentu utilizareprofesională /office</w:t>
            </w:r>
          </w:p>
          <w:p w14:paraId="0D153ADD" w14:textId="77777777" w:rsidR="008A0544" w:rsidRPr="008A0544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•</w:t>
            </w:r>
            <w:r w:rsidRPr="008A0544">
              <w:rPr>
                <w:sz w:val="22"/>
                <w:szCs w:val="22"/>
                <w:lang w:val="en-GB"/>
              </w:rPr>
              <w:tab/>
              <w:t>ARM 64bit</w:t>
            </w:r>
          </w:p>
          <w:p w14:paraId="027FF466" w14:textId="77777777" w:rsidR="008A0544" w:rsidRPr="008A0544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•</w:t>
            </w:r>
            <w:r w:rsidRPr="008A0544">
              <w:rPr>
                <w:sz w:val="22"/>
                <w:szCs w:val="22"/>
                <w:lang w:val="en-GB"/>
              </w:rPr>
              <w:tab/>
              <w:t xml:space="preserve">CPU </w:t>
            </w:r>
            <w:r w:rsidRPr="008A0544">
              <w:rPr>
                <w:sz w:val="22"/>
                <w:szCs w:val="22"/>
                <w:lang w:val="en-GB"/>
              </w:rPr>
              <w:tab/>
              <w:t>IPQ-5018</w:t>
            </w:r>
          </w:p>
          <w:p w14:paraId="01CFA4CE" w14:textId="77777777" w:rsidR="008A0544" w:rsidRPr="008A0544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•</w:t>
            </w:r>
            <w:r w:rsidRPr="008A0544">
              <w:rPr>
                <w:sz w:val="22"/>
                <w:szCs w:val="22"/>
                <w:lang w:val="en-GB"/>
              </w:rPr>
              <w:tab/>
              <w:t>Minimum 8 porturi 10/100/1000 Mbps</w:t>
            </w:r>
          </w:p>
          <w:p w14:paraId="15F22BB6" w14:textId="77777777" w:rsidR="008A0544" w:rsidRPr="008A0544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•</w:t>
            </w:r>
            <w:r w:rsidRPr="008A0544">
              <w:rPr>
                <w:sz w:val="22"/>
                <w:szCs w:val="22"/>
                <w:lang w:val="en-GB"/>
              </w:rPr>
              <w:tab/>
              <w:t>Miinimum 1 port SFP CU SUPORT 2,5 g</w:t>
            </w:r>
          </w:p>
          <w:p w14:paraId="0683AA6D" w14:textId="77777777" w:rsidR="008A0544" w:rsidRPr="008A0544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•</w:t>
            </w:r>
            <w:r w:rsidRPr="008A0544">
              <w:rPr>
                <w:sz w:val="22"/>
                <w:szCs w:val="22"/>
                <w:lang w:val="en-GB"/>
              </w:rPr>
              <w:tab/>
              <w:t>Minimum 512 MB</w:t>
            </w:r>
          </w:p>
          <w:p w14:paraId="042DC421" w14:textId="77777777" w:rsidR="008A0544" w:rsidRPr="008A0544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•</w:t>
            </w:r>
            <w:r w:rsidRPr="008A0544">
              <w:rPr>
                <w:sz w:val="22"/>
                <w:szCs w:val="22"/>
                <w:lang w:val="en-GB"/>
              </w:rPr>
              <w:tab/>
              <w:t>Minimum 1Xusb 3.0</w:t>
            </w:r>
          </w:p>
          <w:p w14:paraId="6AC9CD91" w14:textId="77777777" w:rsidR="008A0544" w:rsidRPr="008A0544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•</w:t>
            </w:r>
            <w:r w:rsidRPr="008A0544">
              <w:rPr>
                <w:sz w:val="22"/>
                <w:szCs w:val="22"/>
                <w:lang w:val="en-GB"/>
              </w:rPr>
              <w:tab/>
              <w:t>Suport PoE-in ți minim 1 port PoE-out</w:t>
            </w:r>
          </w:p>
          <w:p w14:paraId="5AE0286E" w14:textId="77777777" w:rsidR="008A0544" w:rsidRPr="008A0544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•</w:t>
            </w:r>
            <w:r w:rsidRPr="008A0544">
              <w:rPr>
                <w:sz w:val="22"/>
                <w:szCs w:val="22"/>
                <w:lang w:val="en-GB"/>
              </w:rPr>
              <w:tab/>
              <w:t>Sistem de operare administrare de rețea,licență</w:t>
            </w:r>
          </w:p>
          <w:p w14:paraId="647BFC38" w14:textId="77777777" w:rsidR="008A0544" w:rsidRPr="008A0544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</w:p>
          <w:p w14:paraId="15F79286" w14:textId="0387DEA4" w:rsidR="00B6339D" w:rsidRPr="00D33C92" w:rsidRDefault="008A0544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8A0544">
              <w:rPr>
                <w:sz w:val="22"/>
                <w:szCs w:val="22"/>
                <w:lang w:val="en-GB"/>
              </w:rPr>
              <w:t>Specificații generale  Garanție  36 luni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CE376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F1C54" w14:textId="77777777" w:rsidR="00B6339D" w:rsidRDefault="00B6339D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CB46AC" w14:paraId="01A6C5AA" w14:textId="77777777" w:rsidTr="00CB46AC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0F539" w14:textId="77777777" w:rsidR="0024571B" w:rsidRDefault="0024571B" w:rsidP="00CB46AC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TOTAL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C4F98" w14:textId="77777777" w:rsidR="0024571B" w:rsidRDefault="0024571B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6436D" w14:textId="77777777" w:rsidR="0024571B" w:rsidRDefault="0024571B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571D6" w14:textId="77777777" w:rsidR="0024571B" w:rsidRDefault="0024571B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CCBEC" w14:textId="77777777" w:rsidR="0024571B" w:rsidRDefault="0024571B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80AE2" w14:textId="77777777" w:rsidR="0024571B" w:rsidRDefault="0024571B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63408" w14:textId="77777777" w:rsidR="0024571B" w:rsidRDefault="0024571B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24571B" w14:paraId="5BCD2166" w14:textId="77777777" w:rsidTr="008A0544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5F9CB6B" w14:textId="77777777" w:rsidR="0024571B" w:rsidRDefault="0024571B" w:rsidP="00CB46AC">
            <w:pPr>
              <w:tabs>
                <w:tab w:val="left" w:pos="6120"/>
              </w:tabs>
              <w:spacing w:line="256" w:lineRule="auto"/>
              <w:rPr>
                <w:lang w:val="en-GB"/>
              </w:rPr>
            </w:pPr>
          </w:p>
          <w:p w14:paraId="0AFDBEB6" w14:textId="77777777" w:rsidR="0024571B" w:rsidRDefault="0024571B" w:rsidP="00CB46AC">
            <w:pPr>
              <w:spacing w:line="256" w:lineRule="auto"/>
              <w:rPr>
                <w:lang w:val="en-GB"/>
              </w:rPr>
            </w:pPr>
            <w:r>
              <w:rPr>
                <w:lang w:val="en-GB"/>
              </w:rPr>
              <w:t>Semnat:_______________ Numele, Prenumele:_____________________________ În calitate de: ________________</w:t>
            </w:r>
          </w:p>
          <w:p w14:paraId="38A0A6B3" w14:textId="6EA3E995" w:rsidR="00C96C01" w:rsidRDefault="0024571B" w:rsidP="00CB46AC">
            <w:pPr>
              <w:spacing w:line="256" w:lineRule="auto"/>
              <w:rPr>
                <w:bCs/>
                <w:iCs/>
                <w:lang w:val="en-GB"/>
              </w:rPr>
            </w:pPr>
            <w:r>
              <w:rPr>
                <w:bCs/>
                <w:iCs/>
                <w:lang w:val="en-GB"/>
              </w:rPr>
              <w:t>Ofertantul: _______________________ Adresa: ____________________</w:t>
            </w: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1257"/>
              <w:gridCol w:w="298"/>
              <w:gridCol w:w="2472"/>
              <w:gridCol w:w="950"/>
              <w:gridCol w:w="917"/>
              <w:gridCol w:w="1355"/>
              <w:gridCol w:w="1142"/>
              <w:gridCol w:w="1423"/>
              <w:gridCol w:w="1133"/>
              <w:gridCol w:w="54"/>
              <w:gridCol w:w="1631"/>
              <w:gridCol w:w="36"/>
              <w:gridCol w:w="1183"/>
              <w:gridCol w:w="25"/>
              <w:gridCol w:w="36"/>
              <w:gridCol w:w="1169"/>
              <w:gridCol w:w="25"/>
              <w:gridCol w:w="32"/>
              <w:gridCol w:w="421"/>
            </w:tblGrid>
            <w:tr w:rsidR="0024571B" w14:paraId="485FA5E0" w14:textId="77777777" w:rsidTr="00F87BF2">
              <w:trPr>
                <w:gridAfter w:val="3"/>
                <w:wAfter w:w="478" w:type="dxa"/>
                <w:trHeight w:val="697"/>
              </w:trPr>
              <w:tc>
                <w:tcPr>
                  <w:tcW w:w="13851" w:type="dxa"/>
                  <w:gridSpan w:val="13"/>
                  <w:vAlign w:val="center"/>
                </w:tcPr>
                <w:p w14:paraId="5BF9061D" w14:textId="6F6FB5EA" w:rsidR="0024571B" w:rsidRDefault="0024571B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noProof w:val="0"/>
                      <w:lang w:val="it-IT"/>
                    </w:rPr>
                  </w:pPr>
                </w:p>
                <w:p w14:paraId="3C0CCBF3" w14:textId="77777777" w:rsidR="00CB46AC" w:rsidRDefault="00CB46AC" w:rsidP="005826AD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5675848A" w14:textId="77777777" w:rsidR="00CB46AC" w:rsidRDefault="00CB46AC" w:rsidP="005826AD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116D8DC5" w14:textId="77777777" w:rsidR="00CB46AC" w:rsidRDefault="00CB46AC" w:rsidP="005826AD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021754BD" w14:textId="77777777" w:rsidR="00CB46AC" w:rsidRDefault="00CB46AC" w:rsidP="005826AD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1A9C6219" w14:textId="77777777" w:rsidR="00CB46AC" w:rsidRDefault="00CB46AC" w:rsidP="005826AD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58783821" w14:textId="77777777" w:rsidR="00CB46AC" w:rsidRDefault="00CB46AC" w:rsidP="005826AD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150587BE" w14:textId="77777777" w:rsidR="00CB46AC" w:rsidRDefault="00CB46AC" w:rsidP="005826AD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65EF8CFD" w14:textId="77777777" w:rsidR="00661F94" w:rsidRDefault="00661F94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noProof w:val="0"/>
                      <w:lang w:val="it-IT"/>
                    </w:rPr>
                  </w:pPr>
                </w:p>
                <w:p w14:paraId="61BD43B7" w14:textId="77777777" w:rsidR="00661F94" w:rsidRDefault="00661F94" w:rsidP="005826AD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6B56E01E" w14:textId="77777777" w:rsidR="00661F94" w:rsidRDefault="00661F94" w:rsidP="005826AD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7B6C6E62" w14:textId="34DBB260" w:rsidR="0024571B" w:rsidRDefault="0024571B" w:rsidP="005826AD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Anexa nr.23</w:t>
                  </w:r>
                </w:p>
                <w:p w14:paraId="09D39C5E" w14:textId="77777777" w:rsidR="0024571B" w:rsidRDefault="0024571B" w:rsidP="005826AD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la Documentația standard nr._____</w:t>
                  </w:r>
                </w:p>
                <w:p w14:paraId="42779343" w14:textId="2144FE6E" w:rsidR="0024571B" w:rsidRDefault="0024571B" w:rsidP="00582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005958F8" w14:textId="77777777" w:rsidR="0024571B" w:rsidRDefault="0024571B" w:rsidP="005826AD">
                  <w:pPr>
                    <w:pStyle w:val="2"/>
                    <w:framePr w:hSpace="180" w:wrap="around" w:vAnchor="page" w:hAnchor="margin" w:x="-567" w:y="347"/>
                    <w:spacing w:line="256" w:lineRule="auto"/>
                    <w:rPr>
                      <w:noProof w:val="0"/>
                      <w:sz w:val="24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30" w:type="dxa"/>
                  <w:gridSpan w:val="3"/>
                </w:tcPr>
                <w:p w14:paraId="7EB6DD95" w14:textId="77777777" w:rsidR="0024571B" w:rsidRDefault="0024571B" w:rsidP="005826AD">
                  <w:pPr>
                    <w:pStyle w:val="2"/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24571B" w14:paraId="6BF9534A" w14:textId="77777777" w:rsidTr="00F87BF2">
              <w:trPr>
                <w:gridAfter w:val="3"/>
                <w:wAfter w:w="478" w:type="dxa"/>
              </w:trPr>
              <w:tc>
                <w:tcPr>
                  <w:tcW w:w="13851" w:type="dxa"/>
                  <w:gridSpan w:val="1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86B5746" w14:textId="77777777" w:rsidR="0024571B" w:rsidRDefault="0024571B" w:rsidP="005826AD">
                  <w:pPr>
                    <w:framePr w:hSpace="180" w:wrap="around" w:vAnchor="page" w:hAnchor="margin" w:x="-567" w:y="347"/>
                    <w:spacing w:line="256" w:lineRule="auto"/>
                    <w:jc w:val="both"/>
                    <w:rPr>
                      <w:sz w:val="22"/>
                      <w:szCs w:val="22"/>
                      <w:lang w:val="en-GB"/>
                    </w:rPr>
                  </w:pPr>
                  <w:r>
                    <w:rPr>
                      <w:i/>
                      <w:iCs/>
                      <w:sz w:val="22"/>
                      <w:szCs w:val="22"/>
                      <w:lang w:val="en-GB"/>
                    </w:rPr>
                    <w:lastRenderedPageBreak/>
                    <w:t>[Acest tabel va fi completat de către ofertant în coloanele 5,6,7,8 și 11 la necesitate, iar de către autoritatea contractantă – în coloanele 1,2,3,4,9,10]</w:t>
                  </w:r>
                </w:p>
                <w:p w14:paraId="68FFC430" w14:textId="77777777" w:rsidR="0024571B" w:rsidRDefault="0024571B" w:rsidP="00582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lang w:val="en-GB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37164246" w14:textId="77777777" w:rsidR="0024571B" w:rsidRDefault="0024571B" w:rsidP="005826AD">
                  <w:pPr>
                    <w:framePr w:hSpace="180" w:wrap="around" w:vAnchor="page" w:hAnchor="margin" w:x="-567" w:y="347"/>
                    <w:spacing w:line="256" w:lineRule="auto"/>
                    <w:jc w:val="both"/>
                    <w:rPr>
                      <w:i/>
                      <w:iCs/>
                      <w:lang w:val="en-GB"/>
                    </w:rPr>
                  </w:pPr>
                </w:p>
              </w:tc>
            </w:tr>
            <w:tr w:rsidR="0024571B" w14:paraId="4A780F4B" w14:textId="77777777" w:rsidTr="00F87BF2">
              <w:trPr>
                <w:trHeight w:val="397"/>
              </w:trPr>
              <w:tc>
                <w:tcPr>
                  <w:tcW w:w="15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FD323F" w14:textId="77777777" w:rsidR="0024571B" w:rsidRDefault="0024571B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4004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A7D782C" w14:textId="77777777" w:rsidR="0024571B" w:rsidRDefault="0024571B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Numărul  procedurii de achiziție______________din_________</w:t>
                  </w:r>
                </w:p>
              </w:tc>
            </w:tr>
            <w:tr w:rsidR="0024571B" w14:paraId="7FDE23AB" w14:textId="77777777" w:rsidTr="00F87BF2">
              <w:trPr>
                <w:trHeight w:val="397"/>
              </w:trPr>
              <w:tc>
                <w:tcPr>
                  <w:tcW w:w="15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EF8BE1" w14:textId="77777777" w:rsidR="0024571B" w:rsidRDefault="0024571B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4004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D63C8F" w14:textId="135C72D7" w:rsidR="0024571B" w:rsidRDefault="0024571B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Obiectul de achiziției:_____</w:t>
                  </w:r>
                  <w:r w:rsidR="00183D2D">
                    <w:rPr>
                      <w:b/>
                      <w:bCs/>
                      <w:lang w:eastAsia="ru-RU"/>
                    </w:rPr>
                    <w:t xml:space="preserve"> </w:t>
                  </w:r>
                  <w:r w:rsidR="008A0544">
                    <w:t xml:space="preserve"> </w:t>
                  </w:r>
                  <w:r w:rsidR="008A0544" w:rsidRPr="008A0544">
                    <w:rPr>
                      <w:b/>
                      <w:bCs/>
                      <w:lang w:eastAsia="ru-RU"/>
                    </w:rPr>
                    <w:t xml:space="preserve">Achiziționarea echipamentului IT și de imprimare </w:t>
                  </w:r>
                  <w:r>
                    <w:rPr>
                      <w:lang w:val="en-GB"/>
                    </w:rPr>
                    <w:t>_________</w:t>
                  </w:r>
                </w:p>
              </w:tc>
            </w:tr>
            <w:tr w:rsidR="0024571B" w14:paraId="25111EF9" w14:textId="77777777" w:rsidTr="00F87BF2">
              <w:trPr>
                <w:gridAfter w:val="2"/>
                <w:wAfter w:w="453" w:type="dxa"/>
                <w:trHeight w:val="1043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10A796" w14:textId="77777777" w:rsidR="0024571B" w:rsidRDefault="0024571B" w:rsidP="00582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Cod CPV</w:t>
                  </w: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F9E674" w14:textId="77777777" w:rsidR="0024571B" w:rsidRDefault="0024571B" w:rsidP="00582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80ADC7C" w14:textId="77777777" w:rsidR="0024571B" w:rsidRDefault="0024571B" w:rsidP="00582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Unitatea de măsură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33B973EA" w14:textId="77777777" w:rsidR="0024571B" w:rsidRDefault="0024571B" w:rsidP="00582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Canti-tatea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A09CF0" w14:textId="77777777" w:rsidR="0024571B" w:rsidRDefault="0024571B" w:rsidP="00582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Preţ unitar (fără TVA)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B1A795" w14:textId="77777777" w:rsidR="0024571B" w:rsidRDefault="0024571B" w:rsidP="00582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Preţ unitar (cu TVA)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276FDD6" w14:textId="77777777" w:rsidR="0024571B" w:rsidRDefault="0024571B" w:rsidP="00582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Suma</w:t>
                  </w:r>
                </w:p>
                <w:p w14:paraId="29F4B424" w14:textId="77777777" w:rsidR="0024571B" w:rsidRDefault="0024571B" w:rsidP="00582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fără</w:t>
                  </w:r>
                </w:p>
                <w:p w14:paraId="2BAF81CE" w14:textId="77777777" w:rsidR="0024571B" w:rsidRDefault="0024571B" w:rsidP="00582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TVA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7137336" w14:textId="77777777" w:rsidR="0024571B" w:rsidRDefault="0024571B" w:rsidP="00582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Suma</w:t>
                  </w:r>
                </w:p>
                <w:p w14:paraId="10379B03" w14:textId="77777777" w:rsidR="0024571B" w:rsidRDefault="0024571B" w:rsidP="00582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cu TVA</w:t>
                  </w:r>
                </w:p>
              </w:tc>
              <w:tc>
                <w:tcPr>
                  <w:tcW w:w="16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428500" w14:textId="77777777" w:rsidR="0024571B" w:rsidRDefault="0024571B" w:rsidP="00582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 xml:space="preserve">Termenul de </w:t>
                  </w:r>
                </w:p>
                <w:p w14:paraId="52F532B5" w14:textId="77777777" w:rsidR="0024571B" w:rsidRDefault="0024571B" w:rsidP="00582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 xml:space="preserve">livrare/prestare 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A71E33" w14:textId="77777777" w:rsidR="0024571B" w:rsidRDefault="0024571B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Clasificație bugetară (IBAN)</w:t>
                  </w: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D3E5933" w14:textId="77777777" w:rsidR="0024571B" w:rsidRDefault="0024571B" w:rsidP="00582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Discount</w:t>
                  </w:r>
                </w:p>
                <w:p w14:paraId="3BF0EF17" w14:textId="77777777" w:rsidR="0024571B" w:rsidRDefault="0024571B" w:rsidP="00582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%</w:t>
                  </w:r>
                </w:p>
              </w:tc>
            </w:tr>
            <w:tr w:rsidR="0024571B" w14:paraId="22CBD33D" w14:textId="77777777" w:rsidTr="00F87BF2">
              <w:trPr>
                <w:gridAfter w:val="2"/>
                <w:wAfter w:w="453" w:type="dxa"/>
                <w:trHeight w:val="283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DDF33A" w14:textId="77777777" w:rsidR="0024571B" w:rsidRDefault="0024571B" w:rsidP="00582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</w:t>
                  </w: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9C8B777" w14:textId="77777777" w:rsidR="0024571B" w:rsidRDefault="0024571B" w:rsidP="00582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32F6F7" w14:textId="77777777" w:rsidR="0024571B" w:rsidRDefault="0024571B" w:rsidP="00582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3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395E69" w14:textId="77777777" w:rsidR="0024571B" w:rsidRDefault="0024571B" w:rsidP="00582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4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E7C593" w14:textId="77777777" w:rsidR="0024571B" w:rsidRDefault="0024571B" w:rsidP="00582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5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F9373AA" w14:textId="77777777" w:rsidR="0024571B" w:rsidRDefault="0024571B" w:rsidP="00582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6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C923BC" w14:textId="77777777" w:rsidR="0024571B" w:rsidRDefault="0024571B" w:rsidP="00582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7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6CE17A" w14:textId="77777777" w:rsidR="0024571B" w:rsidRDefault="0024571B" w:rsidP="00582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8</w:t>
                  </w:r>
                </w:p>
              </w:tc>
              <w:tc>
                <w:tcPr>
                  <w:tcW w:w="16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12DAA9" w14:textId="77777777" w:rsidR="0024571B" w:rsidRDefault="0024571B" w:rsidP="00582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9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5B8154" w14:textId="77777777" w:rsidR="0024571B" w:rsidRDefault="0024571B" w:rsidP="00582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10</w:t>
                  </w: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7D37A1" w14:textId="77777777" w:rsidR="0024571B" w:rsidRDefault="0024571B" w:rsidP="005826AD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11</w:t>
                  </w:r>
                </w:p>
              </w:tc>
            </w:tr>
            <w:tr w:rsidR="0024571B" w14:paraId="17D43FD3" w14:textId="77777777" w:rsidTr="00F87BF2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738409" w14:textId="77777777" w:rsidR="0024571B" w:rsidRDefault="0024571B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9CFB93" w14:textId="0C7D6C2F" w:rsidR="0024571B" w:rsidRDefault="008A0544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b/>
                      <w:sz w:val="20"/>
                      <w:lang w:val="en-GB"/>
                    </w:rPr>
                  </w:pPr>
                  <w:r w:rsidRPr="008A0544">
                    <w:rPr>
                      <w:b/>
                      <w:bCs/>
                      <w:lang w:eastAsia="ru-RU"/>
                    </w:rPr>
                    <w:t>Achiziționarea echipamentului IT și de imprimare pentru medici de familie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6C19FC" w14:textId="77777777" w:rsidR="0024571B" w:rsidRDefault="0024571B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2DA6DA" w14:textId="77777777" w:rsidR="0024571B" w:rsidRDefault="0024571B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66A58E" w14:textId="77777777" w:rsidR="0024571B" w:rsidRDefault="0024571B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EA0071" w14:textId="77777777" w:rsidR="0024571B" w:rsidRDefault="0024571B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FD04F" w14:textId="77777777" w:rsidR="0024571B" w:rsidRDefault="0024571B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8737B3" w14:textId="77777777" w:rsidR="0024571B" w:rsidRDefault="0024571B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708F12" w14:textId="77777777" w:rsidR="0024571B" w:rsidRDefault="0024571B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2D4C20" w14:textId="77777777" w:rsidR="0024571B" w:rsidRDefault="0024571B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CE565E" w14:textId="77777777" w:rsidR="0024571B" w:rsidRDefault="0024571B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183D2D" w14:paraId="59DFAB71" w14:textId="77777777" w:rsidTr="008A0544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A135CD" w14:textId="53CD52AF" w:rsidR="00183D2D" w:rsidRDefault="008E6C25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t>30213300-8</w:t>
                  </w: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99E37E" w14:textId="22D22846" w:rsidR="00183D2D" w:rsidRDefault="008A0544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8A0544">
                    <w:rPr>
                      <w:sz w:val="20"/>
                      <w:lang w:val="en-GB"/>
                    </w:rPr>
                    <w:t>All-in-One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B959CC" w14:textId="0042E354" w:rsidR="00183D2D" w:rsidRDefault="00183D2D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6DF39" w14:textId="3E44E556" w:rsidR="00183D2D" w:rsidRDefault="00FB15FD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25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9E47B4" w14:textId="77777777" w:rsidR="00183D2D" w:rsidRDefault="00183D2D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318E7F" w14:textId="77777777" w:rsidR="00183D2D" w:rsidRDefault="00183D2D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346A44" w14:textId="77777777" w:rsidR="00183D2D" w:rsidRDefault="00183D2D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DD7B29" w14:textId="77777777" w:rsidR="00183D2D" w:rsidRDefault="00183D2D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CAA02B" w14:textId="0B1BD4EB" w:rsidR="00183D2D" w:rsidRDefault="00183D2D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</w:t>
                  </w:r>
                  <w:r w:rsidR="00161E79">
                    <w:rPr>
                      <w:sz w:val="20"/>
                      <w:lang w:val="en-GB"/>
                    </w:rPr>
                    <w:t>0</w:t>
                  </w:r>
                  <w:r>
                    <w:rPr>
                      <w:sz w:val="20"/>
                      <w:lang w:val="en-GB"/>
                    </w:rPr>
                    <w:t xml:space="preserve"> zile de la semnarea </w:t>
                  </w:r>
                  <w:r w:rsidR="008A0544">
                    <w:rPr>
                      <w:sz w:val="20"/>
                      <w:lang w:val="en-GB"/>
                    </w:rPr>
                    <w:t xml:space="preserve"> 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6F8E61" w14:textId="77777777" w:rsidR="00183D2D" w:rsidRDefault="00183D2D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B5E35A" w14:textId="77777777" w:rsidR="00183D2D" w:rsidRDefault="00183D2D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183D2D" w14:paraId="00538A72" w14:textId="77777777" w:rsidTr="008A0544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58475C" w14:textId="6FDED522" w:rsidR="00183D2D" w:rsidRPr="00064396" w:rsidRDefault="008A0544" w:rsidP="005826AD">
                  <w:pPr>
                    <w:framePr w:hSpace="180" w:wrap="around" w:vAnchor="page" w:hAnchor="margin" w:x="-567" w:y="347"/>
                    <w:spacing w:line="256" w:lineRule="auto"/>
                  </w:pPr>
                  <w:r>
                    <w:t>30232100-5</w:t>
                  </w: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B65B14" w14:textId="4909C16E" w:rsidR="00183D2D" w:rsidRDefault="008A0544" w:rsidP="005826AD">
                  <w:pPr>
                    <w:framePr w:hSpace="180" w:wrap="around" w:vAnchor="page" w:hAnchor="margin" w:x="-567" w:y="347"/>
                    <w:spacing w:line="256" w:lineRule="auto"/>
                  </w:pPr>
                  <w:r w:rsidRPr="008A0544">
                    <w:t>Imprimantă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D0F31F" w14:textId="2B03AF10" w:rsidR="00183D2D" w:rsidRPr="004F6792" w:rsidRDefault="00183D2D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8F42B0">
                    <w:rPr>
                      <w:sz w:val="20"/>
                      <w:lang w:val="en-GB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0BB278" w14:textId="2F290124" w:rsidR="00183D2D" w:rsidRDefault="00FB15FD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25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CA8701" w14:textId="77777777" w:rsidR="00183D2D" w:rsidRDefault="00183D2D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A9E9EE" w14:textId="77777777" w:rsidR="00183D2D" w:rsidRDefault="00183D2D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8054FC" w14:textId="77777777" w:rsidR="00183D2D" w:rsidRDefault="00183D2D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4920CA" w14:textId="77777777" w:rsidR="00183D2D" w:rsidRDefault="00183D2D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7BA5AB" w14:textId="77777777" w:rsidR="00183D2D" w:rsidRPr="00A7607D" w:rsidRDefault="00183D2D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8F8B7C" w14:textId="77777777" w:rsidR="00183D2D" w:rsidRDefault="00183D2D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E6B8FC" w14:textId="77777777" w:rsidR="00183D2D" w:rsidRDefault="00183D2D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183D2D" w14:paraId="02C42BF3" w14:textId="77777777" w:rsidTr="008E6C25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C1E230" w14:textId="5435DF5E" w:rsidR="00183D2D" w:rsidRPr="00064396" w:rsidRDefault="008A0544" w:rsidP="005826AD">
                  <w:pPr>
                    <w:framePr w:hSpace="180" w:wrap="around" w:vAnchor="page" w:hAnchor="margin" w:x="-567" w:y="347"/>
                    <w:spacing w:line="256" w:lineRule="auto"/>
                  </w:pPr>
                  <w:r>
                    <w:t>30232100-</w:t>
                  </w:r>
                  <w:r>
                    <w:lastRenderedPageBreak/>
                    <w:t>5</w:t>
                  </w: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0F3D08" w14:textId="328B703F" w:rsidR="00183D2D" w:rsidRDefault="008A0544" w:rsidP="005826AD">
                  <w:pPr>
                    <w:framePr w:hSpace="180" w:wrap="around" w:vAnchor="page" w:hAnchor="margin" w:x="-567" w:y="347"/>
                    <w:spacing w:line="256" w:lineRule="auto"/>
                  </w:pPr>
                  <w:r w:rsidRPr="008A0544">
                    <w:lastRenderedPageBreak/>
                    <w:t>Imprimantă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A51D79" w14:textId="63FC77B4" w:rsidR="00183D2D" w:rsidRPr="008F42B0" w:rsidRDefault="00183D2D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8F42B0">
                    <w:rPr>
                      <w:sz w:val="20"/>
                      <w:lang w:val="en-GB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685BF6" w14:textId="185E9042" w:rsidR="00183D2D" w:rsidRDefault="008A0544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9CBE45" w14:textId="77777777" w:rsidR="00183D2D" w:rsidRDefault="00183D2D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3BFEA3" w14:textId="77777777" w:rsidR="00183D2D" w:rsidRDefault="00183D2D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A47514" w14:textId="77777777" w:rsidR="00183D2D" w:rsidRDefault="00183D2D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2C58A5" w14:textId="77777777" w:rsidR="00183D2D" w:rsidRDefault="00183D2D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5181F7" w14:textId="1A649182" w:rsidR="00183D2D" w:rsidRPr="00A7607D" w:rsidRDefault="008A0544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8A0544">
                    <w:rPr>
                      <w:sz w:val="20"/>
                      <w:lang w:val="en-GB"/>
                    </w:rPr>
                    <w:t xml:space="preserve">10 zile de la semnarea </w:t>
                  </w:r>
                  <w:r w:rsidRPr="008A0544">
                    <w:rPr>
                      <w:sz w:val="20"/>
                      <w:lang w:val="en-GB"/>
                    </w:rPr>
                    <w:lastRenderedPageBreak/>
                    <w:t>contractului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F3BA45" w14:textId="77777777" w:rsidR="00183D2D" w:rsidRDefault="00183D2D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3DC53A" w14:textId="77777777" w:rsidR="00183D2D" w:rsidRDefault="00183D2D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8A0544" w14:paraId="58454B94" w14:textId="77777777" w:rsidTr="008E6C25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BF0568" w14:textId="04E8B151" w:rsidR="008A0544" w:rsidRPr="00064396" w:rsidRDefault="008A0544" w:rsidP="005826AD">
                  <w:pPr>
                    <w:framePr w:hSpace="180" w:wrap="around" w:vAnchor="page" w:hAnchor="margin" w:x="-567" w:y="347"/>
                    <w:spacing w:line="256" w:lineRule="auto"/>
                  </w:pPr>
                  <w:r>
                    <w:lastRenderedPageBreak/>
                    <w:t>32413100-2</w:t>
                  </w: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3F5347" w14:textId="04E98D3D" w:rsidR="008A0544" w:rsidRPr="008A0544" w:rsidRDefault="008A0544" w:rsidP="005826AD">
                  <w:pPr>
                    <w:framePr w:hSpace="180" w:wrap="around" w:vAnchor="page" w:hAnchor="margin" w:x="-567" w:y="347"/>
                    <w:spacing w:line="256" w:lineRule="auto"/>
                  </w:pPr>
                  <w:r w:rsidRPr="008A0544">
                    <w:t>Routere wired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6AA53C" w14:textId="35345A4A" w:rsidR="008A0544" w:rsidRPr="008F42B0" w:rsidRDefault="008A0544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51AB7E" w14:textId="34788C05" w:rsidR="008A0544" w:rsidRDefault="008A0544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4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2CB931" w14:textId="77777777" w:rsidR="008A0544" w:rsidRDefault="008A0544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C98464" w14:textId="77777777" w:rsidR="008A0544" w:rsidRDefault="008A0544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E89FE8" w14:textId="77777777" w:rsidR="008A0544" w:rsidRDefault="008A0544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4B6E3C" w14:textId="77777777" w:rsidR="008A0544" w:rsidRDefault="008A0544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D0BD4D" w14:textId="73142405" w:rsidR="008A0544" w:rsidRPr="008A0544" w:rsidRDefault="008A0544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8A0544">
                    <w:rPr>
                      <w:sz w:val="20"/>
                      <w:lang w:val="en-GB"/>
                    </w:rPr>
                    <w:t>10 zile de la semnarea contractului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FB1415" w14:textId="77777777" w:rsidR="008A0544" w:rsidRDefault="008A0544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3E2CB0" w14:textId="77777777" w:rsidR="008A0544" w:rsidRDefault="008A0544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C26FE2" w14:paraId="0FCB2193" w14:textId="77777777" w:rsidTr="00F87BF2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EED816" w14:textId="77777777" w:rsidR="00C26FE2" w:rsidRDefault="00C26FE2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E4A075" w14:textId="77777777" w:rsidR="00C26FE2" w:rsidRDefault="00C26FE2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EC6186" w14:textId="77777777" w:rsidR="00C26FE2" w:rsidRDefault="00C26FE2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663448" w14:textId="77777777" w:rsidR="00C26FE2" w:rsidRDefault="00C26FE2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F0AFDC" w14:textId="77777777" w:rsidR="00C26FE2" w:rsidRDefault="00C26FE2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974E95" w14:textId="77777777" w:rsidR="00C26FE2" w:rsidRDefault="00C26FE2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AE84CC" w14:textId="77777777" w:rsidR="00C26FE2" w:rsidRDefault="00C26FE2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293159" w14:textId="77777777" w:rsidR="00C26FE2" w:rsidRDefault="00C26FE2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56CF64" w14:textId="77777777" w:rsidR="00C26FE2" w:rsidRDefault="00C26FE2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5F01AC" w14:textId="77777777" w:rsidR="00C26FE2" w:rsidRDefault="00C26FE2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D01539" w14:textId="77777777" w:rsidR="00C26FE2" w:rsidRDefault="00C26FE2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C26FE2" w14:paraId="5C2130AC" w14:textId="77777777" w:rsidTr="00F87BF2">
              <w:trPr>
                <w:gridAfter w:val="1"/>
                <w:wAfter w:w="421" w:type="dxa"/>
                <w:trHeight w:val="397"/>
              </w:trPr>
              <w:tc>
                <w:tcPr>
                  <w:tcW w:w="11001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7ED3AD3C" w14:textId="77777777" w:rsidR="00C26FE2" w:rsidRDefault="00C26FE2" w:rsidP="005826AD">
                  <w:pPr>
                    <w:framePr w:hSpace="180" w:wrap="around" w:vAnchor="page" w:hAnchor="margin" w:x="-567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  <w:p w14:paraId="19A9D6C7" w14:textId="77777777" w:rsidR="00C26FE2" w:rsidRDefault="00C26FE2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Semnat:_______________ Numele, Prenumele:_____________________________ În calitate de: ______________</w:t>
                  </w:r>
                </w:p>
                <w:p w14:paraId="7E161E33" w14:textId="77777777" w:rsidR="00C26FE2" w:rsidRDefault="00C26FE2" w:rsidP="005826AD">
                  <w:pPr>
                    <w:framePr w:hSpace="180" w:wrap="around" w:vAnchor="page" w:hAnchor="margin" w:x="-567" w:y="347"/>
                    <w:spacing w:line="256" w:lineRule="auto"/>
                    <w:rPr>
                      <w:iCs/>
                      <w:sz w:val="20"/>
                      <w:lang w:val="en-GB"/>
                    </w:rPr>
                  </w:pPr>
                  <w:r>
                    <w:rPr>
                      <w:iCs/>
                      <w:sz w:val="20"/>
                      <w:lang w:val="en-GB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67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31917DFE" w14:textId="77777777" w:rsidR="00C26FE2" w:rsidRDefault="00C26FE2" w:rsidP="005826AD">
                  <w:pPr>
                    <w:framePr w:hSpace="180" w:wrap="around" w:vAnchor="page" w:hAnchor="margin" w:x="-567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359B4FAB" w14:textId="77777777" w:rsidR="00C26FE2" w:rsidRDefault="00C26FE2" w:rsidP="005826AD">
                  <w:pPr>
                    <w:framePr w:hSpace="180" w:wrap="around" w:vAnchor="page" w:hAnchor="margin" w:x="-567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26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224C1728" w14:textId="77777777" w:rsidR="00C26FE2" w:rsidRDefault="00C26FE2" w:rsidP="005826AD">
                  <w:pPr>
                    <w:framePr w:hSpace="180" w:wrap="around" w:vAnchor="page" w:hAnchor="margin" w:x="-567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</w:tbl>
          <w:p w14:paraId="005519D8" w14:textId="77777777" w:rsidR="0024571B" w:rsidRDefault="0024571B" w:rsidP="00CB46AC">
            <w:pPr>
              <w:spacing w:line="256" w:lineRule="auto"/>
              <w:rPr>
                <w:bCs/>
                <w:iCs/>
                <w:lang w:val="en-GB"/>
              </w:rPr>
            </w:pPr>
          </w:p>
        </w:tc>
      </w:tr>
      <w:bookmarkEnd w:id="0"/>
    </w:tbl>
    <w:p w14:paraId="0D9747DC" w14:textId="77777777" w:rsidR="002D6E71" w:rsidRPr="00FF430B" w:rsidRDefault="002D6E71" w:rsidP="00834DC2">
      <w:pPr>
        <w:rPr>
          <w:b/>
          <w:noProof w:val="0"/>
        </w:rPr>
      </w:pPr>
    </w:p>
    <w:sectPr w:rsidR="002D6E71" w:rsidRPr="00FF430B" w:rsidSect="00CB46AC">
      <w:footerReference w:type="default" r:id="rId9"/>
      <w:pgSz w:w="16838" w:h="11906" w:orient="landscape"/>
      <w:pgMar w:top="1134" w:right="709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18A708" w14:textId="77777777" w:rsidR="00FD511D" w:rsidRDefault="00FD511D" w:rsidP="00A20ACF">
      <w:r>
        <w:separator/>
      </w:r>
    </w:p>
  </w:endnote>
  <w:endnote w:type="continuationSeparator" w:id="0">
    <w:p w14:paraId="33C5DFA5" w14:textId="77777777" w:rsidR="00FD511D" w:rsidRDefault="00FD511D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019529"/>
      <w:docPartObj>
        <w:docPartGallery w:val="Page Numbers (Bottom of Page)"/>
        <w:docPartUnique/>
      </w:docPartObj>
    </w:sdtPr>
    <w:sdtEndPr/>
    <w:sdtContent>
      <w:p w14:paraId="40B4F6C9" w14:textId="77777777" w:rsidR="002A2EA3" w:rsidRDefault="00370C1A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826AD">
          <w:t>1</w:t>
        </w:r>
        <w:r>
          <w:fldChar w:fldCharType="end"/>
        </w:r>
      </w:p>
    </w:sdtContent>
  </w:sdt>
  <w:p w14:paraId="796C5009" w14:textId="77777777" w:rsidR="002A2EA3" w:rsidRDefault="002A2EA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941C04" w14:textId="77777777" w:rsidR="00FD511D" w:rsidRDefault="00FD511D" w:rsidP="00A20ACF">
      <w:r>
        <w:separator/>
      </w:r>
    </w:p>
  </w:footnote>
  <w:footnote w:type="continuationSeparator" w:id="0">
    <w:p w14:paraId="2931D4E9" w14:textId="77777777" w:rsidR="00FD511D" w:rsidRDefault="00FD511D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it-I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7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>
    <w:nsid w:val="1B10692F"/>
    <w:multiLevelType w:val="hybridMultilevel"/>
    <w:tmpl w:val="76DEAD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>
    <w:nsid w:val="2985128D"/>
    <w:multiLevelType w:val="hybridMultilevel"/>
    <w:tmpl w:val="153AA7AA"/>
    <w:lvl w:ilvl="0" w:tplc="3BD48CCA">
      <w:start w:val="2"/>
      <w:numFmt w:val="decimal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b w:val="0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6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19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2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29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5"/>
  </w:num>
  <w:num w:numId="2">
    <w:abstractNumId w:val="31"/>
  </w:num>
  <w:num w:numId="3">
    <w:abstractNumId w:val="22"/>
  </w:num>
  <w:num w:numId="4">
    <w:abstractNumId w:val="21"/>
  </w:num>
  <w:num w:numId="5">
    <w:abstractNumId w:val="9"/>
  </w:num>
  <w:num w:numId="6">
    <w:abstractNumId w:val="13"/>
  </w:num>
  <w:num w:numId="7">
    <w:abstractNumId w:val="5"/>
  </w:num>
  <w:num w:numId="8">
    <w:abstractNumId w:val="20"/>
  </w:num>
  <w:num w:numId="9">
    <w:abstractNumId w:val="8"/>
  </w:num>
  <w:num w:numId="10">
    <w:abstractNumId w:val="16"/>
  </w:num>
  <w:num w:numId="11">
    <w:abstractNumId w:val="17"/>
  </w:num>
  <w:num w:numId="12">
    <w:abstractNumId w:val="27"/>
  </w:num>
  <w:num w:numId="13">
    <w:abstractNumId w:val="19"/>
  </w:num>
  <w:num w:numId="14">
    <w:abstractNumId w:val="18"/>
  </w:num>
  <w:num w:numId="15">
    <w:abstractNumId w:val="6"/>
  </w:num>
  <w:num w:numId="16">
    <w:abstractNumId w:val="28"/>
  </w:num>
  <w:num w:numId="17">
    <w:abstractNumId w:val="24"/>
  </w:num>
  <w:num w:numId="18">
    <w:abstractNumId w:val="7"/>
  </w:num>
  <w:num w:numId="19">
    <w:abstractNumId w:val="23"/>
  </w:num>
  <w:num w:numId="20">
    <w:abstractNumId w:val="15"/>
  </w:num>
  <w:num w:numId="21">
    <w:abstractNumId w:val="3"/>
  </w:num>
  <w:num w:numId="22">
    <w:abstractNumId w:val="0"/>
  </w:num>
  <w:num w:numId="23">
    <w:abstractNumId w:val="2"/>
  </w:num>
  <w:num w:numId="24">
    <w:abstractNumId w:val="4"/>
  </w:num>
  <w:num w:numId="25">
    <w:abstractNumId w:val="1"/>
  </w:num>
  <w:num w:numId="26">
    <w:abstractNumId w:val="26"/>
  </w:num>
  <w:num w:numId="27">
    <w:abstractNumId w:val="12"/>
  </w:num>
  <w:num w:numId="28">
    <w:abstractNumId w:val="29"/>
  </w:num>
  <w:num w:numId="29">
    <w:abstractNumId w:val="30"/>
  </w:num>
  <w:num w:numId="30">
    <w:abstractNumId w:val="10"/>
  </w:num>
  <w:num w:numId="31">
    <w:abstractNumId w:val="11"/>
  </w:num>
  <w:num w:numId="3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4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530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104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1E79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2D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CF5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024A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398"/>
    <w:rsid w:val="00236F50"/>
    <w:rsid w:val="00240751"/>
    <w:rsid w:val="002439D3"/>
    <w:rsid w:val="00244A30"/>
    <w:rsid w:val="0024571B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87200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2EA3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5D2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2AB4"/>
    <w:rsid w:val="002E32D2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07578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333E"/>
    <w:rsid w:val="00334529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0C1A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5FB8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758"/>
    <w:rsid w:val="00424AE2"/>
    <w:rsid w:val="004252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552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55A3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73989"/>
    <w:rsid w:val="005805E6"/>
    <w:rsid w:val="00580D91"/>
    <w:rsid w:val="005826AD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D7925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975"/>
    <w:rsid w:val="00627CE2"/>
    <w:rsid w:val="00627D01"/>
    <w:rsid w:val="00631A2C"/>
    <w:rsid w:val="00632D64"/>
    <w:rsid w:val="00632E88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037F"/>
    <w:rsid w:val="00661F94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4313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1F97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16C4"/>
    <w:rsid w:val="006E301C"/>
    <w:rsid w:val="006E3A91"/>
    <w:rsid w:val="006E45E3"/>
    <w:rsid w:val="006E53E5"/>
    <w:rsid w:val="006E67CA"/>
    <w:rsid w:val="006F0166"/>
    <w:rsid w:val="006F164C"/>
    <w:rsid w:val="006F17C5"/>
    <w:rsid w:val="006F24A8"/>
    <w:rsid w:val="006F264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0D8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4DC2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0544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6C25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40D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926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A4D"/>
    <w:rsid w:val="00981C6E"/>
    <w:rsid w:val="00983C29"/>
    <w:rsid w:val="009848E1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6DEF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77B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27B5D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5389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3D2"/>
    <w:rsid w:val="00A96BD5"/>
    <w:rsid w:val="00A97A8F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1621"/>
    <w:rsid w:val="00AF1DE9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A2C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476AD"/>
    <w:rsid w:val="00B501CC"/>
    <w:rsid w:val="00B501F9"/>
    <w:rsid w:val="00B51B6E"/>
    <w:rsid w:val="00B51DAA"/>
    <w:rsid w:val="00B5234C"/>
    <w:rsid w:val="00B541A3"/>
    <w:rsid w:val="00B54EFC"/>
    <w:rsid w:val="00B555F2"/>
    <w:rsid w:val="00B60832"/>
    <w:rsid w:val="00B618C5"/>
    <w:rsid w:val="00B6339D"/>
    <w:rsid w:val="00B65C93"/>
    <w:rsid w:val="00B663FE"/>
    <w:rsid w:val="00B67953"/>
    <w:rsid w:val="00B67A26"/>
    <w:rsid w:val="00B67AF4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849E3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570"/>
    <w:rsid w:val="00BE362C"/>
    <w:rsid w:val="00BE48D7"/>
    <w:rsid w:val="00BE49DD"/>
    <w:rsid w:val="00BE5129"/>
    <w:rsid w:val="00BE5425"/>
    <w:rsid w:val="00BE5A1E"/>
    <w:rsid w:val="00BE73CA"/>
    <w:rsid w:val="00BF13DF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236E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26FE2"/>
    <w:rsid w:val="00C30266"/>
    <w:rsid w:val="00C318C7"/>
    <w:rsid w:val="00C325CC"/>
    <w:rsid w:val="00C32620"/>
    <w:rsid w:val="00C32CB2"/>
    <w:rsid w:val="00C33218"/>
    <w:rsid w:val="00C33344"/>
    <w:rsid w:val="00C3383B"/>
    <w:rsid w:val="00C3566C"/>
    <w:rsid w:val="00C376EF"/>
    <w:rsid w:val="00C415AE"/>
    <w:rsid w:val="00C41D86"/>
    <w:rsid w:val="00C44B96"/>
    <w:rsid w:val="00C45975"/>
    <w:rsid w:val="00C459CA"/>
    <w:rsid w:val="00C47818"/>
    <w:rsid w:val="00C50A6A"/>
    <w:rsid w:val="00C53BAB"/>
    <w:rsid w:val="00C5446F"/>
    <w:rsid w:val="00C545CD"/>
    <w:rsid w:val="00C546BD"/>
    <w:rsid w:val="00C54D89"/>
    <w:rsid w:val="00C55FC5"/>
    <w:rsid w:val="00C562C2"/>
    <w:rsid w:val="00C57430"/>
    <w:rsid w:val="00C6086C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1D7C"/>
    <w:rsid w:val="00C73C1C"/>
    <w:rsid w:val="00C762AE"/>
    <w:rsid w:val="00C76B7F"/>
    <w:rsid w:val="00C77AA7"/>
    <w:rsid w:val="00C77DF2"/>
    <w:rsid w:val="00C77E35"/>
    <w:rsid w:val="00C805CC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6C01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7EF1"/>
    <w:rsid w:val="00CB0AEA"/>
    <w:rsid w:val="00CB0CC6"/>
    <w:rsid w:val="00CB0DDA"/>
    <w:rsid w:val="00CB1C89"/>
    <w:rsid w:val="00CB392C"/>
    <w:rsid w:val="00CB46AC"/>
    <w:rsid w:val="00CB4A20"/>
    <w:rsid w:val="00CB5DEC"/>
    <w:rsid w:val="00CB71A4"/>
    <w:rsid w:val="00CC01A9"/>
    <w:rsid w:val="00CC0CEA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3C92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4C26"/>
    <w:rsid w:val="00D850C2"/>
    <w:rsid w:val="00D8523F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D5CF1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67BC"/>
    <w:rsid w:val="00E474B3"/>
    <w:rsid w:val="00E503F9"/>
    <w:rsid w:val="00E53234"/>
    <w:rsid w:val="00E577E4"/>
    <w:rsid w:val="00E57AFE"/>
    <w:rsid w:val="00E6009A"/>
    <w:rsid w:val="00E6012E"/>
    <w:rsid w:val="00E614FD"/>
    <w:rsid w:val="00E6690A"/>
    <w:rsid w:val="00E70001"/>
    <w:rsid w:val="00E706C1"/>
    <w:rsid w:val="00E7180A"/>
    <w:rsid w:val="00E71F7B"/>
    <w:rsid w:val="00E73079"/>
    <w:rsid w:val="00E77515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E6B0A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87BF2"/>
    <w:rsid w:val="00F902A7"/>
    <w:rsid w:val="00F90362"/>
    <w:rsid w:val="00F92ACB"/>
    <w:rsid w:val="00F94BAD"/>
    <w:rsid w:val="00F954EF"/>
    <w:rsid w:val="00F9734C"/>
    <w:rsid w:val="00FA0A8D"/>
    <w:rsid w:val="00FA12D0"/>
    <w:rsid w:val="00FA1DBA"/>
    <w:rsid w:val="00FA2195"/>
    <w:rsid w:val="00FA3E26"/>
    <w:rsid w:val="00FA4A7C"/>
    <w:rsid w:val="00FA66D8"/>
    <w:rsid w:val="00FA6B1F"/>
    <w:rsid w:val="00FB15FD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D511D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3979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fontstyle01">
    <w:name w:val="fontstyle01"/>
    <w:basedOn w:val="a1"/>
    <w:rsid w:val="005055A3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7">
    <w:name w:val="Абзац списка Знак"/>
    <w:aliases w:val="HotarirePunct1 Знак"/>
    <w:link w:val="a"/>
    <w:uiPriority w:val="34"/>
    <w:locked/>
    <w:rsid w:val="00981A4D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fontstyle01">
    <w:name w:val="fontstyle01"/>
    <w:basedOn w:val="a1"/>
    <w:rsid w:val="005055A3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7">
    <w:name w:val="Абзац списка Знак"/>
    <w:aliases w:val="HotarirePunct1 Знак"/>
    <w:link w:val="a"/>
    <w:uiPriority w:val="34"/>
    <w:locked/>
    <w:rsid w:val="00981A4D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7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7E3298-E2F1-4E86-B804-B4D1C677D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5</Pages>
  <Words>764</Words>
  <Characters>4357</Characters>
  <Application>Microsoft Office Word</Application>
  <DocSecurity>0</DocSecurity>
  <Lines>36</Lines>
  <Paragraphs>10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5111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PC 88</cp:lastModifiedBy>
  <cp:revision>4</cp:revision>
  <cp:lastPrinted>2021-06-01T11:52:00Z</cp:lastPrinted>
  <dcterms:created xsi:type="dcterms:W3CDTF">2023-08-22T09:39:00Z</dcterms:created>
  <dcterms:modified xsi:type="dcterms:W3CDTF">2026-06-16T10:56:00Z</dcterms:modified>
</cp:coreProperties>
</file>