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Pr="0062701D" w:rsidRDefault="003961E7" w:rsidP="0062701D">
      <w:pPr>
        <w:pStyle w:val="aff2"/>
        <w:jc w:val="right"/>
        <w:rPr>
          <w:rFonts w:ascii="Times New Roman" w:hAnsi="Times New Roman" w:cs="Times New Roman"/>
          <w:sz w:val="24"/>
          <w:szCs w:val="24"/>
          <w:lang w:val="ro-MD" w:eastAsia="ru-RU"/>
        </w:rPr>
      </w:pPr>
      <w:r w:rsidRPr="00FF430B">
        <w:rPr>
          <w:lang w:val="ro-MD" w:eastAsia="ru-RU"/>
        </w:rPr>
        <w:t xml:space="preserve">                                               </w:t>
      </w:r>
      <w:r w:rsidRPr="0062701D">
        <w:rPr>
          <w:rFonts w:ascii="Times New Roman" w:hAnsi="Times New Roman" w:cs="Times New Roman"/>
          <w:sz w:val="24"/>
          <w:szCs w:val="24"/>
          <w:lang w:val="ro-MD" w:eastAsia="ru-RU"/>
        </w:rPr>
        <w:t>nr.</w:t>
      </w:r>
      <w:r w:rsidR="00CF37F3" w:rsidRPr="0062701D">
        <w:rPr>
          <w:rFonts w:ascii="Times New Roman" w:hAnsi="Times New Roman" w:cs="Times New Roman"/>
          <w:sz w:val="24"/>
          <w:szCs w:val="24"/>
          <w:lang w:val="ro-MD" w:eastAsia="ru-RU"/>
        </w:rPr>
        <w:t xml:space="preserve"> 69 </w:t>
      </w:r>
      <w:r w:rsidRPr="0062701D">
        <w:rPr>
          <w:rFonts w:ascii="Times New Roman" w:hAnsi="Times New Roman" w:cs="Times New Roman"/>
          <w:sz w:val="24"/>
          <w:szCs w:val="24"/>
          <w:lang w:val="ro-MD" w:eastAsia="ru-RU"/>
        </w:rPr>
        <w:t xml:space="preserve">din </w:t>
      </w:r>
      <w:r w:rsidR="00CF37F3" w:rsidRPr="0062701D">
        <w:rPr>
          <w:rFonts w:ascii="Times New Roman" w:hAnsi="Times New Roman" w:cs="Times New Roman"/>
          <w:sz w:val="24"/>
          <w:szCs w:val="24"/>
          <w:lang w:val="ro-MD" w:eastAsia="ru-RU"/>
        </w:rPr>
        <w:t>07.05.</w:t>
      </w:r>
      <w:r w:rsidRPr="0062701D">
        <w:rPr>
          <w:rFonts w:ascii="Times New Roman" w:hAnsi="Times New Roman" w:cs="Times New Roman"/>
          <w:sz w:val="24"/>
          <w:szCs w:val="24"/>
          <w:lang w:val="ro-MD" w:eastAsia="ru-RU"/>
        </w:rPr>
        <w:t>202</w:t>
      </w:r>
      <w:r w:rsidR="00AD32DD" w:rsidRPr="0062701D">
        <w:rPr>
          <w:rFonts w:ascii="Times New Roman" w:hAnsi="Times New Roman" w:cs="Times New Roman"/>
          <w:sz w:val="24"/>
          <w:szCs w:val="24"/>
          <w:lang w:val="ro-MD" w:eastAsia="ru-RU"/>
        </w:rPr>
        <w:t>1</w:t>
      </w:r>
    </w:p>
    <w:p w14:paraId="3B4DC232" w14:textId="77777777" w:rsidR="00762D28" w:rsidRDefault="00762D28" w:rsidP="003961E7">
      <w:pPr>
        <w:tabs>
          <w:tab w:val="left" w:pos="5103"/>
          <w:tab w:val="left" w:pos="10348"/>
        </w:tabs>
        <w:jc w:val="center"/>
        <w:rPr>
          <w:b/>
          <w:noProof w:val="0"/>
          <w:lang w:val="ro-MD" w:eastAsia="ru-RU"/>
        </w:rPr>
      </w:pPr>
    </w:p>
    <w:p w14:paraId="7BF55F64" w14:textId="078CB022"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3E069108" w:rsidR="003961E7" w:rsidRPr="001565CD" w:rsidRDefault="003961E7" w:rsidP="001565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65871617" w14:textId="6E66B49B" w:rsidR="007D2250" w:rsidRPr="005052DE" w:rsidRDefault="003961E7" w:rsidP="005052DE">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1CF6BBE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Caiet de sarcini. Formularul de deviz nr.</w:t>
      </w:r>
      <w:r w:rsidR="001565CD">
        <w:rPr>
          <w:lang w:val="ro-MD"/>
        </w:rPr>
        <w:t xml:space="preserve"> </w:t>
      </w:r>
      <w:r w:rsidRPr="00FF430B">
        <w:rPr>
          <w:lang w:val="ro-MD"/>
        </w:rPr>
        <w:t xml:space="preserve">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lastRenderedPageBreak/>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692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lastRenderedPageBreak/>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w:t>
      </w:r>
      <w:r w:rsidR="00CA08C6" w:rsidRPr="00FF430B">
        <w:rPr>
          <w:lang w:val="ro-MD"/>
        </w:rPr>
        <w:lastRenderedPageBreak/>
        <w:t xml:space="preserve">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9F728B">
        <w:rPr>
          <w:b/>
          <w:lang w:val="ro-MD"/>
        </w:rPr>
        <w:t>5</w:t>
      </w:r>
      <w:r w:rsidR="000E4D7D" w:rsidRPr="009F728B">
        <w:rPr>
          <w:b/>
          <w:lang w:val="ro-MD"/>
        </w:rPr>
        <w:t>6</w:t>
      </w:r>
      <w:r w:rsidRPr="009F728B">
        <w:rPr>
          <w:b/>
          <w:lang w:val="ro-MD"/>
        </w:rPr>
        <w:t>.</w:t>
      </w:r>
      <w:r w:rsidR="00115B7D" w:rsidRPr="009F728B">
        <w:rPr>
          <w:b/>
          <w:lang w:val="ro-MD"/>
        </w:rPr>
        <w:t xml:space="preserve"> </w:t>
      </w:r>
      <w:r w:rsidR="007252D3" w:rsidRPr="009F728B">
        <w:rPr>
          <w:noProof w:val="0"/>
          <w:color w:val="000000" w:themeColor="text1"/>
          <w:lang w:val="ro-MD"/>
        </w:rPr>
        <w:t>Ofertantul depune garanția pentru ofertă</w:t>
      </w:r>
      <w:r w:rsidR="007252D3" w:rsidRPr="009F728B">
        <w:rPr>
          <w:color w:val="000000" w:themeColor="text1"/>
          <w:lang w:val="ro-MD"/>
        </w:rPr>
        <w:t xml:space="preserve"> conform</w:t>
      </w:r>
      <w:hyperlink r:id="rId9" w:history="1">
        <w:r w:rsidR="007252D3" w:rsidRPr="009F728B">
          <w:rPr>
            <w:bCs/>
            <w:noProof w:val="0"/>
            <w:color w:val="000000" w:themeColor="text1"/>
            <w:lang w:val="ro-MD" w:eastAsia="it-IT"/>
          </w:rPr>
          <w:t xml:space="preserve"> Regulamentului privind achizițiile publice de lucrări</w:t>
        </w:r>
      </w:hyperlink>
      <w:r w:rsidR="0031215E" w:rsidRPr="009F728B">
        <w:rPr>
          <w:lang w:val="ro-MD"/>
        </w:rPr>
        <w:t>,</w:t>
      </w:r>
      <w:r w:rsidR="007252D3" w:rsidRPr="009F728B">
        <w:rPr>
          <w:bCs/>
          <w:noProof w:val="0"/>
          <w:color w:val="000000" w:themeColor="text1"/>
          <w:lang w:val="ro-MD" w:eastAsia="it-IT"/>
        </w:rPr>
        <w:t xml:space="preserve"> aproba</w:t>
      </w:r>
      <w:r w:rsidR="00E17AFF" w:rsidRPr="009F728B">
        <w:rPr>
          <w:bCs/>
          <w:noProof w:val="0"/>
          <w:color w:val="000000" w:themeColor="text1"/>
          <w:lang w:val="ro-MD" w:eastAsia="it-IT"/>
        </w:rPr>
        <w:t>t prin Hotărârea Guvernului nr.</w:t>
      </w:r>
      <w:r w:rsidR="00C77AA7" w:rsidRPr="009F728B">
        <w:rPr>
          <w:bCs/>
          <w:noProof w:val="0"/>
          <w:color w:val="000000" w:themeColor="text1"/>
          <w:lang w:val="ro-MD" w:eastAsia="it-IT"/>
        </w:rPr>
        <w:t xml:space="preserve"> </w:t>
      </w:r>
      <w:r w:rsidR="007252D3" w:rsidRPr="009F728B">
        <w:rPr>
          <w:bCs/>
          <w:noProof w:val="0"/>
          <w:color w:val="000000" w:themeColor="text1"/>
          <w:lang w:val="ro-MD" w:eastAsia="it-IT"/>
        </w:rPr>
        <w:t>638/2020</w:t>
      </w:r>
      <w:r w:rsidR="008A3177" w:rsidRPr="009F728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7AEE7418" w14:textId="77777777" w:rsidR="009A749F" w:rsidRDefault="009A749F" w:rsidP="009A749F">
      <w:pPr>
        <w:tabs>
          <w:tab w:val="left" w:pos="-284"/>
        </w:tabs>
        <w:ind w:left="-284" w:firstLine="284"/>
        <w:jc w:val="center"/>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w:t>
      </w:r>
      <w:r w:rsidR="00E2154F" w:rsidRPr="00FF430B">
        <w:rPr>
          <w:lang w:val="ro-MD"/>
        </w:rPr>
        <w:lastRenderedPageBreak/>
        <w:t>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752B9E95" w:rsidR="000E4D7D" w:rsidRPr="00FF430B" w:rsidRDefault="001C03B0" w:rsidP="005052DE">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1"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92965AC" w14:textId="77777777" w:rsidR="001565CD" w:rsidRDefault="001565CD" w:rsidP="00BA7FF4">
      <w:pPr>
        <w:jc w:val="right"/>
        <w:rPr>
          <w:noProof w:val="0"/>
          <w:lang w:val="ro-MD"/>
        </w:rPr>
      </w:pPr>
    </w:p>
    <w:p w14:paraId="4A163255" w14:textId="77777777" w:rsidR="001565CD" w:rsidRDefault="001565CD" w:rsidP="00BA7FF4">
      <w:pPr>
        <w:jc w:val="right"/>
        <w:rPr>
          <w:noProof w:val="0"/>
          <w:lang w:val="ro-MD"/>
        </w:rPr>
      </w:pPr>
    </w:p>
    <w:p w14:paraId="1C6B2061" w14:textId="77777777" w:rsidR="001565CD" w:rsidRDefault="001565CD" w:rsidP="00BA7FF4">
      <w:pPr>
        <w:jc w:val="right"/>
        <w:rPr>
          <w:noProof w:val="0"/>
          <w:lang w:val="ro-MD"/>
        </w:rPr>
      </w:pPr>
    </w:p>
    <w:p w14:paraId="48DBC5AF" w14:textId="77777777" w:rsidR="001565CD" w:rsidRDefault="001565CD" w:rsidP="00BA7FF4">
      <w:pPr>
        <w:jc w:val="right"/>
        <w:rPr>
          <w:noProof w:val="0"/>
          <w:lang w:val="ro-MD"/>
        </w:rPr>
      </w:pPr>
    </w:p>
    <w:p w14:paraId="335EDC5B" w14:textId="77777777" w:rsidR="001565CD" w:rsidRDefault="001565CD" w:rsidP="00BA7FF4">
      <w:pPr>
        <w:jc w:val="right"/>
        <w:rPr>
          <w:noProof w:val="0"/>
          <w:lang w:val="ro-MD"/>
        </w:rPr>
      </w:pPr>
    </w:p>
    <w:p w14:paraId="62A76209" w14:textId="77777777" w:rsidR="001565CD" w:rsidRDefault="001565CD" w:rsidP="00BA7FF4">
      <w:pPr>
        <w:jc w:val="right"/>
        <w:rPr>
          <w:noProof w:val="0"/>
          <w:lang w:val="ro-MD"/>
        </w:rPr>
      </w:pPr>
    </w:p>
    <w:p w14:paraId="370C3DBC" w14:textId="77777777" w:rsidR="001565CD" w:rsidRDefault="001565CD" w:rsidP="00BA7FF4">
      <w:pPr>
        <w:jc w:val="right"/>
        <w:rPr>
          <w:noProof w:val="0"/>
          <w:lang w:val="ro-MD"/>
        </w:rPr>
      </w:pPr>
    </w:p>
    <w:p w14:paraId="52040019" w14:textId="77777777" w:rsidR="001565CD" w:rsidRDefault="001565CD" w:rsidP="00BA7FF4">
      <w:pPr>
        <w:jc w:val="right"/>
        <w:rPr>
          <w:noProof w:val="0"/>
          <w:lang w:val="ro-MD"/>
        </w:rPr>
      </w:pPr>
    </w:p>
    <w:p w14:paraId="03A16651" w14:textId="6BA91E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2"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2"/>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3"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4" w:name="_Toc449692097"/>
      <w:bookmarkEnd w:id="43"/>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5"/>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09F1F4E1"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DB687C">
              <w:rPr>
                <w:lang w:val="ro-MD"/>
              </w:rPr>
              <w:t xml:space="preserve"> </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28DEA5E" w14:textId="5964F5BC" w:rsidR="00991EE1" w:rsidRPr="004B10FE" w:rsidRDefault="00460653" w:rsidP="00991EE1">
            <w:pPr>
              <w:tabs>
                <w:tab w:val="left" w:pos="9360"/>
              </w:tabs>
              <w:spacing w:line="276" w:lineRule="auto"/>
              <w:ind w:right="-69"/>
              <w:jc w:val="center"/>
              <w:rPr>
                <w:b/>
                <w:noProof w:val="0"/>
                <w:lang w:val="ro-MD" w:eastAsia="ru-RU"/>
              </w:rPr>
            </w:pPr>
            <w:r w:rsidRPr="00FF430B">
              <w:rPr>
                <w:b/>
                <w:lang w:val="ro-MD"/>
              </w:rPr>
              <w:t>privind achiziţia prin</w:t>
            </w:r>
            <w:r w:rsidR="009A749F">
              <w:rPr>
                <w:b/>
                <w:lang w:val="ro-MD"/>
              </w:rPr>
              <w:t xml:space="preserve"> </w:t>
            </w:r>
            <w:r w:rsidR="00991EE1" w:rsidRPr="004B10FE">
              <w:rPr>
                <w:b/>
                <w:bCs/>
                <w:noProof w:val="0"/>
                <w:lang w:eastAsia="ru-RU"/>
              </w:rPr>
              <w:t xml:space="preserve">intermediul </w:t>
            </w:r>
            <w:r w:rsidR="00991EE1" w:rsidRPr="004B10FE">
              <w:rPr>
                <w:b/>
                <w:noProof w:val="0"/>
                <w:lang w:eastAsia="ru-RU"/>
              </w:rPr>
              <w:t>cererii ofertelor de preț</w:t>
            </w:r>
          </w:p>
          <w:p w14:paraId="56D6C5BA" w14:textId="5C7D00A0" w:rsidR="00460653" w:rsidRPr="00FF430B" w:rsidRDefault="00460653" w:rsidP="005052DE">
            <w:pPr>
              <w:jc w:val="center"/>
              <w:rPr>
                <w:b/>
                <w:i/>
                <w:lang w:val="ro-MD"/>
              </w:rPr>
            </w:pPr>
          </w:p>
          <w:p w14:paraId="086C4CF6" w14:textId="77777777" w:rsidR="00460653" w:rsidRPr="00FF430B" w:rsidRDefault="00460653" w:rsidP="009A749F">
            <w:pPr>
              <w:jc w:val="both"/>
              <w:rPr>
                <w:b/>
                <w:i/>
                <w:lang w:val="ro-MD"/>
              </w:rPr>
            </w:pPr>
          </w:p>
          <w:p w14:paraId="3DD12B6B" w14:textId="78AC3447"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6361ED">
              <w:rPr>
                <w:lang w:val="ro-MD"/>
              </w:rPr>
              <w:t>26</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DA9E7F7" w14:textId="6D898D39" w:rsidR="00460653" w:rsidRPr="00FF430B" w:rsidRDefault="0019071C" w:rsidP="005052DE">
            <w:pPr>
              <w:jc w:val="center"/>
              <w:rPr>
                <w:lang w:val="ro-MD"/>
              </w:rPr>
            </w:pPr>
            <w:r w:rsidRPr="00FF430B">
              <w:rPr>
                <w:sz w:val="20"/>
                <w:szCs w:val="20"/>
                <w:lang w:val="ro-MD"/>
              </w:rPr>
              <w:t xml:space="preserve">                                                                                                                                   </w:t>
            </w:r>
            <w:r w:rsidR="00460653" w:rsidRPr="00FF430B">
              <w:rPr>
                <w:sz w:val="20"/>
                <w:szCs w:val="20"/>
                <w:lang w:val="ro-MD"/>
              </w:rPr>
              <w:t xml:space="preserve"> </w:t>
            </w:r>
          </w:p>
          <w:p w14:paraId="0A34D709" w14:textId="77777777" w:rsidR="004B0051" w:rsidRPr="00FF430B" w:rsidRDefault="00792182" w:rsidP="009A749F">
            <w:pPr>
              <w:pStyle w:val="a"/>
              <w:numPr>
                <w:ilvl w:val="3"/>
                <w:numId w:val="3"/>
              </w:numPr>
              <w:rPr>
                <w:b/>
                <w:kern w:val="28"/>
                <w:lang w:val="ro-MD"/>
              </w:rPr>
            </w:pPr>
            <w:r w:rsidRPr="00FF430B">
              <w:rPr>
                <w:b/>
                <w:kern w:val="28"/>
                <w:lang w:val="ro-MD"/>
              </w:rPr>
              <w:t>PARTEA GENERALĂ</w:t>
            </w:r>
          </w:p>
          <w:p w14:paraId="282A21C1" w14:textId="17D3225C" w:rsidR="004B0051" w:rsidRPr="00FF430B" w:rsidRDefault="00DB687C" w:rsidP="00DB687C">
            <w:pPr>
              <w:pStyle w:val="a"/>
              <w:numPr>
                <w:ilvl w:val="0"/>
                <w:numId w:val="0"/>
              </w:numPr>
              <w:ind w:left="3240"/>
              <w:rPr>
                <w:kern w:val="28"/>
                <w:sz w:val="20"/>
                <w:szCs w:val="20"/>
                <w:lang w:val="ro-MD"/>
              </w:rPr>
            </w:pPr>
            <w:r>
              <w:rPr>
                <w:kern w:val="28"/>
                <w:sz w:val="20"/>
                <w:szCs w:val="20"/>
                <w:lang w:val="ro-MD"/>
              </w:rPr>
              <w:t xml:space="preserve">        </w:t>
            </w:r>
            <w:r w:rsidR="00590EDE"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13298979" w:rsidR="00460653" w:rsidRPr="00B3358B" w:rsidRDefault="00460653" w:rsidP="00B3358B">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991EE1">
              <w:rPr>
                <w:lang w:val="ro-MD"/>
              </w:rPr>
              <w:t>022 20-52-67</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w:t>
            </w:r>
            <w:r w:rsidR="006361ED" w:rsidRPr="006361ED">
              <w:rPr>
                <w:b/>
                <w:lang w:val="ro-MD"/>
              </w:rPr>
              <w:t>Prim-prorector, prorector pentru activitate didactică și management academic Olga Cernețchi</w:t>
            </w:r>
            <w:r w:rsidR="00B3358B">
              <w:rPr>
                <w:lang w:val="ro-MD"/>
              </w:rPr>
              <w:t xml:space="preserve">,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58C1F3D1" w14:textId="63784BE8" w:rsidR="001A5517" w:rsidRDefault="00460653" w:rsidP="005052DE">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1904F639" w14:textId="77777777" w:rsidR="005052DE" w:rsidRPr="005052DE" w:rsidRDefault="005052DE" w:rsidP="005052DE">
            <w:pPr>
              <w:pStyle w:val="af2"/>
              <w:tabs>
                <w:tab w:val="left" w:pos="567"/>
              </w:tabs>
              <w:ind w:firstLine="0"/>
              <w:rPr>
                <w:sz w:val="20"/>
                <w:szCs w:val="20"/>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020BA2FD" w:rsidR="00460653" w:rsidRPr="001202CB" w:rsidRDefault="00A156C0" w:rsidP="001202CB">
            <w:pPr>
              <w:tabs>
                <w:tab w:val="left" w:pos="9360"/>
              </w:tabs>
              <w:spacing w:line="276" w:lineRule="auto"/>
              <w:ind w:right="-69"/>
              <w:rPr>
                <w:b/>
                <w:bCs/>
                <w:noProof w:val="0"/>
                <w:lang w:eastAsia="ro-RO"/>
              </w:rPr>
            </w:pPr>
            <w:r w:rsidRPr="00FF430B">
              <w:rPr>
                <w:lang w:val="ro-MD"/>
              </w:rPr>
              <w:t xml:space="preserve">1.1. </w:t>
            </w:r>
            <w:r w:rsidR="00460653" w:rsidRPr="00FF430B">
              <w:rPr>
                <w:lang w:val="ro-MD"/>
              </w:rPr>
              <w:t>Antreprenorul se obligă să execut</w:t>
            </w:r>
            <w:r w:rsidR="009A749F">
              <w:rPr>
                <w:lang w:val="ro-MD"/>
              </w:rPr>
              <w:t>e</w:t>
            </w:r>
            <w:r w:rsidR="00C850AC" w:rsidRPr="00062756">
              <w:rPr>
                <w:b/>
                <w:noProof w:val="0"/>
                <w:lang w:val="ro-MD" w:eastAsia="ru-RU"/>
              </w:rPr>
              <w:t xml:space="preserve"> </w:t>
            </w:r>
            <w:r w:rsidR="00991EE1">
              <w:rPr>
                <w:b/>
                <w:noProof w:val="0"/>
                <w:lang w:val="ro-MD" w:eastAsia="ru-RU"/>
              </w:rPr>
              <w:t>l</w:t>
            </w:r>
            <w:r w:rsidR="00C333C2" w:rsidRPr="00991EE1">
              <w:rPr>
                <w:b/>
                <w:noProof w:val="0"/>
                <w:lang w:val="ro-MD" w:eastAsia="ru-RU"/>
              </w:rPr>
              <w:t>ucrări</w:t>
            </w:r>
            <w:r w:rsidR="00C333C2" w:rsidRPr="00EA4B74">
              <w:rPr>
                <w:noProof w:val="0"/>
                <w:lang w:val="ro-MD" w:eastAsia="ru-RU"/>
              </w:rPr>
              <w:t xml:space="preserve"> </w:t>
            </w:r>
            <w:r w:rsidR="00991EE1" w:rsidRPr="004B10FE">
              <w:rPr>
                <w:b/>
                <w:noProof w:val="0"/>
                <w:lang w:val="ro-MD" w:eastAsia="ru-RU"/>
              </w:rPr>
              <w:t xml:space="preserve">de reparație a </w:t>
            </w:r>
            <w:r w:rsidR="001202CB" w:rsidRPr="001202CB">
              <w:rPr>
                <w:b/>
                <w:bCs/>
                <w:noProof w:val="0"/>
                <w:lang w:eastAsia="ro-RO"/>
              </w:rPr>
              <w:t>Disciplinei</w:t>
            </w:r>
            <w:r w:rsidR="001202CB">
              <w:rPr>
                <w:b/>
                <w:bCs/>
                <w:noProof w:val="0"/>
                <w:lang w:eastAsia="ro-RO"/>
              </w:rPr>
              <w:t xml:space="preserve"> de medicina interna-semiologie</w:t>
            </w:r>
            <w:r w:rsidR="001202CB" w:rsidRPr="001202CB">
              <w:rPr>
                <w:b/>
                <w:bCs/>
                <w:noProof w:val="0"/>
                <w:lang w:eastAsia="ro-RO"/>
              </w:rPr>
              <w:t xml:space="preserve"> din incinta IMSP Spitalul Clinic al Ministerului Sanatatii str. Gheorghe Casu, 37</w:t>
            </w:r>
            <w:r w:rsidR="00991EE1" w:rsidRPr="004B10FE">
              <w:rPr>
                <w:b/>
                <w:bCs/>
                <w:noProof w:val="0"/>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1202C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5DA01946"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6361ED">
              <w:rPr>
                <w:b/>
                <w:lang w:val="ro-MD"/>
              </w:rPr>
              <w:t>maxim 3</w:t>
            </w:r>
            <w:r w:rsidR="009F0FE8" w:rsidRPr="000834C4">
              <w:rPr>
                <w:b/>
                <w:lang w:val="ro-MD"/>
              </w:rPr>
              <w:t xml:space="preserve"> luni</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lastRenderedPageBreak/>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0ED8652"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6361ED">
              <w:rPr>
                <w:b/>
                <w:noProof w:val="0"/>
                <w:lang w:val="ro-MD" w:eastAsia="ru-RU"/>
              </w:rPr>
              <w:t xml:space="preserve"> minim 5 ani</w:t>
            </w:r>
            <w:r w:rsidRPr="00FF430B">
              <w:rPr>
                <w:b/>
                <w:noProof w:val="0"/>
                <w:lang w:val="ro-MD" w:eastAsia="ru-RU"/>
              </w:rPr>
              <w:t>.</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46E56B3"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1924F1">
              <w:rPr>
                <w:lang w:val="ro-MD"/>
              </w:rPr>
              <w:t xml:space="preserve"> </w:t>
            </w:r>
            <w:r w:rsidR="001924F1" w:rsidRPr="001924F1">
              <w:rPr>
                <w:lang w:val="es-ES"/>
              </w:rPr>
              <w:t>Achitările vor fi efectuate prin transfer, 10% - prealabil, în limita alocațiilor anuale pentru anul de gestiune, 90 % - în baza procesului verbal de recepție a lucrărilor executate, semnate şi acceptate de către Beneficiar și a facturii fiscale în termen de 20 zile</w:t>
            </w:r>
            <w:r w:rsidR="00995AF6" w:rsidRPr="00FF430B">
              <w:rPr>
                <w:lang w:val="ro-MD"/>
              </w:rPr>
              <w:t>.</w:t>
            </w:r>
          </w:p>
          <w:p w14:paraId="4312716F" w14:textId="0601BD91"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w:t>
            </w:r>
            <w:r w:rsidR="00603AB4" w:rsidRPr="00FF430B">
              <w:rPr>
                <w:lang w:val="ro-MD"/>
              </w:rPr>
              <w:lastRenderedPageBreak/>
              <w:t xml:space="preserve">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E3A8BEA"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0CEC55BA" w14:textId="7A0A5D03" w:rsidR="00B22C8A" w:rsidRPr="00FF430B" w:rsidRDefault="00B22C8A" w:rsidP="009A749F">
            <w:pPr>
              <w:pStyle w:val="af2"/>
              <w:tabs>
                <w:tab w:val="left" w:pos="426"/>
                <w:tab w:val="left" w:pos="3645"/>
              </w:tabs>
              <w:spacing w:line="276" w:lineRule="auto"/>
              <w:ind w:firstLine="0"/>
              <w:rPr>
                <w:lang w:val="ro-MD"/>
              </w:rPr>
            </w:pPr>
            <w:r>
              <w:rPr>
                <w:lang w:val="ro-MD"/>
              </w:rPr>
              <w:t xml:space="preserve">4.27.  </w:t>
            </w:r>
            <w:r w:rsidRPr="00B22C8A">
              <w:rPr>
                <w:lang w:val="ro-MD"/>
              </w:rPr>
              <w:t>Părțile se obligă să respecte o politică de toleranță zero față de corupție și hărțuire sexuală și să ia măsuri pentru a preveni și a răspunde la astfel de cazuri</w:t>
            </w:r>
            <w:r>
              <w:rPr>
                <w:lang w:val="ro-MD"/>
              </w:rPr>
              <w:t>.</w:t>
            </w:r>
          </w:p>
          <w:p w14:paraId="1778F422" w14:textId="77777777" w:rsidR="00460653" w:rsidRDefault="00460653" w:rsidP="009A749F">
            <w:pPr>
              <w:pStyle w:val="af2"/>
              <w:tabs>
                <w:tab w:val="left" w:pos="426"/>
                <w:tab w:val="left" w:pos="3645"/>
              </w:tabs>
              <w:spacing w:line="276" w:lineRule="auto"/>
              <w:ind w:firstLine="0"/>
              <w:rPr>
                <w:lang w:val="ro-MD"/>
              </w:rPr>
            </w:pPr>
          </w:p>
          <w:p w14:paraId="6BAE5509" w14:textId="77777777" w:rsidR="00062F2E" w:rsidRPr="00FF430B" w:rsidRDefault="00062F2E" w:rsidP="009A749F">
            <w:pPr>
              <w:pStyle w:val="af2"/>
              <w:tabs>
                <w:tab w:val="left" w:pos="426"/>
                <w:tab w:val="left" w:pos="3645"/>
              </w:tabs>
              <w:spacing w:line="276" w:lineRule="auto"/>
              <w:ind w:firstLine="0"/>
              <w:rPr>
                <w:lang w:val="ro-MD"/>
              </w:rPr>
            </w:pPr>
          </w:p>
          <w:p w14:paraId="163A7B72" w14:textId="77777777" w:rsidR="00BE5A1E" w:rsidRPr="00FF430B" w:rsidRDefault="00BE5A1E" w:rsidP="009A749F">
            <w:pPr>
              <w:tabs>
                <w:tab w:val="left" w:pos="3225"/>
              </w:tabs>
              <w:spacing w:after="200" w:line="276" w:lineRule="auto"/>
              <w:contextualSpacing/>
              <w:jc w:val="center"/>
              <w:rPr>
                <w:lang w:val="ro-MD"/>
              </w:rPr>
            </w:pPr>
            <w:r w:rsidRPr="00FF430B">
              <w:rPr>
                <w:b/>
                <w:lang w:val="ro-MD"/>
              </w:rPr>
              <w:lastRenderedPageBreak/>
              <w:t xml:space="preserve">5. </w:t>
            </w:r>
            <w:r w:rsidR="005B666D" w:rsidRPr="00FF430B">
              <w:rPr>
                <w:b/>
                <w:lang w:val="ro-MD"/>
              </w:rPr>
              <w:t>AJUSTAREA VALORII CONTRACTULUI</w:t>
            </w:r>
          </w:p>
          <w:p w14:paraId="298463E6" w14:textId="1A0123EC" w:rsidR="005052DE" w:rsidRPr="00062F2E" w:rsidRDefault="00BE5A1E" w:rsidP="00062F2E">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08CA835" w14:textId="77777777" w:rsidR="005052DE" w:rsidRDefault="005052DE" w:rsidP="009A749F">
            <w:pPr>
              <w:tabs>
                <w:tab w:val="left" w:pos="4365"/>
              </w:tabs>
              <w:spacing w:line="276" w:lineRule="auto"/>
              <w:contextualSpacing/>
              <w:jc w:val="center"/>
              <w:rPr>
                <w:b/>
                <w:lang w:val="ro-MD"/>
              </w:rPr>
            </w:pPr>
          </w:p>
          <w:p w14:paraId="079F9A2C" w14:textId="56F92EFE" w:rsidR="005B666D" w:rsidRPr="00FF430B" w:rsidRDefault="00BE5A1E" w:rsidP="009A749F">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w:t>
            </w:r>
            <w:r w:rsidR="00460653" w:rsidRPr="00FF430B">
              <w:rPr>
                <w:lang w:val="ro-MD"/>
              </w:rPr>
              <w:lastRenderedPageBreak/>
              <w:t xml:space="preserve">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6401A746" w:rsidR="00460653" w:rsidRPr="00FF430B" w:rsidRDefault="00D05A94" w:rsidP="00113B60">
            <w:pPr>
              <w:pStyle w:val="af2"/>
              <w:numPr>
                <w:ilvl w:val="1"/>
                <w:numId w:val="17"/>
              </w:numPr>
              <w:tabs>
                <w:tab w:val="left" w:pos="284"/>
                <w:tab w:val="left" w:pos="426"/>
              </w:tabs>
              <w:spacing w:line="276" w:lineRule="auto"/>
              <w:rPr>
                <w:lang w:val="ro-MD"/>
              </w:rPr>
            </w:pPr>
            <w:r w:rsidRPr="00FF430B">
              <w:rPr>
                <w:lang w:val="ro-MD"/>
              </w:rPr>
              <w:t xml:space="preserve">8.9. </w:t>
            </w:r>
            <w:r w:rsidR="00460653" w:rsidRPr="00FF430B">
              <w:rPr>
                <w:lang w:val="ro-MD"/>
              </w:rPr>
              <w:t xml:space="preserve">Lucrările încep </w:t>
            </w:r>
            <w:r w:rsidR="00113B60">
              <w:rPr>
                <w:lang w:val="ro-MD"/>
              </w:rPr>
              <w:t xml:space="preserve">în </w:t>
            </w:r>
            <w:r w:rsidR="00113B60" w:rsidRPr="00113B60">
              <w:rPr>
                <w:lang w:val="ro-MD"/>
              </w:rPr>
              <w:t>maxim 3 luni după primirea ordinului de începere a execuției.</w:t>
            </w:r>
            <w:r w:rsidR="00460653" w:rsidRPr="00FF430B">
              <w:rPr>
                <w:lang w:val="ro-MD"/>
              </w:rPr>
              <w:t>.</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5052DE">
            <w:pPr>
              <w:pStyle w:val="a"/>
              <w:numPr>
                <w:ilvl w:val="0"/>
                <w:numId w:val="0"/>
              </w:numPr>
              <w:tabs>
                <w:tab w:val="clear" w:pos="1134"/>
                <w:tab w:val="left" w:pos="3255"/>
              </w:tabs>
              <w:spacing w:line="276" w:lineRule="auto"/>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71DAF4CC"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595F32" w:rsidRPr="00595F32">
              <w:rPr>
                <w:sz w:val="22"/>
                <w:szCs w:val="22"/>
                <w:lang w:val="ro-MD"/>
              </w:rPr>
              <w:t>5</w:t>
            </w:r>
            <w:r w:rsidR="00460653" w:rsidRPr="00FF430B">
              <w:rPr>
                <w:lang w:val="ro-MD"/>
              </w:rPr>
              <w:t xml:space="preserve"> ani. </w:t>
            </w:r>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63C25D01" w:rsidR="00460653" w:rsidRPr="007363EA" w:rsidRDefault="00D83EE1" w:rsidP="007363E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7363EA" w:rsidRDefault="00D53233" w:rsidP="007363EA">
            <w:pPr>
              <w:tabs>
                <w:tab w:val="left" w:pos="3480"/>
              </w:tabs>
              <w:spacing w:line="276" w:lineRule="auto"/>
              <w:contextualSpacing/>
              <w:jc w:val="center"/>
              <w:rPr>
                <w:lang w:val="ro-MD"/>
              </w:rPr>
            </w:pPr>
            <w:r w:rsidRPr="007363EA">
              <w:rPr>
                <w:b/>
                <w:lang w:val="ro-MD"/>
              </w:rPr>
              <w:t xml:space="preserve">10. </w:t>
            </w:r>
            <w:r w:rsidR="00460653" w:rsidRPr="007363EA">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3A31DC21" w14:textId="273B62E4" w:rsidR="005052DE" w:rsidRPr="00062F2E" w:rsidRDefault="00D53233" w:rsidP="00062F2E">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43E16D7B" w:rsidR="00460653" w:rsidRDefault="00D53233" w:rsidP="008A0A1A">
            <w:pPr>
              <w:pStyle w:val="a"/>
              <w:numPr>
                <w:ilvl w:val="0"/>
                <w:numId w:val="0"/>
              </w:numPr>
              <w:tabs>
                <w:tab w:val="clear" w:pos="1134"/>
                <w:tab w:val="left" w:pos="3465"/>
              </w:tabs>
              <w:spacing w:line="276" w:lineRule="auto"/>
              <w:contextualSpacing/>
              <w:jc w:val="center"/>
              <w:rPr>
                <w:b/>
                <w:lang w:val="ro-MD"/>
              </w:rPr>
            </w:pPr>
            <w:r w:rsidRPr="00FF430B">
              <w:rPr>
                <w:b/>
                <w:lang w:val="ro-MD"/>
              </w:rPr>
              <w:lastRenderedPageBreak/>
              <w:t xml:space="preserve">11. </w:t>
            </w:r>
            <w:r w:rsidR="00460653" w:rsidRPr="00FF430B">
              <w:rPr>
                <w:b/>
                <w:lang w:val="ro-MD"/>
              </w:rPr>
              <w:t>SOLUŢIONAREA LITIGIILOR</w:t>
            </w:r>
          </w:p>
          <w:p w14:paraId="2C4D9754" w14:textId="77777777" w:rsidR="00062F2E" w:rsidRPr="00FF430B" w:rsidRDefault="00062F2E" w:rsidP="008A0A1A">
            <w:pPr>
              <w:pStyle w:val="a"/>
              <w:numPr>
                <w:ilvl w:val="0"/>
                <w:numId w:val="0"/>
              </w:numPr>
              <w:tabs>
                <w:tab w:val="clear" w:pos="1134"/>
                <w:tab w:val="left" w:pos="3465"/>
              </w:tabs>
              <w:spacing w:line="276" w:lineRule="auto"/>
              <w:contextualSpacing/>
              <w:jc w:val="center"/>
              <w:rPr>
                <w:lang w:val="ro-MD"/>
              </w:rPr>
            </w:pP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Default="00D53233" w:rsidP="008A0A1A">
            <w:pPr>
              <w:pStyle w:val="a"/>
              <w:numPr>
                <w:ilvl w:val="0"/>
                <w:numId w:val="0"/>
              </w:numPr>
              <w:tabs>
                <w:tab w:val="clear" w:pos="1134"/>
                <w:tab w:val="left" w:pos="3825"/>
              </w:tabs>
              <w:spacing w:line="276" w:lineRule="auto"/>
              <w:contextualSpacing/>
              <w:jc w:val="center"/>
              <w:rPr>
                <w:b/>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37B33B78" w14:textId="77777777" w:rsidR="00062F2E" w:rsidRPr="00FF430B" w:rsidRDefault="00062F2E" w:rsidP="008A0A1A">
            <w:pPr>
              <w:pStyle w:val="a"/>
              <w:numPr>
                <w:ilvl w:val="0"/>
                <w:numId w:val="0"/>
              </w:numPr>
              <w:tabs>
                <w:tab w:val="clear" w:pos="1134"/>
                <w:tab w:val="left" w:pos="3825"/>
              </w:tabs>
              <w:spacing w:line="276" w:lineRule="auto"/>
              <w:contextualSpacing/>
              <w:jc w:val="center"/>
              <w:rPr>
                <w:lang w:val="ro-MD"/>
              </w:rPr>
            </w:pP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71FD4F25" w14:textId="77777777" w:rsidR="00062F2E" w:rsidRDefault="00062F2E" w:rsidP="008A0A1A">
            <w:pPr>
              <w:pStyle w:val="a"/>
              <w:numPr>
                <w:ilvl w:val="0"/>
                <w:numId w:val="0"/>
              </w:numPr>
              <w:tabs>
                <w:tab w:val="clear" w:pos="1134"/>
                <w:tab w:val="left" w:pos="3705"/>
              </w:tabs>
              <w:contextualSpacing/>
              <w:rPr>
                <w:b/>
                <w:lang w:val="ro-MD"/>
              </w:rPr>
            </w:pPr>
          </w:p>
          <w:p w14:paraId="1DD23581" w14:textId="77777777" w:rsidR="00062F2E" w:rsidRDefault="00062F2E" w:rsidP="008A0A1A">
            <w:pPr>
              <w:pStyle w:val="a"/>
              <w:numPr>
                <w:ilvl w:val="0"/>
                <w:numId w:val="0"/>
              </w:numPr>
              <w:tabs>
                <w:tab w:val="clear" w:pos="1134"/>
                <w:tab w:val="left" w:pos="3705"/>
              </w:tabs>
              <w:contextualSpacing/>
              <w:rPr>
                <w:b/>
                <w:lang w:val="ro-MD"/>
              </w:rPr>
            </w:pPr>
          </w:p>
          <w:p w14:paraId="245B6178" w14:textId="77777777" w:rsidR="00062F2E" w:rsidRDefault="00062F2E" w:rsidP="008A0A1A">
            <w:pPr>
              <w:pStyle w:val="a"/>
              <w:numPr>
                <w:ilvl w:val="0"/>
                <w:numId w:val="0"/>
              </w:numPr>
              <w:tabs>
                <w:tab w:val="clear" w:pos="1134"/>
                <w:tab w:val="left" w:pos="3705"/>
              </w:tabs>
              <w:contextualSpacing/>
              <w:rPr>
                <w:b/>
                <w:lang w:val="ro-MD"/>
              </w:rPr>
            </w:pPr>
          </w:p>
          <w:p w14:paraId="60B6F6A2" w14:textId="77777777" w:rsidR="00062F2E" w:rsidRDefault="00062F2E" w:rsidP="008A0A1A">
            <w:pPr>
              <w:pStyle w:val="a"/>
              <w:numPr>
                <w:ilvl w:val="0"/>
                <w:numId w:val="0"/>
              </w:numPr>
              <w:tabs>
                <w:tab w:val="clear" w:pos="1134"/>
                <w:tab w:val="left" w:pos="3705"/>
              </w:tabs>
              <w:contextualSpacing/>
              <w:rPr>
                <w:b/>
                <w:lang w:val="ro-MD"/>
              </w:rPr>
            </w:pPr>
          </w:p>
          <w:p w14:paraId="66208DF9" w14:textId="77777777" w:rsidR="00062F2E" w:rsidRDefault="00062F2E" w:rsidP="008A0A1A">
            <w:pPr>
              <w:pStyle w:val="a"/>
              <w:numPr>
                <w:ilvl w:val="0"/>
                <w:numId w:val="0"/>
              </w:numPr>
              <w:tabs>
                <w:tab w:val="clear" w:pos="1134"/>
                <w:tab w:val="left" w:pos="3705"/>
              </w:tabs>
              <w:contextualSpacing/>
              <w:rPr>
                <w:b/>
                <w:lang w:val="ro-MD"/>
              </w:rPr>
            </w:pPr>
          </w:p>
          <w:p w14:paraId="09F38398" w14:textId="77777777" w:rsidR="00062F2E" w:rsidRDefault="00062F2E" w:rsidP="008A0A1A">
            <w:pPr>
              <w:pStyle w:val="a"/>
              <w:numPr>
                <w:ilvl w:val="0"/>
                <w:numId w:val="0"/>
              </w:numPr>
              <w:tabs>
                <w:tab w:val="clear" w:pos="1134"/>
                <w:tab w:val="left" w:pos="3705"/>
              </w:tabs>
              <w:contextualSpacing/>
              <w:rPr>
                <w:b/>
                <w:lang w:val="ro-MD"/>
              </w:rPr>
            </w:pPr>
          </w:p>
          <w:p w14:paraId="27E6DB0A" w14:textId="5D6DE085" w:rsidR="00460653" w:rsidRDefault="007323B6" w:rsidP="008A0A1A">
            <w:pPr>
              <w:pStyle w:val="a"/>
              <w:numPr>
                <w:ilvl w:val="0"/>
                <w:numId w:val="0"/>
              </w:numPr>
              <w:tabs>
                <w:tab w:val="clear" w:pos="1134"/>
                <w:tab w:val="left" w:pos="3705"/>
              </w:tabs>
              <w:contextualSpacing/>
              <w:jc w:val="center"/>
              <w:rPr>
                <w:b/>
                <w:lang w:val="ro-MD"/>
              </w:rPr>
            </w:pPr>
            <w:r w:rsidRPr="00FF430B">
              <w:rPr>
                <w:b/>
                <w:lang w:val="ro-MD"/>
              </w:rPr>
              <w:lastRenderedPageBreak/>
              <w:t xml:space="preserve">13. </w:t>
            </w:r>
            <w:r w:rsidR="00460653" w:rsidRPr="00FF430B">
              <w:rPr>
                <w:b/>
                <w:lang w:val="ro-MD"/>
              </w:rPr>
              <w:t>DISPOZIŢII FINALE</w:t>
            </w:r>
          </w:p>
          <w:p w14:paraId="5E0C148A" w14:textId="77777777" w:rsidR="00062F2E" w:rsidRPr="00FF430B" w:rsidRDefault="00062F2E" w:rsidP="008A0A1A">
            <w:pPr>
              <w:pStyle w:val="a"/>
              <w:numPr>
                <w:ilvl w:val="0"/>
                <w:numId w:val="0"/>
              </w:numPr>
              <w:tabs>
                <w:tab w:val="clear" w:pos="1134"/>
                <w:tab w:val="left" w:pos="3705"/>
              </w:tabs>
              <w:contextualSpacing/>
              <w:jc w:val="center"/>
              <w:rPr>
                <w:lang w:val="ro-MD"/>
              </w:rPr>
            </w:pP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5052DE">
                  <w:pPr>
                    <w:tabs>
                      <w:tab w:val="left" w:pos="1134"/>
                      <w:tab w:val="left" w:pos="4680"/>
                      <w:tab w:val="left" w:pos="7020"/>
                    </w:tabs>
                    <w:suppressAutoHyphens/>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45A940C9" w:rsidR="008A0A1A" w:rsidRPr="00FF430B" w:rsidRDefault="008A0A1A" w:rsidP="005052DE">
                  <w:pPr>
                    <w:tabs>
                      <w:tab w:val="left" w:pos="1134"/>
                      <w:tab w:val="left" w:pos="4680"/>
                      <w:tab w:val="left" w:pos="7020"/>
                    </w:tabs>
                    <w:suppressAutoHyphens/>
                    <w:jc w:val="both"/>
                    <w:rPr>
                      <w:lang w:val="ro-MD"/>
                    </w:rPr>
                  </w:pPr>
                  <w:r w:rsidRPr="00FF430B">
                    <w:rPr>
                      <w:lang w:val="ro-MD"/>
                    </w:rPr>
                    <w:t>Telefon:</w:t>
                  </w:r>
                  <w:r w:rsidR="00D342A1">
                    <w:rPr>
                      <w:lang w:val="ro-MD"/>
                    </w:rPr>
                    <w:t xml:space="preserve"> 022 20-52-67</w:t>
                  </w:r>
                </w:p>
              </w:tc>
            </w:tr>
            <w:tr w:rsidR="008A0A1A" w:rsidRPr="00EC30C2" w14:paraId="168D6717" w14:textId="77777777" w:rsidTr="007C26F4">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5052DE">
                  <w:pPr>
                    <w:tabs>
                      <w:tab w:val="left" w:pos="1134"/>
                      <w:tab w:val="left" w:pos="4680"/>
                      <w:tab w:val="left" w:pos="7020"/>
                    </w:tabs>
                    <w:suppressAutoHyphens/>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1BEE9AF" w:rsidR="008A0A1A" w:rsidRPr="00FF430B" w:rsidRDefault="008A0A1A" w:rsidP="00113B60">
                  <w:pPr>
                    <w:tabs>
                      <w:tab w:val="left" w:pos="1134"/>
                      <w:tab w:val="left" w:pos="4680"/>
                      <w:tab w:val="left" w:pos="7020"/>
                    </w:tabs>
                    <w:suppressAutoHyphens/>
                    <w:jc w:val="both"/>
                    <w:rPr>
                      <w:lang w:val="ro-MD"/>
                    </w:rPr>
                  </w:pPr>
                  <w:r w:rsidRPr="00FF430B">
                    <w:rPr>
                      <w:lang w:val="ro-MD"/>
                    </w:rPr>
                    <w:t>Banca:</w:t>
                  </w:r>
                  <w:r>
                    <w:t xml:space="preserve"> </w:t>
                  </w:r>
                  <w:r w:rsidRPr="008A0A1A">
                    <w:rPr>
                      <w:lang w:val="ro-MD"/>
                    </w:rPr>
                    <w:t xml:space="preserve">B.C. ”Moldova Agroindbank” S.A., Sucursala </w:t>
                  </w:r>
                  <w:r w:rsidR="00113B60">
                    <w:rPr>
                      <w:lang w:val="ro-MD"/>
                    </w:rPr>
                    <w:t>MAIB Park</w:t>
                  </w:r>
                  <w:r w:rsidRPr="008A0A1A">
                    <w:rPr>
                      <w:lang w:val="ro-MD"/>
                    </w:rPr>
                    <w:t xml:space="preserve">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55E33A6E" w:rsidR="008A0A1A" w:rsidRPr="00FF430B" w:rsidRDefault="008A0A1A" w:rsidP="005052DE">
                  <w:pPr>
                    <w:tabs>
                      <w:tab w:val="left" w:pos="1134"/>
                      <w:tab w:val="left" w:pos="4680"/>
                      <w:tab w:val="left" w:pos="7020"/>
                    </w:tabs>
                    <w:suppressAutoHyphens/>
                    <w:jc w:val="both"/>
                    <w:rPr>
                      <w:lang w:val="ro-MD"/>
                    </w:rPr>
                  </w:pPr>
                  <w:r w:rsidRPr="00FF430B">
                    <w:rPr>
                      <w:lang w:val="ro-MD"/>
                    </w:rPr>
                    <w:t>Cod:</w:t>
                  </w:r>
                  <w:r>
                    <w:rPr>
                      <w:lang w:val="ro-MD"/>
                    </w:rPr>
                    <w:t xml:space="preserve"> </w:t>
                  </w:r>
                  <w:r w:rsidR="00D342A1">
                    <w:rPr>
                      <w:lang w:val="ro-MD"/>
                    </w:rPr>
                    <w:t>AGRNMD2X522</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5052DE">
                  <w:pPr>
                    <w:tabs>
                      <w:tab w:val="left" w:pos="1134"/>
                      <w:tab w:val="left" w:pos="4680"/>
                      <w:tab w:val="left" w:pos="7020"/>
                    </w:tabs>
                    <w:suppressAutoHyphens/>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5E5A0930" w:rsidR="005006CE" w:rsidRPr="005006CE" w:rsidRDefault="005006CE" w:rsidP="005006CE">
                  <w:pPr>
                    <w:jc w:val="center"/>
                    <w:rPr>
                      <w:b/>
                      <w:lang w:val="ro-MD"/>
                    </w:rPr>
                  </w:pPr>
                  <w:r w:rsidRPr="005006CE">
                    <w:rPr>
                      <w:b/>
                      <w:lang w:val="ro-MD"/>
                    </w:rPr>
                    <w:t xml:space="preserve">   </w:t>
                  </w:r>
                  <w:r w:rsidR="00113B60" w:rsidRPr="00113B60">
                    <w:rPr>
                      <w:b/>
                      <w:lang w:val="ro-MD"/>
                    </w:rPr>
                    <w:t xml:space="preserve">Olga Cernețchi  </w:t>
                  </w:r>
                  <w:r w:rsidRPr="005006CE">
                    <w:rPr>
                      <w:b/>
                      <w:lang w:val="ro-MD"/>
                    </w:rPr>
                    <w:t>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152F0348" w14:textId="77777777" w:rsidR="008A0A1A" w:rsidRDefault="008A0A1A" w:rsidP="00062F2E">
            <w:pPr>
              <w:tabs>
                <w:tab w:val="left" w:pos="2295"/>
              </w:tabs>
              <w:rPr>
                <w:lang w:val="ro-MD"/>
              </w:rPr>
            </w:pPr>
          </w:p>
          <w:p w14:paraId="05586EC1" w14:textId="77777777" w:rsidR="008A0A1A" w:rsidRDefault="008A0A1A" w:rsidP="00F06553">
            <w:pPr>
              <w:tabs>
                <w:tab w:val="left" w:pos="2295"/>
              </w:tabs>
              <w:rPr>
                <w:lang w:val="ro-MD"/>
              </w:rPr>
            </w:pPr>
          </w:p>
          <w:p w14:paraId="0A8EDA8A" w14:textId="77777777" w:rsidR="005052DE" w:rsidRDefault="005052DE" w:rsidP="009A749F">
            <w:pPr>
              <w:tabs>
                <w:tab w:val="left" w:pos="2295"/>
              </w:tabs>
              <w:jc w:val="right"/>
              <w:rPr>
                <w:lang w:val="ro-MD"/>
              </w:rPr>
            </w:pPr>
          </w:p>
          <w:p w14:paraId="19F7FAF8" w14:textId="189E4377" w:rsidR="007E709D" w:rsidRPr="00FF430B" w:rsidRDefault="007E709D" w:rsidP="009A749F">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4831B9EA" w:rsidR="007E709D" w:rsidRPr="00FF430B" w:rsidRDefault="00C33344" w:rsidP="009A749F">
            <w:pPr>
              <w:tabs>
                <w:tab w:val="left" w:pos="2295"/>
              </w:tabs>
              <w:jc w:val="right"/>
              <w:rPr>
                <w:lang w:val="ro-MD"/>
              </w:rPr>
            </w:pPr>
            <w:r w:rsidRPr="00FF430B">
              <w:rPr>
                <w:lang w:val="ro-MD"/>
              </w:rPr>
              <w:t>l</w:t>
            </w:r>
            <w:r w:rsidR="00892A6D" w:rsidRPr="00FF430B">
              <w:rPr>
                <w:lang w:val="ro-MD"/>
              </w:rPr>
              <w:t xml:space="preserve">a </w:t>
            </w:r>
            <w:r w:rsidR="009A708E">
              <w:rPr>
                <w:lang w:val="ro-MD"/>
              </w:rPr>
              <w:t>c</w:t>
            </w:r>
            <w:r w:rsidR="007E709D" w:rsidRPr="00FF430B">
              <w:rPr>
                <w:lang w:val="ro-MD"/>
              </w:rPr>
              <w:t>ontractul nr. ___</w:t>
            </w:r>
          </w:p>
          <w:p w14:paraId="440DFB39" w14:textId="3D403406" w:rsidR="004D7C86" w:rsidRPr="00FF430B" w:rsidRDefault="009A708E" w:rsidP="00AA0DB0">
            <w:pPr>
              <w:tabs>
                <w:tab w:val="left" w:pos="2295"/>
              </w:tabs>
              <w:jc w:val="right"/>
              <w:rPr>
                <w:lang w:val="ro-MD"/>
              </w:rPr>
            </w:pPr>
            <w:r>
              <w:rPr>
                <w:lang w:val="ro-MD"/>
              </w:rPr>
              <w:t>d</w:t>
            </w:r>
            <w:r w:rsidR="007E709D" w:rsidRPr="00FF430B">
              <w:rPr>
                <w:lang w:val="ro-MD"/>
              </w:rPr>
              <w:t>in „____”  _____</w:t>
            </w:r>
            <w:r w:rsidR="001565CD">
              <w:rPr>
                <w:lang w:val="ro-MD"/>
              </w:rPr>
              <w:t>_____</w:t>
            </w:r>
            <w:r w:rsidR="007E709D" w:rsidRPr="00FF430B">
              <w:rPr>
                <w:lang w:val="ro-MD"/>
              </w:rPr>
              <w:t xml:space="preserve"> 20</w:t>
            </w:r>
            <w:r w:rsidR="00113B60">
              <w:rPr>
                <w:lang w:val="ro-MD"/>
              </w:rPr>
              <w:t>26</w:t>
            </w: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24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019"/>
            </w:tblGrid>
            <w:tr w:rsidR="007E709D" w:rsidRPr="00EC30C2" w14:paraId="49F0A33E" w14:textId="77777777" w:rsidTr="00D2325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01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D23257">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3E7FD6" w14:textId="77777777" w:rsidR="00062F2E" w:rsidRPr="00062F2E" w:rsidRDefault="00062F2E" w:rsidP="00062F2E">
                  <w:pPr>
                    <w:jc w:val="both"/>
                    <w:rPr>
                      <w:noProof w:val="0"/>
                      <w:lang w:val="ro-MD"/>
                    </w:rPr>
                  </w:pPr>
                  <w:r w:rsidRPr="00062F2E">
                    <w:rPr>
                      <w:noProof w:val="0"/>
                      <w:lang w:val="ro-MD"/>
                    </w:rPr>
                    <w:t>Lucrări de reparație a încăperilor Disciplinei de medicina interna-semiologie</w:t>
                  </w:r>
                </w:p>
                <w:p w14:paraId="0F06ED7C" w14:textId="3FBB32C6" w:rsidR="007E709D" w:rsidRPr="00FF430B" w:rsidRDefault="00062F2E" w:rsidP="00062F2E">
                  <w:pPr>
                    <w:jc w:val="both"/>
                    <w:rPr>
                      <w:noProof w:val="0"/>
                      <w:lang w:val="ro-MD"/>
                    </w:rPr>
                  </w:pPr>
                  <w:r w:rsidRPr="00062F2E">
                    <w:rPr>
                      <w:noProof w:val="0"/>
                      <w:lang w:val="ro-MD"/>
                    </w:rPr>
                    <w:t xml:space="preserve"> din incinta IMSP Spitalul Clinic al Ministerului Sanatatii str. Gheorghe Casu, 37”</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16C6C6FF" w:rsidR="007E709D" w:rsidRPr="00FF430B" w:rsidRDefault="00D23257" w:rsidP="00D23257">
                  <w:pPr>
                    <w:ind w:left="113" w:right="113"/>
                    <w:jc w:val="center"/>
                    <w:rPr>
                      <w:noProof w:val="0"/>
                      <w:lang w:val="ro-MD"/>
                    </w:rPr>
                  </w:pPr>
                  <w:r w:rsidRPr="00D23257">
                    <w:rPr>
                      <w:noProof w:val="0"/>
                      <w:lang w:val="ro-MD"/>
                    </w:rPr>
                    <w:t>45453000-7</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0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D2325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0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7C26F4">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6CFD208A" w:rsidR="00F06553" w:rsidRPr="005006CE" w:rsidRDefault="00F06553" w:rsidP="00F06553">
                  <w:pPr>
                    <w:jc w:val="center"/>
                    <w:rPr>
                      <w:b/>
                      <w:lang w:val="ro-MD"/>
                    </w:rPr>
                  </w:pPr>
                  <w:r w:rsidRPr="005006CE">
                    <w:rPr>
                      <w:b/>
                      <w:lang w:val="ro-MD"/>
                    </w:rPr>
                    <w:t xml:space="preserve">   </w:t>
                  </w:r>
                  <w:r w:rsidR="00113B60">
                    <w:rPr>
                      <w:b/>
                      <w:lang w:val="ro-MD"/>
                    </w:rPr>
                    <w:t>Olga Cernețchi</w:t>
                  </w:r>
                  <w:r w:rsidRPr="005006CE">
                    <w:rPr>
                      <w:b/>
                      <w:lang w:val="ro-MD"/>
                    </w:rPr>
                    <w:t xml:space="preserve">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Default="004D7C86" w:rsidP="009A749F">
            <w:pPr>
              <w:tabs>
                <w:tab w:val="left" w:pos="2295"/>
              </w:tabs>
              <w:jc w:val="both"/>
              <w:rPr>
                <w:lang w:val="ro-MD"/>
              </w:rPr>
            </w:pPr>
          </w:p>
          <w:p w14:paraId="63188D63" w14:textId="77777777" w:rsidR="00AA0DB0" w:rsidRDefault="00AA0DB0" w:rsidP="009A749F">
            <w:pPr>
              <w:tabs>
                <w:tab w:val="left" w:pos="2295"/>
              </w:tabs>
              <w:jc w:val="both"/>
              <w:rPr>
                <w:lang w:val="ro-MD"/>
              </w:rPr>
            </w:pPr>
          </w:p>
          <w:p w14:paraId="3FF50C8C" w14:textId="77777777" w:rsidR="00AA0DB0" w:rsidRDefault="00AA0DB0" w:rsidP="009A749F">
            <w:pPr>
              <w:tabs>
                <w:tab w:val="left" w:pos="2295"/>
              </w:tabs>
              <w:jc w:val="both"/>
              <w:rPr>
                <w:lang w:val="ro-MD"/>
              </w:rPr>
            </w:pPr>
          </w:p>
          <w:p w14:paraId="36EF1AD2" w14:textId="77777777" w:rsidR="00AA0DB0" w:rsidRDefault="00AA0DB0" w:rsidP="009A749F">
            <w:pPr>
              <w:tabs>
                <w:tab w:val="left" w:pos="2295"/>
              </w:tabs>
              <w:jc w:val="both"/>
              <w:rPr>
                <w:lang w:val="ro-MD"/>
              </w:rPr>
            </w:pPr>
          </w:p>
          <w:p w14:paraId="0DE4BA77" w14:textId="77777777" w:rsidR="00AA0DB0" w:rsidRDefault="00AA0DB0" w:rsidP="009A749F">
            <w:pPr>
              <w:tabs>
                <w:tab w:val="left" w:pos="2295"/>
              </w:tabs>
              <w:jc w:val="both"/>
              <w:rPr>
                <w:lang w:val="ro-MD"/>
              </w:rPr>
            </w:pPr>
          </w:p>
          <w:p w14:paraId="1AD22859" w14:textId="77777777" w:rsidR="00AA0DB0" w:rsidRPr="00FF430B" w:rsidRDefault="00AA0DB0" w:rsidP="009A749F">
            <w:pPr>
              <w:tabs>
                <w:tab w:val="left" w:pos="2295"/>
              </w:tabs>
              <w:jc w:val="both"/>
              <w:rPr>
                <w:lang w:val="ro-MD"/>
              </w:rPr>
            </w:pPr>
            <w:bookmarkStart w:id="57" w:name="_GoBack"/>
            <w:bookmarkEnd w:id="57"/>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4C0D9A1C" w14:textId="77777777" w:rsidR="00DE17AC" w:rsidRDefault="00DE17AC" w:rsidP="00062F2E">
            <w:pPr>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2AF64B0" w:rsidR="00803E7E" w:rsidRPr="00FF430B" w:rsidRDefault="00803E7E" w:rsidP="009A749F">
            <w:pPr>
              <w:jc w:val="right"/>
              <w:rPr>
                <w:noProof w:val="0"/>
                <w:lang w:val="ro-MD"/>
              </w:rPr>
            </w:pPr>
            <w:r w:rsidRPr="00FF430B">
              <w:rPr>
                <w:noProof w:val="0"/>
                <w:lang w:val="ro-MD"/>
              </w:rPr>
              <w:t xml:space="preserve">la </w:t>
            </w:r>
            <w:r w:rsidR="009A708E">
              <w:rPr>
                <w:noProof w:val="0"/>
                <w:lang w:val="ro-MD"/>
              </w:rPr>
              <w:t>c</w:t>
            </w:r>
            <w:r w:rsidRPr="00FF430B">
              <w:rPr>
                <w:noProof w:val="0"/>
                <w:lang w:val="ro-MD"/>
              </w:rPr>
              <w:t>ontractul nr.</w:t>
            </w:r>
            <w:r w:rsidR="001565CD">
              <w:rPr>
                <w:noProof w:val="0"/>
                <w:lang w:val="ro-MD"/>
              </w:rPr>
              <w:t xml:space="preserve"> </w:t>
            </w:r>
            <w:r w:rsidRPr="00FF430B">
              <w:rPr>
                <w:noProof w:val="0"/>
                <w:lang w:val="ro-MD"/>
              </w:rPr>
              <w:t>_____</w:t>
            </w:r>
          </w:p>
          <w:p w14:paraId="0ADC02F1" w14:textId="5B8263C1" w:rsidR="00803E7E" w:rsidRPr="00FF430B" w:rsidRDefault="00803E7E" w:rsidP="009A749F">
            <w:pPr>
              <w:jc w:val="right"/>
              <w:rPr>
                <w:noProof w:val="0"/>
                <w:lang w:val="ro-MD"/>
              </w:rPr>
            </w:pPr>
            <w:r w:rsidRPr="00FF430B">
              <w:rPr>
                <w:noProof w:val="0"/>
                <w:lang w:val="ro-MD"/>
              </w:rPr>
              <w:t>din “____” ________ 20</w:t>
            </w:r>
            <w:r w:rsidR="00113B60">
              <w:rPr>
                <w:noProof w:val="0"/>
                <w:lang w:val="ro-MD"/>
              </w:rPr>
              <w:t>26</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559"/>
              <w:gridCol w:w="1843"/>
              <w:gridCol w:w="709"/>
              <w:gridCol w:w="1016"/>
              <w:gridCol w:w="1176"/>
              <w:gridCol w:w="1380"/>
              <w:gridCol w:w="1461"/>
              <w:gridCol w:w="1629"/>
            </w:tblGrid>
            <w:tr w:rsidR="00803E7E" w:rsidRPr="00EC30C2" w14:paraId="5A83D433" w14:textId="77777777" w:rsidTr="00AA0DB0">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5052DE">
                  <w:pPr>
                    <w:jc w:val="center"/>
                    <w:rPr>
                      <w:b/>
                      <w:bCs/>
                      <w:noProof w:val="0"/>
                      <w:lang w:val="ro-MD"/>
                    </w:rPr>
                  </w:pPr>
                  <w:r w:rsidRPr="00FF430B">
                    <w:rPr>
                      <w:b/>
                      <w:bCs/>
                      <w:noProof w:val="0"/>
                      <w:lang w:val="ro-MD"/>
                    </w:rPr>
                    <w:t>Nr.</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25629D5A" w:rsidR="00803E7E" w:rsidRPr="00FF430B" w:rsidRDefault="00803E7E" w:rsidP="005052DE">
                  <w:pPr>
                    <w:tabs>
                      <w:tab w:val="left" w:pos="235"/>
                      <w:tab w:val="left" w:pos="378"/>
                    </w:tabs>
                    <w:jc w:val="center"/>
                    <w:rPr>
                      <w:b/>
                      <w:bCs/>
                      <w:noProof w:val="0"/>
                      <w:lang w:val="ro-MD"/>
                    </w:rPr>
                  </w:pPr>
                  <w:r w:rsidRPr="00FF430B">
                    <w:rPr>
                      <w:b/>
                      <w:bCs/>
                      <w:noProof w:val="0"/>
                      <w:lang w:val="ro-MD"/>
                    </w:rPr>
                    <w:t>Denumirea</w:t>
                  </w:r>
                </w:p>
                <w:p w14:paraId="05781770" w14:textId="533B4888" w:rsidR="00E13118" w:rsidRPr="00FF430B" w:rsidRDefault="00803E7E" w:rsidP="005052DE">
                  <w:pPr>
                    <w:tabs>
                      <w:tab w:val="left" w:pos="235"/>
                      <w:tab w:val="left" w:pos="378"/>
                    </w:tabs>
                    <w:jc w:val="center"/>
                    <w:rPr>
                      <w:b/>
                      <w:bCs/>
                      <w:noProof w:val="0"/>
                      <w:lang w:val="ro-MD"/>
                    </w:rPr>
                  </w:pPr>
                  <w:r w:rsidRPr="00FF430B">
                    <w:rPr>
                      <w:b/>
                      <w:bCs/>
                      <w:noProof w:val="0"/>
                      <w:lang w:val="ro-MD"/>
                    </w:rPr>
                    <w:t>lucrărilor</w:t>
                  </w:r>
                </w:p>
                <w:p w14:paraId="6B27D8F6" w14:textId="77777777" w:rsidR="00803E7E" w:rsidRPr="00FF430B" w:rsidRDefault="00803E7E" w:rsidP="005052DE">
                  <w:pPr>
                    <w:tabs>
                      <w:tab w:val="left" w:pos="369"/>
                    </w:tabs>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5052DE">
                  <w:pPr>
                    <w:jc w:val="center"/>
                    <w:rPr>
                      <w:b/>
                      <w:bCs/>
                      <w:noProof w:val="0"/>
                      <w:lang w:val="ro-MD"/>
                    </w:rPr>
                  </w:pPr>
                  <w:r w:rsidRPr="00FF430B">
                    <w:rPr>
                      <w:b/>
                      <w:bCs/>
                      <w:noProof w:val="0"/>
                      <w:lang w:val="ro-MD"/>
                    </w:rPr>
                    <w:t>Cod CPV</w:t>
                  </w:r>
                </w:p>
              </w:tc>
              <w:tc>
                <w:tcPr>
                  <w:tcW w:w="10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5052DE">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5052DE">
                  <w:pPr>
                    <w:jc w:val="center"/>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E49E30" w:rsidR="00803E7E" w:rsidRPr="00FF430B" w:rsidRDefault="00803E7E" w:rsidP="005052DE">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w:t>
                  </w:r>
                  <w:r w:rsidR="001565CD">
                    <w:rPr>
                      <w:b/>
                      <w:bCs/>
                      <w:noProof w:val="0"/>
                      <w:lang w:val="ro-MD"/>
                    </w:rPr>
                    <w:t>i</w:t>
                  </w:r>
                  <w:r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BC890F" w14:textId="77777777" w:rsidR="005052DE" w:rsidRDefault="00803E7E" w:rsidP="005052DE">
                  <w:pPr>
                    <w:jc w:val="center"/>
                    <w:rPr>
                      <w:b/>
                      <w:bCs/>
                      <w:noProof w:val="0"/>
                      <w:lang w:val="ro-MD"/>
                    </w:rPr>
                  </w:pPr>
                  <w:r w:rsidRPr="00FF430B">
                    <w:rPr>
                      <w:b/>
                      <w:bCs/>
                      <w:noProof w:val="0"/>
                      <w:lang w:val="ro-MD"/>
                    </w:rPr>
                    <w:t>Suma</w:t>
                  </w:r>
                  <w:r w:rsidR="001565CD">
                    <w:rPr>
                      <w:b/>
                      <w:bCs/>
                      <w:noProof w:val="0"/>
                      <w:lang w:val="ro-MD"/>
                    </w:rPr>
                    <w:t xml:space="preserve">, </w:t>
                  </w:r>
                </w:p>
                <w:p w14:paraId="7A424EEF" w14:textId="4CC01A44" w:rsidR="00803E7E" w:rsidRPr="00FF430B" w:rsidRDefault="0060188C" w:rsidP="005052DE">
                  <w:pPr>
                    <w:jc w:val="center"/>
                    <w:rPr>
                      <w:b/>
                      <w:bCs/>
                      <w:noProof w:val="0"/>
                      <w:lang w:val="ro-MD"/>
                    </w:rPr>
                  </w:pPr>
                  <w:r w:rsidRPr="00FF430B">
                    <w:rPr>
                      <w:b/>
                      <w:bCs/>
                      <w:noProof w:val="0"/>
                      <w:lang w:val="ro-MD"/>
                    </w:rPr>
                    <w:t>l</w:t>
                  </w:r>
                  <w:r w:rsidR="00803E7E" w:rsidRPr="00FF430B">
                    <w:rPr>
                      <w:b/>
                      <w:bCs/>
                      <w:noProof w:val="0"/>
                      <w:lang w:val="ro-MD"/>
                    </w:rPr>
                    <w:t xml:space="preserve">ei MD, </w:t>
                  </w:r>
                  <w:r w:rsidR="001565CD">
                    <w:rPr>
                      <w:b/>
                      <w:bCs/>
                      <w:noProof w:val="0"/>
                      <w:lang w:val="ro-MD"/>
                    </w:rPr>
                    <w:t>i</w:t>
                  </w:r>
                  <w:r w:rsidR="00803E7E" w:rsidRPr="00FF430B">
                    <w:rPr>
                      <w:b/>
                      <w:bCs/>
                      <w:noProof w:val="0"/>
                      <w:lang w:val="ro-MD"/>
                    </w:rPr>
                    <w:t>nclusiv TVA</w:t>
                  </w:r>
                </w:p>
              </w:tc>
              <w:tc>
                <w:tcPr>
                  <w:tcW w:w="1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5052DE">
                  <w:pPr>
                    <w:jc w:val="center"/>
                    <w:rPr>
                      <w:b/>
                      <w:bCs/>
                      <w:noProof w:val="0"/>
                      <w:lang w:val="ro-MD"/>
                    </w:rPr>
                  </w:pPr>
                  <w:r w:rsidRPr="00FF430B">
                    <w:rPr>
                      <w:b/>
                      <w:bCs/>
                      <w:noProof w:val="0"/>
                      <w:lang w:val="ro-MD"/>
                    </w:rPr>
                    <w:t>Termenii de executare</w:t>
                  </w:r>
                </w:p>
                <w:p w14:paraId="5F805D30" w14:textId="77777777" w:rsidR="00803E7E" w:rsidRPr="00FF430B" w:rsidRDefault="00803E7E" w:rsidP="005052DE">
                  <w:pPr>
                    <w:tabs>
                      <w:tab w:val="left" w:pos="1134"/>
                    </w:tabs>
                    <w:ind w:left="720"/>
                    <w:jc w:val="center"/>
                    <w:outlineLvl w:val="0"/>
                    <w:rPr>
                      <w:b/>
                      <w:bCs/>
                      <w:noProof w:val="0"/>
                      <w:lang w:val="ro-MD"/>
                    </w:rPr>
                  </w:pPr>
                </w:p>
              </w:tc>
            </w:tr>
            <w:tr w:rsidR="00803E7E" w:rsidRPr="00EC30C2" w14:paraId="281FBF90" w14:textId="77777777" w:rsidTr="00AA0DB0">
              <w:trPr>
                <w:cantSplit/>
                <w:trHeight w:val="1134"/>
              </w:trPr>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8AA5C2" w14:textId="77777777" w:rsidR="00062F2E" w:rsidRPr="00062F2E" w:rsidRDefault="00062F2E" w:rsidP="00062F2E">
                  <w:pPr>
                    <w:keepNext/>
                    <w:keepLines/>
                    <w:spacing w:before="200"/>
                    <w:jc w:val="both"/>
                    <w:outlineLvl w:val="2"/>
                    <w:rPr>
                      <w:noProof w:val="0"/>
                      <w:lang w:val="ro-MD"/>
                    </w:rPr>
                  </w:pPr>
                  <w:r w:rsidRPr="00062F2E">
                    <w:rPr>
                      <w:noProof w:val="0"/>
                      <w:lang w:val="ro-MD"/>
                    </w:rPr>
                    <w:t>Lucrări de reparație a încăperilor Disciplinei de medicina interna-semiologie</w:t>
                  </w:r>
                </w:p>
                <w:p w14:paraId="10C139BC" w14:textId="7005E7F4" w:rsidR="00803E7E" w:rsidRPr="00FF430B" w:rsidRDefault="00062F2E" w:rsidP="00062F2E">
                  <w:pPr>
                    <w:keepNext/>
                    <w:keepLines/>
                    <w:spacing w:before="200"/>
                    <w:jc w:val="both"/>
                    <w:outlineLvl w:val="2"/>
                    <w:rPr>
                      <w:noProof w:val="0"/>
                      <w:lang w:val="ro-MD"/>
                    </w:rPr>
                  </w:pPr>
                  <w:r w:rsidRPr="00062F2E">
                    <w:rPr>
                      <w:noProof w:val="0"/>
                      <w:lang w:val="ro-MD"/>
                    </w:rPr>
                    <w:t xml:space="preserve"> din incinta IMSP Spitalul Clinic al Ministerului Sanatatii str. Gheorghe Casu, 37”</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3B4A3E22" w:rsidR="00803E7E" w:rsidRPr="00FF430B" w:rsidRDefault="00D23257" w:rsidP="00D23257">
                  <w:pPr>
                    <w:keepNext/>
                    <w:keepLines/>
                    <w:spacing w:before="200"/>
                    <w:ind w:left="113" w:right="113"/>
                    <w:jc w:val="center"/>
                    <w:outlineLvl w:val="2"/>
                    <w:rPr>
                      <w:noProof w:val="0"/>
                      <w:lang w:val="ro-MD"/>
                    </w:rPr>
                  </w:pPr>
                  <w:r w:rsidRPr="00D23257">
                    <w:rPr>
                      <w:noProof w:val="0"/>
                      <w:lang w:val="ro-MD"/>
                    </w:rPr>
                    <w:t>45453000-7</w:t>
                  </w:r>
                </w:p>
              </w:tc>
              <w:tc>
                <w:tcPr>
                  <w:tcW w:w="10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EA098E" w14:textId="77777777" w:rsidR="00803E7E" w:rsidRDefault="00803E7E" w:rsidP="009A749F">
                  <w:pPr>
                    <w:keepNext/>
                    <w:keepLines/>
                    <w:spacing w:before="200"/>
                    <w:jc w:val="both"/>
                    <w:outlineLvl w:val="2"/>
                    <w:rPr>
                      <w:noProof w:val="0"/>
                      <w:lang w:val="ro-MD"/>
                    </w:rPr>
                  </w:pPr>
                </w:p>
                <w:p w14:paraId="7C7D40CF" w14:textId="77777777" w:rsidR="00D23257" w:rsidRDefault="00D23257" w:rsidP="009A749F">
                  <w:pPr>
                    <w:keepNext/>
                    <w:keepLines/>
                    <w:spacing w:before="200"/>
                    <w:jc w:val="both"/>
                    <w:outlineLvl w:val="2"/>
                    <w:rPr>
                      <w:noProof w:val="0"/>
                      <w:lang w:val="ro-MD"/>
                    </w:rPr>
                  </w:pPr>
                </w:p>
                <w:p w14:paraId="6C2C3630" w14:textId="77777777" w:rsidR="00D23257" w:rsidRDefault="00D23257" w:rsidP="009A749F">
                  <w:pPr>
                    <w:keepNext/>
                    <w:keepLines/>
                    <w:spacing w:before="200"/>
                    <w:jc w:val="both"/>
                    <w:outlineLvl w:val="2"/>
                    <w:rPr>
                      <w:noProof w:val="0"/>
                      <w:lang w:val="ro-MD"/>
                    </w:rPr>
                  </w:pPr>
                </w:p>
                <w:p w14:paraId="5E1C564B" w14:textId="73A75565" w:rsidR="00D23257" w:rsidRPr="00FF430B" w:rsidRDefault="00D23257" w:rsidP="009A749F">
                  <w:pPr>
                    <w:keepNext/>
                    <w:keepLines/>
                    <w:spacing w:before="200"/>
                    <w:jc w:val="both"/>
                    <w:outlineLvl w:val="2"/>
                    <w:rPr>
                      <w:noProof w:val="0"/>
                      <w:lang w:val="ro-MD"/>
                    </w:rPr>
                  </w:pPr>
                  <w:r>
                    <w:rPr>
                      <w:noProof w:val="0"/>
                      <w:lang w:val="ro-MD"/>
                    </w:rPr>
                    <w:t xml:space="preserve">   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3E6F17" w14:textId="77777777" w:rsidR="00803E7E" w:rsidRDefault="00803E7E" w:rsidP="009A749F">
                  <w:pPr>
                    <w:keepNext/>
                    <w:keepLines/>
                    <w:spacing w:before="200"/>
                    <w:jc w:val="both"/>
                    <w:outlineLvl w:val="2"/>
                    <w:rPr>
                      <w:noProof w:val="0"/>
                      <w:lang w:val="ro-MD"/>
                    </w:rPr>
                  </w:pPr>
                </w:p>
                <w:p w14:paraId="38388126" w14:textId="77777777" w:rsidR="00D23257" w:rsidRDefault="00D23257" w:rsidP="009A749F">
                  <w:pPr>
                    <w:keepNext/>
                    <w:keepLines/>
                    <w:spacing w:before="200"/>
                    <w:jc w:val="both"/>
                    <w:outlineLvl w:val="2"/>
                    <w:rPr>
                      <w:noProof w:val="0"/>
                      <w:lang w:val="ro-MD"/>
                    </w:rPr>
                  </w:pPr>
                </w:p>
                <w:p w14:paraId="6ABF66B1" w14:textId="77777777" w:rsidR="00D23257" w:rsidRDefault="00D23257" w:rsidP="009A749F">
                  <w:pPr>
                    <w:keepNext/>
                    <w:keepLines/>
                    <w:spacing w:before="200"/>
                    <w:jc w:val="both"/>
                    <w:outlineLvl w:val="2"/>
                    <w:rPr>
                      <w:noProof w:val="0"/>
                      <w:lang w:val="ro-MD"/>
                    </w:rPr>
                  </w:pPr>
                </w:p>
                <w:p w14:paraId="00275BD5" w14:textId="0F53C645" w:rsidR="00D23257" w:rsidRPr="00FF430B" w:rsidRDefault="00D23257" w:rsidP="009A749F">
                  <w:pPr>
                    <w:keepNext/>
                    <w:keepLines/>
                    <w:spacing w:before="200"/>
                    <w:jc w:val="both"/>
                    <w:outlineLvl w:val="2"/>
                    <w:rPr>
                      <w:noProof w:val="0"/>
                      <w:lang w:val="ro-MD"/>
                    </w:rPr>
                  </w:pPr>
                  <w:r>
                    <w:rPr>
                      <w:noProof w:val="0"/>
                      <w:lang w:val="ro-MD"/>
                    </w:rPr>
                    <w:t xml:space="preserve">        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2F4C3A" w14:textId="77777777" w:rsidR="00803E7E" w:rsidRDefault="00803E7E" w:rsidP="009A749F">
                  <w:pPr>
                    <w:keepNext/>
                    <w:keepLines/>
                    <w:spacing w:before="200"/>
                    <w:jc w:val="both"/>
                    <w:outlineLvl w:val="2"/>
                    <w:rPr>
                      <w:noProof w:val="0"/>
                      <w:lang w:val="ro-MD"/>
                    </w:rPr>
                  </w:pPr>
                </w:p>
                <w:p w14:paraId="138C202B" w14:textId="77777777" w:rsidR="00676829" w:rsidRDefault="00676829" w:rsidP="009A749F">
                  <w:pPr>
                    <w:keepNext/>
                    <w:keepLines/>
                    <w:spacing w:before="200"/>
                    <w:jc w:val="both"/>
                    <w:outlineLvl w:val="2"/>
                    <w:rPr>
                      <w:noProof w:val="0"/>
                      <w:lang w:val="ro-MD"/>
                    </w:rPr>
                  </w:pPr>
                </w:p>
                <w:p w14:paraId="636155A6" w14:textId="322BEE77" w:rsidR="00676829" w:rsidRPr="00FF430B" w:rsidRDefault="00676829" w:rsidP="00676829">
                  <w:pPr>
                    <w:keepNext/>
                    <w:keepLines/>
                    <w:spacing w:before="200"/>
                    <w:jc w:val="center"/>
                    <w:outlineLvl w:val="2"/>
                    <w:rPr>
                      <w:noProof w:val="0"/>
                      <w:lang w:val="ro-MD"/>
                    </w:rPr>
                  </w:pPr>
                  <w:r w:rsidRPr="00676829">
                    <w:rPr>
                      <w:noProof w:val="0"/>
                      <w:lang w:val="ro-MD"/>
                    </w:rPr>
                    <w:t>maxim 3 luni după primirea ordinului de începere a execuției.</w:t>
                  </w:r>
                </w:p>
              </w:tc>
            </w:tr>
            <w:tr w:rsidR="00803E7E" w:rsidRPr="00EC30C2" w14:paraId="74873B0C" w14:textId="77777777" w:rsidTr="00AA0DB0">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0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1565CD">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7C26F4">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221E1663" w:rsidR="00F06553" w:rsidRPr="005006CE" w:rsidRDefault="00F06553" w:rsidP="00F06553">
                        <w:pPr>
                          <w:jc w:val="center"/>
                          <w:rPr>
                            <w:b/>
                            <w:lang w:val="ro-MD"/>
                          </w:rPr>
                        </w:pPr>
                        <w:r w:rsidRPr="005006CE">
                          <w:rPr>
                            <w:b/>
                            <w:lang w:val="ro-MD"/>
                          </w:rPr>
                          <w:t xml:space="preserve">   </w:t>
                        </w:r>
                        <w:r w:rsidR="00113B60" w:rsidRPr="00113B60">
                          <w:rPr>
                            <w:b/>
                            <w:lang w:val="ro-MD"/>
                          </w:rPr>
                          <w:t xml:space="preserve">Olga Cernețchi  </w:t>
                        </w:r>
                        <w:r w:rsidRPr="005006CE">
                          <w:rPr>
                            <w:b/>
                            <w:lang w:val="ro-MD"/>
                          </w:rPr>
                          <w:t>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ECDF0" w14:textId="77777777" w:rsidR="005A6922" w:rsidRDefault="005A6922" w:rsidP="00A20ACF">
      <w:r>
        <w:separator/>
      </w:r>
    </w:p>
  </w:endnote>
  <w:endnote w:type="continuationSeparator" w:id="0">
    <w:p w14:paraId="7DBA2E1B" w14:textId="77777777" w:rsidR="005A6922" w:rsidRDefault="005A69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113B60" w:rsidRDefault="00113B6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D1D34" w14:textId="037BFE50" w:rsidR="00113B60" w:rsidRDefault="00113B60">
    <w:pPr>
      <w:pStyle w:val="a4"/>
      <w:jc w:val="right"/>
    </w:pPr>
  </w:p>
  <w:p w14:paraId="075618FA" w14:textId="77777777" w:rsidR="00113B60" w:rsidRDefault="00113B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1E55" w14:textId="77777777" w:rsidR="005A6922" w:rsidRDefault="005A6922" w:rsidP="00A20ACF">
      <w:r>
        <w:separator/>
      </w:r>
    </w:p>
  </w:footnote>
  <w:footnote w:type="continuationSeparator" w:id="0">
    <w:p w14:paraId="28B2CA96" w14:textId="77777777" w:rsidR="005A6922" w:rsidRDefault="005A69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F2E"/>
    <w:rsid w:val="00064810"/>
    <w:rsid w:val="00065C50"/>
    <w:rsid w:val="000673B5"/>
    <w:rsid w:val="00070491"/>
    <w:rsid w:val="0007146B"/>
    <w:rsid w:val="00071859"/>
    <w:rsid w:val="00072088"/>
    <w:rsid w:val="00072940"/>
    <w:rsid w:val="00073EB7"/>
    <w:rsid w:val="00073FF9"/>
    <w:rsid w:val="00074305"/>
    <w:rsid w:val="00080063"/>
    <w:rsid w:val="0008191D"/>
    <w:rsid w:val="000834C4"/>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3E65"/>
    <w:rsid w:val="00104432"/>
    <w:rsid w:val="00104A00"/>
    <w:rsid w:val="00106AE6"/>
    <w:rsid w:val="0011134B"/>
    <w:rsid w:val="00111546"/>
    <w:rsid w:val="00112F50"/>
    <w:rsid w:val="00113AB8"/>
    <w:rsid w:val="00113B5E"/>
    <w:rsid w:val="00113B60"/>
    <w:rsid w:val="00115188"/>
    <w:rsid w:val="00115B7D"/>
    <w:rsid w:val="00116C35"/>
    <w:rsid w:val="00116CF2"/>
    <w:rsid w:val="001202CB"/>
    <w:rsid w:val="0012160C"/>
    <w:rsid w:val="00121CBA"/>
    <w:rsid w:val="001223E6"/>
    <w:rsid w:val="001233E8"/>
    <w:rsid w:val="00123B34"/>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5C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4F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85A"/>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769"/>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4F41"/>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B7D"/>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20E"/>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52D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309"/>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514"/>
    <w:rsid w:val="00595F32"/>
    <w:rsid w:val="005970D4"/>
    <w:rsid w:val="00597903"/>
    <w:rsid w:val="005A14A0"/>
    <w:rsid w:val="005A51B4"/>
    <w:rsid w:val="005A51E2"/>
    <w:rsid w:val="005A5532"/>
    <w:rsid w:val="005A692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01D"/>
    <w:rsid w:val="00627939"/>
    <w:rsid w:val="00627CE2"/>
    <w:rsid w:val="00627D01"/>
    <w:rsid w:val="00631A2C"/>
    <w:rsid w:val="00632D64"/>
    <w:rsid w:val="00633782"/>
    <w:rsid w:val="00634A31"/>
    <w:rsid w:val="00634DB7"/>
    <w:rsid w:val="006361ED"/>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829"/>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4E5"/>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A"/>
    <w:rsid w:val="00736B8F"/>
    <w:rsid w:val="00737322"/>
    <w:rsid w:val="00740BE4"/>
    <w:rsid w:val="00744C5B"/>
    <w:rsid w:val="0074736A"/>
    <w:rsid w:val="0075322C"/>
    <w:rsid w:val="00753976"/>
    <w:rsid w:val="00754B86"/>
    <w:rsid w:val="0075524C"/>
    <w:rsid w:val="007554AE"/>
    <w:rsid w:val="0075550B"/>
    <w:rsid w:val="00755D56"/>
    <w:rsid w:val="00760F7F"/>
    <w:rsid w:val="00761938"/>
    <w:rsid w:val="00761F11"/>
    <w:rsid w:val="00761F51"/>
    <w:rsid w:val="00762C15"/>
    <w:rsid w:val="00762C66"/>
    <w:rsid w:val="00762D28"/>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6F4"/>
    <w:rsid w:val="007C752D"/>
    <w:rsid w:val="007D2250"/>
    <w:rsid w:val="007D2982"/>
    <w:rsid w:val="007D5C2B"/>
    <w:rsid w:val="007D6899"/>
    <w:rsid w:val="007E146B"/>
    <w:rsid w:val="007E19ED"/>
    <w:rsid w:val="007E1C9E"/>
    <w:rsid w:val="007E20A2"/>
    <w:rsid w:val="007E229F"/>
    <w:rsid w:val="007E3AC8"/>
    <w:rsid w:val="007E3D0D"/>
    <w:rsid w:val="007E45A2"/>
    <w:rsid w:val="007E463D"/>
    <w:rsid w:val="007E4D40"/>
    <w:rsid w:val="007E533B"/>
    <w:rsid w:val="007E6990"/>
    <w:rsid w:val="007E709D"/>
    <w:rsid w:val="007E79C1"/>
    <w:rsid w:val="007F137E"/>
    <w:rsid w:val="007F38A0"/>
    <w:rsid w:val="007F3964"/>
    <w:rsid w:val="007F6835"/>
    <w:rsid w:val="007F6980"/>
    <w:rsid w:val="007F739F"/>
    <w:rsid w:val="007F7AF9"/>
    <w:rsid w:val="0080011C"/>
    <w:rsid w:val="008002FB"/>
    <w:rsid w:val="00800D00"/>
    <w:rsid w:val="00800E7D"/>
    <w:rsid w:val="00801B00"/>
    <w:rsid w:val="00802287"/>
    <w:rsid w:val="00802558"/>
    <w:rsid w:val="00803E7E"/>
    <w:rsid w:val="00804264"/>
    <w:rsid w:val="0080433F"/>
    <w:rsid w:val="008050A6"/>
    <w:rsid w:val="00805514"/>
    <w:rsid w:val="00805531"/>
    <w:rsid w:val="008056B7"/>
    <w:rsid w:val="0080642E"/>
    <w:rsid w:val="00806E2B"/>
    <w:rsid w:val="00811CD9"/>
    <w:rsid w:val="0081263C"/>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958"/>
    <w:rsid w:val="008E1D02"/>
    <w:rsid w:val="008E304B"/>
    <w:rsid w:val="008E394E"/>
    <w:rsid w:val="008E672B"/>
    <w:rsid w:val="008E6CEA"/>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39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00C"/>
    <w:rsid w:val="00991EE1"/>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6F71"/>
    <w:rsid w:val="009A708E"/>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28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DB0"/>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8A"/>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AFD"/>
    <w:rsid w:val="00B67953"/>
    <w:rsid w:val="00B720FE"/>
    <w:rsid w:val="00B73406"/>
    <w:rsid w:val="00B73964"/>
    <w:rsid w:val="00B75A38"/>
    <w:rsid w:val="00B76D90"/>
    <w:rsid w:val="00B76FDA"/>
    <w:rsid w:val="00B77248"/>
    <w:rsid w:val="00B777DC"/>
    <w:rsid w:val="00B81043"/>
    <w:rsid w:val="00B81A51"/>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177"/>
    <w:rsid w:val="00BE73CA"/>
    <w:rsid w:val="00BF1FB8"/>
    <w:rsid w:val="00BF2BE1"/>
    <w:rsid w:val="00BF4972"/>
    <w:rsid w:val="00BF4F3A"/>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3C2"/>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0AC"/>
    <w:rsid w:val="00C8761B"/>
    <w:rsid w:val="00C879A4"/>
    <w:rsid w:val="00C94014"/>
    <w:rsid w:val="00C94CF3"/>
    <w:rsid w:val="00C94F44"/>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257"/>
    <w:rsid w:val="00D23943"/>
    <w:rsid w:val="00D24CA8"/>
    <w:rsid w:val="00D257C8"/>
    <w:rsid w:val="00D25B11"/>
    <w:rsid w:val="00D25C36"/>
    <w:rsid w:val="00D25CC1"/>
    <w:rsid w:val="00D30FC2"/>
    <w:rsid w:val="00D318EB"/>
    <w:rsid w:val="00D31A2C"/>
    <w:rsid w:val="00D342A1"/>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17D5"/>
    <w:rsid w:val="00DB2B83"/>
    <w:rsid w:val="00DB45B1"/>
    <w:rsid w:val="00DB5DCF"/>
    <w:rsid w:val="00DB687C"/>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20D1"/>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1B2"/>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91C"/>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Title"/>
    <w:basedOn w:val="a0"/>
    <w:next w:val="a0"/>
    <w:link w:val="aff3"/>
    <w:uiPriority w:val="10"/>
    <w:qFormat/>
    <w:rsid w:val="0081263C"/>
    <w:pPr>
      <w:contextualSpacing/>
    </w:pPr>
    <w:rPr>
      <w:rFonts w:asciiTheme="majorHAnsi" w:eastAsiaTheme="majorEastAsia" w:hAnsiTheme="majorHAnsi" w:cstheme="majorBidi"/>
      <w:spacing w:val="-10"/>
      <w:kern w:val="28"/>
      <w:sz w:val="56"/>
      <w:szCs w:val="56"/>
    </w:rPr>
  </w:style>
  <w:style w:type="character" w:customStyle="1" w:styleId="aff3">
    <w:name w:val="Название Знак"/>
    <w:basedOn w:val="a1"/>
    <w:link w:val="aff2"/>
    <w:uiPriority w:val="10"/>
    <w:rsid w:val="0081263C"/>
    <w:rPr>
      <w:rFonts w:asciiTheme="majorHAnsi" w:eastAsiaTheme="majorEastAsia" w:hAnsiTheme="majorHAnsi" w:cstheme="majorBidi"/>
      <w:noProof/>
      <w:spacing w:val="-10"/>
      <w:kern w:val="28"/>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9E508-E36E-4D46-87BE-2C4920BD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6048</TotalTime>
  <Pages>38</Pages>
  <Words>15690</Words>
  <Characters>89438</Characters>
  <Application>Microsoft Office Word</Application>
  <DocSecurity>0</DocSecurity>
  <Lines>745</Lines>
  <Paragraphs>209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51</cp:revision>
  <cp:lastPrinted>2021-06-01T11:52:00Z</cp:lastPrinted>
  <dcterms:created xsi:type="dcterms:W3CDTF">2022-09-02T12:20:00Z</dcterms:created>
  <dcterms:modified xsi:type="dcterms:W3CDTF">2026-04-23T07:29:00Z</dcterms:modified>
</cp:coreProperties>
</file>