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3473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74D61B46" w14:textId="12D8363A" w:rsidR="00460653" w:rsidRDefault="00EC597B" w:rsidP="00EC597B">
            <w:pPr>
              <w:tabs>
                <w:tab w:val="left" w:pos="567"/>
                <w:tab w:val="left" w:pos="4005"/>
              </w:tabs>
              <w:jc w:val="center"/>
              <w:rPr>
                <w:lang w:val="ro-MD"/>
              </w:rPr>
            </w:pPr>
            <w:r>
              <w:rPr>
                <w:lang w:val="ro-MD"/>
              </w:rPr>
              <w:t>(LA NECESITATE)</w:t>
            </w:r>
          </w:p>
          <w:p w14:paraId="4ADA3F72" w14:textId="77777777" w:rsidR="00B84B1C" w:rsidRPr="00FF430B" w:rsidRDefault="00B84B1C"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4BDBFE87" w:rsidR="00FA66D8" w:rsidRDefault="00FA66D8" w:rsidP="00196AB4">
            <w:pPr>
              <w:tabs>
                <w:tab w:val="left" w:pos="2295"/>
              </w:tabs>
              <w:jc w:val="both"/>
              <w:rPr>
                <w:lang w:val="ro-MD"/>
              </w:rPr>
            </w:pPr>
          </w:p>
          <w:p w14:paraId="51C05B1B" w14:textId="1CB4CC42" w:rsidR="00EC597B" w:rsidRDefault="00EC597B" w:rsidP="00196AB4">
            <w:pPr>
              <w:tabs>
                <w:tab w:val="left" w:pos="2295"/>
              </w:tabs>
              <w:jc w:val="both"/>
              <w:rPr>
                <w:lang w:val="ro-MD"/>
              </w:rPr>
            </w:pPr>
          </w:p>
          <w:p w14:paraId="5F0CC057" w14:textId="4CC3C9FC" w:rsidR="00EC597B" w:rsidRDefault="00EC597B" w:rsidP="00196AB4">
            <w:pPr>
              <w:tabs>
                <w:tab w:val="left" w:pos="2295"/>
              </w:tabs>
              <w:jc w:val="both"/>
              <w:rPr>
                <w:lang w:val="ro-MD"/>
              </w:rPr>
            </w:pPr>
          </w:p>
          <w:p w14:paraId="0E28ADDA" w14:textId="38E0EB13" w:rsidR="00EC597B" w:rsidRDefault="00EC597B" w:rsidP="00196AB4">
            <w:pPr>
              <w:tabs>
                <w:tab w:val="left" w:pos="2295"/>
              </w:tabs>
              <w:jc w:val="both"/>
              <w:rPr>
                <w:lang w:val="ro-MD"/>
              </w:rPr>
            </w:pPr>
          </w:p>
          <w:p w14:paraId="27A71078" w14:textId="3B35BB45" w:rsidR="00EC597B" w:rsidRDefault="00EC597B" w:rsidP="00196AB4">
            <w:pPr>
              <w:tabs>
                <w:tab w:val="left" w:pos="2295"/>
              </w:tabs>
              <w:jc w:val="both"/>
              <w:rPr>
                <w:lang w:val="ro-MD"/>
              </w:rPr>
            </w:pPr>
          </w:p>
          <w:p w14:paraId="175E09BB" w14:textId="3858BDC8" w:rsidR="00EC597B" w:rsidRDefault="00EC597B" w:rsidP="00196AB4">
            <w:pPr>
              <w:tabs>
                <w:tab w:val="left" w:pos="2295"/>
              </w:tabs>
              <w:jc w:val="both"/>
              <w:rPr>
                <w:lang w:val="ro-MD"/>
              </w:rPr>
            </w:pPr>
          </w:p>
          <w:p w14:paraId="3F7560BF" w14:textId="01BB30F6" w:rsidR="00EC597B" w:rsidRDefault="00EC597B" w:rsidP="00196AB4">
            <w:pPr>
              <w:tabs>
                <w:tab w:val="left" w:pos="2295"/>
              </w:tabs>
              <w:jc w:val="both"/>
              <w:rPr>
                <w:lang w:val="ro-MD"/>
              </w:rPr>
            </w:pPr>
          </w:p>
          <w:p w14:paraId="0551F5D5" w14:textId="2ACC0D9F" w:rsidR="00EC597B" w:rsidRDefault="00EC597B" w:rsidP="00196AB4">
            <w:pPr>
              <w:tabs>
                <w:tab w:val="left" w:pos="2295"/>
              </w:tabs>
              <w:jc w:val="both"/>
              <w:rPr>
                <w:lang w:val="ro-MD"/>
              </w:rPr>
            </w:pPr>
          </w:p>
          <w:p w14:paraId="713355BD" w14:textId="7F9C1247" w:rsidR="00EC597B" w:rsidRDefault="00EC597B" w:rsidP="00196AB4">
            <w:pPr>
              <w:tabs>
                <w:tab w:val="left" w:pos="2295"/>
              </w:tabs>
              <w:jc w:val="both"/>
              <w:rPr>
                <w:lang w:val="ro-MD"/>
              </w:rPr>
            </w:pPr>
          </w:p>
          <w:p w14:paraId="217630FF" w14:textId="741E0B70" w:rsidR="00EC597B" w:rsidRDefault="00EC597B" w:rsidP="00196AB4">
            <w:pPr>
              <w:tabs>
                <w:tab w:val="left" w:pos="2295"/>
              </w:tabs>
              <w:jc w:val="both"/>
              <w:rPr>
                <w:lang w:val="ro-MD"/>
              </w:rPr>
            </w:pPr>
          </w:p>
          <w:p w14:paraId="3FA9C950" w14:textId="1D1558AD" w:rsidR="00EC597B" w:rsidRDefault="00EC597B" w:rsidP="00196AB4">
            <w:pPr>
              <w:tabs>
                <w:tab w:val="left" w:pos="2295"/>
              </w:tabs>
              <w:jc w:val="both"/>
              <w:rPr>
                <w:lang w:val="ro-MD"/>
              </w:rPr>
            </w:pPr>
          </w:p>
          <w:p w14:paraId="56F79D7E" w14:textId="17F3E770" w:rsidR="00EC597B" w:rsidRDefault="00EC597B" w:rsidP="00196AB4">
            <w:pPr>
              <w:tabs>
                <w:tab w:val="left" w:pos="2295"/>
              </w:tabs>
              <w:jc w:val="both"/>
              <w:rPr>
                <w:lang w:val="ro-MD"/>
              </w:rPr>
            </w:pPr>
          </w:p>
          <w:p w14:paraId="03027002" w14:textId="3CAA1DA5" w:rsidR="00EC597B" w:rsidRDefault="00EC597B" w:rsidP="00196AB4">
            <w:pPr>
              <w:tabs>
                <w:tab w:val="left" w:pos="2295"/>
              </w:tabs>
              <w:jc w:val="both"/>
              <w:rPr>
                <w:lang w:val="ro-MD"/>
              </w:rPr>
            </w:pPr>
          </w:p>
          <w:p w14:paraId="654019EE" w14:textId="67177842" w:rsidR="00EC597B" w:rsidRDefault="00EC597B" w:rsidP="00196AB4">
            <w:pPr>
              <w:tabs>
                <w:tab w:val="left" w:pos="2295"/>
              </w:tabs>
              <w:jc w:val="both"/>
              <w:rPr>
                <w:lang w:val="ro-MD"/>
              </w:rPr>
            </w:pPr>
          </w:p>
          <w:p w14:paraId="0A6D7630" w14:textId="77777777" w:rsidR="00EC597B" w:rsidRPr="00FF430B" w:rsidRDefault="00EC597B"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770D7217" w14:textId="270DD9EB" w:rsidR="00A14C96" w:rsidRDefault="00A14C96" w:rsidP="00196AB4">
            <w:pPr>
              <w:tabs>
                <w:tab w:val="left" w:pos="2295"/>
              </w:tabs>
              <w:jc w:val="both"/>
              <w:rPr>
                <w:lang w:val="ro-MD"/>
              </w:rPr>
            </w:pPr>
          </w:p>
          <w:p w14:paraId="596DC7CA" w14:textId="77777777" w:rsidR="00B84B1C" w:rsidRDefault="00B84B1C"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lastRenderedPageBreak/>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694138" w14:textId="77777777" w:rsidR="006F6262" w:rsidRDefault="006F6262" w:rsidP="00A20ACF">
      <w:r>
        <w:separator/>
      </w:r>
    </w:p>
  </w:endnote>
  <w:endnote w:type="continuationSeparator" w:id="0">
    <w:p w14:paraId="7371EB48" w14:textId="77777777" w:rsidR="006F6262" w:rsidRDefault="006F62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7F57AA3" w:rsidR="008F1D40" w:rsidRDefault="008F1D40">
        <w:pPr>
          <w:pStyle w:val="a4"/>
          <w:jc w:val="right"/>
        </w:pPr>
        <w:r>
          <w:fldChar w:fldCharType="begin"/>
        </w:r>
        <w:r>
          <w:instrText xml:space="preserve"> PAGE   \* MERGEFORMAT </w:instrText>
        </w:r>
        <w:r>
          <w:fldChar w:fldCharType="separate"/>
        </w:r>
        <w:r w:rsidR="00C3473A">
          <w:t>68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3C32B7" w14:textId="77777777" w:rsidR="006F6262" w:rsidRDefault="006F6262" w:rsidP="00A20ACF">
      <w:r>
        <w:separator/>
      </w:r>
    </w:p>
  </w:footnote>
  <w:footnote w:type="continuationSeparator" w:id="0">
    <w:p w14:paraId="7B32C62C" w14:textId="77777777" w:rsidR="006F6262" w:rsidRDefault="006F626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A4C"/>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A97"/>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262"/>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5A6"/>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0EA"/>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B1C"/>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73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823"/>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3E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97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625"/>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4DE"/>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E1E5A-D4F8-47E6-8557-035C86A2D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69</Pages>
  <Words>24615</Words>
  <Characters>140307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3</cp:revision>
  <cp:lastPrinted>2021-06-01T11:52:00Z</cp:lastPrinted>
  <dcterms:created xsi:type="dcterms:W3CDTF">2021-07-20T09:16:00Z</dcterms:created>
  <dcterms:modified xsi:type="dcterms:W3CDTF">2021-07-20T10:29:00Z</dcterms:modified>
</cp:coreProperties>
</file>