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77F66"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A7C72" w14:textId="77777777" w:rsidR="00A77F66" w:rsidRDefault="00A77F66" w:rsidP="00A20ACF">
      <w:r>
        <w:separator/>
      </w:r>
    </w:p>
  </w:endnote>
  <w:endnote w:type="continuationSeparator" w:id="0">
    <w:p w14:paraId="0545B612" w14:textId="77777777" w:rsidR="00A77F66" w:rsidRDefault="00A77F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B24654" w14:textId="77777777" w:rsidR="00A77F66" w:rsidRDefault="00A77F66" w:rsidP="00A20ACF">
      <w:r>
        <w:separator/>
      </w:r>
    </w:p>
  </w:footnote>
  <w:footnote w:type="continuationSeparator" w:id="0">
    <w:p w14:paraId="6DCA644C" w14:textId="77777777" w:rsidR="00A77F66" w:rsidRDefault="00A77F6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57FB1"/>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66"/>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71A19-43DF-4CC3-B120-F90219CCC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2021-06-01T11:52:00Z</cp:lastPrinted>
  <dcterms:created xsi:type="dcterms:W3CDTF">2023-05-05T08:33:00Z</dcterms:created>
  <dcterms:modified xsi:type="dcterms:W3CDTF">2023-05-05T08:33:00Z</dcterms:modified>
</cp:coreProperties>
</file>