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r w:rsidR="00801977">
        <w:rPr>
          <w:rFonts w:ascii="Times New Roman" w:eastAsia="Times New Roman" w:hAnsi="Times New Roman" w:cs="Times New Roman"/>
          <w:bCs w:val="0"/>
          <w:color w:val="auto"/>
        </w:rPr>
        <w:t>.</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252446"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8364D7" w:rsidRDefault="000E4D7D" w:rsidP="009F1E2C">
      <w:pPr>
        <w:pStyle w:val="af2"/>
        <w:shd w:val="clear" w:color="auto" w:fill="FFFFFF"/>
        <w:tabs>
          <w:tab w:val="left" w:pos="-284"/>
        </w:tabs>
        <w:ind w:left="-284" w:firstLine="284"/>
        <w:rPr>
          <w:color w:val="000000" w:themeColor="text1"/>
          <w:lang w:val="en-US" w:eastAsia="it-IT"/>
        </w:rPr>
      </w:pPr>
      <w:r w:rsidRPr="008364D7">
        <w:rPr>
          <w:b/>
          <w:color w:val="000000" w:themeColor="text1"/>
          <w:lang w:val="en-US"/>
        </w:rPr>
        <w:t>9</w:t>
      </w:r>
      <w:r w:rsidR="0024699C" w:rsidRPr="008364D7">
        <w:rPr>
          <w:b/>
          <w:color w:val="000000" w:themeColor="text1"/>
          <w:lang w:val="en-US"/>
        </w:rPr>
        <w:t>8</w:t>
      </w:r>
      <w:r w:rsidR="00B00190" w:rsidRPr="008364D7">
        <w:rPr>
          <w:b/>
          <w:color w:val="000000" w:themeColor="text1"/>
          <w:lang w:val="en-US"/>
        </w:rPr>
        <w:t xml:space="preserve">. </w:t>
      </w:r>
      <w:r w:rsidR="009C11B3" w:rsidRPr="008364D7">
        <w:rPr>
          <w:b/>
          <w:color w:val="000000" w:themeColor="text1"/>
          <w:lang w:val="en-US"/>
        </w:rPr>
        <w:t xml:space="preserve"> </w:t>
      </w:r>
      <w:r w:rsidR="00B00190" w:rsidRPr="008364D7">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F430B" w:rsidRDefault="00460653" w:rsidP="00385C85">
            <w:pPr>
              <w:pStyle w:val="af2"/>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FF430B" w:rsidRDefault="00460653" w:rsidP="00385C85">
            <w:pPr>
              <w:pStyle w:val="cn"/>
              <w:tabs>
                <w:tab w:val="left" w:pos="567"/>
              </w:tabs>
              <w:jc w:val="both"/>
              <w:rPr>
                <w:sz w:val="20"/>
                <w:szCs w:val="20"/>
              </w:rPr>
            </w:pPr>
            <w:r w:rsidRPr="00FF430B">
              <w:rPr>
                <w:sz w:val="20"/>
                <w:szCs w:val="20"/>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FF430B" w:rsidRDefault="009157BF" w:rsidP="00385C85">
            <w:pPr>
              <w:pStyle w:val="af2"/>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rsidR="00460653" w:rsidRPr="00FF430B" w:rsidRDefault="005D4B79" w:rsidP="00385C85">
            <w:pPr>
              <w:pStyle w:val="af2"/>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FF430B" w:rsidRDefault="00460653" w:rsidP="00385C85">
            <w:pPr>
              <w:pStyle w:val="af2"/>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rsidR="001A5517" w:rsidRPr="00FF430B" w:rsidRDefault="00460653" w:rsidP="00385C85">
            <w:pPr>
              <w:pStyle w:val="af2"/>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FF430B" w:rsidRDefault="00A156C0" w:rsidP="00196AB4">
            <w:pPr>
              <w:pStyle w:val="af2"/>
              <w:tabs>
                <w:tab w:val="left" w:pos="567"/>
              </w:tabs>
              <w:spacing w:line="276" w:lineRule="auto"/>
              <w:ind w:firstLine="0"/>
            </w:pPr>
            <w:r w:rsidRPr="00FF430B">
              <w:t xml:space="preserve">2.1. </w:t>
            </w:r>
            <w:r w:rsidR="00460653" w:rsidRPr="00FF430B">
              <w:t xml:space="preserve">Durata de execuţie a lucrărilor contractate este de </w:t>
            </w:r>
            <w:r w:rsidR="009F0FE8" w:rsidRPr="00FF430B">
              <w:t>_________ luni</w:t>
            </w:r>
            <w:r w:rsidR="005D4B79" w:rsidRPr="00FF430B">
              <w:t xml:space="preserve"> </w:t>
            </w:r>
            <w:r w:rsidR="00EB65F6" w:rsidRPr="00FF430B">
              <w:t>și zile___</w:t>
            </w:r>
            <w:r w:rsidR="00460653" w:rsidRPr="00FF430B">
              <w:t>după primirea ordinului de începere a execuţiei</w:t>
            </w:r>
            <w:r w:rsidR="005D4B79" w:rsidRPr="00FF430B">
              <w:t xml:space="preserve"> </w:t>
            </w:r>
            <w:r w:rsidR="00460653" w:rsidRPr="00FF430B">
              <w:t>şi asigurării lucrului ritmic de către beneficiar</w:t>
            </w:r>
            <w:r w:rsidR="005D4B79" w:rsidRPr="00FF430B">
              <w:t>-</w:t>
            </w:r>
            <w:r w:rsidR="00460653" w:rsidRPr="00FF430B">
              <w:t>ordonatorul de credite.</w:t>
            </w:r>
          </w:p>
          <w:p w:rsidR="00460653" w:rsidRPr="00FF430B" w:rsidRDefault="00A156C0" w:rsidP="00196AB4">
            <w:pPr>
              <w:pStyle w:val="af2"/>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rsidR="00460653" w:rsidRPr="00FF430B" w:rsidRDefault="00A156C0" w:rsidP="00196AB4">
            <w:pPr>
              <w:pStyle w:val="af2"/>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FF430B" w:rsidRDefault="00A156C0" w:rsidP="00196AB4">
            <w:pPr>
              <w:pStyle w:val="af2"/>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F430B" w:rsidRDefault="00A156C0" w:rsidP="00196AB4">
            <w:pPr>
              <w:pStyle w:val="af2"/>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FF430B" w:rsidRDefault="00E503F9" w:rsidP="00196AB4">
            <w:pPr>
              <w:pStyle w:val="af2"/>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rsidR="00A946E0" w:rsidRPr="00FF430B" w:rsidRDefault="00A156C0" w:rsidP="00196AB4">
            <w:pPr>
              <w:pStyle w:val="af2"/>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rsidR="00A946E0" w:rsidRPr="00FF430B" w:rsidRDefault="00316769" w:rsidP="00196AB4">
            <w:pPr>
              <w:pStyle w:val="af2"/>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rsidR="00E503F9" w:rsidRPr="00FF430B" w:rsidRDefault="00316769" w:rsidP="00196AB4">
            <w:pPr>
              <w:pStyle w:val="af2"/>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lucrărilor  nu va fi semnat de comisia de recepţie, care confirmă că lucrările au fost executate </w:t>
            </w:r>
            <w:r w:rsidR="00A946E0" w:rsidRPr="00FF430B">
              <w:t>conform contractului.</w:t>
            </w:r>
          </w:p>
          <w:p w:rsidR="00267805" w:rsidRPr="00FF430B" w:rsidRDefault="00316769" w:rsidP="00A101F6">
            <w:pPr>
              <w:pStyle w:val="af2"/>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rsidR="00A156C0" w:rsidRPr="00FF430B" w:rsidRDefault="00A156C0" w:rsidP="00196AB4">
            <w:pPr>
              <w:pStyle w:val="af2"/>
              <w:tabs>
                <w:tab w:val="left" w:pos="37"/>
              </w:tabs>
              <w:spacing w:line="276" w:lineRule="auto"/>
              <w:ind w:firstLine="0"/>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FF430B" w:rsidRDefault="00A101F6" w:rsidP="00371806">
            <w:pPr>
              <w:pStyle w:val="af2"/>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FF430B" w:rsidRDefault="00A101F6" w:rsidP="00196AB4">
            <w:pPr>
              <w:pStyle w:val="af2"/>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rsidR="00460653" w:rsidRPr="00FF430B" w:rsidRDefault="00A156C0" w:rsidP="00196AB4">
            <w:pPr>
              <w:pStyle w:val="af2"/>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rsidR="00460653" w:rsidRPr="00FF430B" w:rsidRDefault="00A156C0" w:rsidP="00196AB4">
            <w:pPr>
              <w:pStyle w:val="af2"/>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F430B" w:rsidRDefault="00A156C0" w:rsidP="00196AB4">
            <w:pPr>
              <w:pStyle w:val="af2"/>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F430B" w:rsidRDefault="00A156C0" w:rsidP="00196AB4">
            <w:pPr>
              <w:pStyle w:val="af2"/>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rsidR="00460653" w:rsidRPr="00FF430B" w:rsidRDefault="00A156C0" w:rsidP="00196AB4">
            <w:pPr>
              <w:pStyle w:val="af2"/>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garanţia de bună execuţie a contractului, în cuantum de __% din valoarea contractului atribuit.</w:t>
            </w:r>
          </w:p>
          <w:p w:rsidR="00267805" w:rsidRPr="00FF430B" w:rsidRDefault="00A156C0" w:rsidP="00684D44">
            <w:pPr>
              <w:pStyle w:val="af2"/>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rsidR="00460653" w:rsidRPr="00FF430B" w:rsidRDefault="00A156C0" w:rsidP="00196AB4">
            <w:pPr>
              <w:pStyle w:val="af2"/>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rsidR="00460653" w:rsidRPr="00FF430B" w:rsidRDefault="00A156C0" w:rsidP="00196AB4">
            <w:pPr>
              <w:pStyle w:val="af2"/>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F430B" w:rsidRDefault="00A156C0" w:rsidP="00196AB4">
            <w:pPr>
              <w:pStyle w:val="af2"/>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rsidR="00460653" w:rsidRPr="00FF430B" w:rsidRDefault="00A156C0" w:rsidP="00196AB4">
            <w:pPr>
              <w:pStyle w:val="af2"/>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F430B" w:rsidRDefault="00A156C0" w:rsidP="00196AB4">
            <w:pPr>
              <w:pStyle w:val="af2"/>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F430B" w:rsidRDefault="00A156C0" w:rsidP="00196AB4">
            <w:pPr>
              <w:pStyle w:val="af2"/>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F430B" w:rsidRDefault="00A156C0" w:rsidP="00196AB4">
            <w:pPr>
              <w:pStyle w:val="af2"/>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rsidR="00460653" w:rsidRPr="00FF430B" w:rsidRDefault="00A156C0" w:rsidP="00196AB4">
            <w:pPr>
              <w:pStyle w:val="af2"/>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rsidR="00460653" w:rsidRPr="00FF430B" w:rsidRDefault="00A156C0" w:rsidP="00196AB4">
            <w:pPr>
              <w:pStyle w:val="af2"/>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rsidR="00460653" w:rsidRPr="00FF430B" w:rsidRDefault="00A156C0" w:rsidP="00196AB4">
            <w:pPr>
              <w:pStyle w:val="af2"/>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rsidR="00460653" w:rsidRPr="00FF430B" w:rsidRDefault="00A156C0" w:rsidP="00196AB4">
            <w:pPr>
              <w:pStyle w:val="af2"/>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F430B" w:rsidRDefault="00BE5A1E" w:rsidP="00196AB4">
            <w:pPr>
              <w:pStyle w:val="af2"/>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w:t>
            </w:r>
            <w:r w:rsidR="005D4B79" w:rsidRPr="00FF430B">
              <w:t xml:space="preserve"> </w:t>
            </w:r>
            <w:r w:rsidR="00460653" w:rsidRPr="00FF430B">
              <w:t>şi lucrări provizorii de orice fel, care nu s</w:t>
            </w:r>
            <w:r w:rsidR="00183D79" w:rsidRPr="00FF430B">
              <w:t>u</w:t>
            </w:r>
            <w:r w:rsidR="00460653" w:rsidRPr="00FF430B">
              <w:t>nt necesare, iar la terminarea lucrărilor, Antreprenorul va evacua de pe şantier toate utilajele de construcţie, surplusurile de materiale, deşeurile</w:t>
            </w:r>
            <w:r w:rsidR="005D4B79" w:rsidRPr="00FF430B">
              <w:t xml:space="preserve"> </w:t>
            </w:r>
            <w:r w:rsidR="00460653" w:rsidRPr="00FF430B">
              <w:t xml:space="preserve">şi lucrările provizorii. </w:t>
            </w:r>
          </w:p>
          <w:p w:rsidR="00B96242" w:rsidRPr="00FF430B" w:rsidRDefault="00BE5A1E" w:rsidP="00196AB4">
            <w:pPr>
              <w:pStyle w:val="af2"/>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rsidR="00460653" w:rsidRPr="00FF430B" w:rsidRDefault="00460653" w:rsidP="00196AB4">
            <w:pPr>
              <w:pStyle w:val="af2"/>
              <w:tabs>
                <w:tab w:val="left" w:pos="426"/>
                <w:tab w:val="left" w:pos="3645"/>
              </w:tabs>
              <w:spacing w:line="276" w:lineRule="auto"/>
              <w:ind w:firstLine="0"/>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FF430B" w:rsidRDefault="00BE5A1E" w:rsidP="00196AB4">
            <w:pPr>
              <w:pStyle w:val="af2"/>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rsidR="005B666D" w:rsidRPr="00FF430B" w:rsidRDefault="00BE5A1E" w:rsidP="00196AB4">
            <w:pPr>
              <w:pStyle w:val="af2"/>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rsidR="005B666D" w:rsidRPr="00FF430B" w:rsidRDefault="00BE5A1E" w:rsidP="00196AB4">
            <w:pPr>
              <w:pStyle w:val="af2"/>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rsidR="005B666D" w:rsidRPr="00FF430B" w:rsidRDefault="00BE5A1E" w:rsidP="00196AB4">
            <w:pPr>
              <w:pStyle w:val="af2"/>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rsidR="00684D44" w:rsidRPr="00FF430B" w:rsidRDefault="00684D44" w:rsidP="00196AB4">
            <w:pPr>
              <w:pStyle w:val="af2"/>
              <w:tabs>
                <w:tab w:val="left" w:pos="142"/>
                <w:tab w:val="left" w:pos="284"/>
              </w:tabs>
              <w:spacing w:line="276" w:lineRule="auto"/>
              <w:ind w:firstLine="0"/>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FF430B" w:rsidRDefault="00BE5A1E" w:rsidP="00196AB4">
            <w:pPr>
              <w:pStyle w:val="af2"/>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F430B" w:rsidRDefault="00BE5A1E" w:rsidP="00196AB4">
            <w:pPr>
              <w:pStyle w:val="af2"/>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rsidR="00460653" w:rsidRPr="00FF430B" w:rsidRDefault="00D05A94" w:rsidP="002F556B">
            <w:pPr>
              <w:pStyle w:val="af2"/>
              <w:numPr>
                <w:ilvl w:val="1"/>
                <w:numId w:val="17"/>
              </w:numPr>
              <w:tabs>
                <w:tab w:val="left" w:pos="284"/>
              </w:tabs>
              <w:spacing w:line="276" w:lineRule="auto"/>
              <w:ind w:left="0" w:hanging="425"/>
            </w:pPr>
            <w:r w:rsidRPr="00FF430B">
              <w:t xml:space="preserve">8.4. </w:t>
            </w:r>
            <w:r w:rsidR="00460653" w:rsidRPr="00FF430B">
              <w:t>Beneficiarul, proiectantul sau orice altă persoană autorizată de aceştia au acces tot timpul la lucrări pe şantier</w:t>
            </w:r>
            <w:r w:rsidR="005D4B79" w:rsidRPr="00FF430B">
              <w:t xml:space="preserve"> </w:t>
            </w:r>
            <w:r w:rsidR="00460653" w:rsidRPr="00FF430B">
              <w:t xml:space="preserve">şi în locurile unde se pregăteşte lucrarea, în depozite de materiale prefabricate etc. </w:t>
            </w:r>
          </w:p>
          <w:p w:rsidR="00460653" w:rsidRPr="00FF430B" w:rsidRDefault="00D05A94" w:rsidP="002F556B">
            <w:pPr>
              <w:pStyle w:val="af2"/>
              <w:numPr>
                <w:ilvl w:val="1"/>
                <w:numId w:val="17"/>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w:t>
            </w:r>
            <w:r w:rsidR="00C33344" w:rsidRPr="00FF430B">
              <w:t xml:space="preserve"> </w:t>
            </w:r>
            <w:r w:rsidR="00460653" w:rsidRPr="00FF430B">
              <w:t>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rsidR="00460653" w:rsidRPr="00FF430B" w:rsidRDefault="00D05A94" w:rsidP="002F556B">
            <w:pPr>
              <w:pStyle w:val="af2"/>
              <w:numPr>
                <w:ilvl w:val="1"/>
                <w:numId w:val="17"/>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rsidR="00460653" w:rsidRPr="00FF430B" w:rsidRDefault="00D05A94" w:rsidP="002F556B">
            <w:pPr>
              <w:pStyle w:val="af2"/>
              <w:numPr>
                <w:ilvl w:val="1"/>
                <w:numId w:val="17"/>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F430B" w:rsidRDefault="00D05A94" w:rsidP="002F556B">
            <w:pPr>
              <w:pStyle w:val="af2"/>
              <w:numPr>
                <w:ilvl w:val="1"/>
                <w:numId w:val="17"/>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FF430B" w:rsidRDefault="00D05A94" w:rsidP="002F556B">
            <w:pPr>
              <w:pStyle w:val="af2"/>
              <w:numPr>
                <w:ilvl w:val="1"/>
                <w:numId w:val="17"/>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rsidR="00460653" w:rsidRPr="00FF430B" w:rsidRDefault="00460653" w:rsidP="00196AB4">
            <w:pPr>
              <w:pStyle w:val="af2"/>
              <w:tabs>
                <w:tab w:val="left" w:pos="284"/>
                <w:tab w:val="left" w:pos="426"/>
              </w:tabs>
              <w:spacing w:line="276" w:lineRule="auto"/>
              <w:ind w:firstLine="0"/>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F430B" w:rsidRDefault="00D83EE1" w:rsidP="002F556B">
            <w:pPr>
              <w:pStyle w:val="af2"/>
              <w:numPr>
                <w:ilvl w:val="1"/>
                <w:numId w:val="17"/>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rsidR="00460653" w:rsidRPr="00FF430B" w:rsidRDefault="00D83EE1" w:rsidP="002F556B">
            <w:pPr>
              <w:pStyle w:val="af2"/>
              <w:numPr>
                <w:ilvl w:val="1"/>
                <w:numId w:val="17"/>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rsidR="00460653" w:rsidRPr="00FF430B" w:rsidRDefault="00D83EE1" w:rsidP="002F556B">
            <w:pPr>
              <w:pStyle w:val="af2"/>
              <w:numPr>
                <w:ilvl w:val="1"/>
                <w:numId w:val="17"/>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rsidR="00460653" w:rsidRPr="00FF430B" w:rsidRDefault="00460653" w:rsidP="00196AB4">
            <w:pPr>
              <w:pStyle w:val="af2"/>
              <w:tabs>
                <w:tab w:val="left" w:pos="567"/>
              </w:tabs>
              <w:spacing w:line="276" w:lineRule="auto"/>
              <w:ind w:firstLine="0"/>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FF430B" w:rsidRDefault="00D53233" w:rsidP="002F556B">
            <w:pPr>
              <w:pStyle w:val="af2"/>
              <w:numPr>
                <w:ilvl w:val="1"/>
                <w:numId w:val="17"/>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rsidR="00460653" w:rsidRPr="00FF430B" w:rsidRDefault="00D53233" w:rsidP="002F556B">
            <w:pPr>
              <w:pStyle w:val="af2"/>
              <w:numPr>
                <w:ilvl w:val="1"/>
                <w:numId w:val="17"/>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F430B" w:rsidRDefault="00D53233" w:rsidP="002F556B">
            <w:pPr>
              <w:pStyle w:val="af2"/>
              <w:numPr>
                <w:ilvl w:val="1"/>
                <w:numId w:val="17"/>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rsidR="00460653" w:rsidRPr="00FF430B" w:rsidRDefault="00D53233" w:rsidP="002F556B">
            <w:pPr>
              <w:pStyle w:val="af2"/>
              <w:numPr>
                <w:ilvl w:val="1"/>
                <w:numId w:val="17"/>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F430B" w:rsidRDefault="00D53233" w:rsidP="002F556B">
            <w:pPr>
              <w:pStyle w:val="af2"/>
              <w:numPr>
                <w:ilvl w:val="1"/>
                <w:numId w:val="17"/>
              </w:numPr>
              <w:tabs>
                <w:tab w:val="left" w:pos="567"/>
              </w:tabs>
              <w:spacing w:line="276" w:lineRule="auto"/>
              <w:ind w:left="0" w:hanging="567"/>
            </w:pPr>
            <w:r w:rsidRPr="00FF430B">
              <w:t xml:space="preserve">10.5. </w:t>
            </w:r>
            <w:r w:rsidR="00460653" w:rsidRPr="00FF430B">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F430B" w:rsidRDefault="00D53233" w:rsidP="002F556B">
            <w:pPr>
              <w:pStyle w:val="af2"/>
              <w:numPr>
                <w:ilvl w:val="1"/>
                <w:numId w:val="17"/>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rsidR="00460653" w:rsidRPr="00FF430B" w:rsidRDefault="00D53233" w:rsidP="002F556B">
            <w:pPr>
              <w:pStyle w:val="af2"/>
              <w:numPr>
                <w:ilvl w:val="1"/>
                <w:numId w:val="17"/>
              </w:numPr>
              <w:tabs>
                <w:tab w:val="left" w:pos="567"/>
              </w:tabs>
              <w:spacing w:line="276" w:lineRule="auto"/>
              <w:ind w:left="0" w:hanging="567"/>
            </w:pPr>
            <w:r w:rsidRPr="00FF430B">
              <w:t xml:space="preserve">10.7. </w:t>
            </w:r>
            <w:r w:rsidR="00460653" w:rsidRPr="00FF430B">
              <w:t>Dacă nerespectarea de către Antreprenorul a prevederilor oricărui regulament sau hotărâri ale autorităţilor</w:t>
            </w:r>
            <w:r w:rsidR="00C33344" w:rsidRPr="00FF430B">
              <w:t xml:space="preserve"> </w:t>
            </w:r>
            <w:r w:rsidR="00460653" w:rsidRPr="00FF430B">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F430B" w:rsidRDefault="00D53233" w:rsidP="002F556B">
            <w:pPr>
              <w:pStyle w:val="af2"/>
              <w:numPr>
                <w:ilvl w:val="1"/>
                <w:numId w:val="17"/>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rsidR="00460653" w:rsidRPr="00FF430B" w:rsidRDefault="00D53233" w:rsidP="002F556B">
            <w:pPr>
              <w:pStyle w:val="af2"/>
              <w:numPr>
                <w:ilvl w:val="1"/>
                <w:numId w:val="17"/>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rsidR="00460653" w:rsidRPr="00FF430B" w:rsidRDefault="00460653" w:rsidP="00196AB4">
            <w:pPr>
              <w:pStyle w:val="af2"/>
              <w:tabs>
                <w:tab w:val="left" w:pos="567"/>
                <w:tab w:val="left" w:pos="1890"/>
              </w:tabs>
              <w:spacing w:line="276" w:lineRule="auto"/>
              <w:ind w:firstLine="0"/>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FF430B" w:rsidRDefault="00D53233" w:rsidP="00D53233">
            <w:pPr>
              <w:pStyle w:val="af2"/>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FF430B" w:rsidRDefault="00D53233" w:rsidP="002F556B">
            <w:pPr>
              <w:pStyle w:val="af2"/>
              <w:numPr>
                <w:ilvl w:val="1"/>
                <w:numId w:val="17"/>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FF430B" w:rsidRDefault="007323B6" w:rsidP="002F556B">
            <w:pPr>
              <w:pStyle w:val="af2"/>
              <w:numPr>
                <w:ilvl w:val="1"/>
                <w:numId w:val="17"/>
              </w:numPr>
              <w:tabs>
                <w:tab w:val="left" w:pos="567"/>
              </w:tabs>
              <w:ind w:left="0" w:hanging="567"/>
            </w:pPr>
            <w:r w:rsidRPr="00FF430B">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rsidR="00460653" w:rsidRPr="00FF430B" w:rsidRDefault="007323B6" w:rsidP="002F556B">
            <w:pPr>
              <w:pStyle w:val="af2"/>
              <w:numPr>
                <w:ilvl w:val="1"/>
                <w:numId w:val="17"/>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rsidR="00460653" w:rsidRPr="00FF430B" w:rsidRDefault="007323B6" w:rsidP="002F556B">
            <w:pPr>
              <w:pStyle w:val="af2"/>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rsidR="00460653" w:rsidRPr="00FF430B" w:rsidRDefault="007323B6" w:rsidP="002F556B">
            <w:pPr>
              <w:pStyle w:val="af2"/>
              <w:numPr>
                <w:ilvl w:val="1"/>
                <w:numId w:val="17"/>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rsidR="00E22640" w:rsidRPr="00FF430B" w:rsidRDefault="00E22640" w:rsidP="00E22640">
            <w:pPr>
              <w:pStyle w:val="af2"/>
              <w:tabs>
                <w:tab w:val="left" w:pos="567"/>
                <w:tab w:val="left" w:pos="2070"/>
              </w:tabs>
              <w:ind w:firstLine="0"/>
            </w:pPr>
            <w:r w:rsidRPr="00FF430B">
              <w:t>12.7. Cazuri specifice de încetare a contractului de achiziţii publice:</w:t>
            </w:r>
          </w:p>
          <w:p w:rsidR="00E22640" w:rsidRPr="00FF430B" w:rsidRDefault="00E22640" w:rsidP="00E22640">
            <w:pPr>
              <w:pStyle w:val="af2"/>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rsidR="00E22640" w:rsidRPr="00FF430B" w:rsidRDefault="00E22640" w:rsidP="00E22640">
            <w:pPr>
              <w:pStyle w:val="af2"/>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rsidR="00E22640" w:rsidRPr="00FF430B" w:rsidRDefault="00E22640" w:rsidP="00E22640">
            <w:pPr>
              <w:pStyle w:val="af2"/>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rsidR="00E22640" w:rsidRPr="00FF430B" w:rsidRDefault="00E22640" w:rsidP="00E22640">
            <w:pPr>
              <w:pStyle w:val="af2"/>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DF4DCF">
              <w:t xml:space="preserve"> </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rsidR="00E22640" w:rsidRPr="00FF430B" w:rsidRDefault="00E22640" w:rsidP="00802287">
            <w:pPr>
              <w:pStyle w:val="af2"/>
              <w:tabs>
                <w:tab w:val="left" w:pos="567"/>
                <w:tab w:val="left" w:pos="2070"/>
              </w:tabs>
              <w:ind w:firstLine="0"/>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FF430B" w:rsidRDefault="007323B6" w:rsidP="002F556B">
            <w:pPr>
              <w:pStyle w:val="af2"/>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FF430B" w:rsidRDefault="007323B6" w:rsidP="002F556B">
            <w:pPr>
              <w:pStyle w:val="af2"/>
              <w:numPr>
                <w:ilvl w:val="1"/>
                <w:numId w:val="17"/>
              </w:numPr>
              <w:tabs>
                <w:tab w:val="left" w:pos="567"/>
              </w:tabs>
              <w:ind w:left="0" w:hanging="567"/>
            </w:pPr>
            <w:r w:rsidRPr="00FF430B">
              <w:t xml:space="preserve">13.2. </w:t>
            </w:r>
            <w:r w:rsidR="00460653" w:rsidRPr="00FF430B">
              <w:t>Documentele contractului vor fi întocmite în limba română.</w:t>
            </w:r>
          </w:p>
          <w:p w:rsidR="00D379F6" w:rsidRPr="00FF430B" w:rsidRDefault="007323B6" w:rsidP="002F556B">
            <w:pPr>
              <w:pStyle w:val="af2"/>
              <w:numPr>
                <w:ilvl w:val="1"/>
                <w:numId w:val="17"/>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rsidR="00460653" w:rsidRPr="00FF430B" w:rsidRDefault="007323B6" w:rsidP="002F556B">
            <w:pPr>
              <w:pStyle w:val="af2"/>
              <w:numPr>
                <w:ilvl w:val="1"/>
                <w:numId w:val="17"/>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FF430B" w:rsidRDefault="00F94BAD" w:rsidP="00F94BAD">
                  <w:pPr>
                    <w:pStyle w:val="af2"/>
                    <w:tabs>
                      <w:tab w:val="right" w:pos="10205"/>
                    </w:tabs>
                    <w:ind w:firstLine="0"/>
                    <w:jc w:val="left"/>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1A99" w:rsidRDefault="006A1A99" w:rsidP="00A20ACF">
      <w:r>
        <w:separator/>
      </w:r>
    </w:p>
  </w:endnote>
  <w:endnote w:type="continuationSeparator" w:id="0">
    <w:p w:rsidR="006A1A99" w:rsidRDefault="006A1A9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252446">
        <w:pPr>
          <w:pStyle w:val="a4"/>
          <w:jc w:val="right"/>
        </w:pPr>
        <w:r>
          <w:fldChar w:fldCharType="begin"/>
        </w:r>
        <w:r w:rsidR="008F1D40">
          <w:instrText xml:space="preserve"> PAGE   \* MERGEFORMAT </w:instrText>
        </w:r>
        <w:r>
          <w:fldChar w:fldCharType="separate"/>
        </w:r>
        <w:r w:rsidR="00801977">
          <w:t>69</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1A99" w:rsidRDefault="006A1A99" w:rsidP="00A20ACF">
      <w:r>
        <w:separator/>
      </w:r>
    </w:p>
  </w:footnote>
  <w:footnote w:type="continuationSeparator" w:id="0">
    <w:p w:rsidR="006A1A99" w:rsidRDefault="006A1A9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446"/>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A99"/>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977"/>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37D1"/>
    <w:rsid w:val="008260DA"/>
    <w:rsid w:val="0082679F"/>
    <w:rsid w:val="0083019C"/>
    <w:rsid w:val="00835D86"/>
    <w:rsid w:val="008364D7"/>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CD8"/>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939"/>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80C"/>
    <w:rsid w:val="00DF4A99"/>
    <w:rsid w:val="00DF4DCF"/>
    <w:rsid w:val="00DF66AC"/>
    <w:rsid w:val="00DF68CD"/>
    <w:rsid w:val="00E000AD"/>
    <w:rsid w:val="00E00D84"/>
    <w:rsid w:val="00E03760"/>
    <w:rsid w:val="00E05138"/>
    <w:rsid w:val="00E05E0E"/>
    <w:rsid w:val="00E061A1"/>
    <w:rsid w:val="00E063B8"/>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87795-FE3B-40F9-B833-F4E8E0A55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24615</Words>
  <Characters>140307</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Server</cp:lastModifiedBy>
  <cp:revision>2</cp:revision>
  <cp:lastPrinted>2021-06-01T11:52:00Z</cp:lastPrinted>
  <dcterms:created xsi:type="dcterms:W3CDTF">2023-10-06T13:48:00Z</dcterms:created>
  <dcterms:modified xsi:type="dcterms:W3CDTF">2023-10-06T13:48:00Z</dcterms:modified>
</cp:coreProperties>
</file>