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B346C"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1A1B02">
            <w:pPr>
              <w:jc w:val="cente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287E03E8"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r w:rsidR="001A1B02">
              <w:t xml:space="preserve"> Ambii denumiți în continuare Părți, au încheiat următorul Contract referitor la următoarele:</w:t>
            </w:r>
          </w:p>
          <w:p w14:paraId="24AD9937" w14:textId="77777777" w:rsidR="001A1B02" w:rsidRDefault="001A1B02" w:rsidP="00196AB4">
            <w:pPr>
              <w:tabs>
                <w:tab w:val="left" w:pos="3705"/>
              </w:tabs>
              <w:spacing w:after="200" w:line="276" w:lineRule="auto"/>
              <w:contextualSpacing/>
              <w:rPr>
                <w:b/>
              </w:rPr>
            </w:pPr>
          </w:p>
          <w:p w14:paraId="23B3813A" w14:textId="230C29D5" w:rsidR="00460653" w:rsidRPr="00FF430B" w:rsidRDefault="00A156C0" w:rsidP="001A1B02">
            <w:pPr>
              <w:tabs>
                <w:tab w:val="left" w:pos="3705"/>
              </w:tabs>
              <w:spacing w:after="200" w:line="276" w:lineRule="auto"/>
              <w:contextualSpacing/>
              <w:jc w:val="center"/>
            </w:pPr>
            <w:r w:rsidRPr="00FF430B">
              <w:rPr>
                <w:b/>
              </w:rPr>
              <w:t xml:space="preserve">1. </w:t>
            </w:r>
            <w:r w:rsidR="00460653" w:rsidRPr="00FF430B">
              <w:rPr>
                <w:b/>
              </w:rPr>
              <w:t>OBIECTUL CONTRACTULUI</w:t>
            </w:r>
          </w:p>
          <w:p w14:paraId="387161EA" w14:textId="3611F54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1A1B02" w:rsidRPr="001A1B02">
              <w:rPr>
                <w:b/>
                <w:bCs/>
                <w:iCs/>
              </w:rPr>
              <w:t>Lucrări de re</w:t>
            </w:r>
            <w:r w:rsidR="008B346C">
              <w:rPr>
                <w:b/>
                <w:bCs/>
                <w:iCs/>
              </w:rPr>
              <w:t xml:space="preserve">parație a drumului de interes raional L559.1 Gradiște –Coștangalia </w:t>
            </w:r>
            <w:r w:rsidR="001A1B02" w:rsidRPr="001A1B02">
              <w:rPr>
                <w:iCs/>
              </w:rPr>
              <w:t>î</w:t>
            </w:r>
            <w:r w:rsidR="00460653" w:rsidRPr="00FF430B">
              <w:t xml:space="preserve">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A1B02">
            <w:pPr>
              <w:tabs>
                <w:tab w:val="left" w:pos="3585"/>
              </w:tabs>
              <w:spacing w:line="276" w:lineRule="auto"/>
              <w:contextualSpacing/>
              <w:jc w:val="center"/>
            </w:pPr>
            <w:r w:rsidRPr="00FF430B">
              <w:rPr>
                <w:b/>
              </w:rPr>
              <w:t xml:space="preserve">2. </w:t>
            </w:r>
            <w:r w:rsidR="00460653" w:rsidRPr="00FF430B">
              <w:rPr>
                <w:b/>
              </w:rPr>
              <w:t>PERIOADA DE EXECUŢIE</w:t>
            </w:r>
          </w:p>
          <w:p w14:paraId="12C43B02" w14:textId="06E15D00" w:rsidR="00460653" w:rsidRPr="00FF430B" w:rsidRDefault="00A156C0" w:rsidP="00196AB4">
            <w:pPr>
              <w:pStyle w:val="af2"/>
              <w:tabs>
                <w:tab w:val="left" w:pos="567"/>
              </w:tabs>
              <w:spacing w:line="276" w:lineRule="auto"/>
              <w:ind w:firstLine="0"/>
            </w:pPr>
            <w:r w:rsidRPr="00FF430B">
              <w:t xml:space="preserve">2.1. </w:t>
            </w:r>
            <w:r w:rsidR="00460653" w:rsidRPr="00FF430B">
              <w:t xml:space="preserve">Durata de execuţie a lucrărilor contractate este de </w:t>
            </w:r>
            <w:r w:rsidR="008B346C">
              <w:rPr>
                <w:lang w:val="ro-MO"/>
              </w:rPr>
              <w:t xml:space="preserve"> 3 </w:t>
            </w:r>
            <w:r w:rsidR="009F0FE8" w:rsidRPr="00FF430B">
              <w:t>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103562">
              <w:t xml:space="preserve">va fi </w:t>
            </w:r>
            <w:r w:rsidR="00460653" w:rsidRPr="00FF430B">
              <w:t>asigur</w:t>
            </w:r>
            <w:r w:rsidR="00103562">
              <w:t>at</w:t>
            </w:r>
            <w:r w:rsidR="00460653" w:rsidRPr="00FF430B">
              <w:t xml:space="preserve"> lucrul ritmic de către </w:t>
            </w:r>
            <w:r w:rsidR="00103562">
              <w:t>Antreprenor.</w:t>
            </w:r>
          </w:p>
          <w:p w14:paraId="0D18755A" w14:textId="31C93770"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w:t>
            </w:r>
            <w:r w:rsidR="00460653" w:rsidRPr="00FF430B">
              <w:lastRenderedPageBreak/>
              <w:t>contract</w:t>
            </w:r>
            <w:r w:rsidR="00103562">
              <w:t>, (Anexa nr. 10).</w:t>
            </w:r>
            <w:r w:rsidR="00460653" w:rsidRPr="00FF430B">
              <w:t xml:space="preserve">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01E3C32B"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generate de Beneficiar;</w:t>
            </w:r>
          </w:p>
          <w:p w14:paraId="54D5B851" w14:textId="1D6482C8" w:rsidR="00460653" w:rsidRPr="00FF430B" w:rsidRDefault="00103562"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CDA6C4A"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 xml:space="preserve">care duc la imposibilitatea executării lucrărilor stabilite conform </w:t>
            </w:r>
            <w:r>
              <w:t xml:space="preserve">- </w:t>
            </w:r>
            <w:r w:rsidR="00E3793E" w:rsidRPr="00FF430B">
              <w:t>caietului de sarcini, or executarea lor în asemenea codiții climaterice se va răsfrânge asupra calității lucrărilor</w:t>
            </w:r>
            <w:r w:rsidR="00460653" w:rsidRPr="00FF430B">
              <w:t>;</w:t>
            </w:r>
          </w:p>
          <w:p w14:paraId="5707D03C" w14:textId="61D1979E"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0F2079FE"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 xml:space="preserve">nt îndeplinite condiţiile de recepţie, solicitând convocarea comisiei. În baza acestei notificări, Beneficiarul va convoca comisia de  recepţie </w:t>
            </w:r>
            <w:r w:rsidR="00103562">
              <w:t>la</w:t>
            </w:r>
            <w:r w:rsidR="00460653" w:rsidRPr="00FF430B">
              <w:t xml:space="preserve"> terminarea lucrărilor.</w:t>
            </w:r>
          </w:p>
          <w:p w14:paraId="5A1949D3" w14:textId="19BF7F61"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103562">
              <w:t xml:space="preserve"> </w:t>
            </w:r>
            <w:r w:rsidR="00460653" w:rsidRPr="00FF430B">
              <w:t>şi a constatărilor efectuate pe teren,</w:t>
            </w:r>
            <w:r w:rsidR="00183D79" w:rsidRPr="00FF430B">
              <w:t xml:space="preserve"> Beneficiarul va aprecia dacă su</w:t>
            </w:r>
            <w:r w:rsidR="00460653" w:rsidRPr="00FF430B">
              <w:t xml:space="preserve">nt întrunite condiţiile pentru </w:t>
            </w:r>
            <w:r w:rsidR="00103562">
              <w:t xml:space="preserve">convocarea </w:t>
            </w:r>
            <w:r w:rsidR="00460653" w:rsidRPr="00FF430B">
              <w:t>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4573DCC"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03562">
              <w:t xml:space="preserve"> Antreprenorul garantează calitatea lucrărilor executate în conformitate cu prezentul contract pentru o perioadă de 1 an din momentul recepționării acestora.</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D15682">
            <w:pPr>
              <w:tabs>
                <w:tab w:val="left" w:pos="3645"/>
              </w:tabs>
              <w:spacing w:line="276" w:lineRule="auto"/>
              <w:contextualSpacing/>
              <w:jc w:val="center"/>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4CA6526A"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w:t>
            </w:r>
            <w:r w:rsidR="00D15682" w:rsidRPr="00D15682">
              <w:t>procesele-verbale</w:t>
            </w:r>
            <w:r w:rsidR="00D15682">
              <w:t xml:space="preserve"> </w:t>
            </w:r>
            <w:r w:rsidR="00460653" w:rsidRPr="00FF430B">
              <w:t>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 xml:space="preserve">.Garanţia de bună execuţie se va restitui Antreprenorului în baza notificării Beneficiarului către </w:t>
            </w:r>
            <w:r w:rsidR="00A227F2" w:rsidRPr="00FF430B">
              <w:lastRenderedPageBreak/>
              <w:t>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D15682">
            <w:pPr>
              <w:tabs>
                <w:tab w:val="left" w:pos="2625"/>
              </w:tabs>
              <w:spacing w:after="200" w:line="276" w:lineRule="auto"/>
              <w:contextualSpacing/>
              <w:jc w:val="center"/>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5E4844E0"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D15682">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3E230CED" w:rsidR="00460653" w:rsidRPr="00FF430B" w:rsidRDefault="00D15682" w:rsidP="002F556B">
            <w:pPr>
              <w:numPr>
                <w:ilvl w:val="0"/>
                <w:numId w:val="10"/>
              </w:numPr>
              <w:tabs>
                <w:tab w:val="left" w:pos="1276"/>
              </w:tabs>
              <w:spacing w:line="276" w:lineRule="auto"/>
              <w:ind w:left="0" w:hanging="283"/>
              <w:jc w:val="both"/>
            </w:pPr>
            <w:r>
              <w:t xml:space="preserve">- </w:t>
            </w:r>
            <w:r w:rsidR="00460653" w:rsidRPr="00FF430B">
              <w:t>un exemplar rămân</w:t>
            </w:r>
            <w:r w:rsidR="00C16E1E" w:rsidRPr="00FF430B">
              <w:t>e</w:t>
            </w:r>
            <w:r w:rsidR="00460653" w:rsidRPr="00FF430B">
              <w:t xml:space="preserve"> la dispoziţia Antreprenorului, iar</w:t>
            </w:r>
            <w:r>
              <w:t xml:space="preserve"> </w:t>
            </w:r>
            <w:r w:rsidR="00460653" w:rsidRPr="00FF430B">
              <w:t xml:space="preserve">altul va fi ţinut de către acesta la dispoziţie pentru consultare </w:t>
            </w:r>
            <w:r w:rsidR="00EA64B0" w:rsidRPr="00FF430B">
              <w:t>de către Agenția pentru Supravegherea Tehnică</w:t>
            </w:r>
            <w:r w:rsidR="00460653"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1185867" w:rsidR="00460653" w:rsidRPr="00FF430B" w:rsidRDefault="00A156C0" w:rsidP="00196AB4">
            <w:pPr>
              <w:pStyle w:val="af2"/>
              <w:tabs>
                <w:tab w:val="left" w:pos="567"/>
              </w:tabs>
              <w:spacing w:line="276" w:lineRule="auto"/>
              <w:ind w:firstLine="0"/>
            </w:pPr>
            <w:r w:rsidRPr="00FF430B">
              <w:t xml:space="preserve">4.6. </w:t>
            </w:r>
            <w:r w:rsidR="00460653" w:rsidRPr="00FF430B">
              <w:t xml:space="preserve">Oferta </w:t>
            </w:r>
            <w:r w:rsidR="00D15682">
              <w:t>câștigătoare</w:t>
            </w:r>
            <w:r w:rsidR="00460653" w:rsidRPr="00FF430B">
              <w:t xml:space="preserve">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4E04678B"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w:t>
            </w:r>
            <w:r w:rsidR="00D15682">
              <w:t xml:space="preserve"> </w:t>
            </w:r>
            <w:r w:rsidR="00460653" w:rsidRPr="00FF430B">
              <w:t>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EFFEEC8"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w:t>
            </w:r>
            <w:r w:rsidR="00D15682">
              <w:t>căruia i sa adjudecat executarea lucrărilor</w:t>
            </w:r>
            <w:r w:rsidR="00460653" w:rsidRPr="00FF430B">
              <w:t>, se angajează să</w:t>
            </w:r>
            <w:r w:rsidR="00BC46B3" w:rsidRPr="00FF430B">
              <w:t xml:space="preserve"> prezinte</w:t>
            </w:r>
            <w:r w:rsidR="005D4B79" w:rsidRPr="00FF430B">
              <w:t xml:space="preserve"> </w:t>
            </w:r>
            <w:r w:rsidR="00EA64B0" w:rsidRPr="00FF430B">
              <w:t>garanţia de bună execuţie a contractului, în cuantum de _</w:t>
            </w:r>
            <w:r w:rsidR="00D15682">
              <w:t>5</w:t>
            </w:r>
            <w:r w:rsidR="00EA64B0" w:rsidRPr="00FF430B">
              <w:t>_% din valoarea contractului atribuit.</w:t>
            </w:r>
          </w:p>
          <w:p w14:paraId="2DB323DA" w14:textId="3B786CE9"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51885976" w:rsidR="00460653" w:rsidRPr="00FF430B" w:rsidRDefault="00A156C0" w:rsidP="00196AB4">
            <w:pPr>
              <w:pStyle w:val="af2"/>
              <w:tabs>
                <w:tab w:val="left" w:pos="567"/>
              </w:tabs>
              <w:spacing w:line="276" w:lineRule="auto"/>
              <w:ind w:firstLine="0"/>
            </w:pPr>
            <w:r w:rsidRPr="00FF430B">
              <w:lastRenderedPageBreak/>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w:t>
            </w:r>
            <w:r w:rsidR="00D15682">
              <w:t>stipulate</w:t>
            </w:r>
            <w:r w:rsidR="00460653" w:rsidRPr="00FF430B">
              <w:t xml:space="preserve"> în contract. </w:t>
            </w:r>
          </w:p>
          <w:p w14:paraId="4FCAF588" w14:textId="1823B140"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 xml:space="preserve">La lucrările la care se fac încercări, se consideră calitatea probei îndeplinită </w:t>
            </w:r>
            <w:r w:rsidR="00D15682">
              <w:t>dacă</w:t>
            </w:r>
            <w:r w:rsidR="00460653" w:rsidRPr="00FF430B">
              <w:t xml:space="preserve">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w:t>
            </w:r>
            <w:r w:rsidR="00460653" w:rsidRPr="00FF430B">
              <w:lastRenderedPageBreak/>
              <w:t xml:space="preserve">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D15682">
            <w:pPr>
              <w:tabs>
                <w:tab w:val="left" w:pos="3225"/>
              </w:tabs>
              <w:spacing w:after="200" w:line="276" w:lineRule="auto"/>
              <w:contextualSpacing/>
              <w:jc w:val="center"/>
            </w:pPr>
            <w:r w:rsidRPr="00FF430B">
              <w:rPr>
                <w:b/>
              </w:rPr>
              <w:t xml:space="preserve">5. </w:t>
            </w:r>
            <w:r w:rsidR="005B666D" w:rsidRPr="00FF430B">
              <w:rPr>
                <w:b/>
              </w:rPr>
              <w:t>AJUSTAREA VALORII CONTRACTULUI</w:t>
            </w:r>
          </w:p>
          <w:p w14:paraId="5C9E75A4" w14:textId="1EC542AD"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w:t>
            </w:r>
            <w:r w:rsidR="00D15682">
              <w:t>P</w:t>
            </w:r>
            <w:r w:rsidR="005B666D" w:rsidRPr="00FF430B">
              <w:t xml:space="preserve">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23B47DBB" w:rsidR="005B666D" w:rsidRPr="00FF430B" w:rsidRDefault="00BE5A1E" w:rsidP="00D15682">
            <w:pPr>
              <w:tabs>
                <w:tab w:val="left" w:pos="4365"/>
              </w:tabs>
              <w:spacing w:line="276" w:lineRule="auto"/>
              <w:contextualSpacing/>
              <w:jc w:val="center"/>
            </w:pPr>
            <w:r w:rsidRPr="00FF430B">
              <w:rPr>
                <w:b/>
              </w:rPr>
              <w:t xml:space="preserve">6. </w:t>
            </w:r>
            <w:r w:rsidR="005B666D" w:rsidRPr="00FF430B">
              <w:rPr>
                <w:b/>
              </w:rPr>
              <w:t>ANTREPRENORUL ŞI SUBANTREPRENORII</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D15682">
            <w:pPr>
              <w:tabs>
                <w:tab w:val="left" w:pos="3645"/>
              </w:tabs>
              <w:spacing w:after="200" w:line="276" w:lineRule="auto"/>
              <w:contextualSpacing/>
              <w:jc w:val="center"/>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D15682">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w:t>
            </w:r>
            <w:r w:rsidR="00460653" w:rsidRPr="00FF430B">
              <w:lastRenderedPageBreak/>
              <w:t>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D15682">
            <w:pPr>
              <w:pStyle w:val="a"/>
              <w:numPr>
                <w:ilvl w:val="0"/>
                <w:numId w:val="0"/>
              </w:numPr>
              <w:tabs>
                <w:tab w:val="clear" w:pos="1134"/>
                <w:tab w:val="left" w:pos="3255"/>
              </w:tabs>
              <w:spacing w:line="276" w:lineRule="auto"/>
              <w:contextualSpacing/>
              <w:jc w:val="center"/>
            </w:pPr>
            <w:r w:rsidRPr="00FF430B">
              <w:rPr>
                <w:b/>
              </w:rPr>
              <w:t xml:space="preserve">9. </w:t>
            </w:r>
            <w:r w:rsidR="00460653" w:rsidRPr="00FF430B">
              <w:rPr>
                <w:b/>
              </w:rPr>
              <w:t>PERIOADA DE GARANŢIE ŞI REMEDIERI ÎN PERIOADA DE GARANŢIE</w:t>
            </w:r>
          </w:p>
          <w:p w14:paraId="13401844" w14:textId="4539CE95"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Perioada de garanţie pentru lucrări</w:t>
            </w:r>
            <w:r w:rsidR="00252726">
              <w:t xml:space="preserve"> </w:t>
            </w:r>
            <w:r w:rsidR="00460653" w:rsidRPr="00FF430B">
              <w:t xml:space="preserve">este de  </w:t>
            </w:r>
            <w:r w:rsidR="00D379F6" w:rsidRPr="00FF430B">
              <w:rPr>
                <w:b/>
              </w:rPr>
              <w:t>__</w:t>
            </w:r>
            <w:r w:rsidR="00252726" w:rsidRPr="00252726">
              <w:rPr>
                <w:bCs/>
                <w:u w:val="single"/>
              </w:rPr>
              <w:t>1</w:t>
            </w:r>
            <w:r w:rsidR="00D379F6" w:rsidRPr="00FF430B">
              <w:rPr>
                <w:b/>
              </w:rPr>
              <w:t>_</w:t>
            </w:r>
            <w:r w:rsidR="00460653" w:rsidRPr="00FF430B">
              <w:t xml:space="preserve"> ani. </w:t>
            </w:r>
          </w:p>
          <w:p w14:paraId="1CEFAD7D" w14:textId="55B6F0B6"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w:t>
            </w:r>
            <w:r w:rsidR="00252726">
              <w:t xml:space="preserve"> </w:t>
            </w:r>
            <w:r w:rsidR="00460653" w:rsidRPr="00FF430B">
              <w:t>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67097308"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Antreprenorul are obligaţia ca în perioada de garanţie să înlăture</w:t>
            </w:r>
            <w:r w:rsidR="00252726">
              <w:t>,în termen rezonabil,</w:t>
            </w:r>
            <w:r w:rsidR="00460653" w:rsidRPr="00FF430B">
              <w:t xml:space="preserve"> toate defecţiunile ce ţin de nerespectarea clauzelor contractului</w:t>
            </w:r>
            <w:r w:rsidR="00252726">
              <w:t xml:space="preserve"> și normelor reglementate de actele normative aplicabile</w:t>
            </w:r>
            <w:r w:rsidR="00460653" w:rsidRPr="00FF430B">
              <w:t xml:space="preserve">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52726">
            <w:pPr>
              <w:pStyle w:val="a"/>
              <w:numPr>
                <w:ilvl w:val="0"/>
                <w:numId w:val="0"/>
              </w:numPr>
              <w:tabs>
                <w:tab w:val="clear" w:pos="1134"/>
                <w:tab w:val="left" w:pos="3480"/>
              </w:tabs>
              <w:spacing w:line="276" w:lineRule="auto"/>
              <w:contextualSpacing/>
              <w:jc w:val="center"/>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4BF5833D"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Dacă în legătură cu executarea lucrărilor de construcţii se produce o daună unui terţ</w:t>
            </w:r>
            <w:r w:rsidR="00252726">
              <w:t xml:space="preserve">, Antreprenorul și după caz, subantreprenorul(rii) </w:t>
            </w:r>
            <w:r w:rsidR="00460653" w:rsidRPr="00FF430B">
              <w:t xml:space="preserve">răspund solidar, conform prevederilor legale. Pentru stabilirea între </w:t>
            </w:r>
            <w:r w:rsidR="00252726">
              <w:t>aceștea</w:t>
            </w:r>
            <w:r w:rsidR="00460653" w:rsidRPr="00FF430B">
              <w:t xml:space="preserve"> a cuantumului răspunderii pentru dauna provocată se va ţine seama de gradul de vinovăţie a fiecărui partener în producerea acesteia</w:t>
            </w:r>
            <w:r w:rsidR="00252726">
              <w:t>.</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1591ABF5"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w:t>
            </w:r>
            <w:r w:rsidR="00252726">
              <w:t>P</w:t>
            </w:r>
            <w:r w:rsidR="00460653" w:rsidRPr="00FF430B">
              <w:t xml:space="preserve">ărţile contractante, atunci cealaltă </w:t>
            </w:r>
            <w:r w:rsidR="00252726">
              <w:t>P</w:t>
            </w:r>
            <w:r w:rsidR="00460653" w:rsidRPr="00FF430B">
              <w:t xml:space="preserve">arte poate emite pretenţii privind despăgubirea pentru daunele intervenite şi care pot fi dovedite. </w:t>
            </w:r>
          </w:p>
          <w:p w14:paraId="692C1133" w14:textId="24B5058C"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w:t>
            </w:r>
            <w:r w:rsidR="00252726">
              <w:t>P</w:t>
            </w:r>
            <w:r w:rsidR="00460653" w:rsidRPr="00FF430B">
              <w:t>ărţi</w:t>
            </w:r>
            <w:r w:rsidR="0001066E" w:rsidRPr="00FF430B">
              <w:t>le contractante</w:t>
            </w:r>
            <w:r w:rsidR="00460653" w:rsidRPr="00FF430B">
              <w:t xml:space="preserve">, </w:t>
            </w:r>
            <w:r w:rsidR="00252726">
              <w:t>P</w:t>
            </w:r>
            <w:r w:rsidR="00460653" w:rsidRPr="00FF430B">
              <w:t xml:space="preserve">artea culpabilă va plăti celeilalte </w:t>
            </w:r>
            <w:r w:rsidR="00252726">
              <w:t>P</w:t>
            </w:r>
            <w:r w:rsidR="00460653" w:rsidRPr="00FF430B">
              <w:t>ărţi penalizări</w:t>
            </w:r>
            <w:r w:rsidR="0001066E" w:rsidRPr="00FF430B">
              <w:t xml:space="preserve"> şi/sau despăgubiri în cuantum de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w:t>
            </w:r>
            <w:r w:rsidR="00252726">
              <w:t>P</w:t>
            </w:r>
            <w:r w:rsidR="00460653" w:rsidRPr="00FF430B">
              <w:t xml:space="preserve">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52726">
            <w:pPr>
              <w:pStyle w:val="a"/>
              <w:numPr>
                <w:ilvl w:val="0"/>
                <w:numId w:val="0"/>
              </w:numPr>
              <w:tabs>
                <w:tab w:val="clear" w:pos="1134"/>
                <w:tab w:val="left" w:pos="3465"/>
              </w:tabs>
              <w:spacing w:line="276" w:lineRule="auto"/>
              <w:contextualSpacing/>
              <w:jc w:val="center"/>
            </w:pPr>
            <w:r w:rsidRPr="00FF430B">
              <w:rPr>
                <w:b/>
              </w:rPr>
              <w:t xml:space="preserve">11. </w:t>
            </w:r>
            <w:r w:rsidR="00460653" w:rsidRPr="00FF430B">
              <w:rPr>
                <w:b/>
              </w:rPr>
              <w:t>SOLUŢIONAREA LITIGIILOR</w:t>
            </w:r>
          </w:p>
          <w:p w14:paraId="7AA142C0" w14:textId="4D1EDC83"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w:t>
            </w:r>
            <w:r w:rsidR="00252726">
              <w:t>P</w:t>
            </w:r>
            <w:r w:rsidR="00460653" w:rsidRPr="00FF430B">
              <w:t xml:space="preserve">arte poate, după o înştiinţare prealabilă a celeilalte </w:t>
            </w:r>
            <w:r w:rsidR="00252726">
              <w:t>P</w:t>
            </w:r>
            <w:r w:rsidR="00460653" w:rsidRPr="00FF430B">
              <w:t xml:space="preserve">ărţi, să ceară efectuarea unor cercetări de către o instituţie publică de cercetare. Costurile cercetărilor efectuate </w:t>
            </w:r>
            <w:r w:rsidR="0001066E" w:rsidRPr="00FF430B">
              <w:t xml:space="preserve">le suportă </w:t>
            </w:r>
            <w:r w:rsidR="00460653" w:rsidRPr="00FF430B">
              <w:t xml:space="preserve"> </w:t>
            </w:r>
            <w:r w:rsidR="00252726">
              <w:t>P</w:t>
            </w:r>
            <w:r w:rsidR="00460653" w:rsidRPr="00FF430B">
              <w:t>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52726">
            <w:pPr>
              <w:pStyle w:val="a"/>
              <w:numPr>
                <w:ilvl w:val="0"/>
                <w:numId w:val="0"/>
              </w:numPr>
              <w:tabs>
                <w:tab w:val="clear" w:pos="1134"/>
                <w:tab w:val="left" w:pos="3825"/>
              </w:tabs>
              <w:spacing w:line="276" w:lineRule="auto"/>
              <w:contextualSpacing/>
              <w:jc w:val="center"/>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33FE6362"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252726">
              <w:t xml:space="preserve"> </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D769393"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xml:space="preserve">, dacă </w:t>
            </w:r>
            <w:r w:rsidR="00252726">
              <w:t>P</w:t>
            </w:r>
            <w:r w:rsidR="00460653" w:rsidRPr="00FF430B">
              <w:t>artea contractantă va comunica în scris cele</w:t>
            </w:r>
            <w:r w:rsidRPr="00FF430B">
              <w:t>i</w:t>
            </w:r>
            <w:r w:rsidR="00460653" w:rsidRPr="00FF430B">
              <w:t xml:space="preserve">lalte </w:t>
            </w:r>
            <w:r w:rsidR="00252726">
              <w:t>P</w:t>
            </w:r>
            <w:r w:rsidR="00460653" w:rsidRPr="00FF430B">
              <w:t>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65985515" w:rsidR="00460653" w:rsidRPr="00FF430B" w:rsidRDefault="007323B6" w:rsidP="002F556B">
            <w:pPr>
              <w:pStyle w:val="af2"/>
              <w:numPr>
                <w:ilvl w:val="1"/>
                <w:numId w:val="17"/>
              </w:numPr>
              <w:tabs>
                <w:tab w:val="left" w:pos="567"/>
              </w:tabs>
              <w:ind w:left="0" w:hanging="567"/>
            </w:pPr>
            <w:r w:rsidRPr="00FF430B">
              <w:t xml:space="preserve">12.4. </w:t>
            </w:r>
            <w:r w:rsidR="00252726">
              <w:t>Î</w:t>
            </w:r>
            <w:r w:rsidR="00460653" w:rsidRPr="00FF430B">
              <w:t xml:space="preserve">n caz de </w:t>
            </w:r>
            <w:r w:rsidR="00BB2CB2" w:rsidRPr="00FF430B">
              <w:t>rezoluțiune</w:t>
            </w:r>
            <w:r w:rsidR="00460653" w:rsidRPr="00FF430B">
              <w:t>a contractului,</w:t>
            </w:r>
            <w:r w:rsidR="00D4426C">
              <w:t xml:space="preserve"> Beneficiarul</w:t>
            </w:r>
            <w:r w:rsidR="00460653" w:rsidRPr="00FF430B">
              <w:t xml:space="preserve">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lastRenderedPageBreak/>
              <w:t>rezoluțiunii</w:t>
            </w:r>
            <w:r w:rsidR="00C33344" w:rsidRPr="00FF430B">
              <w:t xml:space="preserve"> </w:t>
            </w:r>
            <w:r w:rsidR="00D74B95" w:rsidRPr="00FF430B">
              <w:t>contractului.</w:t>
            </w:r>
          </w:p>
          <w:p w14:paraId="26E83AD9" w14:textId="13F79378"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w:t>
            </w:r>
            <w:r w:rsidR="00D4426C">
              <w:t>actul de constatare a</w:t>
            </w:r>
            <w:r w:rsidR="00460653" w:rsidRPr="00FF430B">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01729887" w:rsidR="00E22640" w:rsidRPr="00FF430B" w:rsidRDefault="00E22640" w:rsidP="00E22640">
            <w:pPr>
              <w:pStyle w:val="af2"/>
              <w:tabs>
                <w:tab w:val="left" w:pos="567"/>
                <w:tab w:val="left" w:pos="2070"/>
              </w:tabs>
            </w:pPr>
            <w:r w:rsidRPr="00FF430B">
              <w:t xml:space="preserve">    a) </w:t>
            </w:r>
            <w:r w:rsidR="00D4426C">
              <w:t>Antreprenorul</w:t>
            </w:r>
            <w:r w:rsidRPr="00FF430B">
              <w:t xml:space="preserve">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53BC402F"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 xml:space="preserve">t </w:t>
            </w:r>
            <w:r w:rsidR="00D4426C">
              <w:t>Antreprenorului</w:t>
            </w:r>
            <w:r w:rsidR="00C33344" w:rsidRPr="00FF430B">
              <w:t xml:space="preserve">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D4426C">
            <w:pPr>
              <w:pStyle w:val="a"/>
              <w:numPr>
                <w:ilvl w:val="0"/>
                <w:numId w:val="0"/>
              </w:numPr>
              <w:tabs>
                <w:tab w:val="clear" w:pos="1134"/>
                <w:tab w:val="left" w:pos="3705"/>
              </w:tabs>
              <w:contextualSpacing/>
              <w:jc w:val="center"/>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5852AE13"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 xml:space="preserve">Prezentul Contract reprezintă acordul de voinţă al </w:t>
            </w:r>
            <w:r w:rsidR="00B67612">
              <w:t>P</w:t>
            </w:r>
            <w:r w:rsidR="00D379F6" w:rsidRPr="00FF430B">
              <w:t>ărţilor</w:t>
            </w:r>
            <w:r w:rsidR="00C33344" w:rsidRPr="00FF430B">
              <w:t xml:space="preserve"> </w:t>
            </w:r>
            <w:r w:rsidR="00D379F6" w:rsidRPr="00FF430B">
              <w:t xml:space="preserve">şi se consideră semnat la data aplicării ultimei semnături de către una dintre </w:t>
            </w:r>
            <w:r w:rsidR="00B67612">
              <w:t>P</w:t>
            </w:r>
            <w:r w:rsidR="00D379F6" w:rsidRPr="00FF430B">
              <w:t>ărți.</w:t>
            </w:r>
          </w:p>
          <w:p w14:paraId="38644E03" w14:textId="044EB93B"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B67612">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8B346C">
              <w:rPr>
                <w:lang w:val="ro-MO"/>
              </w:rPr>
              <w:t>2</w:t>
            </w:r>
            <w:r w:rsidR="008B346C">
              <w:t xml:space="preserve">0 </w:t>
            </w:r>
            <w:r w:rsidR="008B346C">
              <w:rPr>
                <w:lang w:val="ro-MO"/>
              </w:rPr>
              <w:t xml:space="preserve"> decembrie </w:t>
            </w:r>
            <w:r w:rsidR="009F55B1">
              <w:t xml:space="preserve"> 202</w:t>
            </w:r>
            <w:r w:rsidR="009F55B1">
              <w:rPr>
                <w:lang w:val="ro-MO"/>
              </w:rPr>
              <w:t>6</w:t>
            </w:r>
            <w:bookmarkStart w:id="63" w:name="_GoBack"/>
            <w:bookmarkEnd w:id="63"/>
            <w:r w:rsidR="00B67612">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2BA2B56" w:rsidR="00877B36" w:rsidRPr="00FF430B" w:rsidRDefault="00877B36" w:rsidP="00877B36">
            <w:pPr>
              <w:pStyle w:val="a"/>
              <w:numPr>
                <w:ilvl w:val="0"/>
                <w:numId w:val="0"/>
              </w:numPr>
              <w:tabs>
                <w:tab w:val="left" w:pos="2295"/>
              </w:tabs>
              <w:ind w:left="3240"/>
            </w:pPr>
            <w:r w:rsidRPr="00FF430B">
              <w:rPr>
                <w:b/>
              </w:rPr>
              <w:t>SPECIALE A</w:t>
            </w:r>
            <w:r w:rsidR="00E355FA">
              <w:rPr>
                <w:b/>
              </w:rPr>
              <w:t>LE</w:t>
            </w:r>
            <w:r w:rsidRPr="00FF430B">
              <w:rPr>
                <w:b/>
              </w:rPr>
              <w:t xml:space="preserve">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65FA43C5" w14:textId="77777777" w:rsidR="00E9042F" w:rsidRDefault="00E9042F" w:rsidP="00196AB4">
            <w:pPr>
              <w:tabs>
                <w:tab w:val="left" w:pos="2295"/>
              </w:tabs>
              <w:jc w:val="both"/>
            </w:pPr>
          </w:p>
          <w:p w14:paraId="4D06B79B" w14:textId="77777777" w:rsidR="00E9042F" w:rsidRDefault="00E9042F" w:rsidP="00196AB4">
            <w:pPr>
              <w:tabs>
                <w:tab w:val="left" w:pos="2295"/>
              </w:tabs>
              <w:jc w:val="both"/>
            </w:pPr>
          </w:p>
          <w:p w14:paraId="15BE8363" w14:textId="77777777" w:rsidR="00E9042F" w:rsidRDefault="00E9042F" w:rsidP="00196AB4">
            <w:pPr>
              <w:tabs>
                <w:tab w:val="left" w:pos="2295"/>
              </w:tabs>
              <w:jc w:val="both"/>
            </w:pPr>
          </w:p>
          <w:p w14:paraId="48C32AC8" w14:textId="77777777" w:rsidR="00E9042F" w:rsidRDefault="00E9042F" w:rsidP="00196AB4">
            <w:pPr>
              <w:tabs>
                <w:tab w:val="left" w:pos="2295"/>
              </w:tabs>
              <w:jc w:val="both"/>
            </w:pPr>
          </w:p>
          <w:p w14:paraId="024D0EE1" w14:textId="77777777" w:rsidR="00E9042F" w:rsidRDefault="00E9042F" w:rsidP="00196AB4">
            <w:pPr>
              <w:tabs>
                <w:tab w:val="left" w:pos="2295"/>
              </w:tabs>
              <w:jc w:val="both"/>
            </w:pPr>
          </w:p>
          <w:p w14:paraId="61408782" w14:textId="77777777" w:rsidR="00E9042F" w:rsidRDefault="00E9042F" w:rsidP="00196AB4">
            <w:pPr>
              <w:tabs>
                <w:tab w:val="left" w:pos="2295"/>
              </w:tabs>
              <w:jc w:val="both"/>
            </w:pPr>
          </w:p>
          <w:p w14:paraId="039B61CC" w14:textId="77777777" w:rsidR="00E9042F" w:rsidRDefault="00E9042F" w:rsidP="00196AB4">
            <w:pPr>
              <w:tabs>
                <w:tab w:val="left" w:pos="2295"/>
              </w:tabs>
              <w:jc w:val="both"/>
            </w:pPr>
          </w:p>
          <w:p w14:paraId="7B0371DF" w14:textId="77777777" w:rsidR="00E9042F" w:rsidRDefault="00E9042F"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6B1D6A2A" w:rsidR="00803E7E" w:rsidRPr="00FF430B" w:rsidRDefault="00803E7E" w:rsidP="002722CC">
                  <w:pPr>
                    <w:jc w:val="center"/>
                    <w:rPr>
                      <w:b/>
                      <w:bCs/>
                      <w:noProof w:val="0"/>
                    </w:rPr>
                  </w:pPr>
                  <w:r w:rsidRPr="00FF430B">
                    <w:rPr>
                      <w:b/>
                      <w:bCs/>
                      <w:noProof w:val="0"/>
                    </w:rPr>
                    <w:t>Suma</w:t>
                  </w:r>
                  <w:r w:rsidR="00E355FA">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2A198295" w14:textId="77777777" w:rsidR="008B346C" w:rsidRDefault="008B346C" w:rsidP="00196AB4">
            <w:pPr>
              <w:tabs>
                <w:tab w:val="left" w:pos="2295"/>
              </w:tabs>
              <w:jc w:val="both"/>
            </w:pPr>
          </w:p>
          <w:p w14:paraId="2FB361E6" w14:textId="77777777" w:rsidR="008B346C" w:rsidRDefault="008B346C"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lastRenderedPageBreak/>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1350E547" w:rsidR="00394DC7" w:rsidRPr="00FF430B" w:rsidRDefault="00394DC7" w:rsidP="00394DC7">
            <w:pPr>
              <w:jc w:val="center"/>
              <w:rPr>
                <w:b/>
                <w:i/>
              </w:rPr>
            </w:pPr>
            <w:r w:rsidRPr="00FF430B">
              <w:rPr>
                <w:b/>
              </w:rPr>
              <w:t xml:space="preserve">de achiziţionare </w:t>
            </w:r>
            <w:r w:rsidR="00D46B17">
              <w:rPr>
                <w:b/>
              </w:rPr>
              <w:t>a lucrărilor</w:t>
            </w:r>
            <w:r w:rsidR="00A93011" w:rsidRPr="00FF430B">
              <w:rPr>
                <w:b/>
              </w:rPr>
              <w:t xml:space="preserv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28C7F9DF" w14:textId="77777777" w:rsidR="00D46B17" w:rsidRDefault="00D46B17" w:rsidP="00D46B17">
                  <w:pPr>
                    <w:pStyle w:val="TableParagraph"/>
                    <w:spacing w:before="1"/>
                    <w:ind w:left="107"/>
                    <w:rPr>
                      <w:sz w:val="24"/>
                    </w:rPr>
                  </w:pPr>
                  <w:r>
                    <w:rPr>
                      <w:b/>
                      <w:sz w:val="24"/>
                      <w:u w:val="single"/>
                    </w:rPr>
                    <w:t>CONSILIUL</w:t>
                  </w:r>
                  <w:r>
                    <w:rPr>
                      <w:b/>
                      <w:spacing w:val="-5"/>
                      <w:sz w:val="24"/>
                      <w:u w:val="single"/>
                    </w:rPr>
                    <w:t xml:space="preserve"> </w:t>
                  </w:r>
                  <w:r>
                    <w:rPr>
                      <w:b/>
                      <w:sz w:val="24"/>
                      <w:u w:val="single"/>
                    </w:rPr>
                    <w:t>RAIONAL</w:t>
                  </w:r>
                  <w:r>
                    <w:rPr>
                      <w:b/>
                      <w:spacing w:val="-5"/>
                      <w:sz w:val="24"/>
                      <w:u w:val="single"/>
                    </w:rPr>
                    <w:t xml:space="preserve"> </w:t>
                  </w:r>
                  <w:r>
                    <w:rPr>
                      <w:b/>
                      <w:spacing w:val="-2"/>
                      <w:sz w:val="24"/>
                      <w:u w:val="single"/>
                    </w:rPr>
                    <w:t>CIMIȘLIA</w:t>
                  </w:r>
                  <w:r>
                    <w:rPr>
                      <w:spacing w:val="-2"/>
                      <w:sz w:val="24"/>
                    </w:rPr>
                    <w:t>,</w:t>
                  </w:r>
                </w:p>
                <w:p w14:paraId="1AC99FDA" w14:textId="77777777" w:rsidR="00D46B17" w:rsidRDefault="00D46B17" w:rsidP="00D46B17">
                  <w:pPr>
                    <w:pStyle w:val="TableParagraph"/>
                    <w:spacing w:before="18"/>
                    <w:ind w:left="107"/>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14:paraId="44063EBE" w14:textId="77777777" w:rsidR="00D46B17" w:rsidRDefault="00D46B17" w:rsidP="00D46B17">
                  <w:pPr>
                    <w:pStyle w:val="TableParagraph"/>
                    <w:spacing w:before="104" w:line="254" w:lineRule="auto"/>
                    <w:ind w:left="107"/>
                    <w:rPr>
                      <w:sz w:val="24"/>
                    </w:rPr>
                  </w:pPr>
                  <w:r>
                    <w:rPr>
                      <w:sz w:val="24"/>
                    </w:rPr>
                    <w:t>reprezentată</w:t>
                  </w:r>
                  <w:r>
                    <w:rPr>
                      <w:spacing w:val="-7"/>
                      <w:sz w:val="24"/>
                    </w:rPr>
                    <w:t xml:space="preserve"> </w:t>
                  </w:r>
                  <w:r>
                    <w:rPr>
                      <w:sz w:val="24"/>
                    </w:rPr>
                    <w:t>prin</w:t>
                  </w:r>
                  <w:r>
                    <w:rPr>
                      <w:spacing w:val="40"/>
                      <w:sz w:val="24"/>
                    </w:rPr>
                    <w:t xml:space="preserve"> </w:t>
                  </w:r>
                  <w:r>
                    <w:rPr>
                      <w:sz w:val="24"/>
                      <w:u w:val="single"/>
                    </w:rPr>
                    <w:t>Talmaci Andrian,</w:t>
                  </w:r>
                  <w:r>
                    <w:rPr>
                      <w:spacing w:val="-7"/>
                      <w:sz w:val="24"/>
                      <w:u w:val="single"/>
                    </w:rPr>
                    <w:t xml:space="preserve"> </w:t>
                  </w:r>
                  <w:r>
                    <w:rPr>
                      <w:sz w:val="24"/>
                      <w:u w:val="single"/>
                    </w:rPr>
                    <w:t>Președinte</w:t>
                  </w:r>
                  <w:r>
                    <w:rPr>
                      <w:spacing w:val="-7"/>
                      <w:sz w:val="24"/>
                      <w:u w:val="single"/>
                    </w:rPr>
                    <w:t>le</w:t>
                  </w:r>
                  <w:r>
                    <w:rPr>
                      <w:sz w:val="24"/>
                    </w:rPr>
                    <w:t xml:space="preserve"> </w:t>
                  </w:r>
                  <w:r>
                    <w:rPr>
                      <w:sz w:val="24"/>
                      <w:u w:val="single"/>
                    </w:rPr>
                    <w:t>raionului Cimișlia</w:t>
                  </w:r>
                  <w:r>
                    <w:rPr>
                      <w:sz w:val="24"/>
                    </w:rPr>
                    <w:t>,</w:t>
                  </w:r>
                </w:p>
                <w:p w14:paraId="3EA1E2FA" w14:textId="77777777" w:rsidR="00D46B17" w:rsidRDefault="00D46B17" w:rsidP="00D46B17">
                  <w:pPr>
                    <w:pStyle w:val="TableParagraph"/>
                    <w:spacing w:line="256" w:lineRule="auto"/>
                    <w:ind w:left="107" w:right="721"/>
                    <w:rPr>
                      <w:sz w:val="24"/>
                    </w:rPr>
                  </w:pPr>
                  <w:r>
                    <w:rPr>
                      <w:sz w:val="24"/>
                    </w:rPr>
                    <w:t>care</w:t>
                  </w:r>
                  <w:r>
                    <w:rPr>
                      <w:spacing w:val="-6"/>
                      <w:sz w:val="24"/>
                    </w:rPr>
                    <w:t xml:space="preserve"> </w:t>
                  </w:r>
                  <w:r>
                    <w:rPr>
                      <w:sz w:val="24"/>
                    </w:rPr>
                    <w:t>acţionează</w:t>
                  </w:r>
                  <w:r>
                    <w:rPr>
                      <w:spacing w:val="-7"/>
                      <w:sz w:val="24"/>
                    </w:rPr>
                    <w:t xml:space="preserve"> </w:t>
                  </w:r>
                  <w:r>
                    <w:rPr>
                      <w:sz w:val="24"/>
                    </w:rPr>
                    <w:t>în</w:t>
                  </w:r>
                  <w:r>
                    <w:rPr>
                      <w:spacing w:val="-6"/>
                      <w:sz w:val="24"/>
                    </w:rPr>
                    <w:t xml:space="preserve"> </w:t>
                  </w:r>
                  <w:r>
                    <w:rPr>
                      <w:sz w:val="24"/>
                    </w:rPr>
                    <w:t>baza</w:t>
                  </w:r>
                  <w:r>
                    <w:rPr>
                      <w:spacing w:val="-7"/>
                      <w:sz w:val="24"/>
                    </w:rPr>
                    <w:t xml:space="preserve"> </w:t>
                  </w:r>
                  <w:r>
                    <w:rPr>
                      <w:sz w:val="24"/>
                      <w:u w:val="single"/>
                    </w:rPr>
                    <w:t>Legii</w:t>
                  </w:r>
                  <w:r>
                    <w:rPr>
                      <w:spacing w:val="-6"/>
                      <w:sz w:val="24"/>
                      <w:u w:val="single"/>
                    </w:rPr>
                    <w:t xml:space="preserve"> </w:t>
                  </w:r>
                  <w:r>
                    <w:rPr>
                      <w:sz w:val="24"/>
                      <w:u w:val="single"/>
                    </w:rPr>
                    <w:t>privind</w:t>
                  </w:r>
                  <w:r>
                    <w:rPr>
                      <w:spacing w:val="-6"/>
                      <w:sz w:val="24"/>
                      <w:u w:val="single"/>
                    </w:rPr>
                    <w:t xml:space="preserve"> </w:t>
                  </w:r>
                  <w:r>
                    <w:rPr>
                      <w:sz w:val="24"/>
                      <w:u w:val="single"/>
                    </w:rPr>
                    <w:t>APL</w:t>
                  </w:r>
                  <w:r>
                    <w:rPr>
                      <w:sz w:val="24"/>
                    </w:rPr>
                    <w:t xml:space="preserve"> </w:t>
                  </w:r>
                  <w:r>
                    <w:rPr>
                      <w:sz w:val="24"/>
                      <w:u w:val="single"/>
                    </w:rPr>
                    <w:t>nr.436-XVI din 28.12.2006,</w:t>
                  </w:r>
                </w:p>
                <w:p w14:paraId="638D767F" w14:textId="77777777" w:rsidR="00D46B17" w:rsidRDefault="00D46B17" w:rsidP="00D46B17">
                  <w:pPr>
                    <w:pStyle w:val="TableParagraph"/>
                    <w:spacing w:before="1"/>
                    <w:ind w:left="196"/>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1"/>
                      <w:sz w:val="18"/>
                    </w:rPr>
                    <w:t xml:space="preserve"> </w:t>
                  </w:r>
                  <w:r>
                    <w:rPr>
                      <w:i/>
                      <w:spacing w:val="-2"/>
                      <w:sz w:val="18"/>
                    </w:rPr>
                    <w:t>etc.)</w:t>
                  </w:r>
                </w:p>
                <w:p w14:paraId="4507D2A2" w14:textId="77777777" w:rsidR="00D46B17" w:rsidRDefault="00D46B17" w:rsidP="00D46B17">
                  <w:pPr>
                    <w:pStyle w:val="TableParagraph"/>
                    <w:spacing w:before="102"/>
                    <w:ind w:left="107"/>
                    <w:rPr>
                      <w:i/>
                      <w:sz w:val="24"/>
                    </w:rPr>
                  </w:pPr>
                  <w:r>
                    <w:rPr>
                      <w:sz w:val="24"/>
                    </w:rPr>
                    <w:t>denumit(a)</w:t>
                  </w:r>
                  <w:r>
                    <w:rPr>
                      <w:spacing w:val="-2"/>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Cumpărător</w:t>
                  </w:r>
                </w:p>
                <w:p w14:paraId="58286B4A" w14:textId="77777777" w:rsidR="00D46B17" w:rsidRDefault="00D46B17" w:rsidP="00D46B17">
                  <w:pPr>
                    <w:pStyle w:val="TableParagraph"/>
                    <w:spacing w:before="139"/>
                    <w:ind w:left="107"/>
                    <w:rPr>
                      <w:sz w:val="24"/>
                    </w:rPr>
                  </w:pPr>
                  <w:r>
                    <w:rPr>
                      <w:sz w:val="24"/>
                      <w:u w:val="single"/>
                    </w:rPr>
                    <w:t>cf 1007601008915</w:t>
                  </w:r>
                  <w:r>
                    <w:rPr>
                      <w:spacing w:val="60"/>
                      <w:sz w:val="24"/>
                      <w:u w:val="single"/>
                    </w:rPr>
                    <w:t xml:space="preserve"> </w:t>
                  </w:r>
                  <w:r>
                    <w:rPr>
                      <w:sz w:val="24"/>
                      <w:u w:val="single"/>
                    </w:rPr>
                    <w:t>din 01.11.2007</w:t>
                  </w:r>
                  <w:r>
                    <w:rPr>
                      <w:sz w:val="24"/>
                    </w:rPr>
                    <w:t xml:space="preserve"> </w:t>
                  </w:r>
                  <w:r>
                    <w:rPr>
                      <w:spacing w:val="-10"/>
                      <w:sz w:val="24"/>
                    </w:rPr>
                    <w:t>,</w:t>
                  </w:r>
                </w:p>
                <w:p w14:paraId="21A8D8F1" w14:textId="77777777" w:rsidR="00D46B17" w:rsidRDefault="00D46B17" w:rsidP="00D46B17">
                  <w:pPr>
                    <w:pStyle w:val="TableParagraph"/>
                    <w:spacing w:before="18"/>
                    <w:ind w:left="107"/>
                    <w:rPr>
                      <w:i/>
                      <w:sz w:val="18"/>
                    </w:rPr>
                  </w:pPr>
                  <w:r>
                    <w:rPr>
                      <w:i/>
                      <w:sz w:val="18"/>
                    </w:rPr>
                    <w:t>(se</w:t>
                  </w:r>
                  <w:r>
                    <w:rPr>
                      <w:i/>
                      <w:spacing w:val="-2"/>
                      <w:sz w:val="18"/>
                    </w:rPr>
                    <w:t xml:space="preserve"> </w:t>
                  </w:r>
                  <w:r>
                    <w:rPr>
                      <w:i/>
                      <w:sz w:val="18"/>
                    </w:rPr>
                    <w:t>indică</w:t>
                  </w:r>
                  <w:r>
                    <w:rPr>
                      <w:i/>
                      <w:spacing w:val="-2"/>
                      <w:sz w:val="18"/>
                    </w:rPr>
                    <w:t xml:space="preserve"> </w:t>
                  </w:r>
                  <w:r>
                    <w:rPr>
                      <w:i/>
                      <w:sz w:val="18"/>
                    </w:rPr>
                    <w:t>nr.</w:t>
                  </w:r>
                  <w:r>
                    <w:rPr>
                      <w:i/>
                      <w:spacing w:val="-1"/>
                      <w:sz w:val="18"/>
                    </w:rPr>
                    <w:t xml:space="preserve"> </w:t>
                  </w:r>
                  <w:r>
                    <w:rPr>
                      <w:i/>
                      <w:sz w:val="18"/>
                    </w:rPr>
                    <w:t>şi</w:t>
                  </w:r>
                  <w:r>
                    <w:rPr>
                      <w:i/>
                      <w:spacing w:val="-3"/>
                      <w:sz w:val="18"/>
                    </w:rPr>
                    <w:t xml:space="preserve"> </w:t>
                  </w:r>
                  <w:r>
                    <w:rPr>
                      <w:i/>
                      <w:sz w:val="18"/>
                    </w:rPr>
                    <w:t>data</w:t>
                  </w:r>
                  <w:r>
                    <w:rPr>
                      <w:i/>
                      <w:spacing w:val="-2"/>
                      <w:sz w:val="18"/>
                    </w:rPr>
                    <w:t xml:space="preserve"> </w:t>
                  </w:r>
                  <w:r>
                    <w:rPr>
                      <w:i/>
                      <w:sz w:val="18"/>
                    </w:rPr>
                    <w:t>de</w:t>
                  </w:r>
                  <w:r>
                    <w:rPr>
                      <w:i/>
                      <w:spacing w:val="-1"/>
                      <w:sz w:val="18"/>
                    </w:rPr>
                    <w:t xml:space="preserve"> </w:t>
                  </w:r>
                  <w:r>
                    <w:rPr>
                      <w:i/>
                      <w:sz w:val="18"/>
                    </w:rPr>
                    <w:t>înregistrare</w:t>
                  </w:r>
                  <w:r>
                    <w:rPr>
                      <w:i/>
                      <w:spacing w:val="-2"/>
                      <w:sz w:val="18"/>
                    </w:rPr>
                    <w:t xml:space="preserve"> </w:t>
                  </w:r>
                  <w:r>
                    <w:rPr>
                      <w:i/>
                      <w:sz w:val="18"/>
                    </w:rPr>
                    <w:t>în</w:t>
                  </w:r>
                  <w:r>
                    <w:rPr>
                      <w:i/>
                      <w:spacing w:val="1"/>
                      <w:sz w:val="18"/>
                    </w:rPr>
                    <w:t xml:space="preserve"> </w:t>
                  </w:r>
                  <w:r>
                    <w:rPr>
                      <w:i/>
                      <w:sz w:val="18"/>
                    </w:rPr>
                    <w:t>Registrul</w:t>
                  </w:r>
                  <w:r>
                    <w:rPr>
                      <w:i/>
                      <w:spacing w:val="-1"/>
                      <w:sz w:val="18"/>
                    </w:rPr>
                    <w:t xml:space="preserve"> </w:t>
                  </w:r>
                  <w:r>
                    <w:rPr>
                      <w:i/>
                      <w:sz w:val="18"/>
                    </w:rPr>
                    <w:t>de</w:t>
                  </w:r>
                  <w:r>
                    <w:rPr>
                      <w:i/>
                      <w:spacing w:val="-3"/>
                      <w:sz w:val="18"/>
                    </w:rPr>
                    <w:t xml:space="preserve"> </w:t>
                  </w:r>
                  <w:r>
                    <w:rPr>
                      <w:i/>
                      <w:spacing w:val="-4"/>
                      <w:sz w:val="18"/>
                    </w:rPr>
                    <w:t>Stat)</w:t>
                  </w:r>
                </w:p>
                <w:p w14:paraId="73008784" w14:textId="65974DF8" w:rsidR="00394DC7" w:rsidRPr="00FF430B" w:rsidRDefault="00D46B17" w:rsidP="00D46B17">
                  <w:pPr>
                    <w:jc w:val="both"/>
                  </w:pPr>
                  <w:r>
                    <w:t>pe</w:t>
                  </w:r>
                  <w:r>
                    <w:rPr>
                      <w:spacing w:val="-2"/>
                    </w:rPr>
                    <w:t xml:space="preserve"> </w:t>
                  </w:r>
                  <w:r>
                    <w:t>de</w:t>
                  </w:r>
                  <w:r>
                    <w:rPr>
                      <w:spacing w:val="-1"/>
                    </w:rPr>
                    <w:t xml:space="preserve"> </w:t>
                  </w:r>
                  <w:r>
                    <w:t>altă</w:t>
                  </w:r>
                  <w:r>
                    <w:rPr>
                      <w:spacing w:val="-1"/>
                    </w:rPr>
                    <w:t xml:space="preserve"> </w:t>
                  </w:r>
                  <w:r>
                    <w:rPr>
                      <w:spacing w:val="-2"/>
                    </w:rPr>
                    <w:t>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4457121D" w:rsidR="004C7DFB" w:rsidRPr="00FF430B" w:rsidRDefault="004C7DFB" w:rsidP="007C193B">
            <w:pPr>
              <w:jc w:val="both"/>
            </w:pPr>
            <w:r w:rsidRPr="00FF430B">
              <w:t xml:space="preserve">1. Achiziţionarea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Default="001C3DC4" w:rsidP="007C193B">
            <w:pPr>
              <w:jc w:val="both"/>
            </w:pPr>
            <w:r w:rsidRPr="00FF430B">
              <w:t>5.2 Când nu este menţionat nici un standard sau reglementare aplicabilă, se vor respecta standardele sau alte reglementări autorizate în Republica Moldova.</w:t>
            </w:r>
          </w:p>
          <w:p w14:paraId="0FBF913F" w14:textId="77777777" w:rsidR="008B346C" w:rsidRPr="00FF430B" w:rsidRDefault="008B346C" w:rsidP="007C193B">
            <w:pPr>
              <w:jc w:val="both"/>
            </w:pP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lastRenderedPageBreak/>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 xml:space="preserve">131/2015 priviind achizițiile publice și/sau tratatele </w:t>
            </w:r>
            <w:r w:rsidRPr="00FF430B">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165DDDFA" w:rsidR="00DF4A99" w:rsidRPr="00FF430B" w:rsidRDefault="00DF4A99" w:rsidP="00DF4A99">
            <w:pPr>
              <w:tabs>
                <w:tab w:val="left" w:pos="2295"/>
              </w:tabs>
              <w:jc w:val="both"/>
            </w:pPr>
            <w:r w:rsidRPr="00FF430B">
              <w:t xml:space="preserve">11.6. Prezentul Contract se consideră încheiat şi intră în vigoare la data semnării, fiind valabil până </w:t>
            </w:r>
            <w:r w:rsidRPr="00FF430B">
              <w:lastRenderedPageBreak/>
              <w:t>la …</w:t>
            </w:r>
            <w:r w:rsidR="008B346C">
              <w:t>20.12.2026</w:t>
            </w:r>
            <w:r w:rsidRPr="00FF430B">
              <w:t>…………...</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13186999" w:rsidR="00DF4A99" w:rsidRPr="00FF430B" w:rsidRDefault="00DF4A99" w:rsidP="00AD32DD">
                  <w:pPr>
                    <w:tabs>
                      <w:tab w:val="left" w:pos="1134"/>
                      <w:tab w:val="left" w:pos="4680"/>
                      <w:tab w:val="left" w:pos="7020"/>
                    </w:tabs>
                    <w:suppressAutoHyphens/>
                    <w:ind w:firstLine="567"/>
                    <w:jc w:val="both"/>
                  </w:pPr>
                  <w:r w:rsidRPr="00FF430B">
                    <w:t>Adresa poştală:</w:t>
                  </w:r>
                  <w:r w:rsidR="00A712DD">
                    <w:t xml:space="preserve"> </w:t>
                  </w:r>
                  <w:r w:rsidR="00A712DD" w:rsidRPr="00A712DD">
                    <w:t>or. Cimișlia, bd. Ștefan cel Mare 12</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5FA883B6" w:rsidR="00DF4A99" w:rsidRPr="00FF430B" w:rsidRDefault="00DF4A99" w:rsidP="00AD32DD">
                  <w:pPr>
                    <w:tabs>
                      <w:tab w:val="left" w:pos="1134"/>
                      <w:tab w:val="left" w:pos="4680"/>
                      <w:tab w:val="left" w:pos="7020"/>
                    </w:tabs>
                    <w:suppressAutoHyphens/>
                    <w:ind w:firstLine="567"/>
                    <w:jc w:val="both"/>
                  </w:pPr>
                  <w:r w:rsidRPr="00FF430B">
                    <w:t>Telefon:</w:t>
                  </w:r>
                  <w:r w:rsidR="00A712DD">
                    <w:t xml:space="preserve"> </w:t>
                  </w:r>
                  <w:r w:rsidR="00A712DD" w:rsidRPr="00A712DD">
                    <w:t>(024122058; 024123399)</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4D72579B" w:rsidR="00DF4A99" w:rsidRPr="00FF430B" w:rsidRDefault="00DF4A99" w:rsidP="00AD32DD">
                  <w:pPr>
                    <w:tabs>
                      <w:tab w:val="left" w:pos="1134"/>
                      <w:tab w:val="left" w:pos="4680"/>
                      <w:tab w:val="left" w:pos="7020"/>
                    </w:tabs>
                    <w:suppressAutoHyphens/>
                    <w:ind w:firstLine="567"/>
                    <w:jc w:val="both"/>
                  </w:pPr>
                  <w:r w:rsidRPr="00FF430B">
                    <w:t>Cod fiscal:</w:t>
                  </w:r>
                  <w:r w:rsidR="00A712DD">
                    <w:t xml:space="preserve"> 1007601008915</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652B1607" w:rsidR="00DF4A99" w:rsidRPr="00FF430B" w:rsidRDefault="00DF4A99" w:rsidP="00AD32DD">
                  <w:pPr>
                    <w:tabs>
                      <w:tab w:val="left" w:pos="1134"/>
                      <w:tab w:val="left" w:pos="4680"/>
                      <w:tab w:val="left" w:pos="7020"/>
                    </w:tabs>
                    <w:suppressAutoHyphens/>
                    <w:ind w:firstLine="567"/>
                    <w:jc w:val="both"/>
                  </w:pPr>
                  <w:r w:rsidRPr="00FF430B">
                    <w:t>Banca:</w:t>
                  </w:r>
                  <w:r w:rsidR="00A712DD">
                    <w:t xml:space="preserve"> MF-TR de Stat</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49439E3B" w:rsidR="00DF4A99" w:rsidRPr="00FF430B" w:rsidRDefault="00DF4A99" w:rsidP="00AD32DD">
                  <w:pPr>
                    <w:tabs>
                      <w:tab w:val="left" w:pos="1134"/>
                      <w:tab w:val="left" w:pos="4680"/>
                      <w:tab w:val="left" w:pos="7020"/>
                    </w:tabs>
                    <w:suppressAutoHyphens/>
                    <w:ind w:firstLine="567"/>
                    <w:jc w:val="both"/>
                  </w:pPr>
                  <w:r w:rsidRPr="00FF430B">
                    <w:t>Cod:</w:t>
                  </w:r>
                  <w:r w:rsidR="00A712DD">
                    <w:t>TREZMD2X</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00A7CB53" w:rsidR="00DF4A99" w:rsidRPr="00FF430B" w:rsidRDefault="00DF4A99" w:rsidP="00AD32DD">
                  <w:pPr>
                    <w:tabs>
                      <w:tab w:val="left" w:pos="1134"/>
                      <w:tab w:val="left" w:pos="4680"/>
                      <w:tab w:val="left" w:pos="7020"/>
                    </w:tabs>
                    <w:suppressAutoHyphens/>
                    <w:ind w:firstLine="567"/>
                    <w:jc w:val="both"/>
                  </w:pPr>
                  <w:r w:rsidRPr="00FF430B">
                    <w:t>IBAN</w:t>
                  </w:r>
                  <w:r w:rsidR="00A712DD">
                    <w:t xml:space="preserve">: </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3E165528" w:rsidR="002B4D12" w:rsidRPr="00FF430B" w:rsidRDefault="004A5F0C" w:rsidP="00196AB4">
            <w:pPr>
              <w:tabs>
                <w:tab w:val="left" w:pos="2295"/>
              </w:tabs>
              <w:jc w:val="both"/>
              <w:rPr>
                <w:b/>
              </w:rPr>
            </w:pPr>
            <w:r w:rsidRPr="00FF430B">
              <w:rPr>
                <w:b/>
              </w:rPr>
              <w:t xml:space="preserve">        </w:t>
            </w:r>
            <w:r w:rsidR="002B4D12" w:rsidRPr="00FF430B">
              <w:rPr>
                <w:b/>
              </w:rPr>
              <w:t>SPECIFICAŢII TEHNICE</w:t>
            </w:r>
            <w:r w:rsidR="004C445F">
              <w:rPr>
                <w:b/>
              </w:rPr>
              <w:t xml:space="preserve"> modelul va fi modificat conform devizelor</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20A97C28" w:rsidR="004001DE" w:rsidRPr="00FF430B" w:rsidRDefault="004001DE" w:rsidP="0028382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C445F" w:rsidRPr="00EC30C2" w14:paraId="799403A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06888B40"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69B8988A" w14:textId="6D99946F" w:rsidR="004C445F" w:rsidRPr="00FF430B" w:rsidRDefault="004C445F" w:rsidP="004C445F">
                  <w:pPr>
                    <w:ind w:firstLine="720"/>
                    <w:jc w:val="both"/>
                    <w:rPr>
                      <w:noProof w:val="0"/>
                    </w:rPr>
                  </w:pPr>
                  <w:r w:rsidRPr="00636698">
                    <w:rPr>
                      <w:b/>
                      <w:lang w:eastAsia="ru-RU"/>
                    </w:rPr>
                    <w:t>Lotul 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C445F" w:rsidRPr="00FF430B" w:rsidRDefault="004C445F" w:rsidP="004C445F">
                  <w:pPr>
                    <w:jc w:val="both"/>
                    <w:rPr>
                      <w:noProof w:val="0"/>
                    </w:rPr>
                  </w:pPr>
                </w:p>
              </w:tc>
            </w:tr>
            <w:tr w:rsidR="004C445F" w:rsidRPr="00EC30C2" w14:paraId="4E2F4575"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2D0A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4FA52A8" w14:textId="32EE1ECA"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241E10E" w14:textId="5B7858A8"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3B0C0" w14:textId="28B24E73"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08759"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D533C1" w14:textId="77777777" w:rsidR="004C445F" w:rsidRPr="00FF430B" w:rsidRDefault="004C445F" w:rsidP="004C445F">
                  <w:pPr>
                    <w:jc w:val="both"/>
                    <w:rPr>
                      <w:noProof w:val="0"/>
                    </w:rPr>
                  </w:pPr>
                </w:p>
              </w:tc>
            </w:tr>
            <w:tr w:rsidR="004C445F" w:rsidRPr="00EC30C2" w14:paraId="0BFFFC92"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8143AB"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C0DA86C" w14:textId="74200B96"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303250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AF754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31E29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CE28CB" w14:textId="77777777" w:rsidR="004C445F" w:rsidRPr="00FF430B" w:rsidRDefault="004C445F" w:rsidP="004C445F">
                  <w:pPr>
                    <w:jc w:val="both"/>
                    <w:rPr>
                      <w:noProof w:val="0"/>
                    </w:rPr>
                  </w:pPr>
                </w:p>
              </w:tc>
            </w:tr>
            <w:tr w:rsidR="004C445F" w:rsidRPr="00EC30C2" w14:paraId="68C558C9"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65E4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D9C8AA3" w14:textId="0C698264"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7F60D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B1F4F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05730"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EDBF02" w14:textId="77777777" w:rsidR="004C445F" w:rsidRPr="00FF430B" w:rsidRDefault="004C445F" w:rsidP="004C445F">
                  <w:pPr>
                    <w:jc w:val="both"/>
                    <w:rPr>
                      <w:noProof w:val="0"/>
                    </w:rPr>
                  </w:pPr>
                </w:p>
              </w:tc>
            </w:tr>
            <w:tr w:rsidR="004C445F" w:rsidRPr="00EC30C2" w14:paraId="172EF5EF"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E28B2"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88C0A28" w14:textId="46BBE469"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6E84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C2F8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7205B"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CB1419C" w14:textId="77777777" w:rsidR="004C445F" w:rsidRPr="00FF430B" w:rsidRDefault="004C445F" w:rsidP="004C445F">
                  <w:pPr>
                    <w:jc w:val="both"/>
                    <w:rPr>
                      <w:noProof w:val="0"/>
                    </w:rPr>
                  </w:pPr>
                </w:p>
              </w:tc>
            </w:tr>
            <w:tr w:rsidR="004C445F" w:rsidRPr="00EC30C2" w14:paraId="670632D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7197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A09DC14" w14:textId="31365ED2"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74CB4EB"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C58A6A"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BE5D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8D4113" w14:textId="77777777" w:rsidR="004C445F" w:rsidRPr="00FF430B" w:rsidRDefault="004C445F" w:rsidP="004C445F">
                  <w:pPr>
                    <w:jc w:val="both"/>
                    <w:rPr>
                      <w:noProof w:val="0"/>
                    </w:rPr>
                  </w:pPr>
                </w:p>
              </w:tc>
            </w:tr>
            <w:tr w:rsidR="004C445F" w:rsidRPr="00EC30C2" w14:paraId="0C89968A"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9A54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885D5AB" w14:textId="0DE06D7E"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162C68A"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79448"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05E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630E337" w14:textId="77777777" w:rsidR="004C445F" w:rsidRPr="00FF430B" w:rsidRDefault="004C445F" w:rsidP="004C445F">
                  <w:pPr>
                    <w:jc w:val="both"/>
                    <w:rPr>
                      <w:noProof w:val="0"/>
                    </w:rPr>
                  </w:pPr>
                </w:p>
              </w:tc>
            </w:tr>
            <w:tr w:rsidR="004C445F" w:rsidRPr="00EC30C2" w14:paraId="6154068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90B60"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5965079" w14:textId="75D52E05"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299E955"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91E46"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B265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6AB94F" w14:textId="77777777" w:rsidR="004C445F" w:rsidRPr="00FF430B" w:rsidRDefault="004C445F" w:rsidP="004C445F">
                  <w:pPr>
                    <w:jc w:val="both"/>
                    <w:rPr>
                      <w:noProof w:val="0"/>
                    </w:rPr>
                  </w:pPr>
                </w:p>
              </w:tc>
            </w:tr>
            <w:tr w:rsidR="004C445F" w:rsidRPr="00EC30C2" w14:paraId="1C974B76"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70F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6FBE3BF" w14:textId="0E537F50"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85CDC3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943A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572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B1019A" w14:textId="77777777" w:rsidR="004C445F" w:rsidRPr="00FF430B" w:rsidRDefault="004C445F" w:rsidP="004C445F">
                  <w:pPr>
                    <w:jc w:val="both"/>
                    <w:rPr>
                      <w:noProof w:val="0"/>
                    </w:rPr>
                  </w:pPr>
                </w:p>
              </w:tc>
            </w:tr>
            <w:tr w:rsidR="004C445F" w:rsidRPr="00EC30C2" w14:paraId="6F71100A"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70CBEA53" w14:textId="3447DF87"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C445F" w:rsidRPr="00FF430B" w:rsidRDefault="004C445F" w:rsidP="004C445F">
                  <w:pPr>
                    <w:jc w:val="both"/>
                    <w:rPr>
                      <w:noProof w:val="0"/>
                    </w:rPr>
                  </w:pPr>
                </w:p>
              </w:tc>
            </w:tr>
            <w:tr w:rsidR="004C445F"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C445F" w:rsidRPr="00FF430B" w:rsidRDefault="004C445F" w:rsidP="004C445F">
                  <w:pPr>
                    <w:jc w:val="both"/>
                    <w:rPr>
                      <w:noProof w:val="0"/>
                    </w:rPr>
                  </w:pPr>
                </w:p>
                <w:p w14:paraId="7B1AC1F0" w14:textId="77777777" w:rsidR="004C445F" w:rsidRPr="00FF430B" w:rsidRDefault="004C445F" w:rsidP="004C445F">
                  <w:pPr>
                    <w:jc w:val="both"/>
                    <w:rPr>
                      <w:noProof w:val="0"/>
                    </w:rPr>
                  </w:pPr>
                </w:p>
                <w:p w14:paraId="4C8F1E81" w14:textId="77777777" w:rsidR="004C445F" w:rsidRPr="00FF430B" w:rsidRDefault="004C445F" w:rsidP="004C445F">
                  <w:pPr>
                    <w:jc w:val="both"/>
                    <w:rPr>
                      <w:noProof w:val="0"/>
                    </w:rPr>
                  </w:pPr>
                </w:p>
                <w:p w14:paraId="299220B1" w14:textId="77777777" w:rsidR="004C445F" w:rsidRPr="00FF430B" w:rsidRDefault="004C445F" w:rsidP="004C445F">
                  <w:pPr>
                    <w:jc w:val="both"/>
                    <w:rPr>
                      <w:noProof w:val="0"/>
                    </w:rPr>
                  </w:pPr>
                </w:p>
                <w:p w14:paraId="65FCFA5E" w14:textId="77777777" w:rsidR="004C445F" w:rsidRPr="00FF430B" w:rsidRDefault="004C445F" w:rsidP="004C445F">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C445F" w:rsidRPr="00FF430B" w:rsidRDefault="004C445F" w:rsidP="004C445F">
                  <w:pPr>
                    <w:jc w:val="both"/>
                    <w:rPr>
                      <w:noProof w:val="0"/>
                    </w:rPr>
                  </w:pPr>
                  <w:r w:rsidRPr="00FF430B">
                    <w:rPr>
                      <w:noProof w:val="0"/>
                    </w:rPr>
                    <w:t> </w:t>
                  </w:r>
                </w:p>
                <w:p w14:paraId="5642638F" w14:textId="77777777" w:rsidR="004C445F" w:rsidRPr="00FF430B" w:rsidRDefault="004C445F" w:rsidP="004C445F">
                  <w:pPr>
                    <w:jc w:val="center"/>
                    <w:rPr>
                      <w:b/>
                      <w:bCs/>
                      <w:noProof w:val="0"/>
                    </w:rPr>
                  </w:pPr>
                </w:p>
                <w:p w14:paraId="4BF23CB1" w14:textId="77777777" w:rsidR="004C445F" w:rsidRPr="00FF430B" w:rsidRDefault="004C445F" w:rsidP="004C445F">
                  <w:pPr>
                    <w:jc w:val="center"/>
                    <w:rPr>
                      <w:b/>
                      <w:bCs/>
                      <w:noProof w:val="0"/>
                    </w:rPr>
                  </w:pPr>
                </w:p>
                <w:p w14:paraId="270F20AD" w14:textId="77777777" w:rsidR="004C445F" w:rsidRPr="00FF430B" w:rsidRDefault="004C445F" w:rsidP="004C445F">
                  <w:pPr>
                    <w:jc w:val="center"/>
                    <w:rPr>
                      <w:b/>
                      <w:bCs/>
                      <w:noProof w:val="0"/>
                    </w:rPr>
                  </w:pPr>
                </w:p>
                <w:p w14:paraId="0A65668A" w14:textId="77777777" w:rsidR="004C445F" w:rsidRPr="00FF430B" w:rsidRDefault="004C445F" w:rsidP="004C445F">
                  <w:pPr>
                    <w:jc w:val="center"/>
                    <w:rPr>
                      <w:b/>
                      <w:bCs/>
                      <w:noProof w:val="0"/>
                    </w:rPr>
                  </w:pPr>
                </w:p>
                <w:p w14:paraId="6F1B7FDE" w14:textId="77777777" w:rsidR="004C445F" w:rsidRPr="00FF430B" w:rsidRDefault="004C445F" w:rsidP="004C445F">
                  <w:pPr>
                    <w:jc w:val="center"/>
                    <w:rPr>
                      <w:b/>
                      <w:bCs/>
                      <w:noProof w:val="0"/>
                    </w:rPr>
                  </w:pPr>
                </w:p>
                <w:p w14:paraId="0D054949" w14:textId="77777777" w:rsidR="004C445F" w:rsidRPr="00FF430B" w:rsidRDefault="004C445F" w:rsidP="004C445F">
                  <w:pPr>
                    <w:jc w:val="center"/>
                    <w:rPr>
                      <w:b/>
                      <w:bCs/>
                      <w:noProof w:val="0"/>
                    </w:rPr>
                  </w:pPr>
                </w:p>
                <w:p w14:paraId="1ED91CB6" w14:textId="77777777" w:rsidR="004C445F" w:rsidRPr="00FF430B" w:rsidRDefault="004C445F" w:rsidP="004C445F">
                  <w:pPr>
                    <w:jc w:val="center"/>
                    <w:rPr>
                      <w:b/>
                      <w:bCs/>
                      <w:noProof w:val="0"/>
                    </w:rPr>
                  </w:pPr>
                </w:p>
                <w:p w14:paraId="01FFB410" w14:textId="77777777" w:rsidR="004C445F" w:rsidRDefault="004C445F" w:rsidP="004C445F">
                  <w:pPr>
                    <w:rPr>
                      <w:b/>
                      <w:bCs/>
                      <w:noProof w:val="0"/>
                    </w:rPr>
                  </w:pPr>
                  <w:r w:rsidRPr="00FF430B">
                    <w:rPr>
                      <w:b/>
                      <w:bCs/>
                      <w:noProof w:val="0"/>
                    </w:rPr>
                    <w:t xml:space="preserve">                 SEMNĂTURILE PĂRŢILOR</w:t>
                  </w:r>
                </w:p>
                <w:p w14:paraId="0A2F2586" w14:textId="2B233D9F" w:rsidR="004C445F" w:rsidRPr="00FF430B" w:rsidRDefault="004C445F" w:rsidP="004C445F">
                  <w:pPr>
                    <w:rPr>
                      <w:noProof w:val="0"/>
                    </w:rPr>
                  </w:pPr>
                </w:p>
              </w:tc>
            </w:tr>
            <w:tr w:rsidR="004C445F"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C445F" w:rsidRPr="00FF430B" w:rsidRDefault="004C445F" w:rsidP="004C445F">
                  <w:pPr>
                    <w:jc w:val="center"/>
                    <w:rPr>
                      <w:noProof w:val="0"/>
                    </w:rPr>
                  </w:pPr>
                  <w:r w:rsidRPr="00FF430B">
                    <w:rPr>
                      <w:b/>
                      <w:bCs/>
                      <w:noProof w:val="0"/>
                    </w:rPr>
                    <w:lastRenderedPageBreak/>
                    <w:t>Antreprenorul/Prestatorul de lucrări/de servicii de proiectare</w:t>
                  </w:r>
                </w:p>
                <w:p w14:paraId="7773675D" w14:textId="77777777" w:rsidR="004C445F" w:rsidRPr="00FF430B" w:rsidRDefault="004C445F" w:rsidP="004C445F">
                  <w:pPr>
                    <w:ind w:firstLine="567"/>
                    <w:jc w:val="both"/>
                    <w:rPr>
                      <w:noProof w:val="0"/>
                    </w:rPr>
                  </w:pPr>
                  <w:r w:rsidRPr="00FF430B">
                    <w:rPr>
                      <w:noProof w:val="0"/>
                    </w:rPr>
                    <w:t> </w:t>
                  </w:r>
                </w:p>
                <w:p w14:paraId="2151506D" w14:textId="77777777" w:rsidR="004C445F" w:rsidRPr="00FF430B" w:rsidRDefault="004C445F" w:rsidP="004C445F">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C445F" w:rsidRPr="00FF430B" w:rsidRDefault="004C445F" w:rsidP="004C445F">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C445F" w:rsidRPr="00FF430B" w:rsidRDefault="004C445F" w:rsidP="004C445F">
                  <w:pPr>
                    <w:rPr>
                      <w:noProof w:val="0"/>
                    </w:rPr>
                  </w:pPr>
                  <w:r w:rsidRPr="00FF430B">
                    <w:rPr>
                      <w:b/>
                      <w:bCs/>
                      <w:noProof w:val="0"/>
                    </w:rPr>
                    <w:t xml:space="preserve">                                  Beneficiar</w:t>
                  </w:r>
                </w:p>
                <w:p w14:paraId="71E551BB" w14:textId="77777777" w:rsidR="004C445F" w:rsidRPr="00FF430B" w:rsidRDefault="004C445F" w:rsidP="004C445F">
                  <w:pPr>
                    <w:ind w:firstLine="567"/>
                    <w:jc w:val="both"/>
                    <w:rPr>
                      <w:noProof w:val="0"/>
                    </w:rPr>
                  </w:pPr>
                </w:p>
                <w:p w14:paraId="057D63A1" w14:textId="77777777" w:rsidR="004C445F" w:rsidRPr="00FF430B" w:rsidRDefault="004C445F" w:rsidP="004C445F">
                  <w:pPr>
                    <w:ind w:firstLine="567"/>
                    <w:jc w:val="both"/>
                    <w:rPr>
                      <w:noProof w:val="0"/>
                    </w:rPr>
                  </w:pPr>
                  <w:r w:rsidRPr="00FF430B">
                    <w:rPr>
                      <w:noProof w:val="0"/>
                    </w:rPr>
                    <w:t> </w:t>
                  </w:r>
                </w:p>
                <w:p w14:paraId="3663D228" w14:textId="77777777" w:rsidR="004C445F" w:rsidRPr="00FF430B" w:rsidRDefault="004C445F" w:rsidP="004C445F">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6DCB3835" w:rsidR="006827E1" w:rsidRPr="00FF430B" w:rsidRDefault="004A5F0C" w:rsidP="006827E1">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B4F4BFD" w14:textId="1154FB85" w:rsidR="006D2A20" w:rsidRPr="00FF430B" w:rsidRDefault="006D2A20" w:rsidP="00283820">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continuare Contract), semnat în urma desfășurării procedurii de achiziție publică nr. ________ </w:t>
                  </w:r>
                  <w:r w:rsidRPr="00FF430B">
                    <w:rPr>
                      <w:sz w:val="24"/>
                      <w:szCs w:val="24"/>
                    </w:rPr>
                    <w:lastRenderedPageBreak/>
                    <w:t>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 xml:space="preserve">adru cu condiția </w:t>
            </w:r>
            <w:r w:rsidR="006C3DC3" w:rsidRPr="00FF430B">
              <w:lastRenderedPageBreak/>
              <w:t>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15C5E2" w14:textId="77777777" w:rsidR="00683801" w:rsidRDefault="00683801" w:rsidP="00A20ACF">
      <w:r>
        <w:separator/>
      </w:r>
    </w:p>
  </w:endnote>
  <w:endnote w:type="continuationSeparator" w:id="0">
    <w:p w14:paraId="0F5A3A84" w14:textId="77777777" w:rsidR="00683801" w:rsidRDefault="006838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B346C" w:rsidRDefault="008B346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8B346C" w:rsidRDefault="008B346C">
        <w:pPr>
          <w:pStyle w:val="a4"/>
          <w:jc w:val="right"/>
        </w:pPr>
        <w:r>
          <w:fldChar w:fldCharType="begin"/>
        </w:r>
        <w:r>
          <w:instrText xml:space="preserve"> PAGE   \* MERGEFORMAT </w:instrText>
        </w:r>
        <w:r>
          <w:fldChar w:fldCharType="separate"/>
        </w:r>
        <w:r w:rsidR="009F55B1">
          <w:t>60</w:t>
        </w:r>
        <w:r>
          <w:fldChar w:fldCharType="end"/>
        </w:r>
      </w:p>
    </w:sdtContent>
  </w:sdt>
  <w:p w14:paraId="075618FA" w14:textId="77777777" w:rsidR="008B346C" w:rsidRDefault="008B346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8D209" w14:textId="77777777" w:rsidR="00683801" w:rsidRDefault="00683801" w:rsidP="00A20ACF">
      <w:r>
        <w:separator/>
      </w:r>
    </w:p>
  </w:footnote>
  <w:footnote w:type="continuationSeparator" w:id="0">
    <w:p w14:paraId="20311D11" w14:textId="77777777" w:rsidR="00683801" w:rsidRDefault="006838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67B"/>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62"/>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B02"/>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726"/>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5F"/>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C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91D"/>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7E1"/>
    <w:rsid w:val="0068380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B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E48"/>
    <w:rsid w:val="008A718B"/>
    <w:rsid w:val="008B1484"/>
    <w:rsid w:val="008B330F"/>
    <w:rsid w:val="008B3387"/>
    <w:rsid w:val="008B346C"/>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5B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B19"/>
    <w:rsid w:val="00A61C31"/>
    <w:rsid w:val="00A66664"/>
    <w:rsid w:val="00A6700A"/>
    <w:rsid w:val="00A67C9F"/>
    <w:rsid w:val="00A67EEF"/>
    <w:rsid w:val="00A712D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8B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612"/>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68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26C"/>
    <w:rsid w:val="00D46B1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F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42F"/>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5BF"/>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87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01543-5691-4990-9549-0EB2F7DD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24708</Words>
  <Characters>140837</Characters>
  <Application>Microsoft Office Word</Application>
  <DocSecurity>0</DocSecurity>
  <Lines>1173</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cp:revision>
  <cp:lastPrinted>2021-06-01T11:52:00Z</cp:lastPrinted>
  <dcterms:created xsi:type="dcterms:W3CDTF">2025-03-26T08:50:00Z</dcterms:created>
  <dcterms:modified xsi:type="dcterms:W3CDTF">2026-02-10T12:51:00Z</dcterms:modified>
</cp:coreProperties>
</file>