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D0C" w:rsidRPr="00983D0C" w:rsidRDefault="00983D0C" w:rsidP="00983D0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APROBATĂ</w:t>
      </w:r>
    </w:p>
    <w:p w:rsidR="00983D0C" w:rsidRPr="00983D0C" w:rsidRDefault="00983D0C" w:rsidP="00983D0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 prin Ordinul </w:t>
      </w:r>
    </w:p>
    <w:p w:rsidR="00983D0C" w:rsidRPr="00983D0C" w:rsidRDefault="00983D0C" w:rsidP="00983D0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                                               nr.      din _________2021</w:t>
      </w:r>
    </w:p>
    <w:p w:rsidR="00983D0C" w:rsidRPr="00983D0C" w:rsidRDefault="00983D0C" w:rsidP="00983D0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rsidR="00983D0C" w:rsidRPr="00983D0C" w:rsidRDefault="00983D0C" w:rsidP="00983D0C">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rsidR="00983D0C" w:rsidRPr="00983D0C" w:rsidRDefault="00983D0C" w:rsidP="00983D0C">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rsidR="00983D0C" w:rsidRPr="00983D0C" w:rsidRDefault="00983D0C" w:rsidP="00983D0C">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DOCUMENTAŢIA STANDARD</w:t>
      </w:r>
    </w:p>
    <w:p w:rsidR="00983D0C" w:rsidRPr="00983D0C" w:rsidRDefault="00983D0C" w:rsidP="00983D0C">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pentru realizarea achizițiilor publice de lucrări</w:t>
      </w:r>
    </w:p>
    <w:p w:rsidR="00983D0C" w:rsidRPr="00983D0C" w:rsidRDefault="00983D0C" w:rsidP="00983D0C">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983D0C">
        <w:rPr>
          <w:rFonts w:ascii="Times New Roman" w:eastAsia="Times New Roman" w:hAnsi="Times New Roman" w:cs="Times New Roman"/>
          <w:b/>
          <w:noProof/>
          <w:sz w:val="26"/>
          <w:szCs w:val="26"/>
          <w:lang w:val="ro-MD"/>
        </w:rPr>
        <w:t>Secţiunea 1</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983D0C">
        <w:rPr>
          <w:rFonts w:ascii="Times New Roman" w:eastAsia="Times New Roman" w:hAnsi="Times New Roman" w:cs="Times New Roman"/>
          <w:b/>
          <w:noProof/>
          <w:sz w:val="26"/>
          <w:szCs w:val="26"/>
          <w:lang w:val="ro-MD"/>
        </w:rPr>
        <w:t>Dispoziții generale</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983D0C">
        <w:rPr>
          <w:rFonts w:ascii="Times New Roman" w:eastAsia="Times New Roman" w:hAnsi="Times New Roman" w:cs="Times New Roman"/>
          <w:sz w:val="24"/>
          <w:szCs w:val="24"/>
          <w:lang w:val="ro-MD" w:eastAsia="ru-RU"/>
        </w:rPr>
        <w:t xml:space="preserve"> inițierea şi desfăşurarea procedurilor de achiziţii publice de lucrări </w:t>
      </w:r>
      <w:r w:rsidRPr="00983D0C">
        <w:rPr>
          <w:rFonts w:ascii="Times New Roman" w:eastAsia="Times New Roman" w:hAnsi="Times New Roman" w:cs="Times New Roman"/>
          <w:sz w:val="24"/>
          <w:szCs w:val="24"/>
          <w:lang w:val="ro-MD"/>
        </w:rPr>
        <w:t>sau procedurilor de achiziţii publice de servicii de proiectare și de lucrări</w:t>
      </w:r>
      <w:r w:rsidRPr="00983D0C">
        <w:rPr>
          <w:rFonts w:ascii="Times New Roman" w:eastAsia="Times New Roman" w:hAnsi="Times New Roman" w:cs="Times New Roman"/>
          <w:sz w:val="24"/>
          <w:szCs w:val="24"/>
          <w:lang w:val="ro-MD" w:eastAsia="ru-RU"/>
        </w:rPr>
        <w:t xml:space="preserve">. </w:t>
      </w:r>
      <w:r w:rsidRPr="00983D0C">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983D0C" w:rsidRPr="00983D0C" w:rsidRDefault="00983D0C" w:rsidP="00983D0C">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sz w:val="24"/>
          <w:szCs w:val="24"/>
          <w:lang w:val="ro-MD"/>
        </w:rPr>
        <w:t xml:space="preserve"> </w:t>
      </w:r>
      <w:r w:rsidRPr="00983D0C">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83D0C">
        <w:rPr>
          <w:rFonts w:ascii="Times New Roman" w:eastAsia="Times New Roman" w:hAnsi="Times New Roman" w:cs="Times New Roman"/>
          <w:color w:val="000000" w:themeColor="text1"/>
          <w:sz w:val="24"/>
          <w:szCs w:val="24"/>
          <w:lang w:val="ro-MD"/>
        </w:rPr>
        <w:t xml:space="preserve">după cum urmează:     </w:t>
      </w:r>
    </w:p>
    <w:p w:rsidR="00983D0C" w:rsidRPr="00983D0C" w:rsidRDefault="00983D0C" w:rsidP="00983D0C">
      <w:pPr>
        <w:numPr>
          <w:ilvl w:val="0"/>
          <w:numId w:val="48"/>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sz w:val="24"/>
          <w:szCs w:val="24"/>
          <w:lang w:val="ro-MD"/>
        </w:rPr>
        <w:t>Anunț de intenție (anexa nr.1);</w:t>
      </w:r>
    </w:p>
    <w:p w:rsidR="00983D0C" w:rsidRPr="00983D0C" w:rsidRDefault="00983D0C" w:rsidP="00983D0C">
      <w:pPr>
        <w:numPr>
          <w:ilvl w:val="0"/>
          <w:numId w:val="4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Anunț de participare, inclusiv pentru procedurile de preselecție/procedurile negociate (anexa nr. 2);</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Invitație de participare la etapele de preselecție/la procedurile negociate (anexa nr. 3);</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Proces-verbal cu privire la rezultatele preselecției candidaților (anexa nr. 4);</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Anunț de atribuire (anexa nr. 5);</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Anunț privind modificarea contractului de achiziții publice/acordului-cadru (anexa nr. 6);</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Cerere de participare (anexa nr. 7);</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Declaraţie privind valabilitatea ofertei (anexa nr. 8);</w:t>
      </w:r>
    </w:p>
    <w:p w:rsidR="00983D0C" w:rsidRPr="00983D0C" w:rsidRDefault="00983D0C" w:rsidP="00983D0C">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Scrisoare  de  garanţie  bancară (anexa nr. 9);</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Grafic de executare a lucrărilor (anexa nr. 10.);</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Grafic de  executare a documentației de proiect (anexa nr. 11);</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Declarație privind experienţa similară (anexa nr. 12);</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Declarație privind lista principalelor lucrări executate în ultimul an de activitate (anexa nr. 13);</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Declaraţie privind personalul de specialitate propus pentru implementarea contractului (anexa nr. 15);</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Lista subcontractanților şi partea/părţile din contract care sunt îndeplinite de aceştia (anexa nr. 16);</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Informaţii privind asocierea (anexa nr. 17);</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Angajament terţ susţinător financiar (anexa nr. 18);</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Angajament privind susţinerea tehnică și profesională a ofertantului/grupului de operatori economici (anexa nr. 19);</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Declaraţie terţ susţinător tehnic (anexa nr. 20);</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lastRenderedPageBreak/>
        <w:t>Declaraţie terţ susţinător profesional (anexa nr. 21);</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Caiet de sarcini. Formularul de deviz nr.1 – lista cu cantitățile de lucrări (anexa nr. 23);</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Caiet de sarcini. Servicii de proiectare (anexa nr. 24);</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Contract de antrepriză (anexa nr. 25);</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Contract de achiziţionare a serviciilor de proiectare (anexa nr. 26);</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Acord adițional (anexa nr. 27);</w:t>
      </w:r>
    </w:p>
    <w:p w:rsidR="00983D0C" w:rsidRPr="00983D0C" w:rsidRDefault="00983D0C" w:rsidP="00983D0C">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Acord-cadru (anexa nr. 28).</w:t>
      </w:r>
    </w:p>
    <w:p w:rsidR="00983D0C" w:rsidRPr="00983D0C" w:rsidRDefault="00983D0C" w:rsidP="00983D0C">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rsidR="00983D0C" w:rsidRPr="00983D0C" w:rsidRDefault="00983D0C" w:rsidP="00983D0C">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color w:val="000000" w:themeColor="text1"/>
          <w:sz w:val="24"/>
          <w:szCs w:val="24"/>
          <w:lang w:val="ro-MD"/>
        </w:rPr>
        <w:t xml:space="preserve"> </w:t>
      </w:r>
      <w:r w:rsidRPr="00983D0C">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983D0C">
        <w:rPr>
          <w:rFonts w:ascii="Times New Roman" w:eastAsia="Times New Roman" w:hAnsi="Times New Roman" w:cs="Times New Roman"/>
          <w:color w:val="000000" w:themeColor="text1"/>
          <w:sz w:val="24"/>
          <w:szCs w:val="24"/>
          <w:lang w:val="ro-MD"/>
        </w:rPr>
        <w:t>documentația standard.</w:t>
      </w:r>
    </w:p>
    <w:p w:rsidR="00983D0C" w:rsidRPr="00983D0C" w:rsidRDefault="00983D0C" w:rsidP="00983D0C">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rsidR="00983D0C" w:rsidRPr="00983D0C" w:rsidRDefault="00983D0C" w:rsidP="00983D0C">
      <w:pPr>
        <w:numPr>
          <w:ilvl w:val="0"/>
          <w:numId w:val="19"/>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983D0C" w:rsidRPr="00983D0C" w:rsidRDefault="00983D0C" w:rsidP="00983D0C">
      <w:pPr>
        <w:tabs>
          <w:tab w:val="left" w:pos="1134"/>
        </w:tabs>
        <w:spacing w:after="0" w:line="240" w:lineRule="auto"/>
        <w:ind w:left="360"/>
        <w:jc w:val="both"/>
        <w:rPr>
          <w:rFonts w:ascii="Times New Roman" w:eastAsia="Times New Roman" w:hAnsi="Times New Roman" w:cs="Times New Roman"/>
          <w:sz w:val="24"/>
          <w:szCs w:val="24"/>
          <w:lang w:val="ro-MD"/>
        </w:rPr>
      </w:pPr>
    </w:p>
    <w:p w:rsidR="00983D0C" w:rsidRPr="00983D0C" w:rsidRDefault="00983D0C" w:rsidP="00983D0C">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983D0C" w:rsidRPr="00983D0C" w:rsidRDefault="00983D0C" w:rsidP="00983D0C">
      <w:pPr>
        <w:tabs>
          <w:tab w:val="left" w:pos="1134"/>
        </w:tabs>
        <w:spacing w:after="0" w:line="240" w:lineRule="auto"/>
        <w:ind w:left="357"/>
        <w:jc w:val="both"/>
        <w:rPr>
          <w:rFonts w:ascii="Times New Roman" w:eastAsia="Times New Roman" w:hAnsi="Times New Roman" w:cs="Times New Roman"/>
          <w:sz w:val="24"/>
          <w:szCs w:val="24"/>
          <w:lang w:val="ro-MD"/>
        </w:rPr>
      </w:pPr>
    </w:p>
    <w:p w:rsidR="00983D0C" w:rsidRPr="00983D0C" w:rsidRDefault="00983D0C" w:rsidP="00983D0C">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rsidR="00983D0C" w:rsidRPr="00983D0C" w:rsidRDefault="00983D0C" w:rsidP="00983D0C">
      <w:pPr>
        <w:numPr>
          <w:ilvl w:val="0"/>
          <w:numId w:val="20"/>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Legii nr. 131/2015 privind achizițiile publice; </w:t>
      </w:r>
    </w:p>
    <w:p w:rsidR="00983D0C" w:rsidRPr="00983D0C" w:rsidRDefault="00A91031" w:rsidP="00983D0C">
      <w:pPr>
        <w:numPr>
          <w:ilvl w:val="0"/>
          <w:numId w:val="20"/>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983D0C" w:rsidRPr="00983D0C">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983D0C" w:rsidRPr="00983D0C">
        <w:rPr>
          <w:rFonts w:ascii="Times New Roman" w:eastAsia="Times New Roman" w:hAnsi="Times New Roman" w:cs="Times New Roman"/>
          <w:bCs/>
          <w:sz w:val="24"/>
          <w:szCs w:val="24"/>
          <w:bdr w:val="none" w:sz="0" w:space="0" w:color="auto" w:frame="1"/>
          <w:shd w:val="clear" w:color="auto" w:fill="FFFFFF"/>
          <w:lang w:val="ro-MD"/>
        </w:rPr>
        <w:t>.</w:t>
      </w:r>
    </w:p>
    <w:p w:rsidR="00983D0C" w:rsidRPr="00983D0C" w:rsidRDefault="00983D0C" w:rsidP="00983D0C">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983D0C">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rsidR="00983D0C" w:rsidRPr="00983D0C" w:rsidRDefault="00983D0C" w:rsidP="00983D0C">
      <w:pPr>
        <w:numPr>
          <w:ilvl w:val="0"/>
          <w:numId w:val="19"/>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83D0C" w:rsidRPr="00983D0C" w:rsidRDefault="00983D0C" w:rsidP="00983D0C">
      <w:pPr>
        <w:numPr>
          <w:ilvl w:val="0"/>
          <w:numId w:val="19"/>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983D0C" w:rsidRPr="00983D0C" w:rsidRDefault="00983D0C" w:rsidP="00983D0C">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983D0C" w:rsidRPr="00983D0C" w:rsidRDefault="00983D0C" w:rsidP="00983D0C">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983D0C">
        <w:rPr>
          <w:rFonts w:ascii="Times New Roman" w:eastAsia="Times New Roman" w:hAnsi="Times New Roman" w:cs="Times New Roman"/>
          <w:sz w:val="24"/>
          <w:szCs w:val="24"/>
          <w:lang w:val="ro-MD"/>
        </w:rPr>
        <w:t>.</w:t>
      </w:r>
    </w:p>
    <w:p w:rsidR="00983D0C" w:rsidRPr="00983D0C" w:rsidRDefault="00983D0C" w:rsidP="00983D0C">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rsidR="00983D0C" w:rsidRPr="00983D0C" w:rsidRDefault="00983D0C" w:rsidP="00983D0C">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983D0C" w:rsidRPr="00983D0C" w:rsidRDefault="00983D0C" w:rsidP="00983D0C">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983D0C" w:rsidRPr="00983D0C" w:rsidRDefault="00983D0C" w:rsidP="00983D0C">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983D0C" w:rsidRPr="00983D0C" w:rsidRDefault="00983D0C" w:rsidP="00983D0C">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983D0C" w:rsidRPr="00983D0C" w:rsidRDefault="00983D0C" w:rsidP="00983D0C">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983D0C" w:rsidRPr="00983D0C" w:rsidRDefault="00983D0C" w:rsidP="00983D0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rsidR="00983D0C" w:rsidRPr="00983D0C" w:rsidRDefault="00983D0C" w:rsidP="00983D0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rsidR="00983D0C" w:rsidRPr="00983D0C" w:rsidRDefault="00983D0C" w:rsidP="00983D0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983D0C">
        <w:rPr>
          <w:rFonts w:ascii="Times New Roman" w:eastAsia="Times New Roman" w:hAnsi="Times New Roman" w:cs="Times New Roman"/>
          <w:b/>
          <w:noProof/>
          <w:sz w:val="26"/>
          <w:szCs w:val="26"/>
          <w:lang w:val="ro-MD"/>
        </w:rPr>
        <w:t>Secţiunea a 2-a</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Calificarea candidaților/ofertanților</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18.</w:t>
      </w:r>
      <w:r w:rsidRPr="00983D0C">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983D0C" w:rsidRPr="00983D0C" w:rsidRDefault="00983D0C" w:rsidP="00983D0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lastRenderedPageBreak/>
        <w:t xml:space="preserve">19. </w:t>
      </w:r>
      <w:r w:rsidRPr="00983D0C">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83D0C" w:rsidRPr="00983D0C" w:rsidRDefault="00983D0C" w:rsidP="00983D0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20. </w:t>
      </w:r>
      <w:r w:rsidRPr="00983D0C">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983D0C" w:rsidRPr="00983D0C" w:rsidRDefault="00983D0C" w:rsidP="00983D0C">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21. </w:t>
      </w:r>
      <w:r w:rsidRPr="00983D0C">
        <w:rPr>
          <w:rFonts w:ascii="Times New Roman" w:eastAsia="Times New Roman" w:hAnsi="Times New Roman" w:cs="Times New Roman"/>
          <w:sz w:val="24"/>
          <w:szCs w:val="24"/>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983D0C" w:rsidRPr="00983D0C" w:rsidRDefault="00983D0C" w:rsidP="00983D0C">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22.</w:t>
      </w:r>
      <w:r w:rsidRPr="00983D0C">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83D0C" w:rsidRPr="00983D0C" w:rsidRDefault="00983D0C" w:rsidP="00983D0C">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b/>
          <w:sz w:val="24"/>
          <w:szCs w:val="24"/>
          <w:lang w:val="ro-MD"/>
        </w:rPr>
        <w:t xml:space="preserve">23. </w:t>
      </w:r>
      <w:r w:rsidRPr="00983D0C">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983D0C" w:rsidRPr="00983D0C" w:rsidRDefault="00983D0C" w:rsidP="00983D0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b/>
          <w:sz w:val="24"/>
          <w:szCs w:val="24"/>
          <w:lang w:val="ro-MD"/>
        </w:rPr>
        <w:t xml:space="preserve">24. </w:t>
      </w:r>
      <w:r w:rsidRPr="00983D0C">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rsidR="00983D0C" w:rsidRPr="00983D0C" w:rsidRDefault="00983D0C" w:rsidP="00983D0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83D0C">
        <w:rPr>
          <w:rFonts w:ascii="Times New Roman" w:eastAsia="Times New Roman" w:hAnsi="Times New Roman" w:cs="Times New Roman"/>
          <w:b/>
          <w:color w:val="000000" w:themeColor="text1"/>
          <w:sz w:val="24"/>
          <w:szCs w:val="24"/>
          <w:lang w:val="ro-MD"/>
        </w:rPr>
        <w:t xml:space="preserve">25. </w:t>
      </w:r>
      <w:r w:rsidRPr="00983D0C">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83D0C" w:rsidRPr="00983D0C" w:rsidRDefault="00983D0C" w:rsidP="00983D0C">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26. </w:t>
      </w:r>
      <w:r w:rsidRPr="00983D0C">
        <w:rPr>
          <w:rFonts w:ascii="Times New Roman" w:eastAsia="Times New Roman" w:hAnsi="Times New Roman" w:cs="Times New Roman"/>
          <w:sz w:val="24"/>
          <w:szCs w:val="24"/>
          <w:lang w:val="ro-MD"/>
        </w:rPr>
        <w:t>Autoritatea contractantă aplică criterii și cerințe de calificare numai referitoare la:</w:t>
      </w:r>
    </w:p>
    <w:p w:rsidR="00983D0C" w:rsidRPr="00983D0C" w:rsidRDefault="00983D0C" w:rsidP="00983D0C">
      <w:pPr>
        <w:spacing w:after="120" w:line="240" w:lineRule="auto"/>
        <w:ind w:left="142"/>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 eligibilitatea ofertantului sau candidatului;</w:t>
      </w:r>
    </w:p>
    <w:p w:rsidR="00983D0C" w:rsidRPr="00983D0C" w:rsidRDefault="00983D0C" w:rsidP="00983D0C">
      <w:pPr>
        <w:spacing w:after="120" w:line="240" w:lineRule="auto"/>
        <w:ind w:left="142"/>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 capacitatea de exercitare a activității profesionale;</w:t>
      </w:r>
    </w:p>
    <w:p w:rsidR="00983D0C" w:rsidRPr="00983D0C" w:rsidRDefault="00983D0C" w:rsidP="00983D0C">
      <w:pPr>
        <w:tabs>
          <w:tab w:val="left" w:pos="0"/>
        </w:tabs>
        <w:spacing w:after="120" w:line="240" w:lineRule="auto"/>
        <w:ind w:left="142"/>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3) capacitatea economică şi financiară;</w:t>
      </w:r>
    </w:p>
    <w:p w:rsidR="00983D0C" w:rsidRPr="00983D0C" w:rsidRDefault="00983D0C" w:rsidP="00983D0C">
      <w:pPr>
        <w:tabs>
          <w:tab w:val="left" w:pos="0"/>
        </w:tabs>
        <w:spacing w:after="120" w:line="240" w:lineRule="auto"/>
        <w:ind w:left="142"/>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4) capacitatea tehnică;</w:t>
      </w:r>
    </w:p>
    <w:p w:rsidR="00983D0C" w:rsidRPr="00983D0C" w:rsidRDefault="00983D0C" w:rsidP="00983D0C">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5) standarde de asigurare a calității;</w:t>
      </w:r>
    </w:p>
    <w:p w:rsidR="00983D0C" w:rsidRPr="00983D0C" w:rsidRDefault="00983D0C" w:rsidP="00983D0C">
      <w:pPr>
        <w:tabs>
          <w:tab w:val="left" w:pos="0"/>
        </w:tabs>
        <w:spacing w:after="120" w:line="240" w:lineRule="auto"/>
        <w:ind w:left="142"/>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6) standarde de protecție a mediului.</w:t>
      </w:r>
    </w:p>
    <w:p w:rsidR="00983D0C" w:rsidRPr="00983D0C" w:rsidRDefault="00983D0C" w:rsidP="00983D0C">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27. </w:t>
      </w:r>
      <w:r w:rsidRPr="00983D0C">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983D0C">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983D0C">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b/>
          <w:sz w:val="24"/>
          <w:szCs w:val="24"/>
          <w:lang w:val="ro-MD"/>
        </w:rPr>
        <w:t>28</w:t>
      </w:r>
      <w:r w:rsidRPr="00983D0C">
        <w:rPr>
          <w:rFonts w:ascii="Times New Roman" w:eastAsia="Times New Roman" w:hAnsi="Times New Roman" w:cs="Times New Roman"/>
          <w:sz w:val="24"/>
          <w:szCs w:val="24"/>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w:t>
      </w:r>
      <w:r w:rsidRPr="00983D0C">
        <w:rPr>
          <w:rFonts w:ascii="Times New Roman" w:eastAsia="Times New Roman" w:hAnsi="Times New Roman" w:cs="Times New Roman"/>
          <w:sz w:val="24"/>
          <w:szCs w:val="24"/>
          <w:lang w:val="ro-MD" w:eastAsia="ro-RO"/>
        </w:rPr>
        <w:lastRenderedPageBreak/>
        <w:t>activități teroriste, finanțarea terorismului, exploatarea prin muncă a copiilor și alte forme de trafic de persoane.</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29. </w:t>
      </w:r>
      <w:r w:rsidRPr="00983D0C">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983D0C" w:rsidRPr="00983D0C" w:rsidRDefault="00983D0C" w:rsidP="00983D0C">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30. </w:t>
      </w:r>
      <w:r w:rsidRPr="00983D0C">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83D0C" w:rsidRPr="00983D0C" w:rsidRDefault="00983D0C" w:rsidP="00983D0C">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31. </w:t>
      </w:r>
      <w:r w:rsidRPr="00983D0C">
        <w:rPr>
          <w:rFonts w:ascii="Times New Roman" w:eastAsia="Times New Roman" w:hAnsi="Times New Roman" w:cs="Times New Roman"/>
          <w:sz w:val="24"/>
          <w:szCs w:val="24"/>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983D0C" w:rsidRPr="00983D0C" w:rsidRDefault="00983D0C" w:rsidP="00983D0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32. </w:t>
      </w:r>
      <w:r w:rsidRPr="00983D0C">
        <w:rPr>
          <w:rFonts w:ascii="Times New Roman" w:eastAsia="Times New Roman" w:hAnsi="Times New Roman" w:cs="Times New Roman"/>
          <w:sz w:val="24"/>
          <w:szCs w:val="24"/>
          <w:lang w:val="ro-MD"/>
        </w:rPr>
        <w:t xml:space="preserve">În ceea ce privesc </w:t>
      </w:r>
      <w:r w:rsidRPr="00983D0C">
        <w:rPr>
          <w:rFonts w:ascii="Times New Roman" w:eastAsia="Times New Roman" w:hAnsi="Times New Roman" w:cs="Times New Roman"/>
          <w:bCs/>
          <w:sz w:val="24"/>
          <w:szCs w:val="24"/>
          <w:lang w:val="ro-MD"/>
        </w:rPr>
        <w:t>referințele de</w:t>
      </w:r>
      <w:r w:rsidRPr="00983D0C">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83D0C" w:rsidRPr="00983D0C" w:rsidRDefault="00983D0C" w:rsidP="00983D0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 33. </w:t>
      </w:r>
      <w:r w:rsidRPr="00983D0C">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83D0C" w:rsidRPr="00983D0C" w:rsidRDefault="00983D0C" w:rsidP="00983D0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34. </w:t>
      </w:r>
      <w:r w:rsidRPr="00983D0C">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35. </w:t>
      </w:r>
      <w:r w:rsidRPr="00983D0C">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36. </w:t>
      </w:r>
      <w:r w:rsidRPr="00983D0C">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83D0C" w:rsidRPr="00983D0C" w:rsidRDefault="00983D0C" w:rsidP="00983D0C">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983D0C" w:rsidRPr="00983D0C" w:rsidRDefault="00983D0C" w:rsidP="00983D0C">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2) lichiditate generală (active circulante/datorii curente) și nivelul minim de lichiditate (nu mai puțin de 100%);</w:t>
      </w:r>
    </w:p>
    <w:p w:rsidR="00983D0C" w:rsidRPr="00983D0C" w:rsidRDefault="00983D0C" w:rsidP="00983D0C">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3) declarații bancare corespunzătoare sau, după caz, dovezi privind asigurarea riscului profesional;</w:t>
      </w:r>
    </w:p>
    <w:p w:rsidR="00983D0C" w:rsidRPr="00983D0C" w:rsidRDefault="00983D0C" w:rsidP="00983D0C">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lastRenderedPageBreak/>
        <w:t>4) situația financiară pentru perioada de gestiune anterioară, avizat şi înregistrat de organele competente, și orice alte documente legale edificatoare prin care ofertantul își poate dovedi capacitatea economico-financiară.</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37.  </w:t>
      </w:r>
      <w:r w:rsidRPr="00983D0C">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983D0C" w:rsidRPr="00983D0C" w:rsidRDefault="00983D0C" w:rsidP="00983D0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38. </w:t>
      </w:r>
      <w:r w:rsidRPr="00983D0C">
        <w:rPr>
          <w:rFonts w:ascii="Times New Roman" w:eastAsia="Times New Roman" w:hAnsi="Times New Roman" w:cs="Times New Roman"/>
          <w:bCs/>
          <w:sz w:val="24"/>
          <w:szCs w:val="24"/>
          <w:lang w:val="ro-MD"/>
        </w:rPr>
        <w:t>La solicitarea autorității contactante,</w:t>
      </w:r>
      <w:r w:rsidRPr="00983D0C">
        <w:rPr>
          <w:rFonts w:ascii="Times New Roman" w:eastAsia="Times New Roman" w:hAnsi="Times New Roman" w:cs="Times New Roman"/>
          <w:b/>
          <w:sz w:val="24"/>
          <w:szCs w:val="24"/>
          <w:lang w:val="ro-MD"/>
        </w:rPr>
        <w:t xml:space="preserve"> </w:t>
      </w:r>
      <w:r w:rsidRPr="00983D0C">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983D0C" w:rsidRPr="00983D0C" w:rsidRDefault="00983D0C" w:rsidP="00983D0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39. </w:t>
      </w:r>
      <w:r w:rsidRPr="00983D0C">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40. </w:t>
      </w:r>
      <w:r w:rsidRPr="00983D0C">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41. </w:t>
      </w:r>
      <w:r w:rsidRPr="00983D0C">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983D0C">
        <w:rPr>
          <w:rFonts w:ascii="Times New Roman" w:eastAsia="Times New Roman" w:hAnsi="Times New Roman" w:cs="Times New Roman"/>
          <w:b/>
          <w:sz w:val="24"/>
          <w:szCs w:val="24"/>
          <w:lang w:val="ro-MD"/>
        </w:rPr>
        <w:t xml:space="preserve">42.  </w:t>
      </w:r>
      <w:r w:rsidRPr="00983D0C">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983D0C" w:rsidRPr="00983D0C" w:rsidRDefault="00983D0C" w:rsidP="00983D0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983D0C">
        <w:rPr>
          <w:rFonts w:ascii="Times New Roman" w:eastAsia="Times New Roman" w:hAnsi="Times New Roman" w:cs="Times New Roman"/>
          <w:b/>
          <w:sz w:val="24"/>
          <w:szCs w:val="24"/>
          <w:lang w:val="ro-MD"/>
        </w:rPr>
        <w:t xml:space="preserve">43. </w:t>
      </w:r>
      <w:r w:rsidRPr="00983D0C">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rsidR="00983D0C" w:rsidRPr="00983D0C" w:rsidRDefault="00983D0C" w:rsidP="00983D0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 la Sistemul Comunitar de Management de Mediu şi Audit (EMAS), sau;</w:t>
      </w:r>
    </w:p>
    <w:p w:rsidR="00983D0C" w:rsidRPr="00983D0C" w:rsidRDefault="00983D0C" w:rsidP="00983D0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983D0C" w:rsidRPr="00983D0C" w:rsidRDefault="00983D0C" w:rsidP="00983D0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44. </w:t>
      </w:r>
      <w:r w:rsidRPr="00983D0C">
        <w:rPr>
          <w:rFonts w:ascii="Times New Roman" w:eastAsia="Times New Roman" w:hAnsi="Times New Roman" w:cs="Times New Roman"/>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45. </w:t>
      </w:r>
      <w:r w:rsidRPr="00983D0C">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 materiale de construcție și aprovizionare durabilă; </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 depozitarea deșeurilor reciclabile și sistemul de gestionare a deșeurilor;</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 gestionarea deșeurilor din demolări;</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5) contractul de performanță energetică;</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6) conținut reciclat în beton și zidărie;</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7) reducerea emisiilor de CO</w:t>
      </w:r>
      <w:r w:rsidRPr="00983D0C">
        <w:rPr>
          <w:rFonts w:ascii="Times New Roman" w:eastAsia="Times New Roman" w:hAnsi="Times New Roman" w:cs="Times New Roman"/>
          <w:noProof/>
          <w:sz w:val="24"/>
          <w:szCs w:val="24"/>
          <w:vertAlign w:val="subscript"/>
          <w:lang w:val="ro-MD"/>
        </w:rPr>
        <w:t>2</w:t>
      </w:r>
      <w:r w:rsidRPr="00983D0C">
        <w:rPr>
          <w:rFonts w:ascii="Times New Roman" w:eastAsia="Times New Roman" w:hAnsi="Times New Roman" w:cs="Times New Roman"/>
          <w:noProof/>
          <w:sz w:val="24"/>
          <w:szCs w:val="24"/>
          <w:lang w:val="ro-MD"/>
        </w:rPr>
        <w:t>e/tonă pentru transportul de agregate de utilizat în elementele de construcție specificate;</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 sisteme de încălzire, inclusiv producerea combinată de energie electrică și energie termică (CHP);</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 controlul și managementul consumului de energie;</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 aprovizionarea cu produse certificate ca fiind durabile (Patru etichete ecologice ale UE pentru componente);</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12) vopsele și lacuri de interior și de exterior;</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t>13) îmbrăcăminți rezistente;</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14) pardoseli din lemn;</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15) încălzitoare de apă;</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16) construcțiile eficiente din punctul de vedere al resurselor; </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rsidR="00983D0C" w:rsidRPr="00983D0C" w:rsidRDefault="00983D0C" w:rsidP="00983D0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24) evaluarea durabilității asupra materialelor de construcții; </w:t>
      </w:r>
    </w:p>
    <w:p w:rsidR="00983D0C" w:rsidRPr="00983D0C" w:rsidRDefault="00983D0C" w:rsidP="00983D0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983D0C">
        <w:rPr>
          <w:rFonts w:ascii="Times New Roman" w:eastAsia="PMingLiU" w:hAnsi="Times New Roman" w:cs="Times New Roman"/>
          <w:color w:val="000000"/>
          <w:sz w:val="24"/>
          <w:szCs w:val="24"/>
          <w:lang w:val="ro-MD" w:eastAsia="zh-CN"/>
        </w:rPr>
        <w:t xml:space="preserve">25) identificarea și evaluarea riscurilor deșeurilor periculoase; </w:t>
      </w:r>
    </w:p>
    <w:p w:rsidR="00983D0C" w:rsidRPr="00983D0C" w:rsidRDefault="00983D0C" w:rsidP="00983D0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rsidR="00983D0C" w:rsidRPr="00983D0C" w:rsidRDefault="00983D0C" w:rsidP="00983D0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46.</w:t>
      </w:r>
      <w:r w:rsidRPr="00983D0C">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83D0C" w:rsidRPr="00983D0C" w:rsidRDefault="00983D0C" w:rsidP="00983D0C">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47.</w:t>
      </w:r>
      <w:r w:rsidRPr="00983D0C">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83D0C" w:rsidRPr="00983D0C" w:rsidRDefault="00983D0C" w:rsidP="00983D0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48. </w:t>
      </w:r>
      <w:r w:rsidRPr="00983D0C">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983D0C" w:rsidRPr="00983D0C" w:rsidRDefault="00983D0C" w:rsidP="00983D0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49. </w:t>
      </w:r>
      <w:r w:rsidRPr="00983D0C">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83D0C" w:rsidRPr="00983D0C" w:rsidRDefault="00983D0C" w:rsidP="00983D0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50.  </w:t>
      </w:r>
      <w:r w:rsidRPr="00983D0C">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983D0C">
        <w:rPr>
          <w:rFonts w:ascii="Times New Roman" w:eastAsia="Times New Roman" w:hAnsi="Times New Roman" w:cs="Times New Roman"/>
          <w:noProof/>
          <w:color w:val="000000" w:themeColor="text1"/>
          <w:sz w:val="24"/>
          <w:szCs w:val="24"/>
          <w:lang w:val="ro-MD"/>
        </w:rPr>
        <w:t>21</w:t>
      </w:r>
      <w:r w:rsidRPr="00983D0C">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983D0C" w:rsidRPr="00983D0C" w:rsidRDefault="00983D0C" w:rsidP="00983D0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b/>
      </w:r>
    </w:p>
    <w:p w:rsidR="00983D0C" w:rsidRPr="00983D0C" w:rsidRDefault="00983D0C" w:rsidP="00983D0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983D0C">
        <w:rPr>
          <w:rFonts w:ascii="Times New Roman" w:eastAsia="Times New Roman" w:hAnsi="Times New Roman" w:cs="Times New Roman"/>
          <w:b/>
          <w:noProof/>
          <w:sz w:val="26"/>
          <w:szCs w:val="26"/>
          <w:lang w:val="ro-MD"/>
        </w:rPr>
        <w:t>Secţiunea a 3-a</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bookmarkEnd w:id="25"/>
    <w:bookmarkEnd w:id="26"/>
    <w:p w:rsidR="00983D0C" w:rsidRPr="00983D0C" w:rsidRDefault="00983D0C" w:rsidP="00983D0C">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Pregătirea/Elaborarea ofertelor</w:t>
      </w:r>
    </w:p>
    <w:p w:rsidR="00983D0C" w:rsidRPr="00983D0C" w:rsidRDefault="00983D0C" w:rsidP="00983D0C">
      <w:pPr>
        <w:tabs>
          <w:tab w:val="left" w:pos="-284"/>
        </w:tabs>
        <w:spacing w:after="0" w:line="240" w:lineRule="auto"/>
        <w:ind w:left="-284" w:firstLine="284"/>
        <w:rPr>
          <w:rFonts w:ascii="Times New Roman" w:eastAsia="Times New Roman" w:hAnsi="Times New Roman" w:cs="Times New Roman"/>
          <w:noProof/>
          <w:sz w:val="24"/>
          <w:szCs w:val="24"/>
          <w:lang w:val="ro-MD"/>
        </w:rPr>
      </w:pPr>
    </w:p>
    <w:p w:rsidR="00983D0C" w:rsidRPr="00983D0C" w:rsidRDefault="00983D0C" w:rsidP="00983D0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983D0C">
        <w:rPr>
          <w:rFonts w:ascii="Times New Roman" w:eastAsia="Times New Roman" w:hAnsi="Times New Roman" w:cs="Times New Roman"/>
          <w:b/>
          <w:noProof/>
          <w:sz w:val="24"/>
          <w:szCs w:val="24"/>
          <w:lang w:val="ro-MD"/>
        </w:rPr>
        <w:t xml:space="preserve">51. </w:t>
      </w:r>
      <w:r w:rsidRPr="00983D0C">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983D0C" w:rsidRPr="00983D0C" w:rsidRDefault="00983D0C" w:rsidP="00983D0C">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52. </w:t>
      </w:r>
      <w:r w:rsidRPr="00983D0C">
        <w:rPr>
          <w:rFonts w:ascii="Times New Roman" w:eastAsia="Times New Roman" w:hAnsi="Times New Roman" w:cs="Times New Roman"/>
          <w:noProof/>
          <w:sz w:val="24"/>
          <w:szCs w:val="24"/>
          <w:lang w:val="ro-MD"/>
        </w:rPr>
        <w:t>Oferta cuprinde următoarele formulare:</w:t>
      </w:r>
    </w:p>
    <w:p w:rsidR="00983D0C" w:rsidRPr="00983D0C" w:rsidRDefault="00983D0C" w:rsidP="00983D0C">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983D0C">
        <w:rPr>
          <w:rFonts w:ascii="Times New Roman" w:eastAsia="Times New Roman" w:hAnsi="Times New Roman" w:cs="Times New Roman"/>
          <w:noProof/>
          <w:sz w:val="24"/>
          <w:szCs w:val="24"/>
          <w:lang w:val="ro-MD"/>
        </w:rPr>
        <w:t>1) Propunerea tehnică;</w:t>
      </w:r>
      <w:bookmarkEnd w:id="36"/>
      <w:bookmarkEnd w:id="37"/>
      <w:bookmarkEnd w:id="38"/>
      <w:bookmarkEnd w:id="39"/>
    </w:p>
    <w:p w:rsidR="00983D0C" w:rsidRPr="00983D0C" w:rsidRDefault="00983D0C" w:rsidP="00983D0C">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 Propunerea financiară;</w:t>
      </w:r>
    </w:p>
    <w:p w:rsidR="00983D0C" w:rsidRPr="00983D0C" w:rsidRDefault="00983D0C" w:rsidP="00983D0C">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983D0C">
        <w:rPr>
          <w:rFonts w:ascii="Times New Roman" w:eastAsia="Times New Roman" w:hAnsi="Times New Roman" w:cs="Times New Roman"/>
          <w:noProof/>
          <w:sz w:val="24"/>
          <w:szCs w:val="24"/>
          <w:lang w:val="ro-MD"/>
        </w:rPr>
        <w:t xml:space="preserve">3) </w:t>
      </w:r>
      <w:r w:rsidRPr="00983D0C">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983D0C">
        <w:rPr>
          <w:rFonts w:ascii="Times New Roman" w:eastAsia="Times New Roman" w:hAnsi="Times New Roman" w:cs="Times New Roman"/>
          <w:noProof/>
          <w:color w:val="000000" w:themeColor="text1"/>
          <w:sz w:val="24"/>
          <w:szCs w:val="24"/>
          <w:lang w:val="ro-MD"/>
        </w:rPr>
        <w:t>;</w:t>
      </w:r>
    </w:p>
    <w:p w:rsidR="00983D0C" w:rsidRPr="00983D0C" w:rsidRDefault="00983D0C" w:rsidP="00983D0C">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color w:val="000000" w:themeColor="text1"/>
          <w:sz w:val="24"/>
          <w:szCs w:val="24"/>
          <w:lang w:val="ro-MD"/>
        </w:rPr>
        <w:t>4) Garanția pentru ofertă, după caz (anexa nr. 9).</w:t>
      </w:r>
    </w:p>
    <w:p w:rsidR="00983D0C" w:rsidRPr="00983D0C" w:rsidRDefault="00983D0C" w:rsidP="00983D0C">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53. </w:t>
      </w:r>
      <w:r w:rsidRPr="00983D0C">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54</w:t>
      </w:r>
      <w:r w:rsidRPr="00983D0C">
        <w:rPr>
          <w:rFonts w:ascii="Times New Roman" w:eastAsia="Times New Roman" w:hAnsi="Times New Roman" w:cs="Times New Roman"/>
          <w:noProof/>
          <w:sz w:val="24"/>
          <w:szCs w:val="24"/>
          <w:lang w:val="ro-MD"/>
        </w:rPr>
        <w:t>. Oferta elaborată de ofertant trebuie să cuprindă:</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 </w:t>
      </w:r>
      <w:r w:rsidRPr="00983D0C">
        <w:rPr>
          <w:rFonts w:ascii="Times New Roman" w:eastAsia="Times New Roman" w:hAnsi="Times New Roman" w:cs="Times New Roman"/>
          <w:bCs/>
          <w:noProof/>
          <w:sz w:val="24"/>
          <w:szCs w:val="24"/>
          <w:lang w:val="ro-MD"/>
        </w:rPr>
        <w:t>Propunerea tehnică</w:t>
      </w:r>
      <w:r w:rsidRPr="00983D0C">
        <w:rPr>
          <w:rFonts w:ascii="Times New Roman" w:eastAsia="Times New Roman" w:hAnsi="Times New Roman" w:cs="Times New Roman"/>
          <w:b/>
          <w:bCs/>
          <w:noProof/>
          <w:sz w:val="24"/>
          <w:szCs w:val="24"/>
          <w:lang w:val="ro-MD"/>
        </w:rPr>
        <w:t xml:space="preserve"> - </w:t>
      </w:r>
      <w:r w:rsidRPr="00983D0C">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983D0C" w:rsidRPr="00983D0C" w:rsidRDefault="00983D0C" w:rsidP="00983D0C">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 graficul de executare a lucrării (anexa nr. 10);</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w:t>
      </w:r>
      <w:r w:rsidRPr="00983D0C">
        <w:rPr>
          <w:rFonts w:ascii="Times New Roman" w:eastAsia="Times New Roman" w:hAnsi="Times New Roman" w:cs="Times New Roman"/>
          <w:bCs/>
          <w:noProof/>
          <w:sz w:val="24"/>
          <w:szCs w:val="24"/>
          <w:lang w:val="ro-MD"/>
        </w:rPr>
        <w:t xml:space="preserve"> Propunerea financiară</w:t>
      </w:r>
      <w:r w:rsidRPr="00983D0C">
        <w:rPr>
          <w:rFonts w:ascii="Times New Roman" w:eastAsia="Times New Roman" w:hAnsi="Times New Roman" w:cs="Times New Roman"/>
          <w:b/>
          <w:bCs/>
          <w:noProof/>
          <w:sz w:val="24"/>
          <w:szCs w:val="24"/>
          <w:lang w:val="ro-MD"/>
        </w:rPr>
        <w:t>-</w:t>
      </w:r>
      <w:r w:rsidRPr="00983D0C">
        <w:rPr>
          <w:rFonts w:ascii="Times New Roman" w:eastAsia="Times New Roman" w:hAnsi="Times New Roman" w:cs="Times New Roman"/>
          <w:bCs/>
          <w:noProof/>
          <w:sz w:val="24"/>
          <w:szCs w:val="24"/>
          <w:lang w:val="ro-MD"/>
        </w:rPr>
        <w:t>o</w:t>
      </w:r>
      <w:r w:rsidRPr="00983D0C">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983D0C">
        <w:rPr>
          <w:rFonts w:ascii="Times New Roman" w:eastAsia="Times New Roman" w:hAnsi="Times New Roman" w:cs="Times New Roman"/>
          <w:b/>
          <w:noProof/>
          <w:sz w:val="24"/>
          <w:szCs w:val="24"/>
          <w:lang w:val="ro-MD"/>
        </w:rPr>
        <w:t xml:space="preserve">55. </w:t>
      </w:r>
      <w:r w:rsidRPr="00983D0C">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983D0C">
        <w:rPr>
          <w:rFonts w:ascii="Times New Roman" w:eastAsia="Times New Roman" w:hAnsi="Times New Roman" w:cs="Times New Roman"/>
          <w:b/>
          <w:noProof/>
          <w:sz w:val="24"/>
          <w:szCs w:val="24"/>
          <w:lang w:val="ro-MD"/>
        </w:rPr>
        <w:t xml:space="preserve">56. </w:t>
      </w:r>
      <w:r w:rsidRPr="00983D0C">
        <w:rPr>
          <w:rFonts w:ascii="Times New Roman" w:eastAsia="Times New Roman" w:hAnsi="Times New Roman" w:cs="Times New Roman"/>
          <w:color w:val="000000" w:themeColor="text1"/>
          <w:sz w:val="24"/>
          <w:szCs w:val="24"/>
          <w:lang w:val="ro-MD"/>
        </w:rPr>
        <w:t>Ofertantul depune garanția pentru ofertă</w:t>
      </w:r>
      <w:r w:rsidRPr="00983D0C">
        <w:rPr>
          <w:rFonts w:ascii="Times New Roman" w:eastAsia="Times New Roman" w:hAnsi="Times New Roman" w:cs="Times New Roman"/>
          <w:noProof/>
          <w:color w:val="000000" w:themeColor="text1"/>
          <w:sz w:val="24"/>
          <w:szCs w:val="24"/>
          <w:lang w:val="ro-MD"/>
        </w:rPr>
        <w:t xml:space="preserve"> conform</w:t>
      </w:r>
      <w:hyperlink r:id="rId8" w:history="1">
        <w:r w:rsidRPr="00983D0C">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983D0C">
        <w:rPr>
          <w:rFonts w:ascii="Times New Roman" w:eastAsia="Times New Roman" w:hAnsi="Times New Roman" w:cs="Times New Roman"/>
          <w:noProof/>
          <w:sz w:val="24"/>
          <w:szCs w:val="24"/>
          <w:lang w:val="ro-MD"/>
        </w:rPr>
        <w:t>,</w:t>
      </w:r>
      <w:r w:rsidRPr="00983D0C">
        <w:rPr>
          <w:rFonts w:ascii="Times New Roman" w:eastAsia="Times New Roman" w:hAnsi="Times New Roman" w:cs="Times New Roman"/>
          <w:bCs/>
          <w:color w:val="000000" w:themeColor="text1"/>
          <w:sz w:val="24"/>
          <w:szCs w:val="24"/>
          <w:lang w:val="ro-MD" w:eastAsia="it-IT"/>
        </w:rPr>
        <w:t xml:space="preserve"> aprobat prin Hotărârea Guvernului nr. 638/2020.</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57. </w:t>
      </w:r>
      <w:r w:rsidRPr="00983D0C">
        <w:rPr>
          <w:rFonts w:ascii="Times New Roman" w:eastAsia="Times New Roman" w:hAnsi="Times New Roman" w:cs="Times New Roman"/>
          <w:noProof/>
          <w:sz w:val="24"/>
          <w:szCs w:val="24"/>
          <w:lang w:val="ro-MD"/>
        </w:rPr>
        <w:t>În cazul unei asocieri, garanția pentru ofertă se depune de antreprenorul general (liderul asociației).</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58.  </w:t>
      </w:r>
      <w:r w:rsidRPr="00983D0C">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59.  </w:t>
      </w:r>
      <w:r w:rsidRPr="00983D0C">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60.  </w:t>
      </w:r>
      <w:r w:rsidRPr="00983D0C">
        <w:rPr>
          <w:rFonts w:ascii="Times New Roman" w:eastAsia="Times New Roman" w:hAnsi="Times New Roman" w:cs="Times New Roman"/>
          <w:noProof/>
          <w:sz w:val="24"/>
          <w:szCs w:val="24"/>
          <w:lang w:val="ro-MD"/>
        </w:rPr>
        <w:t xml:space="preserve">Ofertantul are obligația de a comunica autorității contractante dacă este sau nu este de acord cu prelungirea perioadei de valabilitate a ofertei. Ofertantul care nu este de acord cu prelungirea perioadei </w:t>
      </w:r>
      <w:r w:rsidRPr="00983D0C">
        <w:rPr>
          <w:rFonts w:ascii="Times New Roman" w:eastAsia="Times New Roman" w:hAnsi="Times New Roman" w:cs="Times New Roman"/>
          <w:noProof/>
          <w:sz w:val="24"/>
          <w:szCs w:val="24"/>
          <w:lang w:val="ro-MD"/>
        </w:rPr>
        <w:lastRenderedPageBreak/>
        <w:t>de valabilitate a ofertei se consideră că și-a retras oferta, fără ca acest fapt să atragă pierderea garanției pentru ofertă.</w:t>
      </w:r>
    </w:p>
    <w:p w:rsidR="00983D0C" w:rsidRPr="00983D0C" w:rsidRDefault="00983D0C" w:rsidP="00983D0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61. </w:t>
      </w:r>
      <w:r w:rsidRPr="00983D0C">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983D0C">
        <w:rPr>
          <w:rFonts w:ascii="Times New Roman" w:eastAsia="Times New Roman" w:hAnsi="Times New Roman" w:cs="Times New Roman"/>
          <w:noProof/>
          <w:sz w:val="24"/>
          <w:szCs w:val="24"/>
          <w:lang w:val="ro-MD" w:eastAsia="en-GB"/>
        </w:rPr>
        <w:t>sau, după caz, specialistul certificat în domeniul achizițiilor publice</w:t>
      </w:r>
      <w:r w:rsidRPr="00983D0C">
        <w:rPr>
          <w:rFonts w:ascii="Times New Roman" w:eastAsia="Times New Roman" w:hAnsi="Times New Roman" w:cs="Times New Roman"/>
          <w:noProof/>
          <w:sz w:val="24"/>
          <w:szCs w:val="24"/>
          <w:lang w:val="ro-MD"/>
        </w:rPr>
        <w:t>.</w:t>
      </w:r>
    </w:p>
    <w:p w:rsidR="00983D0C" w:rsidRPr="00983D0C" w:rsidRDefault="00983D0C" w:rsidP="00983D0C">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62.  </w:t>
      </w:r>
      <w:r w:rsidRPr="00983D0C">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983D0C" w:rsidRPr="00983D0C" w:rsidRDefault="00983D0C" w:rsidP="00983D0C">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     63. </w:t>
      </w:r>
      <w:r w:rsidRPr="00983D0C">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rsidR="00983D0C" w:rsidRPr="00983D0C" w:rsidRDefault="00983D0C" w:rsidP="00983D0C">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rsidR="00983D0C" w:rsidRPr="00983D0C" w:rsidRDefault="00983D0C" w:rsidP="00983D0C">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rsidR="00983D0C" w:rsidRPr="00983D0C" w:rsidRDefault="00983D0C" w:rsidP="00983D0C">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983D0C">
        <w:rPr>
          <w:rFonts w:ascii="Times New Roman" w:eastAsia="Times New Roman" w:hAnsi="Times New Roman" w:cs="Times New Roman"/>
          <w:b/>
          <w:noProof/>
          <w:sz w:val="26"/>
          <w:szCs w:val="26"/>
          <w:lang w:val="ro-MD"/>
        </w:rPr>
        <w:t>Secţiunea a 4-a</w:t>
      </w:r>
    </w:p>
    <w:p w:rsidR="00983D0C" w:rsidRPr="00983D0C" w:rsidRDefault="00983D0C" w:rsidP="00983D0C">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rsidR="00983D0C" w:rsidRPr="00983D0C" w:rsidRDefault="00983D0C" w:rsidP="00983D0C">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Depunerea și deschiderea ofertelor</w:t>
      </w:r>
    </w:p>
    <w:p w:rsidR="00983D0C" w:rsidRPr="00983D0C" w:rsidRDefault="00983D0C" w:rsidP="00983D0C">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rsidR="00983D0C" w:rsidRPr="00983D0C" w:rsidRDefault="00983D0C" w:rsidP="00983D0C">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64.</w:t>
      </w:r>
      <w:r w:rsidRPr="00983D0C">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65.  </w:t>
      </w:r>
      <w:r w:rsidRPr="00983D0C">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66. </w:t>
      </w:r>
      <w:r w:rsidRPr="00983D0C">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67. </w:t>
      </w:r>
      <w:r w:rsidRPr="00983D0C">
        <w:rPr>
          <w:rFonts w:ascii="Times New Roman" w:eastAsia="Times New Roman" w:hAnsi="Times New Roman" w:cs="Times New Roman"/>
          <w:noProof/>
          <w:sz w:val="24"/>
          <w:szCs w:val="24"/>
          <w:lang w:val="ro-MD"/>
        </w:rPr>
        <w:t>SIA RSAP nu acceptă ofertele transmise după expirarea termenului limită de depunere a ofertelor.</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68.  </w:t>
      </w:r>
      <w:r w:rsidRPr="00983D0C">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69. </w:t>
      </w:r>
      <w:r w:rsidRPr="00983D0C">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70. </w:t>
      </w:r>
      <w:r w:rsidRPr="00983D0C">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71.  </w:t>
      </w:r>
      <w:r w:rsidRPr="00983D0C">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rsidR="00983D0C" w:rsidRPr="00983D0C" w:rsidRDefault="00983D0C" w:rsidP="00983D0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lastRenderedPageBreak/>
        <w:t xml:space="preserve">72. </w:t>
      </w:r>
      <w:r w:rsidRPr="00983D0C">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983D0C" w:rsidRPr="00983D0C" w:rsidRDefault="00983D0C" w:rsidP="00983D0C">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rsidR="00983D0C" w:rsidRPr="00983D0C" w:rsidRDefault="00983D0C" w:rsidP="00983D0C">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rsidR="00983D0C" w:rsidRPr="00983D0C" w:rsidRDefault="00983D0C" w:rsidP="00983D0C">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983D0C">
        <w:rPr>
          <w:rFonts w:ascii="Times New Roman" w:eastAsiaTheme="majorEastAsia" w:hAnsi="Times New Roman" w:cs="Times New Roman"/>
          <w:b/>
          <w:bCs/>
          <w:noProof/>
          <w:sz w:val="24"/>
          <w:szCs w:val="24"/>
          <w:lang w:val="ro-MD"/>
        </w:rPr>
        <w:t>Secţiunea a 5-a</w:t>
      </w:r>
    </w:p>
    <w:p w:rsidR="00983D0C" w:rsidRPr="00983D0C" w:rsidRDefault="00983D0C" w:rsidP="00983D0C">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rsidR="00983D0C" w:rsidRPr="00983D0C" w:rsidRDefault="00983D0C" w:rsidP="00983D0C">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983D0C">
        <w:rPr>
          <w:rFonts w:ascii="Times New Roman" w:eastAsiaTheme="majorEastAsia" w:hAnsi="Times New Roman" w:cs="Times New Roman"/>
          <w:b/>
          <w:bCs/>
          <w:noProof/>
          <w:sz w:val="24"/>
          <w:szCs w:val="24"/>
          <w:lang w:val="ro-MD"/>
        </w:rPr>
        <w:t>Evaluarea și compararea ofertelor</w:t>
      </w:r>
    </w:p>
    <w:p w:rsidR="00983D0C" w:rsidRPr="00983D0C" w:rsidRDefault="00983D0C" w:rsidP="00983D0C">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73. </w:t>
      </w:r>
      <w:r w:rsidRPr="00983D0C">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74. </w:t>
      </w:r>
      <w:r w:rsidRPr="00983D0C">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rsidR="00983D0C" w:rsidRPr="00983D0C" w:rsidRDefault="00983D0C" w:rsidP="00983D0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rsidR="00983D0C" w:rsidRPr="00983D0C" w:rsidRDefault="00983D0C" w:rsidP="00983D0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75. </w:t>
      </w:r>
      <w:r w:rsidRPr="00983D0C">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76. </w:t>
      </w:r>
      <w:r w:rsidRPr="00983D0C">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983D0C" w:rsidRPr="00983D0C" w:rsidRDefault="00983D0C" w:rsidP="00983D0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77. </w:t>
      </w:r>
      <w:r w:rsidRPr="00983D0C">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78</w:t>
      </w:r>
      <w:r w:rsidRPr="00983D0C">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79.  </w:t>
      </w:r>
      <w:r w:rsidRPr="00983D0C">
        <w:rPr>
          <w:rFonts w:ascii="Times New Roman" w:eastAsia="Times New Roman" w:hAnsi="Times New Roman" w:cs="Times New Roman"/>
          <w:noProof/>
          <w:sz w:val="24"/>
          <w:szCs w:val="24"/>
          <w:lang w:val="ro-MD"/>
        </w:rPr>
        <w:t xml:space="preserve">Ofertele se examinează de către </w:t>
      </w:r>
      <w:r w:rsidRPr="00983D0C">
        <w:rPr>
          <w:rFonts w:ascii="Times New Roman" w:eastAsia="Times New Roman" w:hAnsi="Times New Roman" w:cs="Times New Roman"/>
          <w:noProof/>
          <w:sz w:val="24"/>
          <w:szCs w:val="24"/>
          <w:lang w:val="ro-MD" w:eastAsia="en-GB"/>
        </w:rPr>
        <w:t xml:space="preserve">grupul de lucru </w:t>
      </w:r>
      <w:r w:rsidRPr="00983D0C">
        <w:rPr>
          <w:rFonts w:ascii="Times New Roman" w:eastAsia="Times New Roman" w:hAnsi="Times New Roman" w:cs="Times New Roman"/>
          <w:noProof/>
          <w:sz w:val="24"/>
          <w:szCs w:val="24"/>
          <w:lang w:val="ro-MD"/>
        </w:rPr>
        <w:t>creat de autoritatea contractantă</w:t>
      </w:r>
      <w:r w:rsidRPr="00983D0C">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983D0C">
        <w:rPr>
          <w:rFonts w:ascii="Times New Roman" w:eastAsia="Times New Roman" w:hAnsi="Times New Roman" w:cs="Times New Roman"/>
          <w:noProof/>
          <w:sz w:val="24"/>
          <w:szCs w:val="24"/>
          <w:lang w:val="ro-MD"/>
        </w:rPr>
        <w:t>.</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80.  </w:t>
      </w:r>
      <w:r w:rsidRPr="00983D0C">
        <w:rPr>
          <w:rFonts w:ascii="Times New Roman" w:eastAsia="Times New Roman" w:hAnsi="Times New Roman" w:cs="Times New Roman"/>
          <w:noProof/>
          <w:sz w:val="24"/>
          <w:szCs w:val="24"/>
          <w:lang w:val="ro-MD"/>
        </w:rPr>
        <w:t xml:space="preserve">Grupul de lucru </w:t>
      </w:r>
      <w:r w:rsidRPr="00983D0C">
        <w:rPr>
          <w:rFonts w:ascii="Times New Roman" w:eastAsia="Times New Roman" w:hAnsi="Times New Roman" w:cs="Times New Roman"/>
          <w:noProof/>
          <w:sz w:val="24"/>
          <w:szCs w:val="24"/>
          <w:lang w:val="ro-MD" w:eastAsia="en-GB"/>
        </w:rPr>
        <w:t>sau, după caz, specialistul certificat în domeniul achizițiilor publice</w:t>
      </w:r>
      <w:r w:rsidRPr="00983D0C">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81.  </w:t>
      </w:r>
      <w:r w:rsidRPr="00983D0C">
        <w:rPr>
          <w:rFonts w:ascii="Times New Roman" w:eastAsia="Times New Roman" w:hAnsi="Times New Roman" w:cs="Times New Roman"/>
          <w:noProof/>
          <w:sz w:val="24"/>
          <w:szCs w:val="24"/>
          <w:lang w:val="ro-MD"/>
        </w:rPr>
        <w:t xml:space="preserve">În cazul unei oferte care are un preț anormal de scăzut în raport cu prețul estimat al achiziției, autoritatea contractantă are obligația de a efectua controlul calculării elementelor prețului și de a verifica </w:t>
      </w:r>
      <w:r w:rsidRPr="00983D0C">
        <w:rPr>
          <w:rFonts w:ascii="Times New Roman" w:eastAsia="Times New Roman" w:hAnsi="Times New Roman" w:cs="Times New Roman"/>
          <w:noProof/>
          <w:sz w:val="24"/>
          <w:szCs w:val="24"/>
          <w:lang w:val="ro-MD"/>
        </w:rPr>
        <w:lastRenderedPageBreak/>
        <w:t>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82.</w:t>
      </w:r>
      <w:r w:rsidRPr="00983D0C">
        <w:rPr>
          <w:rFonts w:ascii="Times New Roman" w:eastAsia="Times New Roman" w:hAnsi="Times New Roman" w:cs="Times New Roman"/>
          <w:noProof/>
          <w:sz w:val="24"/>
          <w:szCs w:val="24"/>
          <w:lang w:val="ro-MD"/>
        </w:rPr>
        <w:t xml:space="preserve"> Grupul de lucru </w:t>
      </w:r>
      <w:r w:rsidRPr="00983D0C">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983D0C">
        <w:rPr>
          <w:rFonts w:ascii="Times New Roman" w:eastAsia="Times New Roman" w:hAnsi="Times New Roman" w:cs="Times New Roman"/>
          <w:noProof/>
          <w:sz w:val="24"/>
          <w:szCs w:val="24"/>
          <w:lang w:val="ro-MD"/>
        </w:rPr>
        <w:t>respinge oferta în oricare dintre următoarele cazuri:</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 ofertantul nu îndeplinește cerințele de calificare și de selecție;</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 ofertantul nu transmite în perioada stabilită clarificările solicitate;</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 oferta financiară nu are un preț fixat;</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6) oferta este anormal de scăzută potrivit art. 70 al Legii nr. 131/2015 privind achizițiile publice;</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83D0C" w:rsidRPr="00983D0C" w:rsidRDefault="00983D0C" w:rsidP="00983D0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83. </w:t>
      </w:r>
      <w:r w:rsidRPr="00983D0C">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84. </w:t>
      </w:r>
      <w:r w:rsidRPr="00983D0C">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85</w:t>
      </w:r>
      <w:r w:rsidRPr="00983D0C">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86. </w:t>
      </w:r>
      <w:r w:rsidRPr="00983D0C">
        <w:rPr>
          <w:rFonts w:ascii="Times New Roman" w:eastAsia="Times New Roman" w:hAnsi="Times New Roman" w:cs="Times New Roman"/>
          <w:noProof/>
          <w:sz w:val="24"/>
          <w:szCs w:val="24"/>
          <w:lang w:val="ro-MD"/>
        </w:rPr>
        <w:t xml:space="preserve">Grupul de lucru, </w:t>
      </w:r>
      <w:r w:rsidRPr="00983D0C">
        <w:rPr>
          <w:rFonts w:ascii="Times New Roman" w:eastAsia="Times New Roman" w:hAnsi="Times New Roman" w:cs="Times New Roman"/>
          <w:noProof/>
          <w:sz w:val="24"/>
          <w:szCs w:val="24"/>
          <w:lang w:val="ro-MD" w:eastAsia="en-GB"/>
        </w:rPr>
        <w:t>după caz, specialistul certificat în domeniul achizițiilor publice</w:t>
      </w:r>
      <w:r w:rsidRPr="00983D0C">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87. </w:t>
      </w:r>
      <w:r w:rsidRPr="00983D0C">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983D0C" w:rsidRPr="00983D0C" w:rsidRDefault="00983D0C" w:rsidP="00983D0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88. </w:t>
      </w:r>
      <w:r w:rsidRPr="00983D0C">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983D0C" w:rsidRPr="00983D0C" w:rsidRDefault="00983D0C" w:rsidP="00983D0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983D0C">
        <w:rPr>
          <w:rFonts w:ascii="Times New Roman" w:eastAsia="Times New Roman" w:hAnsi="Times New Roman" w:cs="Times New Roman"/>
          <w:b/>
          <w:noProof/>
          <w:sz w:val="24"/>
          <w:szCs w:val="24"/>
          <w:lang w:val="ro-MD"/>
        </w:rPr>
        <w:lastRenderedPageBreak/>
        <w:t xml:space="preserve">    89.</w:t>
      </w:r>
      <w:r w:rsidRPr="00983D0C">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983D0C">
        <w:rPr>
          <w:rFonts w:ascii="Times New Roman" w:eastAsia="Times New Roman" w:hAnsi="Times New Roman" w:cs="Times New Roman"/>
          <w:noProof/>
          <w:color w:val="000000" w:themeColor="text1"/>
          <w:sz w:val="24"/>
          <w:szCs w:val="24"/>
          <w:lang w:val="ro-MD"/>
        </w:rPr>
        <w:t>în</w:t>
      </w:r>
      <w:hyperlink r:id="rId9" w:history="1">
        <w:r w:rsidRPr="00983D0C">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983D0C">
        <w:rPr>
          <w:rFonts w:ascii="Times New Roman" w:eastAsia="Times New Roman" w:hAnsi="Times New Roman" w:cs="Times New Roman"/>
          <w:noProof/>
          <w:sz w:val="24"/>
          <w:szCs w:val="24"/>
          <w:lang w:val="ro-MD"/>
        </w:rPr>
        <w:t>,</w:t>
      </w:r>
      <w:r w:rsidRPr="00983D0C">
        <w:rPr>
          <w:rFonts w:ascii="Times New Roman" w:eastAsia="Times New Roman" w:hAnsi="Times New Roman" w:cs="Times New Roman"/>
          <w:bCs/>
          <w:color w:val="000000" w:themeColor="text1"/>
          <w:sz w:val="24"/>
          <w:szCs w:val="24"/>
          <w:lang w:val="ro-MD" w:eastAsia="it-IT"/>
        </w:rPr>
        <w:t xml:space="preserve"> aprobat prin Hotărârea Guvernului nr. 638/2020.</w:t>
      </w:r>
    </w:p>
    <w:p w:rsidR="00983D0C" w:rsidRPr="00983D0C" w:rsidRDefault="00983D0C" w:rsidP="00983D0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    90.</w:t>
      </w:r>
      <w:r w:rsidRPr="00983D0C">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83D0C" w:rsidRPr="00983D0C" w:rsidRDefault="00983D0C" w:rsidP="00983D0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    91. </w:t>
      </w:r>
      <w:r w:rsidRPr="00983D0C">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rsidR="00983D0C" w:rsidRPr="00983D0C" w:rsidRDefault="00983D0C" w:rsidP="00983D0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    92.</w:t>
      </w:r>
      <w:r w:rsidRPr="00983D0C">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83D0C" w:rsidRPr="00983D0C" w:rsidRDefault="00983D0C" w:rsidP="00983D0C">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rsidR="00983D0C" w:rsidRPr="00983D0C" w:rsidRDefault="00983D0C" w:rsidP="00983D0C">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983D0C">
        <w:rPr>
          <w:rFonts w:ascii="Times New Roman" w:eastAsiaTheme="majorEastAsia" w:hAnsi="Times New Roman" w:cs="Times New Roman"/>
          <w:b/>
          <w:bCs/>
          <w:noProof/>
          <w:sz w:val="26"/>
          <w:szCs w:val="26"/>
          <w:lang w:val="ro-MD"/>
        </w:rPr>
        <w:t>Secţiunea a 6-a</w:t>
      </w:r>
    </w:p>
    <w:p w:rsidR="00983D0C" w:rsidRPr="00983D0C" w:rsidRDefault="00983D0C" w:rsidP="00983D0C">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rsidR="00983D0C" w:rsidRPr="00983D0C" w:rsidRDefault="00983D0C" w:rsidP="00983D0C">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983D0C">
        <w:rPr>
          <w:rFonts w:ascii="Times New Roman" w:eastAsiaTheme="majorEastAsia" w:hAnsi="Times New Roman" w:cs="Times New Roman"/>
          <w:b/>
          <w:bCs/>
          <w:noProof/>
          <w:sz w:val="24"/>
          <w:szCs w:val="24"/>
          <w:lang w:val="ro-MD"/>
        </w:rPr>
        <w:t>Atribuirea contractului</w:t>
      </w:r>
    </w:p>
    <w:p w:rsidR="00983D0C" w:rsidRPr="00983D0C" w:rsidRDefault="00983D0C" w:rsidP="00983D0C">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93. </w:t>
      </w:r>
      <w:r w:rsidRPr="00983D0C">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94. </w:t>
      </w:r>
      <w:r w:rsidRPr="00983D0C">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983D0C" w:rsidRPr="00983D0C" w:rsidRDefault="00983D0C" w:rsidP="00983D0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95. </w:t>
      </w:r>
      <w:r w:rsidRPr="00983D0C">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96. </w:t>
      </w:r>
      <w:r w:rsidRPr="00983D0C">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983D0C">
        <w:rPr>
          <w:rFonts w:ascii="Times New Roman" w:eastAsia="Times New Roman" w:hAnsi="Times New Roman" w:cs="Times New Roman"/>
          <w:b/>
          <w:noProof/>
          <w:sz w:val="24"/>
          <w:szCs w:val="24"/>
          <w:lang w:val="ro-MD"/>
        </w:rPr>
        <w:t xml:space="preserve">97.  </w:t>
      </w:r>
      <w:r w:rsidRPr="00983D0C">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983D0C">
        <w:rPr>
          <w:rFonts w:ascii="Times New Roman" w:eastAsia="Times New Roman" w:hAnsi="Times New Roman" w:cs="Times New Roman"/>
          <w:noProof/>
          <w:color w:val="000000" w:themeColor="text1"/>
          <w:sz w:val="24"/>
          <w:szCs w:val="24"/>
          <w:lang w:val="ro-MD"/>
        </w:rPr>
        <w:t>stipulate în</w:t>
      </w:r>
      <w:hyperlink r:id="rId10" w:history="1">
        <w:r w:rsidRPr="00983D0C">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983D0C">
        <w:rPr>
          <w:rFonts w:ascii="Times New Roman" w:eastAsia="Times New Roman" w:hAnsi="Times New Roman" w:cs="Times New Roman"/>
          <w:bCs/>
          <w:color w:val="000000" w:themeColor="text1"/>
          <w:sz w:val="24"/>
          <w:szCs w:val="24"/>
          <w:lang w:val="ro-MD" w:eastAsia="it-IT"/>
        </w:rPr>
        <w:t>, aprobat prin Hotărârea Guvernului nr. 638/2020.</w:t>
      </w:r>
    </w:p>
    <w:p w:rsidR="00983D0C" w:rsidRPr="00983D0C" w:rsidRDefault="00983D0C" w:rsidP="00983D0C">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983D0C">
        <w:rPr>
          <w:rFonts w:ascii="Times New Roman" w:eastAsia="Times New Roman" w:hAnsi="Times New Roman" w:cs="Times New Roman"/>
          <w:b/>
          <w:color w:val="000000" w:themeColor="text1"/>
          <w:sz w:val="24"/>
          <w:szCs w:val="24"/>
          <w:lang w:val="ro-MD" w:eastAsia="ru-RU"/>
        </w:rPr>
        <w:t xml:space="preserve">98.  </w:t>
      </w:r>
      <w:r w:rsidRPr="00983D0C">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rsidR="00983D0C" w:rsidRPr="00983D0C" w:rsidRDefault="00983D0C" w:rsidP="00983D0C">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983D0C">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83D0C" w:rsidRPr="00983D0C" w:rsidRDefault="00983D0C" w:rsidP="00983D0C">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983D0C">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983D0C">
        <w:rPr>
          <w:rFonts w:ascii="Times New Roman" w:eastAsia="Times New Roman" w:hAnsi="Times New Roman" w:cs="Times New Roman"/>
          <w:color w:val="000000" w:themeColor="text1"/>
          <w:sz w:val="24"/>
          <w:szCs w:val="24"/>
          <w:lang w:val="ro-MD" w:eastAsia="it-IT"/>
        </w:rPr>
        <w:t xml:space="preserve">  3</w:t>
      </w:r>
      <w:r w:rsidRPr="00983D0C">
        <w:rPr>
          <w:rFonts w:ascii="Times New Roman" w:eastAsia="Times New Roman" w:hAnsi="Times New Roman" w:cs="Times New Roman"/>
          <w:bCs/>
          <w:color w:val="000000" w:themeColor="text1"/>
          <w:sz w:val="24"/>
          <w:szCs w:val="24"/>
          <w:lang w:val="ro-MD" w:eastAsia="it-IT"/>
        </w:rPr>
        <w:t>) transfer pe contul autorității contractante.</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bCs/>
          <w:color w:val="000000" w:themeColor="text1"/>
          <w:sz w:val="24"/>
          <w:szCs w:val="24"/>
          <w:lang w:val="ro-MD" w:eastAsia="it-IT"/>
        </w:rPr>
        <w:t>99.</w:t>
      </w:r>
      <w:r w:rsidRPr="00983D0C">
        <w:rPr>
          <w:rFonts w:ascii="Times New Roman" w:eastAsia="Times New Roman" w:hAnsi="Times New Roman" w:cs="Times New Roman"/>
          <w:bCs/>
          <w:color w:val="000000" w:themeColor="text1"/>
          <w:sz w:val="24"/>
          <w:szCs w:val="24"/>
          <w:lang w:val="ro-MD" w:eastAsia="it-IT"/>
        </w:rPr>
        <w:t xml:space="preserve">  Refuzul</w:t>
      </w:r>
      <w:r w:rsidRPr="00983D0C">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w:t>
      </w:r>
      <w:r w:rsidRPr="00983D0C">
        <w:rPr>
          <w:rFonts w:ascii="Times New Roman" w:eastAsia="Times New Roman" w:hAnsi="Times New Roman" w:cs="Times New Roman"/>
          <w:noProof/>
          <w:sz w:val="24"/>
          <w:szCs w:val="24"/>
          <w:lang w:val="ro-MD"/>
        </w:rPr>
        <w:lastRenderedPageBreak/>
        <w:t>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83D0C" w:rsidRPr="00983D0C" w:rsidRDefault="00983D0C" w:rsidP="00983D0C">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983D0C">
        <w:rPr>
          <w:rFonts w:ascii="Times New Roman" w:eastAsia="Times New Roman" w:hAnsi="Times New Roman" w:cs="Times New Roman"/>
          <w:b/>
          <w:noProof/>
          <w:sz w:val="24"/>
          <w:szCs w:val="24"/>
          <w:lang w:val="ro-MD" w:eastAsia="en-GB"/>
        </w:rPr>
        <w:t xml:space="preserve">100. </w:t>
      </w:r>
      <w:r w:rsidRPr="00983D0C">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983D0C" w:rsidRPr="00983D0C" w:rsidRDefault="00983D0C" w:rsidP="00983D0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983D0C">
        <w:rPr>
          <w:rFonts w:ascii="Times New Roman" w:eastAsia="Times New Roman" w:hAnsi="Times New Roman" w:cs="Times New Roman"/>
          <w:b/>
          <w:noProof/>
          <w:sz w:val="24"/>
          <w:szCs w:val="24"/>
          <w:lang w:val="ro-MD" w:eastAsia="en-GB"/>
        </w:rPr>
        <w:t xml:space="preserve">101. </w:t>
      </w:r>
      <w:r w:rsidRPr="00983D0C">
        <w:rPr>
          <w:rFonts w:ascii="Times New Roman" w:eastAsia="Times New Roman" w:hAnsi="Times New Roman" w:cs="Times New Roman"/>
          <w:noProof/>
          <w:sz w:val="24"/>
          <w:szCs w:val="24"/>
          <w:lang w:val="ro-MD" w:eastAsia="en-GB"/>
        </w:rPr>
        <w:t>La data încheierii contractului de achiziție publică de lucrări</w:t>
      </w:r>
      <w:r w:rsidRPr="00983D0C">
        <w:rPr>
          <w:rFonts w:ascii="Times New Roman" w:eastAsia="Times New Roman" w:hAnsi="Times New Roman" w:cs="Times New Roman"/>
          <w:noProof/>
          <w:sz w:val="24"/>
          <w:szCs w:val="24"/>
          <w:lang w:val="ro-MD"/>
        </w:rPr>
        <w:t xml:space="preserve"> sau de servicii de proiectare și de lucrări</w:t>
      </w:r>
      <w:r w:rsidRPr="00983D0C">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eastAsia="en-GB"/>
        </w:rPr>
        <w:t xml:space="preserve">102. </w:t>
      </w:r>
      <w:r w:rsidRPr="00983D0C">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103. </w:t>
      </w:r>
      <w:r w:rsidRPr="00983D0C">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104. </w:t>
      </w:r>
      <w:r w:rsidRPr="00983D0C">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105. </w:t>
      </w:r>
      <w:r w:rsidRPr="00983D0C">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983D0C">
        <w:rPr>
          <w:rFonts w:ascii="Times New Roman" w:eastAsia="Times New Roman" w:hAnsi="Times New Roman" w:cs="Times New Roman"/>
          <w:noProof/>
          <w:sz w:val="24"/>
          <w:szCs w:val="24"/>
          <w:lang w:val="ro-MD"/>
        </w:rPr>
        <w:t>obligațiile</w:t>
      </w:r>
      <w:bookmarkEnd w:id="44"/>
      <w:r w:rsidRPr="00983D0C">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106. </w:t>
      </w:r>
      <w:r w:rsidRPr="00983D0C">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107. </w:t>
      </w:r>
      <w:r w:rsidRPr="00983D0C">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108. </w:t>
      </w:r>
      <w:r w:rsidRPr="00983D0C">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83D0C" w:rsidRPr="00983D0C" w:rsidRDefault="00983D0C" w:rsidP="00983D0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109. </w:t>
      </w:r>
      <w:r w:rsidRPr="00983D0C">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rsidR="00983D0C" w:rsidRPr="00983D0C" w:rsidRDefault="00983D0C" w:rsidP="00983D0C">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983D0C">
        <w:rPr>
          <w:rFonts w:ascii="Times New Roman" w:eastAsia="Times New Roman" w:hAnsi="Times New Roman" w:cs="Times New Roman"/>
          <w:b/>
          <w:bCs/>
          <w:noProof/>
          <w:color w:val="000000"/>
          <w:sz w:val="24"/>
          <w:szCs w:val="24"/>
          <w:lang w:val="ro-MD"/>
        </w:rPr>
        <w:lastRenderedPageBreak/>
        <w:t xml:space="preserve">110. </w:t>
      </w:r>
      <w:r w:rsidRPr="00983D0C">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rsidR="00983D0C" w:rsidRPr="00983D0C" w:rsidRDefault="00983D0C" w:rsidP="00983D0C">
      <w:pPr>
        <w:spacing w:after="0" w:line="276" w:lineRule="auto"/>
        <w:jc w:val="center"/>
        <w:rPr>
          <w:rFonts w:ascii="Times New Roman" w:eastAsia="Calibri" w:hAnsi="Times New Roman" w:cs="Times New Roman"/>
          <w:b/>
          <w:sz w:val="28"/>
          <w:szCs w:val="28"/>
          <w:lang w:val="ro-MD"/>
        </w:rPr>
      </w:pPr>
      <w:r w:rsidRPr="00983D0C">
        <w:rPr>
          <w:rFonts w:ascii="Times New Roman" w:eastAsia="Calibri" w:hAnsi="Times New Roman" w:cs="Times New Roman"/>
          <w:b/>
          <w:sz w:val="28"/>
          <w:szCs w:val="28"/>
          <w:lang w:val="ro-MD"/>
        </w:rPr>
        <w:t>ANUNȚ DE INTENȚIE</w:t>
      </w:r>
    </w:p>
    <w:p w:rsidR="00983D0C" w:rsidRPr="00983D0C" w:rsidRDefault="00983D0C" w:rsidP="00983D0C">
      <w:pPr>
        <w:spacing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Nr. ______din____________ </w:t>
      </w:r>
    </w:p>
    <w:p w:rsidR="00983D0C" w:rsidRPr="00983D0C" w:rsidRDefault="00983D0C" w:rsidP="00983D0C">
      <w:pPr>
        <w:numPr>
          <w:ilvl w:val="0"/>
          <w:numId w:val="24"/>
        </w:numPr>
        <w:spacing w:before="240" w:after="0" w:line="276" w:lineRule="auto"/>
        <w:ind w:left="1077"/>
        <w:jc w:val="both"/>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83D0C" w:rsidRPr="00983D0C"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Denumirea autorității contractante</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983D0C"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IDNO</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983D0C"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Adresa</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983D0C"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Numărul de telefon/fax</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A47EC1"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Adresa de e-mail a autorității contractante</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A47EC1"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Pagina web oficială a autorității contractante</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A47EC1"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Persoana de contact, numărul de telefon/e-mail</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A47EC1"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rsidR="00983D0C" w:rsidRPr="00983D0C" w:rsidRDefault="00983D0C" w:rsidP="00983D0C">
            <w:pPr>
              <w:spacing w:line="276" w:lineRule="auto"/>
              <w:jc w:val="both"/>
              <w:rPr>
                <w:rFonts w:ascii="Times New Roman" w:eastAsia="Calibri" w:hAnsi="Times New Roman" w:cs="Times New Roman"/>
                <w:sz w:val="20"/>
                <w:szCs w:val="20"/>
                <w:lang w:val="ro-MD"/>
              </w:rPr>
            </w:pPr>
            <w:r w:rsidRPr="00983D0C">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r w:rsidR="00983D0C" w:rsidRPr="00A47EC1" w:rsidTr="00594D4C">
        <w:tc>
          <w:tcPr>
            <w:tcW w:w="5949"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Tipul autorității contractante și obiectul principal de activitate</w:t>
            </w:r>
          </w:p>
          <w:p w:rsidR="00983D0C" w:rsidRPr="00983D0C" w:rsidRDefault="00983D0C" w:rsidP="00983D0C">
            <w:pPr>
              <w:spacing w:line="276" w:lineRule="auto"/>
              <w:jc w:val="both"/>
              <w:rPr>
                <w:rFonts w:ascii="Times New Roman" w:eastAsia="Calibri" w:hAnsi="Times New Roman" w:cs="Times New Roman"/>
                <w:sz w:val="20"/>
                <w:szCs w:val="20"/>
                <w:lang w:val="ro-MD"/>
              </w:rPr>
            </w:pPr>
            <w:r w:rsidRPr="00983D0C">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tc>
      </w:tr>
    </w:tbl>
    <w:p w:rsidR="00983D0C" w:rsidRPr="00983D0C" w:rsidRDefault="00983D0C" w:rsidP="00983D0C">
      <w:pPr>
        <w:numPr>
          <w:ilvl w:val="0"/>
          <w:numId w:val="24"/>
        </w:numPr>
        <w:spacing w:before="240" w:after="0"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b/>
          <w:sz w:val="24"/>
          <w:szCs w:val="24"/>
          <w:lang w:val="ro-MD"/>
        </w:rPr>
        <w:t>Informații despre obiectul achiziției</w:t>
      </w:r>
      <w:r w:rsidRPr="00983D0C">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83D0C" w:rsidRPr="00A47EC1" w:rsidTr="00594D4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Valoarea estimată,</w:t>
            </w:r>
            <w:r w:rsidRPr="00983D0C">
              <w:rPr>
                <w:rFonts w:ascii="Times New Roman" w:eastAsia="Calibri" w:hAnsi="Times New Roman" w:cs="Times New Roman"/>
                <w:sz w:val="24"/>
                <w:szCs w:val="24"/>
                <w:lang w:val="ro-MD"/>
              </w:rPr>
              <w:br/>
              <w:t>fără TVA</w:t>
            </w:r>
            <w:r w:rsidRPr="00983D0C">
              <w:rPr>
                <w:rFonts w:ascii="Times New Roman" w:eastAsia="Calibri" w:hAnsi="Times New Roman" w:cs="Times New Roman"/>
                <w:i/>
                <w:sz w:val="20"/>
                <w:szCs w:val="20"/>
                <w:lang w:val="ro-MD"/>
              </w:rPr>
              <w:t>(pentru fiecare lot în parte)</w:t>
            </w:r>
          </w:p>
        </w:tc>
      </w:tr>
      <w:tr w:rsidR="00983D0C" w:rsidRPr="00983D0C" w:rsidTr="00594D4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p>
        </w:tc>
      </w:tr>
      <w:tr w:rsidR="00983D0C" w:rsidRPr="00983D0C" w:rsidTr="00594D4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3D0C" w:rsidRPr="00983D0C" w:rsidRDefault="00983D0C" w:rsidP="00983D0C">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83D0C" w:rsidRPr="00983D0C" w:rsidRDefault="00983D0C" w:rsidP="00983D0C">
            <w:pPr>
              <w:spacing w:after="0" w:line="276" w:lineRule="auto"/>
              <w:jc w:val="center"/>
              <w:rPr>
                <w:rFonts w:ascii="Times New Roman" w:eastAsia="Calibri" w:hAnsi="Times New Roman" w:cs="Times New Roman"/>
                <w:sz w:val="24"/>
                <w:szCs w:val="24"/>
                <w:lang w:val="ro-MD"/>
              </w:rPr>
            </w:pPr>
          </w:p>
        </w:tc>
      </w:tr>
    </w:tbl>
    <w:p w:rsidR="00983D0C" w:rsidRPr="00983D0C" w:rsidRDefault="00983D0C" w:rsidP="00983D0C">
      <w:pPr>
        <w:numPr>
          <w:ilvl w:val="0"/>
          <w:numId w:val="24"/>
        </w:numPr>
        <w:spacing w:before="240" w:after="0" w:line="276" w:lineRule="auto"/>
        <w:jc w:val="both"/>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 xml:space="preserve">Condiții de participare </w:t>
      </w:r>
      <w:r w:rsidRPr="00983D0C">
        <w:rPr>
          <w:rFonts w:ascii="Times New Roman" w:eastAsia="Calibri" w:hAnsi="Times New Roman" w:cs="Times New Roman"/>
          <w:i/>
          <w:sz w:val="24"/>
          <w:szCs w:val="24"/>
          <w:lang w:val="ro-MD"/>
        </w:rPr>
        <w:t>(în măsura în care sunt deja cunoscute)</w:t>
      </w:r>
      <w:r w:rsidRPr="00983D0C">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983D0C" w:rsidRPr="00983D0C" w:rsidTr="00594D4C">
        <w:tc>
          <w:tcPr>
            <w:tcW w:w="5954" w:type="dxa"/>
            <w:shd w:val="clear" w:color="auto" w:fill="F2F2F2"/>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lastRenderedPageBreak/>
              <w:t>Contractul de achiziție publică este rezervat unor ateliere protejate sau acesta poate fi executat numai în cadrul unor programe de angajare protejată</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Nu □</w:t>
            </w: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Da □</w:t>
            </w:r>
          </w:p>
        </w:tc>
      </w:tr>
      <w:tr w:rsidR="00983D0C" w:rsidRPr="00983D0C" w:rsidTr="00594D4C">
        <w:tc>
          <w:tcPr>
            <w:tcW w:w="5954" w:type="dxa"/>
            <w:shd w:val="clear" w:color="auto" w:fill="F2F2F2"/>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Nu □</w:t>
            </w: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Da □</w:t>
            </w:r>
          </w:p>
        </w:tc>
      </w:tr>
      <w:tr w:rsidR="00983D0C" w:rsidRPr="00A47EC1" w:rsidTr="00594D4C">
        <w:tc>
          <w:tcPr>
            <w:tcW w:w="5954" w:type="dxa"/>
            <w:shd w:val="clear" w:color="auto" w:fill="F2F2F2"/>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Scurtă descriere a criteriilor de selecție</w:t>
            </w:r>
          </w:p>
        </w:tc>
        <w:tc>
          <w:tcPr>
            <w:tcW w:w="3969" w:type="dxa"/>
          </w:tcPr>
          <w:p w:rsidR="00983D0C" w:rsidRPr="00983D0C" w:rsidRDefault="00983D0C" w:rsidP="00983D0C">
            <w:pPr>
              <w:spacing w:line="276" w:lineRule="auto"/>
              <w:contextualSpacing/>
              <w:jc w:val="both"/>
              <w:rPr>
                <w:rFonts w:ascii="Times New Roman" w:eastAsia="Calibri" w:hAnsi="Times New Roman" w:cs="Times New Roman"/>
                <w:sz w:val="20"/>
                <w:szCs w:val="20"/>
                <w:lang w:val="ro-MD"/>
              </w:rPr>
            </w:pP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p>
        </w:tc>
      </w:tr>
    </w:tbl>
    <w:p w:rsidR="00983D0C" w:rsidRPr="00983D0C" w:rsidRDefault="00983D0C" w:rsidP="00983D0C">
      <w:pPr>
        <w:spacing w:before="240" w:line="276" w:lineRule="auto"/>
        <w:ind w:left="1080"/>
        <w:jc w:val="both"/>
        <w:rPr>
          <w:rFonts w:ascii="Times New Roman" w:eastAsia="Calibri" w:hAnsi="Times New Roman" w:cs="Times New Roman"/>
          <w:b/>
          <w:sz w:val="24"/>
          <w:szCs w:val="24"/>
          <w:lang w:val="ro-MD"/>
        </w:rPr>
      </w:pPr>
    </w:p>
    <w:p w:rsidR="00983D0C" w:rsidRPr="00983D0C" w:rsidRDefault="00983D0C" w:rsidP="00983D0C">
      <w:pPr>
        <w:numPr>
          <w:ilvl w:val="0"/>
          <w:numId w:val="24"/>
        </w:numPr>
        <w:spacing w:before="240" w:after="0" w:line="276" w:lineRule="auto"/>
        <w:jc w:val="both"/>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983D0C" w:rsidRPr="00A47EC1" w:rsidTr="00594D4C">
        <w:tc>
          <w:tcPr>
            <w:tcW w:w="5812" w:type="dxa"/>
            <w:shd w:val="clear" w:color="auto" w:fill="F2F2F2"/>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p>
        </w:tc>
      </w:tr>
      <w:tr w:rsidR="00983D0C" w:rsidRPr="00A47EC1" w:rsidTr="00594D4C">
        <w:tc>
          <w:tcPr>
            <w:tcW w:w="5812" w:type="dxa"/>
            <w:shd w:val="clear" w:color="auto" w:fill="F2F2F2"/>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Tehnici și instrumente specifice de atribuire utilizate</w:t>
            </w:r>
          </w:p>
        </w:tc>
        <w:tc>
          <w:tcPr>
            <w:tcW w:w="4111" w:type="dxa"/>
          </w:tcPr>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Acord-cadru □</w:t>
            </w: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Sistem dinamic de achiziție □</w:t>
            </w:r>
          </w:p>
        </w:tc>
      </w:tr>
      <w:tr w:rsidR="00983D0C" w:rsidRPr="00983D0C" w:rsidTr="00594D4C">
        <w:tc>
          <w:tcPr>
            <w:tcW w:w="5812" w:type="dxa"/>
            <w:shd w:val="clear" w:color="auto" w:fill="F2F2F2"/>
          </w:tcPr>
          <w:p w:rsidR="00983D0C" w:rsidRPr="00983D0C" w:rsidRDefault="00983D0C" w:rsidP="00983D0C">
            <w:pPr>
              <w:spacing w:line="276" w:lineRule="auto"/>
              <w:contextualSpacing/>
              <w:jc w:val="both"/>
              <w:rPr>
                <w:rFonts w:ascii="Times New Roman" w:eastAsia="Times New Roman" w:hAnsi="Times New Roman" w:cs="Times New Roman"/>
                <w:sz w:val="24"/>
                <w:szCs w:val="24"/>
                <w:lang w:val="ro-MD" w:eastAsia="zh-CN"/>
              </w:rPr>
            </w:pPr>
            <w:r w:rsidRPr="00983D0C">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Nu □</w:t>
            </w:r>
          </w:p>
          <w:p w:rsidR="00983D0C" w:rsidRPr="00983D0C" w:rsidRDefault="00983D0C" w:rsidP="00983D0C">
            <w:pPr>
              <w:spacing w:line="276"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Da □</w:t>
            </w:r>
          </w:p>
        </w:tc>
      </w:tr>
      <w:tr w:rsidR="00983D0C" w:rsidRPr="00A47EC1" w:rsidTr="00594D4C">
        <w:tc>
          <w:tcPr>
            <w:tcW w:w="5812" w:type="dxa"/>
            <w:shd w:val="clear" w:color="auto" w:fill="F2F2F2"/>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Agenția Națională pentru Soluționarea Contestațiilor</w:t>
            </w:r>
          </w:p>
          <w:p w:rsidR="00983D0C" w:rsidRPr="00983D0C" w:rsidRDefault="00983D0C" w:rsidP="00983D0C">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mun. Chișinău, bd. Ștefan cel Mare și Sfânt, 124, MD-2001;</w:t>
            </w:r>
          </w:p>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tel/fax: (022) 820 652, 820-651 </w:t>
            </w:r>
          </w:p>
          <w:p w:rsidR="00983D0C" w:rsidRPr="00983D0C" w:rsidRDefault="00983D0C" w:rsidP="00983D0C">
            <w:pPr>
              <w:spacing w:line="276" w:lineRule="auto"/>
              <w:jc w:val="both"/>
              <w:rPr>
                <w:rFonts w:ascii="Times New Roman" w:eastAsia="Calibri" w:hAnsi="Times New Roman" w:cs="Times New Roman"/>
                <w:color w:val="0563C1"/>
                <w:sz w:val="24"/>
                <w:szCs w:val="24"/>
                <w:u w:val="single"/>
                <w:lang w:val="ro-MD"/>
              </w:rPr>
            </w:pPr>
            <w:r w:rsidRPr="00983D0C">
              <w:rPr>
                <w:rFonts w:ascii="Times New Roman" w:eastAsia="Calibri" w:hAnsi="Times New Roman" w:cs="Times New Roman"/>
                <w:sz w:val="24"/>
                <w:szCs w:val="24"/>
                <w:lang w:val="ro-MD"/>
              </w:rPr>
              <w:t xml:space="preserve">e-mail: </w:t>
            </w:r>
            <w:hyperlink r:id="rId11" w:history="1">
              <w:r w:rsidRPr="00983D0C">
                <w:rPr>
                  <w:rFonts w:ascii="Times New Roman" w:eastAsia="Calibri" w:hAnsi="Times New Roman" w:cs="Times New Roman"/>
                  <w:color w:val="0563C1"/>
                  <w:sz w:val="24"/>
                  <w:szCs w:val="24"/>
                  <w:u w:val="single"/>
                  <w:lang w:val="ro-MD"/>
                </w:rPr>
                <w:t>contestatii@ansc.md</w:t>
              </w:r>
            </w:hyperlink>
          </w:p>
          <w:p w:rsidR="00983D0C" w:rsidRPr="00983D0C" w:rsidRDefault="00983D0C" w:rsidP="00983D0C">
            <w:pPr>
              <w:spacing w:line="276"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pagina web: </w:t>
            </w:r>
            <w:r w:rsidRPr="00983D0C">
              <w:rPr>
                <w:rFonts w:ascii="Times New Roman" w:eastAsia="Calibri" w:hAnsi="Times New Roman" w:cs="Times New Roman"/>
                <w:color w:val="0563C1"/>
                <w:sz w:val="24"/>
                <w:szCs w:val="24"/>
                <w:u w:val="single"/>
                <w:lang w:val="ro-MD"/>
              </w:rPr>
              <w:t>www.ansc.md</w:t>
            </w:r>
          </w:p>
        </w:tc>
      </w:tr>
      <w:tr w:rsidR="00983D0C" w:rsidRPr="00983D0C" w:rsidTr="00594D4C">
        <w:tc>
          <w:tcPr>
            <w:tcW w:w="5812" w:type="dxa"/>
            <w:shd w:val="clear" w:color="auto" w:fill="F2F2F2"/>
          </w:tcPr>
          <w:p w:rsidR="00983D0C" w:rsidRPr="00983D0C" w:rsidRDefault="00983D0C" w:rsidP="00983D0C">
            <w:pPr>
              <w:spacing w:line="276" w:lineRule="auto"/>
              <w:contextualSpacing/>
              <w:jc w:val="both"/>
              <w:rPr>
                <w:rFonts w:ascii="Times New Roman" w:eastAsia="Times New Roman" w:hAnsi="Times New Roman" w:cs="Times New Roman"/>
                <w:sz w:val="24"/>
                <w:szCs w:val="24"/>
                <w:lang w:val="ro-MD" w:eastAsia="zh-CN"/>
              </w:rPr>
            </w:pPr>
            <w:r w:rsidRPr="00983D0C">
              <w:rPr>
                <w:rFonts w:ascii="Times New Roman" w:eastAsia="Times New Roman" w:hAnsi="Times New Roman" w:cs="Times New Roman"/>
                <w:sz w:val="24"/>
                <w:szCs w:val="24"/>
                <w:lang w:val="ro-MD" w:eastAsia="zh-CN"/>
              </w:rPr>
              <w:t>Alte informații relevante</w:t>
            </w:r>
          </w:p>
        </w:tc>
        <w:tc>
          <w:tcPr>
            <w:tcW w:w="4111" w:type="dxa"/>
          </w:tcPr>
          <w:p w:rsidR="00983D0C" w:rsidRPr="00983D0C" w:rsidRDefault="00983D0C" w:rsidP="00983D0C">
            <w:pPr>
              <w:spacing w:line="276" w:lineRule="auto"/>
              <w:jc w:val="both"/>
              <w:rPr>
                <w:rFonts w:ascii="Times New Roman" w:eastAsia="Calibri" w:hAnsi="Times New Roman" w:cs="Times New Roman"/>
                <w:sz w:val="24"/>
                <w:szCs w:val="24"/>
                <w:lang w:val="ro-MD"/>
              </w:rPr>
            </w:pPr>
          </w:p>
          <w:p w:rsidR="00983D0C" w:rsidRPr="00983D0C" w:rsidRDefault="00983D0C" w:rsidP="00983D0C">
            <w:pPr>
              <w:spacing w:line="276" w:lineRule="auto"/>
              <w:jc w:val="both"/>
              <w:rPr>
                <w:rFonts w:ascii="Times New Roman" w:eastAsia="Calibri" w:hAnsi="Times New Roman" w:cs="Times New Roman"/>
                <w:sz w:val="24"/>
                <w:szCs w:val="24"/>
                <w:lang w:val="ro-MD"/>
              </w:rPr>
            </w:pPr>
          </w:p>
        </w:tc>
      </w:tr>
    </w:tbl>
    <w:p w:rsidR="00983D0C" w:rsidRPr="00983D0C" w:rsidRDefault="00983D0C" w:rsidP="00983D0C">
      <w:pPr>
        <w:spacing w:line="276" w:lineRule="auto"/>
        <w:jc w:val="both"/>
        <w:rPr>
          <w:rFonts w:ascii="Times New Roman" w:eastAsia="Calibri" w:hAnsi="Times New Roman" w:cs="Times New Roman"/>
          <w:sz w:val="24"/>
          <w:szCs w:val="24"/>
          <w:lang w:val="ro-MD"/>
        </w:rPr>
      </w:pPr>
    </w:p>
    <w:p w:rsidR="00983D0C" w:rsidRPr="00983D0C" w:rsidRDefault="00983D0C" w:rsidP="00983D0C">
      <w:pPr>
        <w:spacing w:before="120" w:after="120" w:line="276" w:lineRule="auto"/>
        <w:ind w:firstLine="567"/>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 xml:space="preserve">Conducătorul grupului de lucru:  ___________________________                </w:t>
      </w:r>
    </w:p>
    <w:p w:rsidR="00983D0C" w:rsidRPr="00983D0C" w:rsidRDefault="00983D0C" w:rsidP="00983D0C">
      <w:pPr>
        <w:spacing w:line="276" w:lineRule="auto"/>
        <w:jc w:val="both"/>
        <w:rPr>
          <w:rFonts w:ascii="Times New Roman" w:eastAsia="Calibri" w:hAnsi="Times New Roman" w:cs="Times New Roman"/>
          <w:sz w:val="24"/>
          <w:szCs w:val="24"/>
          <w:lang w:val="ro-MD"/>
        </w:rPr>
      </w:pPr>
    </w:p>
    <w:p w:rsidR="00983D0C" w:rsidRPr="00983D0C" w:rsidRDefault="00983D0C" w:rsidP="00983D0C">
      <w:pPr>
        <w:spacing w:line="276" w:lineRule="auto"/>
        <w:jc w:val="both"/>
        <w:rPr>
          <w:rFonts w:ascii="Times New Roman" w:eastAsia="Calibri" w:hAnsi="Times New Roman" w:cs="Times New Roman"/>
          <w:sz w:val="24"/>
          <w:szCs w:val="24"/>
          <w:lang w:val="ro-MD"/>
        </w:rPr>
      </w:pPr>
    </w:p>
    <w:p w:rsidR="00983D0C" w:rsidRPr="00983D0C" w:rsidRDefault="00983D0C" w:rsidP="00983D0C">
      <w:pPr>
        <w:spacing w:line="276" w:lineRule="auto"/>
        <w:jc w:val="both"/>
        <w:rPr>
          <w:rFonts w:ascii="Times New Roman" w:eastAsia="Calibri" w:hAnsi="Times New Roman" w:cs="Times New Roman"/>
          <w:i/>
          <w:sz w:val="24"/>
          <w:szCs w:val="24"/>
          <w:lang w:val="ro-MD"/>
        </w:rPr>
      </w:pPr>
      <w:r w:rsidRPr="00983D0C">
        <w:rPr>
          <w:rFonts w:ascii="Times New Roman" w:eastAsia="Calibri" w:hAnsi="Times New Roman" w:cs="Times New Roman"/>
          <w:b/>
          <w:i/>
          <w:color w:val="FF0000"/>
          <w:sz w:val="24"/>
          <w:szCs w:val="24"/>
          <w:lang w:val="ro-MD"/>
        </w:rPr>
        <w:t xml:space="preserve">Notă: </w:t>
      </w:r>
      <w:r w:rsidRPr="00983D0C">
        <w:rPr>
          <w:rFonts w:ascii="Times New Roman" w:eastAsia="Calibri" w:hAnsi="Times New Roman" w:cs="Times New Roman"/>
          <w:i/>
          <w:sz w:val="24"/>
          <w:szCs w:val="24"/>
          <w:lang w:val="ro-MD"/>
        </w:rPr>
        <w:t>A</w:t>
      </w:r>
      <w:r w:rsidRPr="00983D0C">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983D0C" w:rsidRPr="00983D0C" w:rsidRDefault="00983D0C" w:rsidP="00983D0C">
      <w:pPr>
        <w:spacing w:line="276" w:lineRule="auto"/>
        <w:rPr>
          <w:rFonts w:ascii="Calibri" w:eastAsia="Calibri" w:hAnsi="Calibri" w:cs="Times New Roman"/>
          <w:lang w:val="ro-MD"/>
        </w:rPr>
      </w:pPr>
    </w:p>
    <w:p w:rsidR="00983D0C" w:rsidRPr="00983D0C" w:rsidRDefault="00983D0C" w:rsidP="00983D0C">
      <w:pPr>
        <w:spacing w:line="276" w:lineRule="auto"/>
        <w:rPr>
          <w:rFonts w:ascii="Calibri" w:eastAsia="Calibri" w:hAnsi="Calibri" w:cs="Times New Roman"/>
          <w:lang w:val="ro-MD"/>
        </w:rPr>
      </w:pPr>
    </w:p>
    <w:p w:rsidR="00983D0C" w:rsidRPr="00983D0C" w:rsidRDefault="00983D0C" w:rsidP="00983D0C">
      <w:pPr>
        <w:spacing w:line="276" w:lineRule="auto"/>
        <w:rPr>
          <w:rFonts w:ascii="Calibri" w:eastAsia="Calibri" w:hAnsi="Calibri" w:cs="Times New Roman"/>
          <w:lang w:val="ro-MD"/>
        </w:rPr>
      </w:pPr>
    </w:p>
    <w:p w:rsidR="00983D0C" w:rsidRPr="00983D0C" w:rsidRDefault="00983D0C" w:rsidP="00983D0C">
      <w:pPr>
        <w:spacing w:after="0" w:line="240" w:lineRule="auto"/>
        <w:rPr>
          <w:rFonts w:ascii="Calibri" w:eastAsia="Calibri" w:hAnsi="Calibri" w:cs="Times New Roman"/>
          <w:lang w:val="ro-MD"/>
        </w:rPr>
      </w:pPr>
    </w:p>
    <w:p w:rsidR="00983D0C" w:rsidRPr="00983D0C" w:rsidRDefault="00983D0C" w:rsidP="00983D0C">
      <w:pPr>
        <w:spacing w:after="0" w:line="240" w:lineRule="auto"/>
        <w:rPr>
          <w:rFonts w:ascii="Calibri" w:eastAsia="Calibri" w:hAnsi="Calibri" w:cs="Times New Roman"/>
          <w:lang w:val="ro-MD"/>
        </w:rPr>
      </w:pPr>
    </w:p>
    <w:p w:rsidR="00983D0C" w:rsidRPr="00983D0C" w:rsidRDefault="00983D0C" w:rsidP="00983D0C">
      <w:pPr>
        <w:spacing w:after="0" w:line="240" w:lineRule="auto"/>
        <w:jc w:val="right"/>
        <w:rPr>
          <w:rFonts w:ascii="Times New Roman" w:eastAsia="Times New Roman" w:hAnsi="Times New Roman" w:cs="Times New Roman"/>
          <w:lang w:val="en-US"/>
        </w:rPr>
      </w:pPr>
      <w:r w:rsidRPr="00983D0C">
        <w:rPr>
          <w:rFonts w:ascii="Times New Roman" w:eastAsia="Times New Roman" w:hAnsi="Times New Roman" w:cs="Times New Roman"/>
          <w:sz w:val="24"/>
          <w:szCs w:val="24"/>
          <w:lang w:val="en-US"/>
        </w:rPr>
        <w:lastRenderedPageBreak/>
        <w:t>Anexa nr. 2</w:t>
      </w:r>
    </w:p>
    <w:p w:rsidR="00983D0C" w:rsidRPr="00983D0C" w:rsidRDefault="00983D0C" w:rsidP="00983D0C">
      <w:pPr>
        <w:spacing w:after="0" w:line="240" w:lineRule="auto"/>
        <w:jc w:val="right"/>
        <w:rPr>
          <w:rFonts w:ascii="Times New Roman" w:eastAsia="Times New Roman" w:hAnsi="Times New Roman" w:cs="Times New Roman"/>
          <w:sz w:val="24"/>
          <w:szCs w:val="24"/>
          <w:lang w:val="en-US"/>
        </w:rPr>
      </w:pPr>
      <w:r w:rsidRPr="00983D0C">
        <w:rPr>
          <w:rFonts w:ascii="Times New Roman" w:eastAsia="Times New Roman" w:hAnsi="Times New Roman" w:cs="Times New Roman"/>
          <w:sz w:val="24"/>
          <w:szCs w:val="24"/>
          <w:lang w:val="en-US"/>
        </w:rPr>
        <w:t>la Documentația standard nr. 69</w:t>
      </w:r>
    </w:p>
    <w:p w:rsidR="00983D0C" w:rsidRPr="00983D0C" w:rsidRDefault="00983D0C" w:rsidP="00983D0C">
      <w:pPr>
        <w:spacing w:after="0" w:line="240" w:lineRule="auto"/>
        <w:jc w:val="right"/>
        <w:rPr>
          <w:rFonts w:ascii="Times New Roman" w:eastAsia="Times New Roman" w:hAnsi="Times New Roman" w:cs="Times New Roman"/>
          <w:sz w:val="24"/>
          <w:szCs w:val="24"/>
          <w:lang w:val="en-US"/>
        </w:rPr>
      </w:pPr>
      <w:r w:rsidRPr="00983D0C">
        <w:rPr>
          <w:rFonts w:ascii="Times New Roman" w:eastAsia="Times New Roman" w:hAnsi="Times New Roman" w:cs="Times New Roman"/>
          <w:sz w:val="24"/>
          <w:szCs w:val="24"/>
          <w:lang w:val="en-US"/>
        </w:rPr>
        <w:t>din 7 mai  2021</w:t>
      </w:r>
    </w:p>
    <w:p w:rsidR="00983D0C" w:rsidRPr="00983D0C" w:rsidRDefault="00983D0C" w:rsidP="00983D0C">
      <w:pPr>
        <w:spacing w:after="0" w:line="240" w:lineRule="auto"/>
        <w:jc w:val="right"/>
        <w:rPr>
          <w:rFonts w:ascii="Times New Roman" w:eastAsia="Times New Roman" w:hAnsi="Times New Roman" w:cs="Times New Roman"/>
          <w:sz w:val="24"/>
          <w:szCs w:val="24"/>
          <w:lang w:val="en-US"/>
        </w:rPr>
      </w:pPr>
    </w:p>
    <w:p w:rsidR="00983D0C" w:rsidRPr="00983D0C" w:rsidRDefault="00983D0C" w:rsidP="00983D0C">
      <w:pPr>
        <w:spacing w:after="0" w:line="240" w:lineRule="auto"/>
        <w:rPr>
          <w:rFonts w:ascii="Times New Roman" w:eastAsia="Times New Roman" w:hAnsi="Times New Roman" w:cs="Times New Roman"/>
          <w:sz w:val="24"/>
          <w:szCs w:val="24"/>
          <w:lang w:val="en-US"/>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en-US"/>
        </w:rPr>
      </w:pPr>
    </w:p>
    <w:p w:rsidR="00A47EC1" w:rsidRPr="00A47EC1" w:rsidRDefault="00A47EC1" w:rsidP="00A47EC1">
      <w:pPr>
        <w:spacing w:after="0" w:line="240" w:lineRule="auto"/>
        <w:rPr>
          <w:rFonts w:ascii="Times New Roman" w:eastAsia="Times New Roman" w:hAnsi="Times New Roman" w:cs="Times New Roman"/>
          <w:sz w:val="24"/>
          <w:szCs w:val="24"/>
          <w:lang w:val="en-US"/>
        </w:rPr>
      </w:pPr>
    </w:p>
    <w:p w:rsidR="00A47EC1" w:rsidRPr="00A47EC1" w:rsidRDefault="00A47EC1" w:rsidP="00A47EC1">
      <w:pPr>
        <w:spacing w:after="0" w:line="240" w:lineRule="auto"/>
        <w:jc w:val="right"/>
        <w:rPr>
          <w:rFonts w:ascii="Times New Roman" w:eastAsia="Times New Roman" w:hAnsi="Times New Roman" w:cs="Times New Roman"/>
          <w:sz w:val="24"/>
          <w:szCs w:val="24"/>
          <w:lang w:val="en-US"/>
        </w:rPr>
      </w:pPr>
    </w:p>
    <w:p w:rsidR="00A47EC1" w:rsidRPr="00A47EC1" w:rsidRDefault="00A47EC1" w:rsidP="00A47EC1">
      <w:pPr>
        <w:spacing w:before="120" w:after="0" w:line="240" w:lineRule="auto"/>
        <w:jc w:val="center"/>
        <w:outlineLvl w:val="0"/>
        <w:rPr>
          <w:rFonts w:ascii="Times New Roman" w:eastAsia="Times New Roman" w:hAnsi="Times New Roman" w:cs="Times New Roman"/>
          <w:b/>
          <w:sz w:val="28"/>
          <w:szCs w:val="28"/>
          <w:lang w:val="en-US" w:eastAsia="ru-RU"/>
        </w:rPr>
      </w:pPr>
      <w:r w:rsidRPr="00A47EC1">
        <w:rPr>
          <w:rFonts w:ascii="Times New Roman" w:eastAsia="Times New Roman" w:hAnsi="Times New Roman" w:cs="Times New Roman"/>
          <w:b/>
          <w:sz w:val="28"/>
          <w:szCs w:val="28"/>
          <w:lang w:val="en-US" w:eastAsia="ru-RU"/>
        </w:rPr>
        <w:t>ANUNȚ DE PARTICIPARE, INCLUSIV PENTRU PROCEDURILE DE PRESELECȚIE/PROCEDURILE NEGOCIATE</w:t>
      </w:r>
    </w:p>
    <w:p w:rsidR="00A47EC1" w:rsidRPr="00A47EC1" w:rsidRDefault="00A47EC1" w:rsidP="00A47EC1">
      <w:pPr>
        <w:spacing w:after="0" w:line="240" w:lineRule="auto"/>
        <w:rPr>
          <w:rFonts w:ascii="Times New Roman" w:eastAsia="Times New Roman" w:hAnsi="Times New Roman" w:cs="Times New Roman"/>
          <w:sz w:val="20"/>
          <w:szCs w:val="20"/>
          <w:lang w:val="en-US" w:eastAsia="ru-RU"/>
        </w:rPr>
      </w:pPr>
    </w:p>
    <w:p w:rsidR="00A47EC1" w:rsidRPr="00A47EC1" w:rsidRDefault="00A47EC1" w:rsidP="00A47EC1">
      <w:pPr>
        <w:shd w:val="clear" w:color="auto" w:fill="FFFFFF" w:themeFill="background1"/>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privind achiziționarea </w:t>
      </w:r>
      <w:r w:rsidRPr="00A47EC1">
        <w:rPr>
          <w:rFonts w:ascii="Times New Roman" w:eastAsia="Times New Roman" w:hAnsi="Times New Roman" w:cs="Times New Roman"/>
          <w:b/>
          <w:sz w:val="24"/>
          <w:szCs w:val="24"/>
          <w:shd w:val="clear" w:color="auto" w:fill="FFFFFF" w:themeFill="background1"/>
          <w:lang w:val="en-US" w:eastAsia="ru-RU"/>
        </w:rPr>
        <w:t>Reparatia blocurilor sanitare la gimnaziul Prometeu din satul Copanca raionul Causeni</w:t>
      </w:r>
      <w:r w:rsidRPr="00A47EC1">
        <w:rPr>
          <w:rFonts w:ascii="Times New Roman" w:eastAsia="Times New Roman" w:hAnsi="Times New Roman" w:cs="Times New Roman"/>
          <w:b/>
          <w:sz w:val="24"/>
          <w:szCs w:val="24"/>
          <w:shd w:val="clear" w:color="auto" w:fill="FFFFFF" w:themeFill="background1"/>
          <w:lang w:val="en-US" w:eastAsia="ru-RU"/>
        </w:rPr>
        <w:br/>
      </w:r>
      <w:r w:rsidRPr="00A47EC1">
        <w:rPr>
          <w:rFonts w:ascii="Times New Roman" w:eastAsia="Times New Roman" w:hAnsi="Times New Roman" w:cs="Times New Roman"/>
          <w:sz w:val="20"/>
          <w:szCs w:val="24"/>
          <w:lang w:val="en-US" w:eastAsia="ru-RU"/>
        </w:rPr>
        <w:t xml:space="preserve">                                                          (se indică obiectul achiziției)</w:t>
      </w:r>
      <w:r w:rsidRPr="00A47EC1">
        <w:rPr>
          <w:rFonts w:ascii="Times New Roman" w:eastAsia="Times New Roman" w:hAnsi="Times New Roman" w:cs="Times New Roman"/>
          <w:b/>
          <w:sz w:val="24"/>
          <w:szCs w:val="24"/>
          <w:lang w:val="en-US" w:eastAsia="ru-RU"/>
        </w:rPr>
        <w:br/>
        <w:t>prin procedura de achiziție   COP</w:t>
      </w:r>
      <w:r w:rsidRPr="00A47EC1">
        <w:rPr>
          <w:rFonts w:ascii="Times New Roman" w:eastAsia="Times New Roman" w:hAnsi="Times New Roman" w:cs="Times New Roman"/>
          <w:b/>
          <w:sz w:val="24"/>
          <w:szCs w:val="24"/>
          <w:lang w:val="en-US" w:eastAsia="ru-RU"/>
        </w:rPr>
        <w:br/>
      </w:r>
      <w:r w:rsidRPr="00A47EC1">
        <w:rPr>
          <w:rFonts w:ascii="Times New Roman" w:eastAsia="Times New Roman" w:hAnsi="Times New Roman" w:cs="Times New Roman"/>
          <w:sz w:val="20"/>
          <w:szCs w:val="24"/>
          <w:lang w:val="en-US" w:eastAsia="ru-RU"/>
        </w:rPr>
        <w:t xml:space="preserve">                                                          (tipul procedurii de achiziție)</w:t>
      </w:r>
    </w:p>
    <w:p w:rsidR="00A47EC1" w:rsidRPr="00A47EC1" w:rsidRDefault="00A47EC1" w:rsidP="00A47EC1">
      <w:pPr>
        <w:tabs>
          <w:tab w:val="left" w:pos="284"/>
          <w:tab w:val="right" w:pos="9531"/>
        </w:tabs>
        <w:spacing w:before="120" w:after="0" w:line="240" w:lineRule="auto"/>
        <w:rPr>
          <w:rFonts w:ascii="Times New Roman" w:eastAsia="Times New Roman" w:hAnsi="Times New Roman" w:cs="Times New Roman"/>
          <w:b/>
          <w:sz w:val="24"/>
          <w:szCs w:val="24"/>
          <w:highlight w:val="yellow"/>
          <w:lang w:val="en-US"/>
        </w:rPr>
      </w:pPr>
      <w:r w:rsidRPr="00A47EC1">
        <w:rPr>
          <w:rFonts w:ascii="Times New Roman" w:eastAsia="Times New Roman" w:hAnsi="Times New Roman" w:cs="Times New Roman"/>
          <w:b/>
          <w:sz w:val="24"/>
          <w:szCs w:val="24"/>
          <w:highlight w:val="yellow"/>
          <w:lang w:val="en-US"/>
        </w:rPr>
        <w:t>*Procedura a fost inclusă în planul de achiziții publice a autorității contractante (Da/</w:t>
      </w:r>
      <w:r w:rsidRPr="00A47EC1">
        <w:rPr>
          <w:rFonts w:ascii="Times New Roman" w:eastAsia="Times New Roman" w:hAnsi="Times New Roman" w:cs="Times New Roman"/>
          <w:b/>
          <w:sz w:val="24"/>
          <w:szCs w:val="24"/>
          <w:highlight w:val="yellow"/>
          <w:u w:val="single"/>
          <w:lang w:val="en-US"/>
        </w:rPr>
        <w:t>Nu</w:t>
      </w:r>
      <w:r w:rsidRPr="00A47EC1">
        <w:rPr>
          <w:rFonts w:ascii="Times New Roman" w:eastAsia="Times New Roman" w:hAnsi="Times New Roman" w:cs="Times New Roman"/>
          <w:b/>
          <w:sz w:val="24"/>
          <w:szCs w:val="24"/>
          <w:highlight w:val="yellow"/>
          <w:lang w:val="en-US"/>
        </w:rPr>
        <w:t>):__</w:t>
      </w:r>
    </w:p>
    <w:p w:rsidR="00A47EC1" w:rsidRPr="00A47EC1" w:rsidRDefault="00A47EC1" w:rsidP="00A47EC1">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highlight w:val="yellow"/>
          <w:lang w:val="en-US"/>
        </w:rPr>
      </w:pPr>
      <w:r w:rsidRPr="00A47EC1">
        <w:rPr>
          <w:rFonts w:ascii="Times New Roman" w:eastAsia="Times New Roman" w:hAnsi="Times New Roman" w:cs="Times New Roman"/>
          <w:b/>
          <w:sz w:val="24"/>
          <w:szCs w:val="24"/>
          <w:highlight w:val="yellow"/>
          <w:lang w:val="en-US"/>
        </w:rPr>
        <w:t>Link-ul către planul de achiziții publice publicat:_____________________________________</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Denumirea autorității contractante: Primaria satului Copanca</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IDNO: </w:t>
      </w:r>
      <w:r w:rsidRPr="00A47EC1">
        <w:rPr>
          <w:rFonts w:ascii="Times New Roman" w:eastAsia="Times New Roman" w:hAnsi="Times New Roman" w:cs="Times New Roman"/>
          <w:b/>
          <w:sz w:val="24"/>
          <w:szCs w:val="24"/>
          <w:shd w:val="clear" w:color="auto" w:fill="FFFFFF" w:themeFill="background1"/>
          <w:lang w:val="en-US" w:eastAsia="ru-RU"/>
        </w:rPr>
        <w:t>1007601006162</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Adresa: </w:t>
      </w:r>
      <w:r w:rsidRPr="00A47EC1">
        <w:rPr>
          <w:rFonts w:ascii="Times New Roman" w:eastAsia="Times New Roman" w:hAnsi="Times New Roman" w:cs="Times New Roman"/>
          <w:b/>
          <w:sz w:val="24"/>
          <w:szCs w:val="24"/>
          <w:shd w:val="clear" w:color="auto" w:fill="FFFFFF" w:themeFill="background1"/>
          <w:lang w:val="en-US" w:eastAsia="ru-RU"/>
        </w:rPr>
        <w:t xml:space="preserve">s. Copanca </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Numărul de telefon/fax: </w:t>
      </w:r>
      <w:r w:rsidRPr="00A47EC1">
        <w:rPr>
          <w:rFonts w:ascii="Times New Roman" w:eastAsia="Times New Roman" w:hAnsi="Times New Roman" w:cs="Times New Roman"/>
          <w:b/>
          <w:sz w:val="24"/>
          <w:szCs w:val="24"/>
          <w:shd w:val="clear" w:color="auto" w:fill="FFFFFF" w:themeFill="background1"/>
          <w:lang w:val="en-US" w:eastAsia="ru-RU"/>
        </w:rPr>
        <w:t>024350300, 069172124</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Adresa de e-mail și pagina web oficială a autorității contractante: </w:t>
      </w:r>
      <w:r w:rsidRPr="00A47EC1">
        <w:rPr>
          <w:rFonts w:ascii="Times New Roman" w:eastAsia="Times New Roman" w:hAnsi="Times New Roman" w:cs="Times New Roman"/>
          <w:b/>
          <w:sz w:val="24"/>
          <w:szCs w:val="24"/>
          <w:shd w:val="clear" w:color="auto" w:fill="FFFFFF" w:themeFill="background1"/>
          <w:lang w:val="en-US" w:eastAsia="ru-RU"/>
        </w:rPr>
        <w:t>primariacopanca@mail.ru</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Adresa de e-mail sau pagina web oficială de la care se va putea obține accesul la documentația de atribuire: </w:t>
      </w:r>
      <w:r w:rsidRPr="00A47EC1">
        <w:rPr>
          <w:rFonts w:ascii="Times New Roman" w:eastAsia="Times New Roman" w:hAnsi="Times New Roman" w:cs="Times New Roman"/>
          <w:b/>
          <w:i/>
          <w:sz w:val="24"/>
          <w:szCs w:val="24"/>
          <w:lang w:val="en-US" w:eastAsia="ru-RU"/>
        </w:rPr>
        <w:t>documentația de atribuire este anexată în cadrul procedurii în SIA RSAP</w:t>
      </w:r>
    </w:p>
    <w:p w:rsidR="00A47EC1" w:rsidRPr="00A47EC1" w:rsidRDefault="00A47EC1" w:rsidP="00A47EC1">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 APL nivelul I</w:t>
      </w:r>
    </w:p>
    <w:p w:rsidR="00A47EC1" w:rsidRPr="00A47EC1" w:rsidRDefault="00A47EC1" w:rsidP="00A47EC1">
      <w:pPr>
        <w:numPr>
          <w:ilvl w:val="0"/>
          <w:numId w:val="25"/>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47EC1" w:rsidRPr="00A47EC1" w:rsidTr="00594D4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A47EC1">
              <w:rPr>
                <w:rFonts w:ascii="Times New Roman" w:eastAsia="Times New Roman" w:hAnsi="Times New Roman" w:cs="Times New Roman"/>
                <w:b/>
                <w:sz w:val="20"/>
                <w:szCs w:val="20"/>
                <w:lang w:val="en-US" w:eastAsia="ru-RU"/>
              </w:rPr>
              <w:t>Valoarea estimată</w:t>
            </w:r>
            <w:r w:rsidRPr="00A47EC1">
              <w:rPr>
                <w:rFonts w:ascii="Times New Roman" w:eastAsia="Times New Roman" w:hAnsi="Times New Roman" w:cs="Times New Roman"/>
                <w:b/>
                <w:sz w:val="20"/>
                <w:szCs w:val="20"/>
                <w:lang w:val="en-US" w:eastAsia="ru-RU"/>
              </w:rPr>
              <w:br/>
              <w:t>(se va indica pentru fiecare lot în parte)</w:t>
            </w:r>
          </w:p>
        </w:tc>
      </w:tr>
      <w:tr w:rsidR="00A47EC1" w:rsidRPr="00A47EC1" w:rsidTr="00594D4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b/>
                <w:sz w:val="24"/>
                <w:szCs w:val="24"/>
                <w:shd w:val="clear" w:color="auto" w:fill="FFFFFF" w:themeFill="background1"/>
                <w:lang w:val="en-US" w:eastAsia="ru-RU"/>
              </w:rPr>
              <w:t>Reparatia blocurilor sanitare la gimnaziul Prometeu din satul Copanca raionul Causeni</w:t>
            </w:r>
            <w:r w:rsidRPr="00A47EC1">
              <w:rPr>
                <w:rFonts w:ascii="Times New Roman" w:eastAsia="Times New Roman" w:hAnsi="Times New Roman" w:cs="Times New Roman"/>
                <w:b/>
                <w:sz w:val="24"/>
                <w:szCs w:val="24"/>
                <w:shd w:val="clear" w:color="auto" w:fill="FFFFFF" w:themeFill="background1"/>
                <w:lang w:val="en-US"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517164.05</w:t>
            </w:r>
          </w:p>
        </w:tc>
      </w:tr>
      <w:tr w:rsidR="00A47EC1" w:rsidRPr="00A47EC1" w:rsidTr="00594D4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b/>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47EC1" w:rsidRPr="00A47EC1" w:rsidRDefault="00A47EC1" w:rsidP="00A47EC1">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A47EC1">
              <w:rPr>
                <w:rFonts w:ascii="Times New Roman" w:eastAsia="Times New Roman" w:hAnsi="Times New Roman" w:cs="Times New Roman"/>
                <w:sz w:val="20"/>
                <w:szCs w:val="20"/>
                <w:lang w:val="en-US" w:eastAsia="ru-RU"/>
              </w:rPr>
              <w:t>517164.05</w:t>
            </w:r>
          </w:p>
        </w:tc>
      </w:tr>
    </w:tbl>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lastRenderedPageBreak/>
        <w:t>În cazul procedurilor de preselecție se indică numărul minim al candidaţilor şi, dacă este cazul, numărul maxim al acestora._________________________________________</w:t>
      </w:r>
    </w:p>
    <w:p w:rsidR="00A47EC1" w:rsidRPr="00A47EC1" w:rsidRDefault="00A47EC1" w:rsidP="00A47EC1">
      <w:pPr>
        <w:numPr>
          <w:ilvl w:val="0"/>
          <w:numId w:val="25"/>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În cazul în care contractul este împărțit pe loturi, un operator economic poate depune </w:t>
      </w:r>
    </w:p>
    <w:p w:rsidR="00A47EC1" w:rsidRPr="00A47EC1" w:rsidRDefault="00A47EC1" w:rsidP="00A47EC1">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oferta (se va selecta):</w:t>
      </w:r>
    </w:p>
    <w:p w:rsidR="00A47EC1" w:rsidRPr="00A47EC1" w:rsidRDefault="00A47EC1" w:rsidP="00A47EC1">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p>
    <w:p w:rsidR="00A47EC1" w:rsidRPr="00A47EC1" w:rsidRDefault="00A47EC1" w:rsidP="00A47EC1">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p>
    <w:p w:rsidR="00A47EC1" w:rsidRPr="00A47EC1" w:rsidRDefault="00A47EC1" w:rsidP="00A47EC1">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Pentru un singur lot;</w:t>
      </w:r>
    </w:p>
    <w:p w:rsidR="00A47EC1" w:rsidRPr="00A47EC1" w:rsidRDefault="00A47EC1" w:rsidP="00A47EC1">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Pentru mai multe loturi;</w:t>
      </w:r>
    </w:p>
    <w:p w:rsidR="00A47EC1" w:rsidRPr="00A47EC1" w:rsidRDefault="00A47EC1" w:rsidP="00A47EC1">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Pentru toate loturile;</w:t>
      </w:r>
    </w:p>
    <w:p w:rsidR="00A47EC1" w:rsidRPr="00A47EC1" w:rsidRDefault="00A47EC1" w:rsidP="00A47EC1">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Alte limitări privind numărul de loturi care pot fi atribuite aceluiași ofertant___________</w:t>
      </w:r>
    </w:p>
    <w:p w:rsidR="00A47EC1" w:rsidRPr="00A47EC1" w:rsidRDefault="00A47EC1" w:rsidP="00A47EC1">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Admiterea sau interzicerea ofertelor alternative: Nu se admite</w:t>
      </w:r>
    </w:p>
    <w:p w:rsidR="00A47EC1" w:rsidRPr="00A47EC1" w:rsidRDefault="00A47EC1" w:rsidP="00A47EC1">
      <w:pPr>
        <w:shd w:val="clear" w:color="auto" w:fill="FFFFFF" w:themeFill="background1"/>
        <w:tabs>
          <w:tab w:val="right" w:pos="426"/>
        </w:tabs>
        <w:spacing w:after="0" w:line="240" w:lineRule="auto"/>
        <w:ind w:left="6206"/>
        <w:rPr>
          <w:rFonts w:ascii="Times New Roman" w:eastAsia="Times New Roman" w:hAnsi="Times New Roman" w:cs="Times New Roman"/>
          <w:sz w:val="20"/>
          <w:szCs w:val="24"/>
          <w:lang w:val="en-US" w:eastAsia="ru-RU"/>
        </w:rPr>
      </w:pPr>
      <w:r w:rsidRPr="00A47EC1">
        <w:rPr>
          <w:rFonts w:ascii="Times New Roman" w:eastAsia="Times New Roman" w:hAnsi="Times New Roman" w:cs="Times New Roman"/>
          <w:sz w:val="20"/>
          <w:szCs w:val="24"/>
          <w:lang w:val="en-US" w:eastAsia="ru-RU"/>
        </w:rPr>
        <w:t>(indicați se admite sau nu se admite)</w:t>
      </w:r>
    </w:p>
    <w:p w:rsidR="00A47EC1" w:rsidRPr="00A47EC1" w:rsidRDefault="00A47EC1" w:rsidP="00A47EC1">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Termenii și condițiile de prestare/executare solicitați: In termen de 60 zile de la semnarea contractului</w:t>
      </w:r>
    </w:p>
    <w:p w:rsidR="00A47EC1" w:rsidRPr="00A47EC1" w:rsidRDefault="00A47EC1" w:rsidP="00A47EC1">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Termenul de valabilitate a contractului:31.12.2023</w:t>
      </w:r>
    </w:p>
    <w:p w:rsidR="00A47EC1" w:rsidRPr="00A47EC1" w:rsidRDefault="00A47EC1" w:rsidP="00A47EC1">
      <w:pPr>
        <w:numPr>
          <w:ilvl w:val="0"/>
          <w:numId w:val="2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Contract de achiziție rezervat atelierelor protejate sau că acesta poate fi executat numai în cadrul unor programe de angajare protejată (după caz): Nu </w:t>
      </w:r>
    </w:p>
    <w:p w:rsidR="00A47EC1" w:rsidRPr="00A47EC1" w:rsidRDefault="00A47EC1" w:rsidP="00A47EC1">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val="en-US" w:eastAsia="ru-RU"/>
        </w:rPr>
      </w:pPr>
      <w:r w:rsidRPr="00A47EC1">
        <w:rPr>
          <w:rFonts w:ascii="Times New Roman" w:eastAsia="Times New Roman" w:hAnsi="Times New Roman" w:cs="Times New Roman"/>
          <w:sz w:val="20"/>
          <w:szCs w:val="24"/>
          <w:lang w:val="en-US" w:eastAsia="ru-RU"/>
        </w:rPr>
        <w:t>(indicați da sau nu)</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Prestarea serviciului este rezervată unei anumite profesii în temeiul unor legisau al unor acte administrative (după caz): __________________________________________________________________________</w:t>
      </w:r>
    </w:p>
    <w:p w:rsidR="00A47EC1" w:rsidRPr="00A47EC1" w:rsidRDefault="00A47EC1" w:rsidP="00A47EC1">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A47EC1">
        <w:rPr>
          <w:rFonts w:ascii="Times New Roman" w:eastAsia="Times New Roman" w:hAnsi="Times New Roman" w:cs="Times New Roman"/>
          <w:sz w:val="20"/>
          <w:szCs w:val="24"/>
          <w:lang w:val="en-US" w:eastAsia="ru-RU"/>
        </w:rPr>
        <w:t>(se menționează respectivele legi și acte administrative)</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345" w:type="dxa"/>
        <w:tblLook w:val="04A0" w:firstRow="1" w:lastRow="0" w:firstColumn="1" w:lastColumn="0" w:noHBand="0" w:noVBand="1"/>
      </w:tblPr>
      <w:tblGrid>
        <w:gridCol w:w="592"/>
        <w:gridCol w:w="3918"/>
        <w:gridCol w:w="3679"/>
        <w:gridCol w:w="2156"/>
      </w:tblGrid>
      <w:tr w:rsidR="00A47EC1" w:rsidRPr="00A47EC1" w:rsidTr="00594D4C">
        <w:trPr>
          <w:trHeight w:val="682"/>
        </w:trPr>
        <w:tc>
          <w:tcPr>
            <w:tcW w:w="592"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Nr. d/o</w:t>
            </w:r>
          </w:p>
        </w:tc>
        <w:tc>
          <w:tcPr>
            <w:tcW w:w="3918" w:type="dxa"/>
            <w:shd w:val="clear" w:color="auto" w:fill="auto"/>
          </w:tcPr>
          <w:p w:rsidR="00A47EC1" w:rsidRPr="00A47EC1" w:rsidRDefault="00A47EC1" w:rsidP="00A47E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Descrierea criteriului/cerinței</w:t>
            </w:r>
          </w:p>
        </w:tc>
        <w:tc>
          <w:tcPr>
            <w:tcW w:w="3679"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Mod de demonstrare a îndeplinirii criteriului/cerinței:</w:t>
            </w:r>
          </w:p>
        </w:tc>
        <w:tc>
          <w:tcPr>
            <w:tcW w:w="2156" w:type="dxa"/>
            <w:shd w:val="clear" w:color="auto" w:fill="auto"/>
          </w:tcPr>
          <w:p w:rsidR="00A47EC1" w:rsidRPr="00A47EC1" w:rsidRDefault="00A47EC1" w:rsidP="00A47E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Nivelul minim/</w:t>
            </w:r>
            <w:r w:rsidRPr="00A47EC1">
              <w:rPr>
                <w:rFonts w:ascii="Times New Roman" w:eastAsia="Times New Roman" w:hAnsi="Times New Roman" w:cs="Times New Roman"/>
                <w:b/>
                <w:iCs/>
                <w:sz w:val="20"/>
                <w:szCs w:val="20"/>
                <w:lang w:val="en-US" w:eastAsia="ru-RU"/>
              </w:rPr>
              <w:br/>
              <w:t>Obligativitatea</w:t>
            </w:r>
          </w:p>
        </w:tc>
      </w:tr>
      <w:tr w:rsidR="00A47EC1" w:rsidRPr="00A47EC1" w:rsidTr="00594D4C">
        <w:trPr>
          <w:trHeight w:val="1082"/>
        </w:trPr>
        <w:tc>
          <w:tcPr>
            <w:tcW w:w="592"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highlight w:val="yellow"/>
                <w:lang w:val="ro-MD"/>
              </w:rPr>
            </w:pPr>
            <w:r w:rsidRPr="00A47EC1">
              <w:rPr>
                <w:rFonts w:ascii="Times New Roman" w:eastAsia="Times New Roman" w:hAnsi="Times New Roman" w:cs="Times New Roman"/>
                <w:sz w:val="24"/>
                <w:szCs w:val="24"/>
                <w:highlight w:val="yellow"/>
                <w:lang w:val="en-US"/>
              </w:rPr>
              <w:t>Oferta</w:t>
            </w:r>
          </w:p>
        </w:tc>
        <w:tc>
          <w:tcPr>
            <w:tcW w:w="3679"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Original,  confirmat  prin</w:t>
            </w:r>
          </w:p>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aplicarea  semnaturii</w:t>
            </w:r>
          </w:p>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electronice  a participantului,</w:t>
            </w:r>
          </w:p>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(F.3. 1)</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1082"/>
        </w:trPr>
        <w:tc>
          <w:tcPr>
            <w:tcW w:w="592"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2</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highlight w:val="yellow"/>
                <w:lang w:val="ro-MD"/>
              </w:rPr>
            </w:pPr>
            <w:r w:rsidRPr="00A47EC1">
              <w:rPr>
                <w:rFonts w:ascii="Times New Roman" w:eastAsia="Times New Roman" w:hAnsi="Times New Roman" w:cs="Times New Roman"/>
                <w:sz w:val="24"/>
                <w:szCs w:val="24"/>
                <w:highlight w:val="yellow"/>
                <w:lang w:val="en-US"/>
              </w:rPr>
              <w:t>DUAE</w:t>
            </w:r>
          </w:p>
        </w:tc>
        <w:tc>
          <w:tcPr>
            <w:tcW w:w="3679" w:type="dxa"/>
            <w:shd w:val="clear" w:color="auto" w:fill="auto"/>
          </w:tcPr>
          <w:p w:rsidR="00A47EC1" w:rsidRPr="00A47EC1" w:rsidRDefault="00A47EC1" w:rsidP="00A47EC1">
            <w:pPr>
              <w:shd w:val="clear" w:color="auto" w:fill="FFFFFF" w:themeFill="background1"/>
              <w:tabs>
                <w:tab w:val="left" w:pos="612"/>
              </w:tabs>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Fomularul  DUAE,  indeplinit  de</w:t>
            </w:r>
          </w:p>
          <w:p w:rsidR="00A47EC1" w:rsidRPr="00A47EC1" w:rsidRDefault="00A47EC1" w:rsidP="00A47EC1">
            <w:pPr>
              <w:shd w:val="clear" w:color="auto" w:fill="FFFFFF" w:themeFill="background1"/>
              <w:tabs>
                <w:tab w:val="left" w:pos="612"/>
              </w:tabs>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participant,  conrfirmat  prin</w:t>
            </w:r>
          </w:p>
          <w:p w:rsidR="00A47EC1" w:rsidRPr="00A47EC1" w:rsidRDefault="00A47EC1" w:rsidP="00A47EC1">
            <w:pPr>
              <w:shd w:val="clear" w:color="auto" w:fill="FFFFFF" w:themeFill="background1"/>
              <w:tabs>
                <w:tab w:val="left" w:pos="612"/>
              </w:tabs>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aplicarea semnaturii</w:t>
            </w:r>
          </w:p>
          <w:p w:rsidR="00A47EC1" w:rsidRPr="00A47EC1" w:rsidRDefault="00A47EC1" w:rsidP="00A47EC1">
            <w:pPr>
              <w:shd w:val="clear" w:color="auto" w:fill="FFFFFF" w:themeFill="background1"/>
              <w:tabs>
                <w:tab w:val="left" w:pos="612"/>
              </w:tabs>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electronice  a participantului</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76"/>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3</w:t>
            </w:r>
          </w:p>
        </w:tc>
        <w:tc>
          <w:tcPr>
            <w:tcW w:w="3918" w:type="dxa"/>
            <w:shd w:val="clear" w:color="auto" w:fill="FFFF00"/>
          </w:tcPr>
          <w:p w:rsidR="00A47EC1" w:rsidRPr="00A47EC1" w:rsidRDefault="00A47EC1" w:rsidP="00A47EC1">
            <w:pPr>
              <w:rPr>
                <w:rFonts w:ascii="Times New Roman" w:eastAsia="Times New Roman" w:hAnsi="Times New Roman" w:cs="Times New Roman"/>
                <w:b/>
                <w:iCs/>
                <w:sz w:val="24"/>
                <w:szCs w:val="24"/>
                <w:lang w:val="ro-MD"/>
              </w:rPr>
            </w:pPr>
            <w:r w:rsidRPr="00A47EC1">
              <w:rPr>
                <w:rFonts w:ascii="Times New Roman" w:eastAsia="Times New Roman" w:hAnsi="Times New Roman" w:cs="Times New Roman"/>
                <w:b/>
                <w:iCs/>
                <w:sz w:val="24"/>
                <w:szCs w:val="24"/>
                <w:lang w:val="ro-MD"/>
              </w:rPr>
              <w:t>Scrisoare de garantie</w:t>
            </w:r>
          </w:p>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ro-MD"/>
              </w:rPr>
              <w:t>(valabila 60 zile)</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Original sau  prin transfer,codul</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MD87TRPCDS518410B00832AA</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64"/>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4</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sz w:val="24"/>
                <w:szCs w:val="24"/>
                <w:lang w:val="en-US"/>
              </w:rPr>
              <w:t>Cerere de participare</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7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76"/>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5</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sz w:val="24"/>
                <w:szCs w:val="24"/>
                <w:lang w:val="en-US"/>
              </w:rPr>
              <w:t xml:space="preserve">Declaratia privind valabilitatea ofertei </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8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76"/>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6</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sz w:val="24"/>
                <w:szCs w:val="24"/>
                <w:lang w:val="en-US"/>
              </w:rPr>
              <w:t xml:space="preserve">Scrisoare de garantie bancara </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9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76"/>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lastRenderedPageBreak/>
              <w:t>7</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ro-MD"/>
              </w:rPr>
              <w:t>Declaratie privind experienta similara</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12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1082"/>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8</w:t>
            </w:r>
          </w:p>
        </w:tc>
        <w:tc>
          <w:tcPr>
            <w:tcW w:w="3918" w:type="dxa"/>
            <w:shd w:val="clear" w:color="auto" w:fill="FFFF00"/>
          </w:tcPr>
          <w:p w:rsidR="00A47EC1" w:rsidRPr="00A47EC1" w:rsidRDefault="00A47EC1" w:rsidP="00A47EC1">
            <w:pPr>
              <w:rPr>
                <w:rFonts w:ascii="Times New Roman" w:eastAsia="Times New Roman" w:hAnsi="Times New Roman" w:cs="Times New Roman"/>
                <w:b/>
                <w:iCs/>
                <w:sz w:val="24"/>
                <w:szCs w:val="24"/>
                <w:lang w:val="ro-MD"/>
              </w:rPr>
            </w:pPr>
            <w:r w:rsidRPr="00A47EC1">
              <w:rPr>
                <w:rFonts w:ascii="Times New Roman" w:eastAsia="Times New Roman" w:hAnsi="Times New Roman" w:cs="Times New Roman"/>
                <w:b/>
                <w:iCs/>
                <w:sz w:val="24"/>
                <w:szCs w:val="24"/>
                <w:lang w:val="ro-MD"/>
              </w:rPr>
              <w:t xml:space="preserve">DECLARAȚIE </w:t>
            </w:r>
          </w:p>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ro-MD"/>
              </w:rPr>
              <w:t>privind lista principalelor lucrări executate în ultimul an de activitate</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l3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1341"/>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9</w:t>
            </w:r>
          </w:p>
        </w:tc>
        <w:tc>
          <w:tcPr>
            <w:tcW w:w="3918" w:type="dxa"/>
            <w:shd w:val="clear" w:color="auto" w:fill="FFFF00"/>
          </w:tcPr>
          <w:p w:rsidR="00A47EC1" w:rsidRPr="00A47EC1" w:rsidRDefault="00A47EC1" w:rsidP="00A47EC1">
            <w:pPr>
              <w:rPr>
                <w:rFonts w:ascii="Times New Roman" w:eastAsia="Times New Roman" w:hAnsi="Times New Roman" w:cs="Times New Roman"/>
                <w:b/>
                <w:iCs/>
                <w:sz w:val="24"/>
                <w:szCs w:val="24"/>
                <w:lang w:val="en-US"/>
              </w:rPr>
            </w:pPr>
            <w:r w:rsidRPr="00A47EC1">
              <w:rPr>
                <w:rFonts w:ascii="Times New Roman" w:eastAsia="Times New Roman" w:hAnsi="Times New Roman" w:cs="Times New Roman"/>
                <w:b/>
                <w:iCs/>
                <w:sz w:val="24"/>
                <w:szCs w:val="24"/>
                <w:lang w:val="en-US"/>
              </w:rPr>
              <w:t>DECLARAŢIE</w:t>
            </w:r>
          </w:p>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en-US"/>
              </w:rPr>
              <w:t>privind dotările specifice, utilajul şi echipamentul necesar pentru îndeplinirea corespunzătoare a contractului</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14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1082"/>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10</w:t>
            </w:r>
          </w:p>
        </w:tc>
        <w:tc>
          <w:tcPr>
            <w:tcW w:w="3918" w:type="dxa"/>
            <w:shd w:val="clear" w:color="auto" w:fill="FFFF00"/>
          </w:tcPr>
          <w:p w:rsidR="00A47EC1" w:rsidRPr="00A47EC1" w:rsidRDefault="00A47EC1" w:rsidP="00A47EC1">
            <w:pPr>
              <w:rPr>
                <w:rFonts w:ascii="Times New Roman" w:eastAsia="Times New Roman" w:hAnsi="Times New Roman" w:cs="Times New Roman"/>
                <w:b/>
                <w:iCs/>
                <w:sz w:val="24"/>
                <w:szCs w:val="24"/>
                <w:lang w:val="en-US"/>
              </w:rPr>
            </w:pPr>
            <w:r w:rsidRPr="00A47EC1">
              <w:rPr>
                <w:rFonts w:ascii="Times New Roman" w:eastAsia="Times New Roman" w:hAnsi="Times New Roman" w:cs="Times New Roman"/>
                <w:b/>
                <w:iCs/>
                <w:sz w:val="24"/>
                <w:szCs w:val="24"/>
                <w:lang w:val="en-US"/>
              </w:rPr>
              <w:t>DECLARAŢIE</w:t>
            </w:r>
          </w:p>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en-US"/>
              </w:rPr>
              <w:t>privind personalul de specialitate propus pentru implementarea contractului</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15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1082"/>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11</w:t>
            </w:r>
          </w:p>
        </w:tc>
        <w:tc>
          <w:tcPr>
            <w:tcW w:w="3918" w:type="dxa"/>
            <w:shd w:val="clear" w:color="auto" w:fill="FFFF00"/>
          </w:tcPr>
          <w:p w:rsidR="00A47EC1" w:rsidRPr="00A47EC1" w:rsidRDefault="00A47EC1" w:rsidP="00A47EC1">
            <w:pPr>
              <w:rPr>
                <w:rFonts w:ascii="Times New Roman" w:eastAsia="Times New Roman" w:hAnsi="Times New Roman" w:cs="Times New Roman"/>
                <w:b/>
                <w:iCs/>
                <w:sz w:val="24"/>
                <w:szCs w:val="24"/>
                <w:lang w:val="en-US"/>
              </w:rPr>
            </w:pPr>
            <w:r w:rsidRPr="00A47EC1">
              <w:rPr>
                <w:rFonts w:ascii="Times New Roman" w:eastAsia="Times New Roman" w:hAnsi="Times New Roman" w:cs="Times New Roman"/>
                <w:b/>
                <w:iCs/>
                <w:sz w:val="24"/>
                <w:szCs w:val="24"/>
                <w:lang w:val="en-US"/>
              </w:rPr>
              <w:t xml:space="preserve">AVIZ </w:t>
            </w:r>
          </w:p>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en-US"/>
              </w:rPr>
              <w:t>pentru participare la licitațiile publice de lucrări din domeniul construcțiilor și instalațiilor</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Anexa nr 22 original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1552"/>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12</w:t>
            </w:r>
          </w:p>
        </w:tc>
        <w:tc>
          <w:tcPr>
            <w:tcW w:w="3918" w:type="dxa"/>
            <w:shd w:val="clear" w:color="auto" w:fill="FFFF00"/>
          </w:tcPr>
          <w:p w:rsidR="00A47EC1" w:rsidRPr="00A47EC1" w:rsidRDefault="00A47EC1" w:rsidP="00A47EC1">
            <w:pPr>
              <w:rPr>
                <w:rFonts w:ascii="Times New Roman" w:eastAsia="Times New Roman" w:hAnsi="Times New Roman" w:cs="Times New Roman"/>
                <w:b/>
                <w:sz w:val="24"/>
                <w:szCs w:val="24"/>
                <w:lang w:val="en-US"/>
              </w:rPr>
            </w:pPr>
            <w:r w:rsidRPr="00A47EC1">
              <w:rPr>
                <w:rFonts w:ascii="Times New Roman" w:eastAsia="Times New Roman" w:hAnsi="Times New Roman" w:cs="Times New Roman"/>
                <w:b/>
                <w:sz w:val="24"/>
                <w:szCs w:val="24"/>
                <w:lang w:val="en-US"/>
              </w:rPr>
              <w:t xml:space="preserve">Devizele de cheltuieli </w:t>
            </w:r>
          </w:p>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sz w:val="24"/>
                <w:szCs w:val="24"/>
                <w:lang w:val="en-US"/>
              </w:rPr>
              <w:t>(Fоrmulаrеlе З, 5. 7)</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Original,  cu  specificatia</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parametrilor  tehnici  solicitati</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in  caietul de sarcini  semnat</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electronic  de catre  narticinant</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76"/>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13</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ro-MD"/>
              </w:rPr>
              <w:t>Certificat de atestare a dirigintelui de santier</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Copie,  semnat  electronic  de</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catre  participant</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776"/>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14</w:t>
            </w:r>
          </w:p>
        </w:tc>
        <w:tc>
          <w:tcPr>
            <w:tcW w:w="3918" w:type="dxa"/>
            <w:shd w:val="clear" w:color="auto" w:fill="FFFF00"/>
          </w:tcPr>
          <w:p w:rsidR="00A47EC1" w:rsidRPr="00A47EC1" w:rsidRDefault="00A47EC1" w:rsidP="00A47EC1">
            <w:pPr>
              <w:rPr>
                <w:rFonts w:ascii="Times New Roman" w:eastAsia="Times New Roman" w:hAnsi="Times New Roman" w:cs="Times New Roman"/>
                <w:sz w:val="24"/>
                <w:szCs w:val="24"/>
                <w:lang w:val="ro-MD"/>
              </w:rPr>
            </w:pPr>
            <w:r w:rsidRPr="00A47EC1">
              <w:rPr>
                <w:rFonts w:ascii="Times New Roman" w:eastAsia="Times New Roman" w:hAnsi="Times New Roman" w:cs="Times New Roman"/>
                <w:b/>
                <w:iCs/>
                <w:sz w:val="24"/>
                <w:szCs w:val="24"/>
                <w:lang w:val="ro-MD"/>
              </w:rPr>
              <w:t xml:space="preserve">Certificat de la IFS </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Copie,  semnat  electronic  de</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catre participant</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2964"/>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15</w:t>
            </w:r>
          </w:p>
        </w:tc>
        <w:tc>
          <w:tcPr>
            <w:tcW w:w="3918" w:type="dxa"/>
            <w:shd w:val="clear" w:color="auto" w:fill="FFFF00"/>
          </w:tcPr>
          <w:p w:rsidR="00A47EC1" w:rsidRPr="00A47EC1" w:rsidRDefault="00A47EC1" w:rsidP="00A47EC1">
            <w:pPr>
              <w:rPr>
                <w:rFonts w:ascii="Times New Roman" w:eastAsia="Times New Roman" w:hAnsi="Times New Roman" w:cs="Times New Roman"/>
                <w:b/>
                <w:sz w:val="24"/>
                <w:szCs w:val="24"/>
                <w:lang w:val="en-US"/>
              </w:rPr>
            </w:pPr>
          </w:p>
          <w:p w:rsidR="00A47EC1" w:rsidRPr="00A47EC1" w:rsidRDefault="00A47EC1" w:rsidP="00A47EC1">
            <w:pPr>
              <w:rPr>
                <w:rFonts w:ascii="Times New Roman" w:eastAsia="Times New Roman" w:hAnsi="Times New Roman" w:cs="Times New Roman"/>
                <w:b/>
                <w:bCs/>
                <w:sz w:val="24"/>
                <w:szCs w:val="24"/>
                <w:lang w:val="en-US"/>
              </w:rPr>
            </w:pPr>
            <w:bookmarkStart w:id="45" w:name="_Toc449632652"/>
            <w:bookmarkStart w:id="46" w:name="_Toc449633144"/>
            <w:bookmarkStart w:id="47" w:name="_Toc449692099"/>
            <w:r w:rsidRPr="00A47EC1">
              <w:rPr>
                <w:rFonts w:ascii="Times New Roman" w:eastAsia="Times New Roman" w:hAnsi="Times New Roman" w:cs="Times New Roman"/>
                <w:b/>
                <w:bCs/>
                <w:sz w:val="24"/>
                <w:szCs w:val="24"/>
                <w:lang w:val="en-US"/>
              </w:rPr>
              <w:t>DECLARAŢIE</w:t>
            </w:r>
            <w:bookmarkEnd w:id="45"/>
            <w:bookmarkEnd w:id="46"/>
            <w:bookmarkEnd w:id="47"/>
          </w:p>
          <w:p w:rsidR="00A47EC1" w:rsidRPr="00A47EC1" w:rsidRDefault="00A47EC1" w:rsidP="00A47EC1">
            <w:pPr>
              <w:rPr>
                <w:rFonts w:ascii="Times New Roman" w:eastAsia="Times New Roman" w:hAnsi="Times New Roman" w:cs="Times New Roman"/>
                <w:b/>
                <w:bCs/>
                <w:sz w:val="24"/>
                <w:szCs w:val="24"/>
                <w:lang w:val="en-US"/>
              </w:rPr>
            </w:pPr>
            <w:bookmarkStart w:id="48" w:name="_Toc449632653"/>
            <w:bookmarkStart w:id="49" w:name="_Toc449633145"/>
            <w:bookmarkStart w:id="50" w:name="_Toc449692100"/>
            <w:r w:rsidRPr="00A47EC1">
              <w:rPr>
                <w:rFonts w:ascii="Times New Roman" w:eastAsia="Times New Roman" w:hAnsi="Times New Roman" w:cs="Times New Roman"/>
                <w:b/>
                <w:bCs/>
                <w:sz w:val="24"/>
                <w:szCs w:val="24"/>
                <w:lang w:val="en-US"/>
              </w:rPr>
              <w:t xml:space="preserve">privind confirmarea identității beneficiarilor efectivi și neîncadrarea acestora în situația condamnării  </w:t>
            </w:r>
            <w:bookmarkEnd w:id="48"/>
            <w:bookmarkEnd w:id="49"/>
            <w:bookmarkEnd w:id="50"/>
            <w:r w:rsidRPr="00A47EC1">
              <w:rPr>
                <w:rFonts w:ascii="Times New Roman" w:eastAsia="Times New Roman" w:hAnsi="Times New Roman" w:cs="Times New Roman"/>
                <w:b/>
                <w:bCs/>
                <w:sz w:val="24"/>
                <w:szCs w:val="24"/>
                <w:lang w:val="en-US"/>
              </w:rPr>
              <w:t>pentru participarea la activităţi ale unei organizaţii sau grupări criminale, pentru corupţie, fraudă şi/sau spălare de bani.</w:t>
            </w:r>
          </w:p>
          <w:p w:rsidR="00A47EC1" w:rsidRPr="00A47EC1" w:rsidRDefault="00A47EC1" w:rsidP="00A47EC1">
            <w:pPr>
              <w:rPr>
                <w:rFonts w:ascii="Times New Roman" w:eastAsia="Times New Roman" w:hAnsi="Times New Roman" w:cs="Times New Roman"/>
                <w:sz w:val="24"/>
                <w:szCs w:val="24"/>
                <w:lang w:val="ro-MD"/>
              </w:rPr>
            </w:pP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Copie,  semnat  electronic  de</w:t>
            </w:r>
          </w:p>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catre  participant</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Obligatoriu</w:t>
            </w:r>
          </w:p>
        </w:tc>
      </w:tr>
      <w:tr w:rsidR="00A47EC1" w:rsidRPr="00A47EC1" w:rsidTr="00594D4C">
        <w:trPr>
          <w:trHeight w:val="2964"/>
        </w:trPr>
        <w:tc>
          <w:tcPr>
            <w:tcW w:w="592"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lastRenderedPageBreak/>
              <w:t>16</w:t>
            </w:r>
          </w:p>
        </w:tc>
        <w:tc>
          <w:tcPr>
            <w:tcW w:w="3918" w:type="dxa"/>
            <w:shd w:val="clear" w:color="auto" w:fill="FFFF00"/>
          </w:tcPr>
          <w:p w:rsidR="00A47EC1" w:rsidRPr="00A47EC1" w:rsidRDefault="00A47EC1" w:rsidP="00A47EC1">
            <w:pPr>
              <w:rPr>
                <w:rFonts w:ascii="Times New Roman" w:eastAsia="Times New Roman" w:hAnsi="Times New Roman" w:cs="Times New Roman"/>
                <w:b/>
                <w:sz w:val="24"/>
                <w:szCs w:val="24"/>
                <w:lang w:val="en-US"/>
              </w:rPr>
            </w:pPr>
            <w:r w:rsidRPr="00A47EC1">
              <w:rPr>
                <w:rFonts w:ascii="Times New Roman" w:eastAsia="Times New Roman" w:hAnsi="Times New Roman" w:cs="Times New Roman"/>
                <w:b/>
                <w:sz w:val="24"/>
                <w:szCs w:val="24"/>
                <w:lang w:val="en-US"/>
              </w:rPr>
              <w:t>Garantia de buna executie 5%</w:t>
            </w:r>
          </w:p>
          <w:p w:rsidR="00A47EC1" w:rsidRPr="00A47EC1" w:rsidRDefault="00A47EC1" w:rsidP="00A47EC1">
            <w:pPr>
              <w:rPr>
                <w:rFonts w:ascii="Times New Roman" w:eastAsia="Times New Roman" w:hAnsi="Times New Roman" w:cs="Times New Roman"/>
                <w:b/>
                <w:sz w:val="24"/>
                <w:szCs w:val="24"/>
                <w:lang w:val="en-US"/>
              </w:rPr>
            </w:pPr>
            <w:r w:rsidRPr="00A47EC1">
              <w:rPr>
                <w:rFonts w:ascii="Times New Roman" w:eastAsia="Times New Roman" w:hAnsi="Times New Roman" w:cs="Times New Roman"/>
                <w:b/>
                <w:sz w:val="24"/>
                <w:szCs w:val="24"/>
                <w:lang w:val="en-US"/>
              </w:rPr>
              <w:t>(Conform anexei nr. 10)</w:t>
            </w:r>
          </w:p>
        </w:tc>
        <w:tc>
          <w:tcPr>
            <w:tcW w:w="3679" w:type="dxa"/>
            <w:shd w:val="clear" w:color="auto" w:fill="auto"/>
          </w:tcPr>
          <w:p w:rsidR="00A47EC1" w:rsidRPr="00A47EC1" w:rsidRDefault="00A47EC1" w:rsidP="00A47EC1">
            <w:pPr>
              <w:shd w:val="clear" w:color="auto" w:fill="FFFFFF" w:themeFill="background1"/>
              <w:tabs>
                <w:tab w:val="left" w:pos="612"/>
              </w:tabs>
              <w:spacing w:after="120"/>
              <w:rPr>
                <w:rFonts w:ascii="Times New Roman" w:eastAsia="Times New Roman" w:hAnsi="Times New Roman" w:cs="Times New Roman"/>
                <w:iCs/>
                <w:sz w:val="24"/>
                <w:szCs w:val="24"/>
                <w:lang w:val="en-US" w:eastAsia="ru-RU"/>
              </w:rPr>
            </w:pPr>
            <w:r w:rsidRPr="00A47EC1">
              <w:rPr>
                <w:rFonts w:ascii="Times New Roman" w:eastAsia="Times New Roman" w:hAnsi="Times New Roman" w:cs="Times New Roman"/>
                <w:iCs/>
                <w:sz w:val="24"/>
                <w:szCs w:val="24"/>
                <w:lang w:val="en-US" w:eastAsia="ru-RU"/>
              </w:rPr>
              <w:t>Semnata electronic de catre reprezentantul legal al participantului in conformitate cu conditiile din pct. 18</w:t>
            </w:r>
          </w:p>
        </w:tc>
        <w:tc>
          <w:tcPr>
            <w:tcW w:w="2156" w:type="dxa"/>
            <w:shd w:val="clear" w:color="auto" w:fill="auto"/>
          </w:tcPr>
          <w:p w:rsidR="00A47EC1" w:rsidRPr="00A47EC1" w:rsidRDefault="00A47EC1" w:rsidP="00A47EC1">
            <w:pPr>
              <w:rPr>
                <w:rFonts w:ascii="Times New Roman" w:eastAsia="Times New Roman" w:hAnsi="Times New Roman" w:cs="Times New Roman"/>
                <w:sz w:val="24"/>
                <w:szCs w:val="24"/>
                <w:lang w:val="en-US"/>
              </w:rPr>
            </w:pPr>
            <w:r w:rsidRPr="00A47EC1">
              <w:rPr>
                <w:rFonts w:ascii="Times New Roman" w:eastAsia="Times New Roman" w:hAnsi="Times New Roman" w:cs="Times New Roman"/>
                <w:sz w:val="24"/>
                <w:szCs w:val="24"/>
                <w:lang w:val="en-US"/>
              </w:rPr>
              <w:t>La semnarea contractului</w:t>
            </w:r>
          </w:p>
        </w:tc>
      </w:tr>
    </w:tbl>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Garanția pentru ofertă, după caz  2 %</w:t>
      </w:r>
      <w:r w:rsidRPr="00A47EC1">
        <w:rPr>
          <w:rFonts w:ascii="Times New Roman" w:eastAsia="Times New Roman" w:hAnsi="Times New Roman" w:cs="Times New Roman"/>
          <w:noProof/>
          <w:sz w:val="24"/>
          <w:szCs w:val="24"/>
          <w:lang w:val="en-US"/>
        </w:rPr>
        <w:t xml:space="preserve">, </w:t>
      </w:r>
      <w:r w:rsidRPr="00A47EC1">
        <w:rPr>
          <w:rFonts w:ascii="Times New Roman" w:eastAsia="Times New Roman" w:hAnsi="Times New Roman" w:cs="Times New Roman"/>
          <w:b/>
          <w:sz w:val="24"/>
          <w:szCs w:val="24"/>
          <w:lang w:val="en-US" w:eastAsia="ru-RU"/>
        </w:rPr>
        <w:t>cuantumul valorii contractului fara TVA.</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Termenul de garanție a lucrărilor sau serviciilor de proiectare și de lucrări 5 ani.</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Garanția de bună execuție a contractului, după caz 5 %, cuantumul_ cuantumul valorii contractului fara TVA </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caz________________________________________________</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Tehnici și instrumente specifice de atribuire (dacă este cazul specificați dacă se va utiliza acordul-cadru, sistemul dinamic de achiziție sau licitația electronică):_________</w:t>
      </w:r>
    </w:p>
    <w:p w:rsidR="00A47EC1" w:rsidRPr="00A47EC1" w:rsidRDefault="00A47EC1" w:rsidP="00A47EC1">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Condiții speciale de care depinde îndeplinirea contractului (</w:t>
      </w:r>
      <w:r w:rsidRPr="00A47EC1">
        <w:rPr>
          <w:rFonts w:ascii="Times New Roman" w:eastAsia="Times New Roman" w:hAnsi="Times New Roman" w:cs="Times New Roman"/>
          <w:sz w:val="24"/>
          <w:szCs w:val="24"/>
          <w:lang w:val="en-US" w:eastAsia="ru-RU"/>
        </w:rPr>
        <w:t>indicați după caz</w:t>
      </w:r>
      <w:r w:rsidRPr="00A47EC1">
        <w:rPr>
          <w:rFonts w:ascii="Times New Roman" w:eastAsia="Times New Roman" w:hAnsi="Times New Roman" w:cs="Times New Roman"/>
          <w:b/>
          <w:sz w:val="24"/>
          <w:szCs w:val="24"/>
          <w:lang w:val="en-US" w:eastAsia="ru-RU"/>
        </w:rPr>
        <w:t>): _____________________________________________________________________________</w:t>
      </w:r>
    </w:p>
    <w:p w:rsidR="00A47EC1" w:rsidRPr="00A47EC1" w:rsidRDefault="00A47EC1" w:rsidP="00A47EC1">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bookmarkStart w:id="51" w:name="_Hlk71621175"/>
      <w:r w:rsidRPr="00A47EC1">
        <w:rPr>
          <w:rFonts w:ascii="Times New Roman" w:eastAsia="Times New Roman" w:hAnsi="Times New Roman" w:cs="Times New Roman"/>
          <w:b/>
          <w:sz w:val="24"/>
          <w:szCs w:val="24"/>
          <w:lang w:val="en-US" w:eastAsia="ru-RU"/>
        </w:rPr>
        <w:t>Ofertele se prezintă în valută_</w:t>
      </w:r>
      <w:bookmarkEnd w:id="51"/>
      <w:r w:rsidRPr="00A47EC1">
        <w:rPr>
          <w:rFonts w:ascii="Times New Roman" w:eastAsia="Times New Roman" w:hAnsi="Times New Roman" w:cs="Times New Roman"/>
          <w:b/>
          <w:sz w:val="24"/>
          <w:szCs w:val="24"/>
          <w:lang w:val="en-US" w:eastAsia="ru-RU"/>
        </w:rPr>
        <w:t>MDL</w:t>
      </w:r>
    </w:p>
    <w:p w:rsidR="00A47EC1" w:rsidRPr="00A47EC1" w:rsidRDefault="00A47EC1" w:rsidP="00A47EC1">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Criteriul de evaluare aplicat pentru atribuirea contractului: Cel mai mic pret</w:t>
      </w:r>
    </w:p>
    <w:p w:rsidR="00A47EC1" w:rsidRPr="00A47EC1" w:rsidRDefault="00A47EC1" w:rsidP="00A47EC1">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47EC1" w:rsidRPr="00A47EC1" w:rsidTr="00594D4C">
        <w:tc>
          <w:tcPr>
            <w:tcW w:w="577"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Nr. d/o</w:t>
            </w:r>
          </w:p>
        </w:tc>
        <w:tc>
          <w:tcPr>
            <w:tcW w:w="7248" w:type="dxa"/>
            <w:shd w:val="clear" w:color="auto" w:fill="auto"/>
          </w:tcPr>
          <w:p w:rsidR="00A47EC1" w:rsidRPr="00A47EC1" w:rsidRDefault="00A47EC1" w:rsidP="00A47E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Denumirea factorului de evaluare</w:t>
            </w:r>
          </w:p>
        </w:tc>
        <w:tc>
          <w:tcPr>
            <w:tcW w:w="1800" w:type="dxa"/>
            <w:shd w:val="clear" w:color="auto" w:fill="auto"/>
          </w:tcPr>
          <w:p w:rsidR="00A47EC1" w:rsidRPr="00A47EC1" w:rsidRDefault="00A47EC1" w:rsidP="00A47EC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A47EC1">
              <w:rPr>
                <w:rFonts w:ascii="Times New Roman" w:eastAsia="Times New Roman" w:hAnsi="Times New Roman" w:cs="Times New Roman"/>
                <w:b/>
                <w:iCs/>
                <w:sz w:val="20"/>
                <w:szCs w:val="20"/>
                <w:lang w:val="en-US" w:eastAsia="ru-RU"/>
              </w:rPr>
              <w:t>Ponderea%</w:t>
            </w:r>
          </w:p>
        </w:tc>
      </w:tr>
      <w:tr w:rsidR="00A47EC1" w:rsidRPr="00A47EC1" w:rsidTr="00594D4C">
        <w:tc>
          <w:tcPr>
            <w:tcW w:w="577"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rsidR="00A47EC1" w:rsidRPr="00A47EC1" w:rsidRDefault="00A47EC1" w:rsidP="00A47EC1">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rsidR="00A47EC1" w:rsidRPr="00A47EC1" w:rsidRDefault="00A47EC1" w:rsidP="00A47EC1">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Termenul limită de depunere/deschidere a ofertelor:</w:t>
      </w:r>
    </w:p>
    <w:p w:rsidR="00A47EC1" w:rsidRPr="00A47EC1" w:rsidRDefault="00A47EC1" w:rsidP="00A47EC1">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conform SIA RSAP /până la: </w:t>
      </w:r>
      <w:r w:rsidRPr="00A47EC1">
        <w:rPr>
          <w:rFonts w:ascii="Times New Roman" w:eastAsia="Times New Roman" w:hAnsi="Times New Roman" w:cs="Times New Roman"/>
          <w:b/>
          <w:i/>
          <w:sz w:val="24"/>
          <w:szCs w:val="24"/>
          <w:lang w:val="en-US" w:eastAsia="ru-RU"/>
        </w:rPr>
        <w:t>conform SIA RSAP</w:t>
      </w:r>
    </w:p>
    <w:p w:rsidR="00A47EC1" w:rsidRPr="00A47EC1" w:rsidRDefault="00A47EC1" w:rsidP="00A47EC1">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sectPr w:rsidR="00A47EC1" w:rsidRPr="00A47EC1" w:rsidSect="00F56F2A">
          <w:footerReference w:type="first" r:id="rId12"/>
          <w:pgSz w:w="11906" w:h="16838" w:code="9"/>
          <w:pgMar w:top="1440" w:right="1080" w:bottom="1440" w:left="1080" w:header="720" w:footer="510" w:gutter="0"/>
          <w:pgNumType w:start="17"/>
          <w:cols w:space="720"/>
          <w:docGrid w:linePitch="326"/>
        </w:sectPr>
      </w:pPr>
      <w:r w:rsidRPr="00A47EC1">
        <w:rPr>
          <w:rFonts w:ascii="Times New Roman" w:eastAsia="Times New Roman" w:hAnsi="Times New Roman" w:cs="Times New Roman"/>
          <w:b/>
          <w:sz w:val="24"/>
          <w:szCs w:val="24"/>
          <w:lang w:val="en-US" w:eastAsia="ru-RU"/>
        </w:rPr>
        <w:t xml:space="preserve">pe: </w:t>
      </w:r>
      <w:r w:rsidRPr="00A47EC1">
        <w:rPr>
          <w:rFonts w:ascii="Times New Roman" w:eastAsia="Times New Roman" w:hAnsi="Times New Roman" w:cs="Times New Roman"/>
          <w:b/>
          <w:i/>
          <w:sz w:val="24"/>
          <w:szCs w:val="24"/>
          <w:lang w:val="en-US" w:eastAsia="ru-RU"/>
        </w:rPr>
        <w:t>conform SIA RSAP</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142"/>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lastRenderedPageBreak/>
        <w:t xml:space="preserve">Adresa la care trebuie transmise ofertele sau cererile de participare: </w:t>
      </w:r>
    </w:p>
    <w:p w:rsidR="00A47EC1" w:rsidRPr="00A47EC1" w:rsidRDefault="00A47EC1" w:rsidP="00A47EC1">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i/>
          <w:sz w:val="24"/>
          <w:szCs w:val="24"/>
          <w:lang w:val="en-US" w:eastAsia="ru-RU"/>
        </w:rPr>
        <w:t>Ofertele sau cererile de participare vor fi depuse electronic prin intermediul SIA RSAP</w:t>
      </w:r>
    </w:p>
    <w:p w:rsidR="00A47EC1" w:rsidRPr="00A47EC1" w:rsidRDefault="00A47EC1" w:rsidP="00A47EC1">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Termenul de valabilitate a ofertelor: 60 zile</w:t>
      </w:r>
    </w:p>
    <w:p w:rsidR="00A47EC1" w:rsidRPr="00A47EC1" w:rsidRDefault="00A47EC1" w:rsidP="00A47EC1">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Locul deschiderii ofertelor: _SIA RSAP </w:t>
      </w:r>
    </w:p>
    <w:p w:rsidR="00A47EC1" w:rsidRPr="00A47EC1" w:rsidRDefault="00A47EC1" w:rsidP="00A47EC1">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r w:rsidRPr="00A47EC1">
        <w:rPr>
          <w:rFonts w:ascii="Times New Roman" w:eastAsia="Times New Roman" w:hAnsi="Times New Roman" w:cs="Times New Roman"/>
          <w:b/>
          <w:i/>
          <w:sz w:val="24"/>
          <w:szCs w:val="24"/>
          <w:lang w:val="en-US" w:eastAsia="ru-RU"/>
        </w:rPr>
        <w:t xml:space="preserve">Ofertele întârziate vor fi respinse. </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Persoanele autorizate să asiste la deschiderea ofertelor: </w:t>
      </w:r>
      <w:r w:rsidRPr="00A47EC1">
        <w:rPr>
          <w:rFonts w:ascii="Times New Roman" w:eastAsia="Times New Roman" w:hAnsi="Times New Roman" w:cs="Times New Roman"/>
          <w:b/>
          <w:sz w:val="24"/>
          <w:szCs w:val="24"/>
          <w:lang w:val="en-US" w:eastAsia="ru-RU"/>
        </w:rPr>
        <w:br/>
      </w:r>
      <w:r w:rsidRPr="00A47EC1">
        <w:rPr>
          <w:rFonts w:ascii="Times New Roman" w:eastAsia="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A47EC1">
        <w:rPr>
          <w:rFonts w:ascii="Times New Roman" w:eastAsia="Times New Roman" w:hAnsi="Times New Roman" w:cs="Times New Roman"/>
          <w:b/>
          <w:sz w:val="24"/>
          <w:szCs w:val="24"/>
          <w:lang w:val="en-US" w:eastAsia="ru-RU"/>
        </w:rPr>
        <w:t>.</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Limba sau limbile în care trebuie redactate ofertele sau cererile de participare: Limba de Stat</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A47EC1" w:rsidRPr="00A47EC1" w:rsidRDefault="00A47EC1" w:rsidP="00A47EC1">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en-US" w:eastAsia="ru-RU"/>
        </w:rPr>
      </w:pPr>
      <w:r w:rsidRPr="00A47EC1">
        <w:rPr>
          <w:rFonts w:ascii="Times New Roman" w:eastAsia="Times New Roman" w:hAnsi="Times New Roman" w:cs="Times New Roman"/>
          <w:sz w:val="20"/>
          <w:szCs w:val="24"/>
          <w:lang w:val="en-US" w:eastAsia="ru-RU"/>
        </w:rPr>
        <w:t>(se specifică denumireaproiectului și/sau programului)</w:t>
      </w:r>
    </w:p>
    <w:p w:rsidR="00A47EC1" w:rsidRPr="00A47EC1" w:rsidRDefault="00A47EC1" w:rsidP="00A47EC1">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Denumirea și adresa organismului competent de soluționare a contestațiilor: </w:t>
      </w:r>
    </w:p>
    <w:p w:rsidR="00A47EC1" w:rsidRPr="00A47EC1" w:rsidRDefault="00A47EC1" w:rsidP="00A47EC1">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A47EC1">
        <w:rPr>
          <w:rFonts w:ascii="Times New Roman" w:eastAsia="Times New Roman" w:hAnsi="Times New Roman" w:cs="Times New Roman"/>
          <w:b/>
          <w:i/>
          <w:sz w:val="24"/>
          <w:szCs w:val="24"/>
          <w:lang w:val="en-US" w:eastAsia="ru-RU"/>
        </w:rPr>
        <w:t>Agenția Națională pentru Soluționarea Contestațiilor</w:t>
      </w:r>
    </w:p>
    <w:p w:rsidR="00A47EC1" w:rsidRPr="00A47EC1" w:rsidRDefault="00A47EC1" w:rsidP="00A47EC1">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A47EC1">
        <w:rPr>
          <w:rFonts w:ascii="Times New Roman" w:eastAsia="Times New Roman" w:hAnsi="Times New Roman" w:cs="Times New Roman"/>
          <w:b/>
          <w:i/>
          <w:sz w:val="24"/>
          <w:szCs w:val="24"/>
          <w:lang w:val="en-US" w:eastAsia="ru-RU"/>
        </w:rPr>
        <w:t>Adresa: mun. Chișinău, bd. Ștefan cel Mare și Sfânt nr.124 (et.4), MD 2001;</w:t>
      </w:r>
    </w:p>
    <w:p w:rsidR="00A47EC1" w:rsidRPr="00A47EC1" w:rsidRDefault="00A47EC1" w:rsidP="00A47EC1">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A47EC1">
        <w:rPr>
          <w:rFonts w:ascii="Times New Roman" w:eastAsia="Times New Roman" w:hAnsi="Times New Roman" w:cs="Times New Roman"/>
          <w:b/>
          <w:i/>
          <w:sz w:val="24"/>
          <w:szCs w:val="24"/>
          <w:lang w:val="en-US" w:eastAsia="ru-RU"/>
        </w:rPr>
        <w:t>Tel/Fax/email: 022-820 652, 022 820-651, contestatii@ansc.md</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cazul):Nu</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În cazul achizițiilor periodice, calendarul estimat pentru publicarea anunțurilor viitoare</w:t>
      </w:r>
      <w:r w:rsidRPr="00A47EC1">
        <w:rPr>
          <w:rFonts w:ascii="Times New Roman" w:eastAsia="Times New Roman" w:hAnsi="Times New Roman" w:cs="Times New Roman"/>
          <w:b/>
          <w:sz w:val="24"/>
          <w:szCs w:val="24"/>
          <w:shd w:val="clear" w:color="auto" w:fill="FFFFFF" w:themeFill="background1"/>
          <w:lang w:val="en-US" w:eastAsia="ru-RU"/>
        </w:rPr>
        <w:t>:___________________________________________________________________</w:t>
      </w:r>
    </w:p>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Data publicării anunțului de intenție sau, după caz, precizarea că nu a fost publicat un astfel de </w:t>
      </w:r>
      <w:r w:rsidRPr="00A47EC1">
        <w:rPr>
          <w:rFonts w:ascii="Times New Roman" w:eastAsia="Times New Roman" w:hAnsi="Times New Roman" w:cs="Times New Roman"/>
          <w:b/>
          <w:sz w:val="24"/>
          <w:szCs w:val="24"/>
          <w:shd w:val="clear" w:color="auto" w:fill="FFFFFF" w:themeFill="background1"/>
          <w:lang w:val="en-US" w:eastAsia="ru-RU"/>
        </w:rPr>
        <w:t>anunţ:_____________________________________________________________</w:t>
      </w:r>
    </w:p>
    <w:p w:rsidR="00A47EC1" w:rsidRPr="00A47EC1" w:rsidRDefault="00A47EC1" w:rsidP="00A47EC1">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Data transmiterii spre publicare a anunțului de participar</w:t>
      </w:r>
      <w:r w:rsidRPr="00A47EC1">
        <w:rPr>
          <w:rFonts w:ascii="Times New Roman" w:eastAsia="Times New Roman" w:hAnsi="Times New Roman" w:cs="Times New Roman"/>
          <w:b/>
          <w:sz w:val="24"/>
          <w:szCs w:val="24"/>
          <w:shd w:val="clear" w:color="auto" w:fill="FFFFFF" w:themeFill="background1"/>
          <w:lang w:val="en-US" w:eastAsia="ru-RU"/>
        </w:rPr>
        <w:t>e: 07</w:t>
      </w:r>
      <w:r w:rsidRPr="00A47EC1">
        <w:rPr>
          <w:rFonts w:ascii="Times New Roman" w:eastAsia="Times New Roman" w:hAnsi="Times New Roman" w:cs="Times New Roman"/>
          <w:b/>
          <w:sz w:val="24"/>
          <w:szCs w:val="24"/>
          <w:lang w:val="en-US" w:eastAsia="ru-RU"/>
        </w:rPr>
        <w:t>.09.2023</w:t>
      </w:r>
    </w:p>
    <w:p w:rsidR="00A47EC1" w:rsidRPr="00A47EC1" w:rsidRDefault="00A47EC1" w:rsidP="00A47EC1">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În cadrul procedurii de achiziție publică se va utiliza/accepta:</w:t>
      </w:r>
    </w:p>
    <w:p w:rsidR="00A47EC1" w:rsidRPr="00A47EC1" w:rsidRDefault="00A47EC1" w:rsidP="00A47EC1">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47EC1" w:rsidRPr="00A47EC1" w:rsidTr="00594D4C">
        <w:tc>
          <w:tcPr>
            <w:tcW w:w="530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Denumirea instrumentului electronic</w:t>
            </w:r>
          </w:p>
        </w:tc>
        <w:tc>
          <w:tcPr>
            <w:tcW w:w="378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Se va utiliza/accepta sau nu</w:t>
            </w:r>
          </w:p>
        </w:tc>
      </w:tr>
      <w:tr w:rsidR="00A47EC1" w:rsidRPr="00A47EC1" w:rsidTr="00594D4C">
        <w:tc>
          <w:tcPr>
            <w:tcW w:w="530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Da</w:t>
            </w:r>
          </w:p>
        </w:tc>
      </w:tr>
      <w:tr w:rsidR="00A47EC1" w:rsidRPr="00A47EC1" w:rsidTr="00594D4C">
        <w:tc>
          <w:tcPr>
            <w:tcW w:w="530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sistemul de comenzi electronice</w:t>
            </w:r>
          </w:p>
        </w:tc>
        <w:tc>
          <w:tcPr>
            <w:tcW w:w="378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Nu</w:t>
            </w:r>
          </w:p>
        </w:tc>
      </w:tr>
      <w:tr w:rsidR="00A47EC1" w:rsidRPr="00A47EC1" w:rsidTr="00594D4C">
        <w:tc>
          <w:tcPr>
            <w:tcW w:w="530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facturarea electronică</w:t>
            </w:r>
          </w:p>
        </w:tc>
        <w:tc>
          <w:tcPr>
            <w:tcW w:w="378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Da</w:t>
            </w:r>
          </w:p>
        </w:tc>
      </w:tr>
      <w:tr w:rsidR="00A47EC1" w:rsidRPr="00A47EC1" w:rsidTr="00594D4C">
        <w:trPr>
          <w:trHeight w:val="77"/>
        </w:trPr>
        <w:tc>
          <w:tcPr>
            <w:tcW w:w="530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plățile electronice</w:t>
            </w:r>
          </w:p>
        </w:tc>
        <w:tc>
          <w:tcPr>
            <w:tcW w:w="3785" w:type="dxa"/>
            <w:shd w:val="clear" w:color="auto" w:fill="FFFFFF"/>
          </w:tcPr>
          <w:p w:rsidR="00A47EC1" w:rsidRPr="00A47EC1" w:rsidRDefault="00A47EC1" w:rsidP="00A47EC1">
            <w:pPr>
              <w:shd w:val="clear" w:color="auto" w:fill="FFFFFF" w:themeFill="background1"/>
              <w:tabs>
                <w:tab w:val="right" w:pos="426"/>
              </w:tabs>
              <w:rPr>
                <w:rFonts w:ascii="Times New Roman" w:eastAsia="Times New Roman" w:hAnsi="Times New Roman" w:cs="Times New Roman"/>
                <w:sz w:val="24"/>
                <w:szCs w:val="24"/>
                <w:lang w:val="en-US" w:eastAsia="ru-RU"/>
              </w:rPr>
            </w:pPr>
            <w:r w:rsidRPr="00A47EC1">
              <w:rPr>
                <w:rFonts w:ascii="Times New Roman" w:eastAsia="Times New Roman" w:hAnsi="Times New Roman" w:cs="Times New Roman"/>
                <w:sz w:val="24"/>
                <w:szCs w:val="24"/>
                <w:lang w:val="en-US" w:eastAsia="ru-RU"/>
              </w:rPr>
              <w:t>Da</w:t>
            </w:r>
          </w:p>
        </w:tc>
      </w:tr>
    </w:tbl>
    <w:p w:rsidR="00A47EC1" w:rsidRPr="00A47EC1" w:rsidRDefault="00A47EC1" w:rsidP="00A47EC1">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Contractul intră sub incidența Acordului privind achizițiile guvernamentale al Organizației Mondiale a Comerțului (numai în cazul anunțurilor transmise spre publicare în Jurnalul Oficial al Uniunii Europene): Nu</w:t>
      </w:r>
    </w:p>
    <w:p w:rsidR="00A47EC1" w:rsidRPr="00A47EC1" w:rsidRDefault="00A47EC1" w:rsidP="00A47EC1">
      <w:pPr>
        <w:shd w:val="clear" w:color="auto" w:fill="FFFFFF" w:themeFill="background1"/>
        <w:tabs>
          <w:tab w:val="right" w:pos="426"/>
        </w:tabs>
        <w:spacing w:after="0" w:line="240" w:lineRule="auto"/>
        <w:ind w:left="3960"/>
        <w:contextualSpacing/>
        <w:rPr>
          <w:rFonts w:ascii="Times New Roman" w:eastAsia="Times New Roman" w:hAnsi="Times New Roman" w:cs="Times New Roman"/>
          <w:sz w:val="20"/>
          <w:szCs w:val="24"/>
          <w:lang w:val="en-US" w:eastAsia="ru-RU"/>
        </w:rPr>
      </w:pPr>
    </w:p>
    <w:p w:rsidR="00A47EC1" w:rsidRPr="00A47EC1" w:rsidRDefault="00A47EC1" w:rsidP="00A47EC1">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A47EC1">
        <w:rPr>
          <w:rFonts w:ascii="Times New Roman" w:eastAsia="Times New Roman" w:hAnsi="Times New Roman" w:cs="Times New Roman"/>
          <w:b/>
          <w:sz w:val="24"/>
          <w:szCs w:val="24"/>
          <w:lang w:val="en-US" w:eastAsia="ru-RU"/>
        </w:rPr>
        <w:t xml:space="preserve">Alte informații relevante: </w:t>
      </w:r>
      <w:r w:rsidRPr="00A47EC1">
        <w:rPr>
          <w:rFonts w:ascii="Times New Roman" w:eastAsia="Times New Roman" w:hAnsi="Times New Roman" w:cs="Times New Roman"/>
          <w:b/>
          <w:sz w:val="24"/>
          <w:szCs w:val="24"/>
          <w:shd w:val="clear" w:color="auto" w:fill="FFFFFF" w:themeFill="background1"/>
          <w:lang w:val="en-US" w:eastAsia="ru-RU"/>
        </w:rPr>
        <w:t>____________________________________________________</w:t>
      </w:r>
    </w:p>
    <w:p w:rsidR="00A47EC1" w:rsidRPr="00A47EC1" w:rsidRDefault="00A47EC1" w:rsidP="00A47EC1">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A47EC1" w:rsidRPr="00A47EC1" w:rsidRDefault="00A47EC1" w:rsidP="00A47EC1">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A47EC1" w:rsidRPr="00A47EC1" w:rsidRDefault="00A47EC1" w:rsidP="00A47EC1">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r w:rsidRPr="00A47EC1">
        <w:rPr>
          <w:rFonts w:ascii="Times New Roman" w:eastAsia="Times New Roman" w:hAnsi="Times New Roman" w:cs="Times New Roman"/>
          <w:b/>
          <w:sz w:val="24"/>
          <w:szCs w:val="24"/>
          <w:lang w:val="en-US" w:eastAsia="ru-RU"/>
        </w:rPr>
        <w:t xml:space="preserve">Conducătorul grupului de lucru:  </w:t>
      </w:r>
      <w:r w:rsidRPr="00A47EC1">
        <w:rPr>
          <w:rFonts w:ascii="Times New Roman" w:eastAsia="Times New Roman" w:hAnsi="Times New Roman" w:cs="Times New Roman"/>
          <w:b/>
          <w:sz w:val="24"/>
          <w:szCs w:val="24"/>
          <w:shd w:val="clear" w:color="auto" w:fill="FFFFFF" w:themeFill="background1"/>
          <w:lang w:val="en-US" w:eastAsia="ru-RU"/>
        </w:rPr>
        <w:t xml:space="preserve">Cutari Afanasii  </w:t>
      </w:r>
      <w:r w:rsidRPr="00A47EC1">
        <w:rPr>
          <w:rFonts w:ascii="Times New Roman" w:eastAsia="Times New Roman" w:hAnsi="Times New Roman" w:cs="Times New Roman"/>
          <w:b/>
          <w:noProof/>
          <w:sz w:val="24"/>
          <w:szCs w:val="24"/>
          <w:lang w:val="en-US"/>
        </w:rPr>
        <w:t>.</w:t>
      </w:r>
    </w:p>
    <w:p w:rsidR="00A47EC1" w:rsidRPr="00A47EC1" w:rsidRDefault="00A47EC1" w:rsidP="00A47EC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A47EC1" w:rsidRPr="00A47EC1" w:rsidRDefault="00A47EC1" w:rsidP="00A47EC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A47EC1" w:rsidRPr="00A47EC1" w:rsidRDefault="00A47EC1" w:rsidP="00A47EC1">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rsidR="00983D0C" w:rsidRPr="00A47EC1" w:rsidRDefault="00983D0C" w:rsidP="00A47EC1">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3</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spacing w:before="240" w:line="240" w:lineRule="auto"/>
        <w:jc w:val="center"/>
        <w:rPr>
          <w:rFonts w:ascii="Times New Roman" w:eastAsia="Calibri" w:hAnsi="Times New Roman" w:cs="Times New Roman"/>
          <w:b/>
          <w:sz w:val="28"/>
          <w:szCs w:val="28"/>
          <w:lang w:val="ro-MD"/>
        </w:rPr>
      </w:pPr>
      <w:r w:rsidRPr="00983D0C">
        <w:rPr>
          <w:rFonts w:ascii="Times New Roman" w:eastAsia="Calibri" w:hAnsi="Times New Roman" w:cs="Times New Roman"/>
          <w:b/>
          <w:sz w:val="28"/>
          <w:szCs w:val="28"/>
          <w:lang w:val="ro-MD"/>
        </w:rPr>
        <w:t>INVITAȚIE DE PARTICIPARE LA ETAPELE DE PRESELECȚIE/LA PROCEDURILE NEGOCIATE</w:t>
      </w:r>
    </w:p>
    <w:p w:rsidR="00983D0C" w:rsidRPr="00983D0C" w:rsidRDefault="00983D0C" w:rsidP="00983D0C">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rsidR="00983D0C" w:rsidRPr="00983D0C" w:rsidRDefault="00983D0C" w:rsidP="00983D0C">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privind achiziționarea </w:t>
      </w:r>
      <w:r w:rsidRPr="00983D0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983D0C">
        <w:rPr>
          <w:rFonts w:ascii="Times New Roman" w:eastAsia="Times New Roman" w:hAnsi="Times New Roman" w:cs="Times New Roman"/>
          <w:b/>
          <w:sz w:val="24"/>
          <w:szCs w:val="24"/>
          <w:shd w:val="clear" w:color="auto" w:fill="FFFFFF" w:themeFill="background1"/>
          <w:lang w:val="ro-MD" w:eastAsia="ru-RU"/>
        </w:rPr>
        <w:br/>
      </w:r>
      <w:r w:rsidRPr="00983D0C">
        <w:rPr>
          <w:rFonts w:ascii="Times New Roman" w:eastAsia="Times New Roman" w:hAnsi="Times New Roman" w:cs="Times New Roman"/>
          <w:sz w:val="20"/>
          <w:szCs w:val="24"/>
          <w:lang w:val="ro-MD" w:eastAsia="ru-RU"/>
        </w:rPr>
        <w:t xml:space="preserve">                                                             (se indică obiectul achiziției)</w:t>
      </w:r>
      <w:r w:rsidRPr="00983D0C">
        <w:rPr>
          <w:rFonts w:ascii="Times New Roman" w:eastAsia="Times New Roman" w:hAnsi="Times New Roman" w:cs="Times New Roman"/>
          <w:b/>
          <w:sz w:val="24"/>
          <w:szCs w:val="24"/>
          <w:lang w:val="ro-MD" w:eastAsia="ru-RU"/>
        </w:rPr>
        <w:br/>
        <w:t>prin procedura de achiziție______________________________________________________</w:t>
      </w:r>
      <w:r w:rsidRPr="00983D0C">
        <w:rPr>
          <w:rFonts w:ascii="Times New Roman" w:eastAsia="Times New Roman" w:hAnsi="Times New Roman" w:cs="Times New Roman"/>
          <w:b/>
          <w:sz w:val="24"/>
          <w:szCs w:val="24"/>
          <w:lang w:val="ro-MD" w:eastAsia="ru-RU"/>
        </w:rPr>
        <w:br/>
      </w:r>
      <w:r w:rsidRPr="00983D0C">
        <w:rPr>
          <w:rFonts w:ascii="Times New Roman" w:eastAsia="Times New Roman" w:hAnsi="Times New Roman" w:cs="Times New Roman"/>
          <w:sz w:val="20"/>
          <w:szCs w:val="24"/>
          <w:lang w:val="ro-MD" w:eastAsia="ru-RU"/>
        </w:rPr>
        <w:t xml:space="preserve">                                                             (tipul procedurii de achiziție)</w:t>
      </w:r>
    </w:p>
    <w:p w:rsidR="00983D0C" w:rsidRPr="00983D0C" w:rsidRDefault="00983D0C" w:rsidP="00983D0C">
      <w:pPr>
        <w:shd w:val="clear" w:color="auto" w:fill="FFFFFF" w:themeFill="background1"/>
        <w:spacing w:after="0" w:line="240" w:lineRule="auto"/>
        <w:rPr>
          <w:rFonts w:ascii="Times New Roman" w:eastAsia="Times New Roman" w:hAnsi="Times New Roman" w:cs="Times New Roman"/>
          <w:sz w:val="20"/>
          <w:szCs w:val="20"/>
          <w:lang w:val="ro-MD" w:eastAsia="ru-RU"/>
        </w:rPr>
      </w:pPr>
    </w:p>
    <w:p w:rsidR="00983D0C" w:rsidRPr="00983D0C" w:rsidRDefault="00983D0C" w:rsidP="00983D0C">
      <w:pPr>
        <w:numPr>
          <w:ilvl w:val="0"/>
          <w:numId w:val="31"/>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Denumirea autorității contractante: ___________________________________________</w:t>
      </w:r>
    </w:p>
    <w:p w:rsidR="00983D0C" w:rsidRPr="00983D0C" w:rsidRDefault="00983D0C" w:rsidP="00983D0C">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IDNO: </w:t>
      </w:r>
      <w:r w:rsidRPr="00983D0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rsidR="00983D0C" w:rsidRPr="00983D0C" w:rsidRDefault="00983D0C" w:rsidP="00983D0C">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Adresa: </w:t>
      </w:r>
      <w:r w:rsidRPr="00983D0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rsidR="00983D0C" w:rsidRPr="00983D0C" w:rsidRDefault="00983D0C" w:rsidP="00983D0C">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Numărul de telefon/fax: </w:t>
      </w:r>
      <w:r w:rsidRPr="00983D0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rsidR="00983D0C" w:rsidRPr="00983D0C" w:rsidRDefault="00983D0C" w:rsidP="00983D0C">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Adresa de e-mail și pagina web oficială a autorității contractante: </w:t>
      </w:r>
      <w:r w:rsidRPr="00983D0C">
        <w:rPr>
          <w:rFonts w:ascii="Times New Roman" w:eastAsia="Times New Roman" w:hAnsi="Times New Roman" w:cs="Times New Roman"/>
          <w:b/>
          <w:sz w:val="24"/>
          <w:szCs w:val="24"/>
          <w:shd w:val="clear" w:color="auto" w:fill="FFFFFF" w:themeFill="background1"/>
          <w:lang w:val="ro-MD" w:eastAsia="ru-RU"/>
        </w:rPr>
        <w:t>___________________</w:t>
      </w:r>
    </w:p>
    <w:p w:rsidR="00983D0C" w:rsidRPr="00983D0C" w:rsidRDefault="00983D0C" w:rsidP="00983D0C">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983D0C">
        <w:rPr>
          <w:rFonts w:ascii="Times New Roman" w:eastAsia="Times New Roman" w:hAnsi="Times New Roman" w:cs="Times New Roman"/>
          <w:b/>
          <w:i/>
          <w:sz w:val="24"/>
          <w:szCs w:val="24"/>
          <w:lang w:val="ro-MD" w:eastAsia="ru-RU"/>
        </w:rPr>
        <w:t>documentația de atribuire este anexată în cadrul procedurii în SIA RSAP(după caz)</w:t>
      </w:r>
    </w:p>
    <w:p w:rsidR="00983D0C" w:rsidRPr="00983D0C" w:rsidRDefault="00983D0C" w:rsidP="00983D0C">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o-RO"/>
        </w:rPr>
        <w:t>Anunțul de participare: Nr._________, Data publicării____________, Link___________</w:t>
      </w:r>
    </w:p>
    <w:p w:rsidR="00983D0C" w:rsidRPr="00983D0C" w:rsidRDefault="00983D0C" w:rsidP="00983D0C">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rsidR="00983D0C" w:rsidRPr="00983D0C" w:rsidRDefault="00983D0C" w:rsidP="00983D0C">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83D0C" w:rsidRPr="00A47EC1" w:rsidTr="00594D4C">
        <w:trPr>
          <w:jc w:val="center"/>
        </w:trPr>
        <w:tc>
          <w:tcPr>
            <w:tcW w:w="576" w:type="dxa"/>
            <w:shd w:val="clear" w:color="auto" w:fill="auto"/>
          </w:tcPr>
          <w:p w:rsidR="00983D0C" w:rsidRPr="00983D0C" w:rsidRDefault="00983D0C" w:rsidP="00983D0C">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983D0C">
              <w:rPr>
                <w:rFonts w:ascii="Times New Roman" w:eastAsia="Times New Roman" w:hAnsi="Times New Roman" w:cs="Times New Roman"/>
                <w:b/>
                <w:iCs/>
                <w:sz w:val="20"/>
                <w:szCs w:val="20"/>
                <w:lang w:val="ro-MD" w:eastAsia="ru-RU"/>
              </w:rPr>
              <w:t>Nr. d/o</w:t>
            </w:r>
          </w:p>
        </w:tc>
        <w:tc>
          <w:tcPr>
            <w:tcW w:w="3810" w:type="dxa"/>
            <w:shd w:val="clear" w:color="auto" w:fill="auto"/>
          </w:tcPr>
          <w:p w:rsidR="00983D0C" w:rsidRPr="00983D0C" w:rsidRDefault="00983D0C" w:rsidP="00983D0C">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983D0C">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rsidR="00983D0C" w:rsidRPr="00983D0C" w:rsidRDefault="00983D0C" w:rsidP="00983D0C">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983D0C">
              <w:rPr>
                <w:rFonts w:ascii="Times New Roman" w:eastAsia="Times New Roman" w:hAnsi="Times New Roman" w:cs="Times New Roman"/>
                <w:b/>
                <w:iCs/>
                <w:sz w:val="20"/>
                <w:szCs w:val="20"/>
                <w:lang w:val="ro-MD" w:eastAsia="ru-RU"/>
              </w:rPr>
              <w:t>Mod de prezentare a documentului:</w:t>
            </w:r>
          </w:p>
        </w:tc>
      </w:tr>
      <w:tr w:rsidR="00983D0C" w:rsidRPr="00A47EC1" w:rsidTr="00594D4C">
        <w:trPr>
          <w:jc w:val="center"/>
        </w:trPr>
        <w:tc>
          <w:tcPr>
            <w:tcW w:w="576" w:type="dxa"/>
            <w:shd w:val="clear" w:color="auto" w:fill="auto"/>
          </w:tcPr>
          <w:p w:rsidR="00983D0C" w:rsidRPr="00983D0C" w:rsidRDefault="00983D0C" w:rsidP="00983D0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rsidR="00983D0C" w:rsidRPr="00983D0C" w:rsidRDefault="00983D0C" w:rsidP="00983D0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rsidR="00983D0C" w:rsidRPr="00983D0C" w:rsidRDefault="00983D0C" w:rsidP="00983D0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983D0C" w:rsidRPr="00A47EC1" w:rsidTr="00594D4C">
        <w:trPr>
          <w:jc w:val="center"/>
        </w:trPr>
        <w:tc>
          <w:tcPr>
            <w:tcW w:w="576" w:type="dxa"/>
            <w:shd w:val="clear" w:color="auto" w:fill="auto"/>
          </w:tcPr>
          <w:p w:rsidR="00983D0C" w:rsidRPr="00983D0C" w:rsidRDefault="00983D0C" w:rsidP="00983D0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rsidR="00983D0C" w:rsidRPr="00983D0C" w:rsidRDefault="00983D0C" w:rsidP="00983D0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rsidR="00983D0C" w:rsidRPr="00983D0C" w:rsidRDefault="00983D0C" w:rsidP="00983D0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rsidR="00983D0C" w:rsidRPr="00983D0C" w:rsidRDefault="00983D0C" w:rsidP="00983D0C">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Garanția pentru ofertă, după caz ________________</w:t>
      </w:r>
      <w:r w:rsidRPr="00983D0C">
        <w:rPr>
          <w:rFonts w:ascii="Times New Roman" w:eastAsia="Times New Roman" w:hAnsi="Times New Roman" w:cs="Times New Roman"/>
          <w:noProof/>
          <w:sz w:val="24"/>
          <w:szCs w:val="24"/>
          <w:lang w:val="ro-MD"/>
        </w:rPr>
        <w:t xml:space="preserve">, </w:t>
      </w:r>
      <w:r w:rsidRPr="00983D0C">
        <w:rPr>
          <w:rFonts w:ascii="Times New Roman" w:eastAsia="Times New Roman" w:hAnsi="Times New Roman" w:cs="Times New Roman"/>
          <w:b/>
          <w:sz w:val="24"/>
          <w:szCs w:val="24"/>
          <w:lang w:val="ro-MD" w:eastAsia="ru-RU"/>
        </w:rPr>
        <w:t>cuantumul________________.</w:t>
      </w:r>
    </w:p>
    <w:p w:rsidR="00983D0C" w:rsidRPr="00983D0C" w:rsidRDefault="00983D0C" w:rsidP="00983D0C">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Termenul de garanție a lucrărilor sau a serviciilor de proiectare și de lucrări ______.</w:t>
      </w:r>
    </w:p>
    <w:p w:rsidR="00983D0C" w:rsidRPr="00983D0C" w:rsidRDefault="00983D0C" w:rsidP="00983D0C">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Garanția de bună execuție a contractului, după caz______________,  cuantumul__.</w:t>
      </w:r>
    </w:p>
    <w:p w:rsidR="00983D0C" w:rsidRPr="00983D0C" w:rsidRDefault="00983D0C" w:rsidP="00983D0C">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Ofertele se prezintă în valuta_____________________________________________.</w:t>
      </w:r>
    </w:p>
    <w:p w:rsidR="00983D0C" w:rsidRPr="00983D0C" w:rsidRDefault="00983D0C" w:rsidP="00983D0C">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Termenul limită de depunere/deschidere a ofertelor:</w:t>
      </w:r>
    </w:p>
    <w:p w:rsidR="00983D0C" w:rsidRPr="00983D0C" w:rsidRDefault="00983D0C" w:rsidP="00983D0C">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până la: </w:t>
      </w:r>
      <w:r w:rsidRPr="00983D0C">
        <w:rPr>
          <w:rFonts w:ascii="Times New Roman" w:eastAsia="Times New Roman" w:hAnsi="Times New Roman" w:cs="Times New Roman"/>
          <w:b/>
          <w:i/>
          <w:sz w:val="24"/>
          <w:szCs w:val="24"/>
          <w:lang w:val="ro-MD" w:eastAsia="ru-RU"/>
        </w:rPr>
        <w:t>[ora exactă]</w:t>
      </w:r>
      <w:r w:rsidRPr="00983D0C">
        <w:rPr>
          <w:rFonts w:ascii="Times New Roman" w:eastAsia="Times New Roman" w:hAnsi="Times New Roman" w:cs="Times New Roman"/>
          <w:b/>
          <w:sz w:val="24"/>
          <w:szCs w:val="24"/>
          <w:lang w:val="ro-MD" w:eastAsia="ru-RU"/>
        </w:rPr>
        <w:t>______________________________________________________</w:t>
      </w:r>
    </w:p>
    <w:p w:rsidR="00983D0C" w:rsidRPr="00983D0C" w:rsidRDefault="00983D0C" w:rsidP="00983D0C">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pe: </w:t>
      </w:r>
      <w:r w:rsidRPr="00983D0C">
        <w:rPr>
          <w:rFonts w:ascii="Times New Roman" w:eastAsia="Times New Roman" w:hAnsi="Times New Roman" w:cs="Times New Roman"/>
          <w:b/>
          <w:i/>
          <w:sz w:val="24"/>
          <w:szCs w:val="24"/>
          <w:lang w:val="ro-MD" w:eastAsia="ru-RU"/>
        </w:rPr>
        <w:t>[data]</w:t>
      </w:r>
      <w:r w:rsidRPr="00983D0C">
        <w:rPr>
          <w:rFonts w:ascii="Times New Roman" w:eastAsia="Times New Roman" w:hAnsi="Times New Roman" w:cs="Times New Roman"/>
          <w:b/>
          <w:sz w:val="24"/>
          <w:szCs w:val="24"/>
          <w:lang w:val="ro-MD" w:eastAsia="ru-RU"/>
        </w:rPr>
        <w:t>_______________________________________________________________</w:t>
      </w:r>
    </w:p>
    <w:p w:rsidR="00983D0C" w:rsidRPr="00983D0C" w:rsidRDefault="00983D0C" w:rsidP="00983D0C">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Adresa la care trebuie transmise ofertele: </w:t>
      </w:r>
    </w:p>
    <w:p w:rsidR="00983D0C" w:rsidRPr="00983D0C" w:rsidRDefault="00983D0C" w:rsidP="00983D0C">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i/>
          <w:sz w:val="24"/>
          <w:szCs w:val="24"/>
          <w:lang w:val="ro-MD" w:eastAsia="ru-RU"/>
        </w:rPr>
        <w:t>Ofertele vor fi depuse electronic prin intermediul SIA RSAP(după caz)</w:t>
      </w:r>
    </w:p>
    <w:p w:rsidR="00983D0C" w:rsidRPr="00983D0C" w:rsidRDefault="00983D0C" w:rsidP="00983D0C">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rsidR="00983D0C" w:rsidRPr="00983D0C" w:rsidRDefault="00983D0C" w:rsidP="00983D0C">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Locul deschiderii ofertelor: __________________________________________________</w:t>
      </w:r>
    </w:p>
    <w:p w:rsidR="00983D0C" w:rsidRPr="00983D0C" w:rsidRDefault="00983D0C" w:rsidP="00983D0C">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983D0C">
        <w:rPr>
          <w:rFonts w:ascii="Times New Roman" w:eastAsia="Times New Roman" w:hAnsi="Times New Roman" w:cs="Times New Roman"/>
          <w:sz w:val="20"/>
          <w:szCs w:val="24"/>
          <w:lang w:val="ro-MD" w:eastAsia="ru-RU"/>
        </w:rPr>
        <w:t>(SIA RSAP sau adresa deschiderii)</w:t>
      </w:r>
    </w:p>
    <w:p w:rsidR="00983D0C" w:rsidRPr="00983D0C" w:rsidRDefault="00983D0C" w:rsidP="00983D0C">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983D0C">
        <w:rPr>
          <w:rFonts w:ascii="Times New Roman" w:eastAsia="Times New Roman" w:hAnsi="Times New Roman" w:cs="Times New Roman"/>
          <w:b/>
          <w:i/>
          <w:sz w:val="24"/>
          <w:szCs w:val="24"/>
          <w:lang w:val="ro-MD" w:eastAsia="ru-RU"/>
        </w:rPr>
        <w:t xml:space="preserve">Ofertele întârziate vor fi respinse. </w:t>
      </w:r>
    </w:p>
    <w:p w:rsidR="00983D0C" w:rsidRPr="00983D0C" w:rsidRDefault="00983D0C" w:rsidP="00983D0C">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Persoanele autorizate să asiste la deschiderea ofertelor: </w:t>
      </w:r>
      <w:r w:rsidRPr="00983D0C">
        <w:rPr>
          <w:rFonts w:ascii="Times New Roman" w:eastAsia="Times New Roman" w:hAnsi="Times New Roman" w:cs="Times New Roman"/>
          <w:b/>
          <w:sz w:val="24"/>
          <w:szCs w:val="24"/>
          <w:lang w:val="ro-MD" w:eastAsia="ru-RU"/>
        </w:rPr>
        <w:br/>
      </w:r>
      <w:r w:rsidRPr="00983D0C">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983D0C">
        <w:rPr>
          <w:rFonts w:ascii="Times New Roman" w:eastAsia="Times New Roman" w:hAnsi="Times New Roman" w:cs="Times New Roman"/>
          <w:b/>
          <w:sz w:val="24"/>
          <w:szCs w:val="24"/>
          <w:lang w:val="ro-MD" w:eastAsia="ru-RU"/>
        </w:rPr>
        <w:t>.</w:t>
      </w:r>
    </w:p>
    <w:p w:rsidR="00983D0C" w:rsidRPr="00983D0C" w:rsidRDefault="00983D0C" w:rsidP="00983D0C">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rsidR="00983D0C" w:rsidRPr="00983D0C" w:rsidRDefault="00983D0C" w:rsidP="00983D0C">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rsidR="00983D0C" w:rsidRPr="00983D0C" w:rsidRDefault="00983D0C" w:rsidP="00983D0C">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983D0C">
        <w:rPr>
          <w:rFonts w:ascii="Times New Roman" w:eastAsia="Times New Roman" w:hAnsi="Times New Roman" w:cs="Times New Roman"/>
          <w:sz w:val="20"/>
          <w:szCs w:val="24"/>
          <w:lang w:val="ro-MD" w:eastAsia="ru-RU"/>
        </w:rPr>
        <w:t>(se specifică denumirea proiectului și/sau programului)</w:t>
      </w:r>
    </w:p>
    <w:p w:rsidR="00983D0C" w:rsidRPr="00983D0C" w:rsidRDefault="00983D0C" w:rsidP="00983D0C">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983D0C" w:rsidRPr="00983D0C" w:rsidRDefault="00983D0C" w:rsidP="00983D0C">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b/>
          <w:sz w:val="24"/>
          <w:szCs w:val="24"/>
          <w:lang w:val="ro-MD" w:eastAsia="ru-RU"/>
        </w:rPr>
        <w:t xml:space="preserve">Alte informații relevante: </w:t>
      </w:r>
      <w:r w:rsidRPr="00983D0C">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rsidR="00983D0C" w:rsidRPr="00983D0C" w:rsidRDefault="00983D0C" w:rsidP="00983D0C">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rsidR="00983D0C" w:rsidRPr="00983D0C" w:rsidRDefault="00983D0C" w:rsidP="00983D0C">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rsidR="00983D0C" w:rsidRPr="00983D0C" w:rsidRDefault="00983D0C" w:rsidP="00983D0C">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983D0C">
        <w:rPr>
          <w:rFonts w:ascii="Times New Roman" w:eastAsia="Times New Roman" w:hAnsi="Times New Roman" w:cs="Times New Roman"/>
          <w:b/>
          <w:sz w:val="24"/>
          <w:szCs w:val="24"/>
          <w:lang w:val="ro-MD" w:eastAsia="ru-RU"/>
        </w:rPr>
        <w:t xml:space="preserve">Conducătorul grupului de lucru:  </w:t>
      </w:r>
      <w:r w:rsidRPr="00983D0C">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983D0C">
        <w:rPr>
          <w:rFonts w:ascii="Times New Roman" w:eastAsia="Times New Roman" w:hAnsi="Times New Roman" w:cs="Times New Roman"/>
          <w:b/>
          <w:noProof/>
          <w:sz w:val="24"/>
          <w:szCs w:val="24"/>
          <w:lang w:val="ro-MD"/>
        </w:rPr>
        <w:t>.</w:t>
      </w:r>
    </w:p>
    <w:p w:rsidR="00983D0C" w:rsidRPr="00983D0C" w:rsidRDefault="00983D0C" w:rsidP="00983D0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983D0C" w:rsidRPr="00983D0C" w:rsidRDefault="00983D0C" w:rsidP="00983D0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4</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983D0C">
        <w:rPr>
          <w:rFonts w:ascii="Times New Roman" w:eastAsia="PMingLiU" w:hAnsi="Times New Roman" w:cs="Times New Roman"/>
          <w:b/>
          <w:sz w:val="28"/>
          <w:szCs w:val="28"/>
          <w:lang w:val="ro-MD" w:eastAsia="zh-CN"/>
        </w:rPr>
        <w:t>PROCES-VERBAL CU PRIVIRE LA REZULTATELE PRESELECȚIEI CANDIDAȚILOR</w:t>
      </w: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983D0C">
        <w:rPr>
          <w:rFonts w:ascii="Times New Roman" w:eastAsia="Times New Roman" w:hAnsi="Times New Roman" w:cs="Times New Roman"/>
          <w:color w:val="000000"/>
          <w:sz w:val="24"/>
          <w:szCs w:val="24"/>
          <w:lang w:val="ro-MD" w:eastAsia="ru-RU"/>
        </w:rPr>
        <w:t>Nr. ____________ , aprobat la ___________</w:t>
      </w: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Autoritatea contractantă:________________________________________________________</w:t>
            </w: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ind w:right="129"/>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IDNO:________________________________________________________________________</w:t>
            </w:r>
          </w:p>
        </w:tc>
      </w:tr>
      <w:tr w:rsidR="00983D0C" w:rsidRPr="00983D0C" w:rsidTr="00594D4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Procedura de achiziţie publică:___________________________________________________</w:t>
            </w: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Nr.:__________________________________________________________________________</w:t>
            </w: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publicată în ___________link:___________________________________________________</w:t>
            </w:r>
          </w:p>
        </w:tc>
      </w:tr>
      <w:tr w:rsidR="00983D0C" w:rsidRPr="00983D0C" w:rsidTr="00594D4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Tipul obiectului de achiziţie:_____________________________________________________</w:t>
            </w: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ind w:right="129"/>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Obiectul achiziţiei:_____________________________________________________________</w:t>
            </w: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Cod CPV:____________________________________________________________________</w:t>
            </w:r>
          </w:p>
        </w:tc>
      </w:tr>
      <w:tr w:rsidR="00983D0C" w:rsidRPr="00983D0C" w:rsidTr="00594D4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83D0C" w:rsidRPr="00983D0C" w:rsidRDefault="00983D0C" w:rsidP="00983D0C">
            <w:pPr>
              <w:spacing w:after="0" w:line="240" w:lineRule="auto"/>
              <w:rPr>
                <w:rFonts w:ascii="Times New Roman" w:eastAsia="Times New Roman" w:hAnsi="Times New Roman" w:cs="Times New Roman"/>
                <w:b/>
                <w:bCs/>
                <w:noProof/>
                <w:sz w:val="24"/>
                <w:szCs w:val="24"/>
                <w:lang w:val="ro-MD"/>
              </w:rPr>
            </w:pPr>
          </w:p>
        </w:tc>
      </w:tr>
    </w:tbl>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 xml:space="preserve">Grupul de lucru numit prin </w:t>
      </w:r>
      <w:r w:rsidRPr="00983D0C">
        <w:rPr>
          <w:rFonts w:ascii="Times New Roman" w:eastAsia="PMingLiU" w:hAnsi="Times New Roman" w:cs="Times New Roman"/>
          <w:b/>
          <w:sz w:val="24"/>
          <w:szCs w:val="24"/>
          <w:lang w:val="ro-MD" w:eastAsia="zh-CN"/>
        </w:rPr>
        <w:t>Ordinul (Decizia)</w:t>
      </w:r>
      <w:r w:rsidRPr="00983D0C">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rsidR="00983D0C" w:rsidRPr="00983D0C" w:rsidRDefault="00983D0C" w:rsidP="00983D0C">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rsidR="00983D0C" w:rsidRPr="00983D0C" w:rsidRDefault="00983D0C" w:rsidP="00983D0C">
      <w:pPr>
        <w:tabs>
          <w:tab w:val="left" w:pos="0"/>
        </w:tabs>
        <w:spacing w:after="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1._________________________ preşedinte _____________________________</w:t>
      </w:r>
    </w:p>
    <w:p w:rsidR="00983D0C" w:rsidRPr="00983D0C" w:rsidRDefault="00983D0C" w:rsidP="00983D0C">
      <w:pPr>
        <w:tabs>
          <w:tab w:val="left" w:pos="0"/>
        </w:tabs>
        <w:spacing w:after="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2. _________________________membru</w:t>
      </w:r>
      <w:r w:rsidRPr="00983D0C">
        <w:rPr>
          <w:rFonts w:ascii="Times New Roman" w:eastAsia="PMingLiU" w:hAnsi="Times New Roman" w:cs="Times New Roman"/>
          <w:sz w:val="24"/>
          <w:szCs w:val="24"/>
          <w:lang w:val="ro-MD" w:eastAsia="zh-CN"/>
        </w:rPr>
        <w:softHyphen/>
      </w:r>
      <w:r w:rsidRPr="00983D0C">
        <w:rPr>
          <w:rFonts w:ascii="Times New Roman" w:eastAsia="PMingLiU" w:hAnsi="Times New Roman" w:cs="Times New Roman"/>
          <w:sz w:val="24"/>
          <w:szCs w:val="24"/>
          <w:lang w:val="ro-MD" w:eastAsia="zh-CN"/>
        </w:rPr>
        <w:softHyphen/>
      </w:r>
      <w:r w:rsidRPr="00983D0C">
        <w:rPr>
          <w:rFonts w:ascii="Times New Roman" w:eastAsia="PMingLiU" w:hAnsi="Times New Roman" w:cs="Times New Roman"/>
          <w:sz w:val="24"/>
          <w:szCs w:val="24"/>
          <w:lang w:val="ro-MD" w:eastAsia="zh-CN"/>
        </w:rPr>
        <w:softHyphen/>
      </w:r>
      <w:r w:rsidRPr="00983D0C">
        <w:rPr>
          <w:rFonts w:ascii="Times New Roman" w:eastAsia="PMingLiU" w:hAnsi="Times New Roman" w:cs="Times New Roman"/>
          <w:sz w:val="24"/>
          <w:szCs w:val="24"/>
          <w:lang w:val="ro-MD" w:eastAsia="zh-CN"/>
        </w:rPr>
        <w:softHyphen/>
      </w:r>
      <w:r w:rsidRPr="00983D0C">
        <w:rPr>
          <w:rFonts w:ascii="Times New Roman" w:eastAsia="PMingLiU" w:hAnsi="Times New Roman" w:cs="Times New Roman"/>
          <w:sz w:val="24"/>
          <w:szCs w:val="24"/>
          <w:lang w:val="ro-MD" w:eastAsia="zh-CN"/>
        </w:rPr>
        <w:softHyphen/>
        <w:t xml:space="preserve"> ______________________________</w:t>
      </w:r>
    </w:p>
    <w:p w:rsidR="00983D0C" w:rsidRPr="00983D0C" w:rsidRDefault="00983D0C" w:rsidP="00983D0C">
      <w:pPr>
        <w:tabs>
          <w:tab w:val="left" w:pos="0"/>
        </w:tabs>
        <w:spacing w:after="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3._________________________ membru______________________________</w:t>
      </w:r>
    </w:p>
    <w:p w:rsidR="00983D0C" w:rsidRPr="00983D0C" w:rsidRDefault="00983D0C" w:rsidP="00983D0C">
      <w:pPr>
        <w:tabs>
          <w:tab w:val="left" w:pos="0"/>
        </w:tabs>
        <w:spacing w:after="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4._________________________ membru______________________________</w:t>
      </w:r>
    </w:p>
    <w:p w:rsidR="00983D0C" w:rsidRPr="00983D0C" w:rsidRDefault="00983D0C" w:rsidP="00983D0C">
      <w:pPr>
        <w:tabs>
          <w:tab w:val="left" w:pos="0"/>
        </w:tabs>
        <w:spacing w:after="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 xml:space="preserve">5._________________________ membru______________________________                   </w:t>
      </w:r>
    </w:p>
    <w:p w:rsidR="00983D0C" w:rsidRPr="00983D0C" w:rsidRDefault="00983D0C" w:rsidP="00983D0C">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etc.</w:t>
      </w: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rsidR="00983D0C" w:rsidRPr="00983D0C" w:rsidRDefault="00983D0C" w:rsidP="00983D0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1._________________________________________</w:t>
      </w:r>
    </w:p>
    <w:p w:rsidR="00983D0C" w:rsidRPr="00983D0C" w:rsidRDefault="00983D0C" w:rsidP="00983D0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2._________________________________________</w:t>
      </w:r>
    </w:p>
    <w:p w:rsidR="00983D0C" w:rsidRPr="00983D0C" w:rsidRDefault="00983D0C" w:rsidP="00983D0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3._________________________________________</w:t>
      </w:r>
    </w:p>
    <w:p w:rsidR="00983D0C" w:rsidRPr="00983D0C" w:rsidRDefault="00983D0C" w:rsidP="00983D0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4._________________________________________</w:t>
      </w:r>
    </w:p>
    <w:p w:rsidR="00983D0C" w:rsidRPr="00983D0C" w:rsidRDefault="00983D0C" w:rsidP="00983D0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etc.</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83D0C" w:rsidRPr="00983D0C" w:rsidTr="00594D4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83D0C" w:rsidRPr="00983D0C" w:rsidRDefault="00983D0C" w:rsidP="00983D0C">
            <w:pPr>
              <w:spacing w:after="0" w:line="240" w:lineRule="auto"/>
              <w:rPr>
                <w:rFonts w:ascii="Times New Roman" w:eastAsia="Times New Roman" w:hAnsi="Times New Roman" w:cs="Times New Roman"/>
                <w:bCs/>
                <w:noProof/>
                <w:color w:val="000000" w:themeColor="text1"/>
                <w:sz w:val="24"/>
                <w:szCs w:val="24"/>
                <w:lang w:val="ro-MD"/>
              </w:rPr>
            </w:pPr>
            <w:r w:rsidRPr="00983D0C">
              <w:rPr>
                <w:rFonts w:ascii="Times New Roman" w:eastAsia="Times New Roman" w:hAnsi="Times New Roman" w:cs="Times New Roman"/>
                <w:bCs/>
                <w:noProof/>
                <w:color w:val="000000" w:themeColor="text1"/>
                <w:sz w:val="24"/>
                <w:szCs w:val="24"/>
                <w:lang w:val="ro-MD"/>
              </w:rPr>
              <w:t>CANDIDAT</w:t>
            </w:r>
          </w:p>
        </w:tc>
      </w:tr>
      <w:tr w:rsidR="00983D0C" w:rsidRPr="00983D0C" w:rsidTr="00594D4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83D0C" w:rsidRPr="00983D0C" w:rsidRDefault="00983D0C" w:rsidP="00983D0C">
            <w:pPr>
              <w:spacing w:after="0" w:line="240" w:lineRule="auto"/>
              <w:rPr>
                <w:rFonts w:ascii="Times New Roman" w:eastAsia="Times New Roman" w:hAnsi="Times New Roman" w:cs="Times New Roman"/>
                <w:bCs/>
                <w:noProof/>
                <w:color w:val="000000" w:themeColor="text1"/>
                <w:sz w:val="24"/>
                <w:szCs w:val="24"/>
                <w:lang w:val="ro-MD"/>
              </w:rPr>
            </w:pPr>
            <w:r w:rsidRPr="00983D0C">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83D0C" w:rsidRPr="00983D0C" w:rsidRDefault="00983D0C" w:rsidP="00983D0C">
            <w:pPr>
              <w:spacing w:after="0" w:line="240" w:lineRule="auto"/>
              <w:jc w:val="center"/>
              <w:rPr>
                <w:rFonts w:ascii="Times New Roman" w:eastAsia="Times New Roman" w:hAnsi="Times New Roman" w:cs="Times New Roman"/>
                <w:bCs/>
                <w:noProof/>
                <w:color w:val="000000" w:themeColor="text1"/>
                <w:sz w:val="24"/>
                <w:szCs w:val="24"/>
                <w:lang w:val="ro-MD"/>
              </w:rPr>
            </w:pPr>
            <w:r w:rsidRPr="00983D0C">
              <w:rPr>
                <w:rFonts w:ascii="Times New Roman" w:eastAsia="Times New Roman" w:hAnsi="Times New Roman" w:cs="Times New Roman"/>
                <w:bCs/>
                <w:noProof/>
                <w:color w:val="000000" w:themeColor="text1"/>
                <w:sz w:val="24"/>
                <w:szCs w:val="24"/>
                <w:lang w:val="ro-MD"/>
              </w:rPr>
              <w:t xml:space="preserve">Corespundere                                  </w:t>
            </w:r>
          </w:p>
        </w:tc>
      </w:tr>
      <w:tr w:rsidR="00983D0C" w:rsidRPr="00983D0C" w:rsidTr="00594D4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83D0C" w:rsidRPr="00983D0C" w:rsidRDefault="00983D0C" w:rsidP="00983D0C">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83D0C" w:rsidRPr="00983D0C" w:rsidRDefault="00983D0C" w:rsidP="00983D0C">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983D0C" w:rsidRPr="00983D0C" w:rsidTr="00594D4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83D0C" w:rsidRPr="00983D0C" w:rsidRDefault="00983D0C" w:rsidP="00983D0C">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83D0C" w:rsidRPr="00983D0C" w:rsidRDefault="00983D0C" w:rsidP="00983D0C">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983D0C" w:rsidRPr="00983D0C" w:rsidTr="00594D4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83D0C" w:rsidRPr="00983D0C" w:rsidRDefault="00983D0C" w:rsidP="00983D0C">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83D0C" w:rsidRPr="00983D0C" w:rsidRDefault="00983D0C" w:rsidP="00983D0C">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Constatări/Comentarii privind documentele de calificare:</w:t>
      </w:r>
    </w:p>
    <w:p w:rsidR="00983D0C" w:rsidRPr="00983D0C" w:rsidRDefault="00983D0C" w:rsidP="00983D0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_______________________________________________________________________________</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Candidați respinși/descalificaţi:</w:t>
      </w:r>
    </w:p>
    <w:p w:rsidR="00983D0C" w:rsidRPr="00983D0C" w:rsidRDefault="00983D0C" w:rsidP="00983D0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_______________________________________________________________________________</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Candidații respinși din cauza neprezentării/necorespunderii documentelor de calificare și de selecție:</w:t>
      </w:r>
    </w:p>
    <w:p w:rsidR="00983D0C" w:rsidRPr="00983D0C" w:rsidRDefault="00983D0C" w:rsidP="00983D0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_______________________________________________________________________________</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Rezultatele preselecției:</w:t>
      </w:r>
    </w:p>
    <w:p w:rsidR="00983D0C" w:rsidRPr="00983D0C" w:rsidRDefault="00983D0C" w:rsidP="00983D0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_______________________________________________________________________________</w:t>
      </w:r>
    </w:p>
    <w:p w:rsidR="00983D0C" w:rsidRPr="00983D0C" w:rsidRDefault="00983D0C" w:rsidP="00983D0C">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Candidații preselectați:</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1.</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2.</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3.</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etc.</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rsidR="00983D0C" w:rsidRPr="00983D0C" w:rsidRDefault="00983D0C" w:rsidP="00983D0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_______________________________________________________________________________</w:t>
      </w:r>
    </w:p>
    <w:p w:rsidR="00983D0C" w:rsidRPr="00983D0C" w:rsidRDefault="00983D0C" w:rsidP="00983D0C">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rsidR="00983D0C" w:rsidRPr="00983D0C" w:rsidRDefault="00983D0C" w:rsidP="00983D0C">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983D0C">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83D0C">
        <w:rPr>
          <w:rFonts w:ascii="Times New Roman" w:eastAsia="PMingLiU" w:hAnsi="Times New Roman" w:cs="Times New Roman"/>
          <w:sz w:val="24"/>
          <w:szCs w:val="24"/>
          <w:lang w:val="ro-MD" w:eastAsia="zh-CN"/>
        </w:rPr>
        <w:t>:</w:t>
      </w:r>
    </w:p>
    <w:p w:rsidR="00983D0C" w:rsidRPr="00983D0C" w:rsidRDefault="00983D0C" w:rsidP="00983D0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_______________________________________________________________________________</w:t>
      </w:r>
    </w:p>
    <w:p w:rsidR="00983D0C" w:rsidRPr="00983D0C" w:rsidRDefault="00983D0C" w:rsidP="00983D0C">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rsidR="00983D0C" w:rsidRPr="00983D0C" w:rsidRDefault="00983D0C" w:rsidP="00983D0C">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Semnăturile membrilor grupului de lucru:</w:t>
      </w:r>
    </w:p>
    <w:p w:rsidR="00983D0C" w:rsidRPr="00983D0C" w:rsidRDefault="00983D0C" w:rsidP="00983D0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1.</w:t>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t>____________________</w:t>
      </w:r>
    </w:p>
    <w:p w:rsidR="00983D0C" w:rsidRPr="00983D0C" w:rsidRDefault="00983D0C" w:rsidP="00983D0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2.</w:t>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t>____________________</w:t>
      </w:r>
    </w:p>
    <w:p w:rsidR="00983D0C" w:rsidRPr="00983D0C" w:rsidRDefault="00983D0C" w:rsidP="00983D0C">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3.</w:t>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t>____________________</w:t>
      </w:r>
    </w:p>
    <w:p w:rsidR="00983D0C" w:rsidRPr="00983D0C" w:rsidRDefault="00983D0C" w:rsidP="00983D0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4.</w:t>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t>____________________</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5.</w:t>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t>____________________</w:t>
      </w:r>
      <w:r w:rsidRPr="00983D0C">
        <w:rPr>
          <w:rFonts w:ascii="Times New Roman" w:eastAsia="PMingLiU" w:hAnsi="Times New Roman" w:cs="Times New Roman"/>
          <w:b/>
          <w:sz w:val="24"/>
          <w:szCs w:val="24"/>
          <w:lang w:val="ro-MD" w:eastAsia="zh-CN"/>
        </w:rPr>
        <w:tab/>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etc.</w:t>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r w:rsidRPr="00983D0C">
        <w:rPr>
          <w:rFonts w:ascii="Times New Roman" w:eastAsia="PMingLiU" w:hAnsi="Times New Roman" w:cs="Times New Roman"/>
          <w:b/>
          <w:sz w:val="24"/>
          <w:szCs w:val="24"/>
          <w:lang w:val="ro-MD" w:eastAsia="zh-CN"/>
        </w:rPr>
        <w:tab/>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5</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spacing w:before="240" w:line="240" w:lineRule="auto"/>
        <w:jc w:val="center"/>
        <w:rPr>
          <w:rFonts w:ascii="Times New Roman" w:eastAsia="Calibri" w:hAnsi="Times New Roman" w:cs="Times New Roman"/>
          <w:b/>
          <w:sz w:val="28"/>
          <w:szCs w:val="28"/>
          <w:lang w:val="ro-MD"/>
        </w:rPr>
      </w:pPr>
      <w:r w:rsidRPr="00983D0C">
        <w:rPr>
          <w:rFonts w:ascii="Times New Roman" w:eastAsia="Calibri" w:hAnsi="Times New Roman" w:cs="Times New Roman"/>
          <w:b/>
          <w:sz w:val="28"/>
          <w:szCs w:val="28"/>
          <w:lang w:val="ro-MD"/>
        </w:rPr>
        <w:t>ANUNȚ DE ATRIBUIRE</w:t>
      </w:r>
    </w:p>
    <w:p w:rsidR="00983D0C" w:rsidRPr="00983D0C" w:rsidRDefault="00983D0C" w:rsidP="00983D0C">
      <w:pPr>
        <w:spacing w:line="240" w:lineRule="auto"/>
        <w:jc w:val="center"/>
        <w:rPr>
          <w:rFonts w:ascii="Times New Roman" w:eastAsia="Calibri" w:hAnsi="Times New Roman" w:cs="Times New Roman"/>
          <w:sz w:val="24"/>
          <w:szCs w:val="24"/>
          <w:u w:val="single"/>
          <w:lang w:val="ro-MD"/>
        </w:rPr>
      </w:pPr>
      <w:r w:rsidRPr="00983D0C">
        <w:rPr>
          <w:rFonts w:ascii="Times New Roman" w:eastAsia="Cambria" w:hAnsi="Times New Roman" w:cs="Times New Roman"/>
          <w:sz w:val="24"/>
          <w:szCs w:val="24"/>
          <w:lang w:val="ro-MD"/>
        </w:rPr>
        <w:t>Nr.din___________</w:t>
      </w:r>
    </w:p>
    <w:p w:rsidR="00983D0C" w:rsidRPr="00983D0C" w:rsidRDefault="00983D0C" w:rsidP="00983D0C">
      <w:pPr>
        <w:numPr>
          <w:ilvl w:val="0"/>
          <w:numId w:val="28"/>
        </w:numPr>
        <w:spacing w:after="0" w:line="240" w:lineRule="auto"/>
        <w:contextualSpacing/>
        <w:jc w:val="both"/>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mbria" w:hAnsi="Times New Roman" w:cs="Times New Roman"/>
                <w:sz w:val="24"/>
                <w:szCs w:val="24"/>
                <w:lang w:val="ro-MD"/>
              </w:rPr>
            </w:pPr>
            <w:r w:rsidRPr="00983D0C">
              <w:rPr>
                <w:rFonts w:ascii="Times New Roman" w:eastAsia="Calibri" w:hAnsi="Times New Roman" w:cs="Times New Roman"/>
                <w:sz w:val="24"/>
                <w:szCs w:val="24"/>
                <w:lang w:val="ro-MD"/>
              </w:rPr>
              <w:t>Denumirea autorității contractante</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mbria" w:hAnsi="Times New Roman" w:cs="Times New Roman"/>
                <w:sz w:val="24"/>
                <w:szCs w:val="24"/>
                <w:lang w:val="ro-MD"/>
              </w:rPr>
              <w:t>Localitate</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mbria" w:hAnsi="Times New Roman" w:cs="Times New Roman"/>
                <w:sz w:val="24"/>
                <w:szCs w:val="24"/>
                <w:lang w:val="ro-MD"/>
              </w:rPr>
            </w:pPr>
            <w:r w:rsidRPr="00983D0C">
              <w:rPr>
                <w:rFonts w:ascii="Times New Roman" w:eastAsia="Calibri" w:hAnsi="Times New Roman" w:cs="Times New Roman"/>
                <w:sz w:val="24"/>
                <w:szCs w:val="24"/>
                <w:lang w:val="ro-MD"/>
              </w:rPr>
              <w:t>IDNO</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Adresa</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Număr de telefon/fax</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E-mail</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Pagina web oficială</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Persoana de contact</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r w:rsidR="00983D0C" w:rsidRPr="00A47EC1" w:rsidTr="00594D4C">
        <w:tc>
          <w:tcPr>
            <w:tcW w:w="4248"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Tipul autorității contractante și obiectul principal de activitate </w:t>
            </w:r>
          </w:p>
          <w:p w:rsidR="00983D0C" w:rsidRPr="00983D0C" w:rsidRDefault="00983D0C" w:rsidP="00983D0C">
            <w:pPr>
              <w:ind w:right="-1"/>
              <w:jc w:val="both"/>
              <w:rPr>
                <w:rFonts w:ascii="Times New Roman" w:eastAsia="Calibri" w:hAnsi="Times New Roman" w:cs="Times New Roman"/>
                <w:sz w:val="20"/>
                <w:szCs w:val="20"/>
                <w:lang w:val="ro-MD"/>
              </w:rPr>
            </w:pPr>
            <w:r w:rsidRPr="00983D0C">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rsidR="00983D0C" w:rsidRPr="00983D0C" w:rsidRDefault="00983D0C" w:rsidP="00983D0C">
            <w:pPr>
              <w:ind w:right="-1"/>
              <w:jc w:val="both"/>
              <w:rPr>
                <w:rFonts w:ascii="Times New Roman" w:eastAsia="Cambria" w:hAnsi="Times New Roman" w:cs="Times New Roman"/>
                <w:sz w:val="24"/>
                <w:szCs w:val="24"/>
                <w:lang w:val="ro-MD"/>
              </w:rPr>
            </w:pPr>
          </w:p>
        </w:tc>
      </w:tr>
    </w:tbl>
    <w:p w:rsidR="00983D0C" w:rsidRPr="00983D0C" w:rsidRDefault="00983D0C" w:rsidP="00983D0C">
      <w:pPr>
        <w:numPr>
          <w:ilvl w:val="0"/>
          <w:numId w:val="28"/>
        </w:numPr>
        <w:spacing w:before="240" w:after="0" w:line="240" w:lineRule="auto"/>
        <w:contextualSpacing/>
        <w:jc w:val="both"/>
        <w:rPr>
          <w:rFonts w:ascii="Times New Roman" w:eastAsia="Calibri" w:hAnsi="Times New Roman" w:cs="Times New Roman"/>
          <w:sz w:val="24"/>
          <w:szCs w:val="24"/>
          <w:lang w:val="ro-MD"/>
        </w:rPr>
      </w:pPr>
      <w:r w:rsidRPr="00983D0C">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83D0C" w:rsidRPr="00A47EC1" w:rsidTr="00594D4C">
        <w:tc>
          <w:tcPr>
            <w:tcW w:w="4248"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Tipul procedurii de atribuire aplicate</w:t>
            </w:r>
          </w:p>
        </w:tc>
        <w:tc>
          <w:tcPr>
            <w:tcW w:w="5570" w:type="dxa"/>
          </w:tcPr>
          <w:p w:rsidR="00983D0C" w:rsidRPr="00983D0C" w:rsidRDefault="00983D0C" w:rsidP="00983D0C">
            <w:pPr>
              <w:ind w:right="-1"/>
              <w:jc w:val="both"/>
              <w:rPr>
                <w:rFonts w:ascii="Times New Roman" w:eastAsia="Times New Roman" w:hAnsi="Times New Roman" w:cs="Times New Roman"/>
                <w:i/>
                <w:sz w:val="24"/>
                <w:szCs w:val="24"/>
                <w:lang w:val="ro-MD" w:eastAsia="ro-RO"/>
              </w:rPr>
            </w:pPr>
          </w:p>
        </w:tc>
      </w:tr>
      <w:tr w:rsidR="00983D0C" w:rsidRPr="00A47EC1" w:rsidTr="00594D4C">
        <w:tc>
          <w:tcPr>
            <w:tcW w:w="4248"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Justificarea alegerii procedurii de atribuire </w:t>
            </w:r>
          </w:p>
          <w:p w:rsidR="00983D0C" w:rsidRPr="00983D0C" w:rsidRDefault="00983D0C" w:rsidP="00983D0C">
            <w:pPr>
              <w:ind w:right="-1"/>
              <w:jc w:val="both"/>
              <w:rPr>
                <w:rFonts w:ascii="Times New Roman" w:eastAsia="Times New Roman" w:hAnsi="Times New Roman" w:cs="Times New Roman"/>
                <w:i/>
                <w:sz w:val="20"/>
                <w:szCs w:val="20"/>
                <w:lang w:val="ro-MD" w:eastAsia="ro-RO"/>
              </w:rPr>
            </w:pPr>
            <w:r w:rsidRPr="00983D0C">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rsidR="00983D0C" w:rsidRPr="00983D0C" w:rsidRDefault="00983D0C" w:rsidP="00983D0C">
            <w:pPr>
              <w:ind w:right="-1"/>
              <w:jc w:val="both"/>
              <w:rPr>
                <w:rFonts w:ascii="Times New Roman" w:eastAsia="Times New Roman" w:hAnsi="Times New Roman" w:cs="Times New Roman"/>
                <w:i/>
                <w:sz w:val="24"/>
                <w:szCs w:val="24"/>
                <w:lang w:val="ro-MD" w:eastAsia="ro-RO"/>
              </w:rPr>
            </w:pP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Tipul obiectului contractului de achiziție/acordului-cadru</w:t>
            </w: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Servicii de proiectare □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Lucrări □</w:t>
            </w:r>
          </w:p>
        </w:tc>
      </w:tr>
      <w:tr w:rsidR="00983D0C" w:rsidRPr="00983D0C" w:rsidTr="00594D4C">
        <w:tc>
          <w:tcPr>
            <w:tcW w:w="4248"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Obiectul de achiziție</w:t>
            </w: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p>
        </w:tc>
      </w:tr>
      <w:tr w:rsidR="00983D0C" w:rsidRPr="00983D0C" w:rsidTr="00594D4C">
        <w:trPr>
          <w:trHeight w:val="255"/>
        </w:trPr>
        <w:tc>
          <w:tcPr>
            <w:tcW w:w="4248" w:type="dxa"/>
            <w:vMerge w:val="restart"/>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Anunțul de participare</w:t>
            </w:r>
          </w:p>
          <w:p w:rsidR="00983D0C" w:rsidRPr="00983D0C" w:rsidRDefault="00983D0C" w:rsidP="00983D0C">
            <w:pPr>
              <w:ind w:right="-1"/>
              <w:jc w:val="both"/>
              <w:rPr>
                <w:rFonts w:ascii="Times New Roman" w:eastAsia="Times New Roman" w:hAnsi="Times New Roman" w:cs="Times New Roman"/>
                <w:i/>
                <w:sz w:val="24"/>
                <w:szCs w:val="24"/>
                <w:lang w:val="ro-MD" w:eastAsia="ro-RO"/>
              </w:rPr>
            </w:pPr>
          </w:p>
        </w:tc>
        <w:tc>
          <w:tcPr>
            <w:tcW w:w="5570" w:type="dxa"/>
          </w:tcPr>
          <w:p w:rsidR="00983D0C" w:rsidRPr="00983D0C" w:rsidRDefault="00983D0C" w:rsidP="00983D0C">
            <w:pPr>
              <w:ind w:right="-1"/>
              <w:jc w:val="both"/>
              <w:rPr>
                <w:rFonts w:ascii="Times New Roman" w:eastAsia="Cambria" w:hAnsi="Times New Roman" w:cs="Times New Roman"/>
                <w:sz w:val="24"/>
                <w:szCs w:val="24"/>
                <w:lang w:val="ro-MD"/>
              </w:rPr>
            </w:pPr>
            <w:r w:rsidRPr="00983D0C">
              <w:rPr>
                <w:rFonts w:ascii="Times New Roman" w:eastAsia="Cambria" w:hAnsi="Times New Roman" w:cs="Times New Roman"/>
                <w:sz w:val="24"/>
                <w:szCs w:val="24"/>
                <w:lang w:val="ro-MD"/>
              </w:rPr>
              <w:t>Nr.:</w:t>
            </w:r>
          </w:p>
        </w:tc>
      </w:tr>
      <w:tr w:rsidR="00983D0C" w:rsidRPr="00983D0C" w:rsidTr="00594D4C">
        <w:trPr>
          <w:trHeight w:val="255"/>
        </w:trPr>
        <w:tc>
          <w:tcPr>
            <w:tcW w:w="4248" w:type="dxa"/>
            <w:vMerge/>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p>
        </w:tc>
        <w:tc>
          <w:tcPr>
            <w:tcW w:w="5570" w:type="dxa"/>
          </w:tcPr>
          <w:p w:rsidR="00983D0C" w:rsidRPr="00983D0C" w:rsidRDefault="00983D0C" w:rsidP="00983D0C">
            <w:pPr>
              <w:ind w:right="-1"/>
              <w:jc w:val="both"/>
              <w:rPr>
                <w:rFonts w:ascii="Times New Roman" w:eastAsia="Cambria" w:hAnsi="Times New Roman" w:cs="Times New Roman"/>
                <w:sz w:val="24"/>
                <w:szCs w:val="24"/>
                <w:lang w:val="ro-MD"/>
              </w:rPr>
            </w:pPr>
            <w:r w:rsidRPr="00983D0C">
              <w:rPr>
                <w:rFonts w:ascii="Times New Roman" w:eastAsia="Cambria" w:hAnsi="Times New Roman" w:cs="Times New Roman"/>
                <w:sz w:val="24"/>
                <w:szCs w:val="24"/>
                <w:lang w:val="ro-MD"/>
              </w:rPr>
              <w:t>Data publicării:</w:t>
            </w:r>
          </w:p>
        </w:tc>
      </w:tr>
      <w:tr w:rsidR="00983D0C" w:rsidRPr="00983D0C" w:rsidTr="00594D4C">
        <w:trPr>
          <w:trHeight w:val="255"/>
        </w:trPr>
        <w:tc>
          <w:tcPr>
            <w:tcW w:w="4248" w:type="dxa"/>
            <w:vMerge/>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p>
        </w:tc>
        <w:tc>
          <w:tcPr>
            <w:tcW w:w="5570" w:type="dxa"/>
          </w:tcPr>
          <w:p w:rsidR="00983D0C" w:rsidRPr="00983D0C" w:rsidRDefault="00983D0C" w:rsidP="00983D0C">
            <w:pPr>
              <w:ind w:right="-1"/>
              <w:jc w:val="both"/>
              <w:rPr>
                <w:rFonts w:ascii="Times New Roman" w:eastAsia="Cambria" w:hAnsi="Times New Roman" w:cs="Times New Roman"/>
                <w:sz w:val="24"/>
                <w:szCs w:val="24"/>
                <w:lang w:val="ro-MD"/>
              </w:rPr>
            </w:pPr>
            <w:r w:rsidRPr="00983D0C">
              <w:rPr>
                <w:rFonts w:ascii="Times New Roman" w:eastAsia="Cambria" w:hAnsi="Times New Roman" w:cs="Times New Roman"/>
                <w:sz w:val="24"/>
                <w:szCs w:val="24"/>
                <w:lang w:val="ro-MD"/>
              </w:rPr>
              <w:t>Link:</w:t>
            </w:r>
          </w:p>
        </w:tc>
      </w:tr>
      <w:tr w:rsidR="00983D0C" w:rsidRPr="00A47EC1" w:rsidTr="00594D4C">
        <w:trPr>
          <w:trHeight w:val="281"/>
        </w:trPr>
        <w:tc>
          <w:tcPr>
            <w:tcW w:w="4248"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Criteriul de atribuire utilizat</w:t>
            </w: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Prețul cel mai scăzut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Costul cel mai scăzut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Cel mai bun raport calitate-preț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Cel mai bun raport calitate-cost □</w:t>
            </w:r>
          </w:p>
        </w:tc>
      </w:tr>
      <w:tr w:rsidR="00983D0C" w:rsidRPr="00983D0C" w:rsidTr="00594D4C">
        <w:trPr>
          <w:trHeight w:val="281"/>
        </w:trPr>
        <w:tc>
          <w:tcPr>
            <w:tcW w:w="4248"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rPr>
              <w:t>Tehnici și instrumente specifice de atribuire utilizate</w:t>
            </w: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Acord-cadru □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rPr>
              <w:t xml:space="preserve">Sistem dinamic de achiziții </w:t>
            </w:r>
            <w:r w:rsidRPr="00983D0C">
              <w:rPr>
                <w:rFonts w:ascii="Times New Roman" w:eastAsia="Times New Roman" w:hAnsi="Times New Roman" w:cs="Times New Roman"/>
                <w:sz w:val="24"/>
                <w:szCs w:val="24"/>
                <w:lang w:val="ro-MD" w:eastAsia="ro-RO"/>
              </w:rPr>
              <w:t xml:space="preserve">□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Licitație electronică □ </w:t>
            </w:r>
          </w:p>
        </w:tc>
      </w:tr>
      <w:tr w:rsidR="00983D0C" w:rsidRPr="00983D0C" w:rsidTr="00594D4C">
        <w:trPr>
          <w:trHeight w:val="281"/>
        </w:trPr>
        <w:tc>
          <w:tcPr>
            <w:tcW w:w="4248" w:type="dxa"/>
            <w:vMerge w:val="restart"/>
            <w:shd w:val="clear" w:color="auto" w:fill="FFFFFF" w:themeFill="background1"/>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Nr. oferte primite</w:t>
            </w:r>
          </w:p>
        </w:tc>
        <w:tc>
          <w:tcPr>
            <w:tcW w:w="5570" w:type="dxa"/>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Total:</w:t>
            </w:r>
          </w:p>
        </w:tc>
      </w:tr>
      <w:tr w:rsidR="00983D0C" w:rsidRPr="00A47EC1" w:rsidTr="00594D4C">
        <w:trPr>
          <w:trHeight w:val="281"/>
        </w:trPr>
        <w:tc>
          <w:tcPr>
            <w:tcW w:w="4248" w:type="dxa"/>
            <w:vMerge/>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rPr>
            </w:pP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Calibri" w:hAnsi="Times New Roman" w:cs="Times New Roman"/>
                <w:sz w:val="24"/>
                <w:szCs w:val="24"/>
                <w:lang w:val="ro-MD"/>
              </w:rPr>
              <w:t>De la operatori economici care sunt întreprinderi mici și mijlocii:</w:t>
            </w:r>
          </w:p>
        </w:tc>
      </w:tr>
      <w:tr w:rsidR="00983D0C" w:rsidRPr="00A47EC1" w:rsidTr="00594D4C">
        <w:trPr>
          <w:trHeight w:val="281"/>
        </w:trPr>
        <w:tc>
          <w:tcPr>
            <w:tcW w:w="4248" w:type="dxa"/>
            <w:vMerge/>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rPr>
            </w:pP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Calibri" w:hAnsi="Times New Roman" w:cs="Times New Roman"/>
                <w:sz w:val="24"/>
                <w:szCs w:val="24"/>
                <w:lang w:val="ro-MD"/>
              </w:rPr>
              <w:t>De la operatori economici dintr-un alt stat:</w:t>
            </w:r>
          </w:p>
        </w:tc>
      </w:tr>
      <w:tr w:rsidR="00983D0C" w:rsidRPr="00983D0C" w:rsidTr="00594D4C">
        <w:trPr>
          <w:trHeight w:val="281"/>
        </w:trPr>
        <w:tc>
          <w:tcPr>
            <w:tcW w:w="4248" w:type="dxa"/>
            <w:vMerge/>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lang w:val="ro-MD"/>
              </w:rPr>
            </w:pPr>
          </w:p>
        </w:tc>
        <w:tc>
          <w:tcPr>
            <w:tcW w:w="5570"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Calibri" w:hAnsi="Times New Roman" w:cs="Times New Roman"/>
                <w:sz w:val="24"/>
                <w:szCs w:val="24"/>
                <w:lang w:val="ro-MD"/>
              </w:rPr>
              <w:t>Pe cale electronică:</w:t>
            </w:r>
          </w:p>
        </w:tc>
      </w:tr>
    </w:tbl>
    <w:p w:rsidR="00983D0C" w:rsidRPr="00983D0C" w:rsidRDefault="00983D0C" w:rsidP="00983D0C">
      <w:pPr>
        <w:numPr>
          <w:ilvl w:val="0"/>
          <w:numId w:val="28"/>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Date cu privire la atribuirea contractelor de achiziție/acordului-cadru:</w:t>
      </w:r>
    </w:p>
    <w:p w:rsidR="00983D0C" w:rsidRPr="00983D0C" w:rsidRDefault="00983D0C" w:rsidP="00983D0C">
      <w:pPr>
        <w:tabs>
          <w:tab w:val="left" w:pos="1134"/>
          <w:tab w:val="left" w:pos="2694"/>
        </w:tabs>
        <w:spacing w:before="240" w:line="240" w:lineRule="auto"/>
        <w:jc w:val="both"/>
        <w:rPr>
          <w:rFonts w:ascii="Calibri" w:eastAsia="Calibri" w:hAnsi="Calibri" w:cs="Times New Roman"/>
          <w:lang w:val="ro-MD"/>
        </w:rPr>
      </w:pPr>
      <w:r w:rsidRPr="00983D0C">
        <w:rPr>
          <w:rFonts w:ascii="Times New Roman" w:eastAsia="Calibri" w:hAnsi="Times New Roman" w:cs="Times New Roman"/>
          <w:sz w:val="24"/>
          <w:szCs w:val="24"/>
          <w:lang w:val="ro-MD"/>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983D0C">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983D0C" w:rsidRPr="00983D0C" w:rsidTr="00594D4C">
        <w:trPr>
          <w:trHeight w:val="269"/>
        </w:trPr>
        <w:tc>
          <w:tcPr>
            <w:tcW w:w="4253" w:type="dxa"/>
            <w:shd w:val="clear" w:color="auto" w:fill="FFFFFF" w:themeFill="background1"/>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w:t>
            </w:r>
          </w:p>
        </w:tc>
        <w:tc>
          <w:tcPr>
            <w:tcW w:w="5528" w:type="dxa"/>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p>
        </w:tc>
      </w:tr>
      <w:tr w:rsidR="00983D0C" w:rsidRPr="00983D0C" w:rsidTr="00594D4C">
        <w:trPr>
          <w:trHeight w:val="269"/>
        </w:trPr>
        <w:tc>
          <w:tcPr>
            <w:tcW w:w="4253" w:type="dxa"/>
            <w:shd w:val="clear" w:color="auto" w:fill="FFFFFF" w:themeFill="background1"/>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IDNO</w:t>
            </w:r>
          </w:p>
        </w:tc>
        <w:tc>
          <w:tcPr>
            <w:tcW w:w="5528" w:type="dxa"/>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p>
        </w:tc>
      </w:tr>
      <w:tr w:rsidR="00983D0C" w:rsidRPr="00A47EC1" w:rsidTr="00594D4C">
        <w:trPr>
          <w:trHeight w:val="269"/>
        </w:trPr>
        <w:tc>
          <w:tcPr>
            <w:tcW w:w="4253" w:type="dxa"/>
            <w:shd w:val="clear" w:color="auto" w:fill="FFFFFF" w:themeFill="background1"/>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Date de contact </w:t>
            </w:r>
          </w:p>
          <w:p w:rsidR="00983D0C" w:rsidRPr="00983D0C" w:rsidRDefault="00983D0C" w:rsidP="00983D0C">
            <w:pPr>
              <w:tabs>
                <w:tab w:val="left" w:pos="1134"/>
                <w:tab w:val="left" w:pos="2694"/>
              </w:tabs>
              <w:jc w:val="both"/>
              <w:rPr>
                <w:rFonts w:ascii="Times New Roman" w:eastAsia="Calibri" w:hAnsi="Times New Roman" w:cs="Times New Roman"/>
                <w:b/>
                <w:i/>
                <w:sz w:val="20"/>
                <w:szCs w:val="20"/>
                <w:lang w:val="ro-MD"/>
              </w:rPr>
            </w:pPr>
            <w:r w:rsidRPr="00983D0C">
              <w:rPr>
                <w:rFonts w:ascii="Times New Roman" w:eastAsia="Calibri" w:hAnsi="Times New Roman" w:cs="Times New Roman"/>
                <w:i/>
                <w:sz w:val="20"/>
                <w:szCs w:val="20"/>
                <w:lang w:val="ro-MD"/>
              </w:rPr>
              <w:t>(adresa/telefon/fax/e-mail/ pagina web)</w:t>
            </w:r>
          </w:p>
        </w:tc>
        <w:tc>
          <w:tcPr>
            <w:tcW w:w="5528" w:type="dxa"/>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p>
        </w:tc>
      </w:tr>
      <w:tr w:rsidR="00983D0C" w:rsidRPr="00983D0C" w:rsidTr="00594D4C">
        <w:trPr>
          <w:trHeight w:val="269"/>
        </w:trPr>
        <w:tc>
          <w:tcPr>
            <w:tcW w:w="4253" w:type="dxa"/>
            <w:shd w:val="clear" w:color="auto" w:fill="FFFFFF" w:themeFill="background1"/>
          </w:tcPr>
          <w:p w:rsidR="00983D0C" w:rsidRPr="00983D0C" w:rsidRDefault="00983D0C" w:rsidP="00983D0C">
            <w:pPr>
              <w:ind w:right="-1"/>
              <w:jc w:val="both"/>
              <w:rPr>
                <w:rFonts w:ascii="Times New Roman" w:eastAsia="Calibri" w:hAnsi="Times New Roman" w:cs="Times New Roman"/>
                <w:sz w:val="24"/>
                <w:szCs w:val="24"/>
                <w:lang w:val="ro-MD"/>
              </w:rPr>
            </w:pPr>
            <w:r w:rsidRPr="00983D0C">
              <w:rPr>
                <w:rFonts w:ascii="Times New Roman" w:eastAsia="Times New Roman" w:hAnsi="Times New Roman" w:cs="Times New Roman"/>
                <w:sz w:val="24"/>
                <w:szCs w:val="24"/>
                <w:lang w:val="ro-MD" w:eastAsia="ro-RO"/>
              </w:rPr>
              <w:t xml:space="preserve">Întreprindere mică sau mijlocie </w:t>
            </w:r>
          </w:p>
        </w:tc>
        <w:tc>
          <w:tcPr>
            <w:tcW w:w="5528"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Da □       Nu □       </w:t>
            </w:r>
          </w:p>
        </w:tc>
      </w:tr>
      <w:tr w:rsidR="00983D0C" w:rsidRPr="00983D0C" w:rsidTr="00594D4C">
        <w:trPr>
          <w:trHeight w:val="269"/>
        </w:trPr>
        <w:tc>
          <w:tcPr>
            <w:tcW w:w="4253" w:type="dxa"/>
            <w:shd w:val="clear" w:color="auto" w:fill="FFFFFF" w:themeFill="background1"/>
          </w:tcPr>
          <w:p w:rsidR="00983D0C" w:rsidRPr="00983D0C" w:rsidRDefault="00983D0C" w:rsidP="00983D0C">
            <w:pPr>
              <w:tabs>
                <w:tab w:val="left" w:pos="1134"/>
                <w:tab w:val="left" w:pos="2694"/>
              </w:tabs>
              <w:jc w:val="both"/>
              <w:rPr>
                <w:rFonts w:ascii="Times New Roman" w:eastAsia="Times New Roman" w:hAnsi="Times New Roman" w:cs="Times New Roman"/>
                <w:sz w:val="24"/>
                <w:szCs w:val="24"/>
                <w:lang w:val="ro-MD" w:eastAsia="ro-RO"/>
              </w:rPr>
            </w:pPr>
            <w:r w:rsidRPr="00983D0C">
              <w:rPr>
                <w:rFonts w:ascii="Times New Roman" w:eastAsia="Calibri" w:hAnsi="Times New Roman" w:cs="Times New Roman"/>
                <w:sz w:val="24"/>
                <w:szCs w:val="24"/>
                <w:lang w:val="ro-MD"/>
              </w:rPr>
              <w:t xml:space="preserve">Asociație de operatori economici </w:t>
            </w:r>
          </w:p>
          <w:p w:rsidR="00983D0C" w:rsidRPr="00983D0C" w:rsidRDefault="00983D0C" w:rsidP="00983D0C">
            <w:pPr>
              <w:tabs>
                <w:tab w:val="left" w:pos="1134"/>
                <w:tab w:val="left" w:pos="2694"/>
              </w:tabs>
              <w:contextualSpacing/>
              <w:jc w:val="both"/>
              <w:rPr>
                <w:rFonts w:ascii="Times New Roman" w:eastAsia="Times New Roman" w:hAnsi="Times New Roman" w:cs="Times New Roman"/>
                <w:i/>
                <w:sz w:val="20"/>
                <w:szCs w:val="20"/>
                <w:lang w:val="ro-MD" w:eastAsia="ro-RO"/>
              </w:rPr>
            </w:pPr>
            <w:r w:rsidRPr="00983D0C">
              <w:rPr>
                <w:rFonts w:ascii="Times New Roman" w:eastAsia="Times New Roman" w:hAnsi="Times New Roman" w:cs="Times New Roman"/>
                <w:i/>
                <w:sz w:val="20"/>
                <w:szCs w:val="20"/>
                <w:lang w:val="ro-MD" w:eastAsia="ro-RO"/>
              </w:rPr>
              <w:t xml:space="preserve">(societate mixtă, consorțiu sau altele) </w:t>
            </w:r>
          </w:p>
        </w:tc>
        <w:tc>
          <w:tcPr>
            <w:tcW w:w="5528" w:type="dxa"/>
          </w:tcPr>
          <w:p w:rsidR="00983D0C" w:rsidRPr="00983D0C" w:rsidRDefault="00983D0C" w:rsidP="00983D0C">
            <w:pPr>
              <w:tabs>
                <w:tab w:val="left" w:pos="1134"/>
                <w:tab w:val="left" w:pos="2694"/>
              </w:tabs>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Da □       Nu □       </w:t>
            </w:r>
          </w:p>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p>
        </w:tc>
      </w:tr>
      <w:tr w:rsidR="00983D0C" w:rsidRPr="00983D0C" w:rsidTr="00594D4C">
        <w:trPr>
          <w:trHeight w:val="604"/>
        </w:trPr>
        <w:tc>
          <w:tcPr>
            <w:tcW w:w="4253" w:type="dxa"/>
            <w:shd w:val="clear" w:color="auto" w:fill="FFFFFF" w:themeFill="background1"/>
          </w:tcPr>
          <w:p w:rsidR="00983D0C" w:rsidRPr="00983D0C" w:rsidRDefault="00983D0C" w:rsidP="00983D0C">
            <w:pPr>
              <w:tabs>
                <w:tab w:val="left" w:pos="1134"/>
                <w:tab w:val="left" w:pos="2694"/>
              </w:tabs>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Subcontractanți</w:t>
            </w:r>
          </w:p>
          <w:p w:rsidR="00983D0C" w:rsidRPr="00983D0C" w:rsidRDefault="00983D0C" w:rsidP="00983D0C">
            <w:pPr>
              <w:tabs>
                <w:tab w:val="left" w:pos="1134"/>
                <w:tab w:val="left" w:pos="2694"/>
              </w:tabs>
              <w:jc w:val="both"/>
              <w:rPr>
                <w:rFonts w:ascii="Times New Roman" w:eastAsia="Calibri" w:hAnsi="Times New Roman" w:cs="Times New Roman"/>
                <w:i/>
                <w:sz w:val="20"/>
                <w:szCs w:val="20"/>
                <w:lang w:val="ro-MD"/>
              </w:rPr>
            </w:pPr>
            <w:r w:rsidRPr="00983D0C">
              <w:rPr>
                <w:rFonts w:ascii="Times New Roman" w:eastAsia="Calibri" w:hAnsi="Times New Roman" w:cs="Times New Roman"/>
                <w:i/>
                <w:sz w:val="20"/>
                <w:szCs w:val="20"/>
                <w:lang w:val="ro-MD"/>
              </w:rPr>
              <w:t>(denumirea, valoarea și procentul din contract)</w:t>
            </w:r>
          </w:p>
        </w:tc>
        <w:tc>
          <w:tcPr>
            <w:tcW w:w="5528" w:type="dxa"/>
          </w:tcPr>
          <w:p w:rsidR="00983D0C" w:rsidRPr="00983D0C" w:rsidRDefault="00983D0C" w:rsidP="00983D0C">
            <w:pPr>
              <w:tabs>
                <w:tab w:val="left" w:pos="1134"/>
                <w:tab w:val="left" w:pos="2694"/>
              </w:tabs>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Da □       Nu □      </w:t>
            </w:r>
          </w:p>
          <w:p w:rsidR="00983D0C" w:rsidRPr="00983D0C" w:rsidRDefault="00983D0C" w:rsidP="00983D0C">
            <w:pPr>
              <w:tabs>
                <w:tab w:val="left" w:pos="1134"/>
                <w:tab w:val="left" w:pos="2694"/>
              </w:tabs>
              <w:jc w:val="both"/>
              <w:rPr>
                <w:rFonts w:ascii="Times New Roman" w:eastAsia="Times New Roman" w:hAnsi="Times New Roman" w:cs="Times New Roman"/>
                <w:sz w:val="24"/>
                <w:szCs w:val="24"/>
                <w:lang w:val="ro-MD" w:eastAsia="ro-RO"/>
              </w:rPr>
            </w:pPr>
          </w:p>
        </w:tc>
      </w:tr>
    </w:tbl>
    <w:p w:rsidR="00983D0C" w:rsidRPr="00983D0C" w:rsidRDefault="00983D0C" w:rsidP="00983D0C">
      <w:pPr>
        <w:tabs>
          <w:tab w:val="left" w:pos="1134"/>
          <w:tab w:val="left" w:pos="2694"/>
        </w:tabs>
        <w:spacing w:before="240" w:line="240"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83D0C" w:rsidRPr="00983D0C" w:rsidTr="00594D4C">
        <w:tc>
          <w:tcPr>
            <w:tcW w:w="562" w:type="dxa"/>
            <w:shd w:val="clear" w:color="auto" w:fill="F2F2F2"/>
          </w:tcPr>
          <w:p w:rsidR="00983D0C" w:rsidRPr="00983D0C" w:rsidRDefault="00983D0C" w:rsidP="00983D0C">
            <w:pPr>
              <w:tabs>
                <w:tab w:val="left" w:pos="1134"/>
                <w:tab w:val="left" w:pos="2694"/>
              </w:tabs>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Nr. crt.</w:t>
            </w:r>
          </w:p>
        </w:tc>
        <w:tc>
          <w:tcPr>
            <w:tcW w:w="3402" w:type="dxa"/>
            <w:shd w:val="clear" w:color="auto" w:fill="F2F2F2"/>
          </w:tcPr>
          <w:p w:rsidR="00983D0C" w:rsidRPr="00983D0C" w:rsidRDefault="00983D0C" w:rsidP="00983D0C">
            <w:pPr>
              <w:tabs>
                <w:tab w:val="left" w:pos="1134"/>
                <w:tab w:val="left" w:pos="2694"/>
              </w:tabs>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rsidR="00983D0C" w:rsidRPr="00983D0C" w:rsidRDefault="00983D0C" w:rsidP="00983D0C">
            <w:pPr>
              <w:tabs>
                <w:tab w:val="left" w:pos="1134"/>
                <w:tab w:val="left" w:pos="2694"/>
              </w:tabs>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Cod CPV</w:t>
            </w:r>
          </w:p>
        </w:tc>
        <w:tc>
          <w:tcPr>
            <w:tcW w:w="1417" w:type="dxa"/>
            <w:shd w:val="clear" w:color="auto" w:fill="F2F2F2"/>
          </w:tcPr>
          <w:p w:rsidR="00983D0C" w:rsidRPr="00983D0C" w:rsidRDefault="00983D0C" w:rsidP="00983D0C">
            <w:pPr>
              <w:tabs>
                <w:tab w:val="left" w:pos="1134"/>
                <w:tab w:val="left" w:pos="2694"/>
              </w:tabs>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Cantitate/ Unitate de măsură</w:t>
            </w:r>
          </w:p>
        </w:tc>
        <w:tc>
          <w:tcPr>
            <w:tcW w:w="1560" w:type="dxa"/>
            <w:shd w:val="clear" w:color="auto" w:fill="F2F2F2"/>
          </w:tcPr>
          <w:p w:rsidR="00983D0C" w:rsidRPr="00983D0C" w:rsidRDefault="00983D0C" w:rsidP="00983D0C">
            <w:pPr>
              <w:tabs>
                <w:tab w:val="left" w:pos="1134"/>
                <w:tab w:val="left" w:pos="2694"/>
              </w:tabs>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Nr. și data contractului</w:t>
            </w:r>
          </w:p>
        </w:tc>
        <w:tc>
          <w:tcPr>
            <w:tcW w:w="1417" w:type="dxa"/>
            <w:shd w:val="clear" w:color="auto" w:fill="F2F2F2"/>
          </w:tcPr>
          <w:p w:rsidR="00983D0C" w:rsidRPr="00983D0C" w:rsidRDefault="00983D0C" w:rsidP="00983D0C">
            <w:pPr>
              <w:tabs>
                <w:tab w:val="left" w:pos="1134"/>
                <w:tab w:val="left" w:pos="2694"/>
              </w:tabs>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Suma, inclusiv TVA</w:t>
            </w:r>
          </w:p>
        </w:tc>
      </w:tr>
      <w:tr w:rsidR="00983D0C" w:rsidRPr="00983D0C" w:rsidTr="00594D4C">
        <w:tc>
          <w:tcPr>
            <w:tcW w:w="562"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1</w:t>
            </w:r>
          </w:p>
        </w:tc>
        <w:tc>
          <w:tcPr>
            <w:tcW w:w="3402" w:type="dxa"/>
          </w:tcPr>
          <w:p w:rsidR="00983D0C" w:rsidRPr="00983D0C" w:rsidRDefault="00983D0C" w:rsidP="00983D0C">
            <w:pPr>
              <w:tabs>
                <w:tab w:val="left" w:pos="1134"/>
                <w:tab w:val="left" w:pos="2694"/>
              </w:tabs>
              <w:spacing w:before="240"/>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 lot nr. 1</w:t>
            </w:r>
          </w:p>
        </w:tc>
        <w:tc>
          <w:tcPr>
            <w:tcW w:w="1418"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r>
      <w:tr w:rsidR="00983D0C" w:rsidRPr="00983D0C" w:rsidTr="00594D4C">
        <w:tc>
          <w:tcPr>
            <w:tcW w:w="562"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n</w:t>
            </w:r>
          </w:p>
        </w:tc>
        <w:tc>
          <w:tcPr>
            <w:tcW w:w="3402" w:type="dxa"/>
          </w:tcPr>
          <w:p w:rsidR="00983D0C" w:rsidRPr="00983D0C" w:rsidRDefault="00983D0C" w:rsidP="00983D0C">
            <w:pPr>
              <w:tabs>
                <w:tab w:val="left" w:pos="1134"/>
                <w:tab w:val="left" w:pos="2694"/>
              </w:tabs>
              <w:spacing w:before="240"/>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Denumire lot nr. n</w:t>
            </w:r>
          </w:p>
        </w:tc>
        <w:tc>
          <w:tcPr>
            <w:tcW w:w="1418"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983D0C" w:rsidRPr="00983D0C" w:rsidRDefault="00983D0C" w:rsidP="00983D0C">
            <w:pPr>
              <w:tabs>
                <w:tab w:val="left" w:pos="1134"/>
                <w:tab w:val="left" w:pos="2694"/>
              </w:tabs>
              <w:spacing w:before="240"/>
              <w:jc w:val="center"/>
              <w:rPr>
                <w:rFonts w:ascii="Times New Roman" w:eastAsia="Calibri" w:hAnsi="Times New Roman" w:cs="Times New Roman"/>
                <w:sz w:val="24"/>
                <w:szCs w:val="24"/>
                <w:lang w:val="ro-MD"/>
              </w:rPr>
            </w:pPr>
          </w:p>
        </w:tc>
      </w:tr>
    </w:tbl>
    <w:p w:rsidR="00983D0C" w:rsidRPr="00983D0C" w:rsidRDefault="00983D0C" w:rsidP="00983D0C">
      <w:pPr>
        <w:tabs>
          <w:tab w:val="left" w:pos="1134"/>
          <w:tab w:val="left" w:pos="2694"/>
        </w:tabs>
        <w:spacing w:before="240" w:line="240" w:lineRule="auto"/>
        <w:jc w:val="both"/>
        <w:rPr>
          <w:rFonts w:ascii="Times New Roman" w:eastAsia="Calibri" w:hAnsi="Times New Roman" w:cs="Times New Roman"/>
          <w:i/>
          <w:sz w:val="24"/>
          <w:szCs w:val="24"/>
          <w:lang w:val="ro-MD"/>
        </w:rPr>
      </w:pPr>
      <w:r w:rsidRPr="00983D0C">
        <w:rPr>
          <w:rFonts w:ascii="Times New Roman" w:eastAsia="Calibri" w:hAnsi="Times New Roman" w:cs="Times New Roman"/>
          <w:b/>
          <w:i/>
          <w:color w:val="FF0000"/>
          <w:sz w:val="24"/>
          <w:szCs w:val="24"/>
          <w:lang w:val="ro-MD"/>
        </w:rPr>
        <w:t>Notă:</w:t>
      </w:r>
      <w:r w:rsidRPr="00983D0C">
        <w:rPr>
          <w:rFonts w:ascii="Times New Roman" w:eastAsia="Calibri" w:hAnsi="Times New Roman" w:cs="Times New Roman"/>
          <w:i/>
          <w:sz w:val="24"/>
          <w:szCs w:val="24"/>
          <w:lang w:val="ro-MD"/>
        </w:rPr>
        <w:t xml:space="preserve"> Informațiile respective urmează a fi indicate pentru fiecare atribuire în parte.</w:t>
      </w:r>
    </w:p>
    <w:p w:rsidR="00983D0C" w:rsidRPr="00983D0C" w:rsidRDefault="00983D0C" w:rsidP="00983D0C">
      <w:pPr>
        <w:numPr>
          <w:ilvl w:val="0"/>
          <w:numId w:val="28"/>
        </w:numPr>
        <w:spacing w:before="240" w:after="0" w:line="240" w:lineRule="auto"/>
        <w:jc w:val="both"/>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983D0C" w:rsidRPr="00983D0C" w:rsidTr="00594D4C">
        <w:tc>
          <w:tcPr>
            <w:tcW w:w="5524" w:type="dxa"/>
            <w:shd w:val="clear" w:color="auto" w:fill="FFFFFF" w:themeFill="background1"/>
          </w:tcPr>
          <w:p w:rsidR="00983D0C" w:rsidRPr="00983D0C" w:rsidRDefault="00983D0C" w:rsidP="00983D0C">
            <w:pPr>
              <w:tabs>
                <w:tab w:val="left" w:pos="1134"/>
                <w:tab w:val="left" w:pos="2694"/>
              </w:tabs>
              <w:contextualSpacing/>
              <w:jc w:val="both"/>
              <w:rPr>
                <w:rFonts w:ascii="Times New Roman" w:eastAsia="Calibri" w:hAnsi="Times New Roman" w:cs="Times New Roman"/>
                <w:bCs/>
                <w:sz w:val="24"/>
                <w:szCs w:val="24"/>
                <w:lang w:val="ro-MD"/>
              </w:rPr>
            </w:pPr>
            <w:r w:rsidRPr="00983D0C">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Nu □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Da □        </w:t>
            </w:r>
          </w:p>
        </w:tc>
      </w:tr>
      <w:tr w:rsidR="00983D0C" w:rsidRPr="00983D0C" w:rsidTr="00594D4C">
        <w:tc>
          <w:tcPr>
            <w:tcW w:w="5524" w:type="dxa"/>
            <w:vMerge w:val="restart"/>
            <w:shd w:val="clear" w:color="auto" w:fill="FFFFFF" w:themeFill="background1"/>
          </w:tcPr>
          <w:p w:rsidR="00983D0C" w:rsidRPr="00983D0C" w:rsidRDefault="00983D0C" w:rsidP="00983D0C">
            <w:pPr>
              <w:ind w:right="-1"/>
              <w:jc w:val="both"/>
              <w:rPr>
                <w:rFonts w:ascii="Times New Roman" w:eastAsia="Times New Roman" w:hAnsi="Times New Roman" w:cs="Times New Roman"/>
                <w:sz w:val="24"/>
                <w:szCs w:val="24"/>
                <w:highlight w:val="yellow"/>
                <w:lang w:val="ro-MD" w:eastAsia="ro-RO"/>
              </w:rPr>
            </w:pPr>
            <w:r w:rsidRPr="00983D0C">
              <w:rPr>
                <w:rFonts w:ascii="Times New Roman" w:eastAsia="Times New Roman" w:hAnsi="Times New Roman" w:cs="Times New Roman"/>
                <w:sz w:val="24"/>
                <w:szCs w:val="24"/>
                <w:lang w:val="ro-MD" w:eastAsia="ro-RO"/>
              </w:rPr>
              <w:t xml:space="preserve">Publicarea anterioară în </w:t>
            </w:r>
            <w:r w:rsidRPr="00983D0C">
              <w:rPr>
                <w:rFonts w:ascii="Times New Roman" w:eastAsia="Times New Roman" w:hAnsi="Times New Roman" w:cs="Times New Roman"/>
                <w:i/>
                <w:sz w:val="24"/>
                <w:szCs w:val="24"/>
                <w:lang w:val="ro-MD" w:eastAsia="zh-CN"/>
              </w:rPr>
              <w:t xml:space="preserve">Jurnalul Oficial al Uniunii Europene </w:t>
            </w:r>
            <w:r w:rsidRPr="00983D0C">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Nu □        </w:t>
            </w:r>
          </w:p>
        </w:tc>
      </w:tr>
      <w:tr w:rsidR="00983D0C" w:rsidRPr="00A47EC1" w:rsidTr="00594D4C">
        <w:tc>
          <w:tcPr>
            <w:tcW w:w="5524" w:type="dxa"/>
            <w:vMerge/>
            <w:shd w:val="clear" w:color="auto" w:fill="FFFFFF" w:themeFill="background1"/>
          </w:tcPr>
          <w:p w:rsidR="00983D0C" w:rsidRPr="00983D0C" w:rsidRDefault="00983D0C" w:rsidP="00983D0C">
            <w:pPr>
              <w:jc w:val="both"/>
              <w:rPr>
                <w:rFonts w:ascii="Times New Roman" w:eastAsia="Calibri" w:hAnsi="Times New Roman" w:cs="Times New Roman"/>
                <w:sz w:val="24"/>
                <w:szCs w:val="24"/>
                <w:lang w:val="ro-MD"/>
              </w:rPr>
            </w:pPr>
          </w:p>
        </w:tc>
        <w:tc>
          <w:tcPr>
            <w:tcW w:w="4394" w:type="dxa"/>
          </w:tcPr>
          <w:p w:rsidR="00983D0C" w:rsidRPr="00983D0C" w:rsidRDefault="00983D0C" w:rsidP="00983D0C">
            <w:pPr>
              <w:jc w:val="both"/>
              <w:rPr>
                <w:rFonts w:ascii="Times New Roman" w:eastAsia="Calibri" w:hAnsi="Times New Roman" w:cs="Times New Roman"/>
                <w:sz w:val="24"/>
                <w:szCs w:val="24"/>
                <w:lang w:val="ro-MD"/>
              </w:rPr>
            </w:pPr>
            <w:r w:rsidRPr="00983D0C">
              <w:rPr>
                <w:rFonts w:ascii="Times New Roman" w:eastAsia="Times New Roman" w:hAnsi="Times New Roman" w:cs="Times New Roman"/>
                <w:sz w:val="24"/>
                <w:szCs w:val="24"/>
                <w:lang w:val="ro-MD" w:eastAsia="ro-RO"/>
              </w:rPr>
              <w:t>Data (datele) și referința (referințele) publicărilor:</w:t>
            </w:r>
          </w:p>
        </w:tc>
      </w:tr>
      <w:tr w:rsidR="00983D0C" w:rsidRPr="00A47EC1" w:rsidTr="00594D4C">
        <w:tc>
          <w:tcPr>
            <w:tcW w:w="5524" w:type="dxa"/>
            <w:shd w:val="clear" w:color="auto" w:fill="FFFFFF" w:themeFill="background1"/>
          </w:tcPr>
          <w:p w:rsidR="00983D0C" w:rsidRPr="00983D0C" w:rsidRDefault="00983D0C" w:rsidP="00983D0C">
            <w:pPr>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Agenția Națională pentru Soluționarea Contestațiilor</w:t>
            </w:r>
          </w:p>
          <w:p w:rsidR="00983D0C" w:rsidRPr="00983D0C" w:rsidRDefault="00983D0C" w:rsidP="00983D0C">
            <w:pPr>
              <w:contextualSpacing/>
              <w:jc w:val="both"/>
              <w:rPr>
                <w:rFonts w:ascii="Times New Roman" w:eastAsia="Times New Roman" w:hAnsi="Times New Roman" w:cs="Times New Roman"/>
                <w:sz w:val="24"/>
                <w:szCs w:val="24"/>
                <w:lang w:val="ro-MD" w:eastAsia="zh-CN"/>
              </w:rPr>
            </w:pPr>
          </w:p>
        </w:tc>
        <w:tc>
          <w:tcPr>
            <w:tcW w:w="4394" w:type="dxa"/>
          </w:tcPr>
          <w:p w:rsidR="00983D0C" w:rsidRPr="00983D0C" w:rsidRDefault="00983D0C" w:rsidP="00983D0C">
            <w:pPr>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mun. Chișinău, bd. Ștefan cel Mare și Sfânt, 124, MD-2001;</w:t>
            </w:r>
          </w:p>
          <w:p w:rsidR="00983D0C" w:rsidRPr="00983D0C" w:rsidRDefault="00983D0C" w:rsidP="00983D0C">
            <w:pPr>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tel/fax: (022) 820 652, 820-651 </w:t>
            </w:r>
          </w:p>
          <w:p w:rsidR="00983D0C" w:rsidRPr="00983D0C" w:rsidRDefault="00983D0C" w:rsidP="00983D0C">
            <w:pPr>
              <w:jc w:val="both"/>
              <w:rPr>
                <w:rFonts w:ascii="Times New Roman" w:eastAsia="Calibri" w:hAnsi="Times New Roman" w:cs="Times New Roman"/>
                <w:color w:val="0563C1"/>
                <w:sz w:val="24"/>
                <w:szCs w:val="24"/>
                <w:u w:val="single"/>
                <w:lang w:val="ro-MD"/>
              </w:rPr>
            </w:pPr>
            <w:r w:rsidRPr="00983D0C">
              <w:rPr>
                <w:rFonts w:ascii="Times New Roman" w:eastAsia="Calibri" w:hAnsi="Times New Roman" w:cs="Times New Roman"/>
                <w:sz w:val="24"/>
                <w:szCs w:val="24"/>
                <w:lang w:val="ro-MD"/>
              </w:rPr>
              <w:t xml:space="preserve">e-mail: </w:t>
            </w:r>
            <w:hyperlink r:id="rId13" w:history="1">
              <w:r w:rsidRPr="00983D0C">
                <w:rPr>
                  <w:rFonts w:ascii="Times New Roman" w:eastAsia="Calibri" w:hAnsi="Times New Roman" w:cs="Times New Roman"/>
                  <w:color w:val="0563C1"/>
                  <w:sz w:val="24"/>
                  <w:szCs w:val="24"/>
                  <w:u w:val="single"/>
                  <w:lang w:val="ro-MD"/>
                </w:rPr>
                <w:t>contestatii@ansc.md</w:t>
              </w:r>
            </w:hyperlink>
          </w:p>
          <w:p w:rsidR="00983D0C" w:rsidRPr="00983D0C" w:rsidRDefault="00983D0C" w:rsidP="00983D0C">
            <w:pPr>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 xml:space="preserve">pagina web: </w:t>
            </w:r>
            <w:r w:rsidRPr="00983D0C">
              <w:rPr>
                <w:rFonts w:ascii="Times New Roman" w:eastAsia="Calibri" w:hAnsi="Times New Roman" w:cs="Times New Roman"/>
                <w:color w:val="0563C1"/>
                <w:sz w:val="24"/>
                <w:szCs w:val="24"/>
                <w:u w:val="single"/>
                <w:lang w:val="ro-MD"/>
              </w:rPr>
              <w:t>www.ansc.md</w:t>
            </w:r>
          </w:p>
        </w:tc>
      </w:tr>
      <w:tr w:rsidR="00983D0C" w:rsidRPr="00983D0C" w:rsidTr="00594D4C">
        <w:tc>
          <w:tcPr>
            <w:tcW w:w="5524" w:type="dxa"/>
            <w:shd w:val="clear" w:color="auto" w:fill="FFFFFF" w:themeFill="background1"/>
          </w:tcPr>
          <w:p w:rsidR="00983D0C" w:rsidRPr="00983D0C" w:rsidRDefault="00983D0C" w:rsidP="00983D0C">
            <w:pPr>
              <w:jc w:val="both"/>
              <w:rPr>
                <w:rFonts w:ascii="Times New Roman" w:eastAsia="Calibri" w:hAnsi="Times New Roman" w:cs="Times New Roman"/>
                <w:sz w:val="24"/>
                <w:szCs w:val="24"/>
                <w:lang w:val="ro-MD"/>
              </w:rPr>
            </w:pPr>
            <w:r w:rsidRPr="00983D0C">
              <w:rPr>
                <w:rFonts w:ascii="Times New Roman" w:eastAsia="Calibri" w:hAnsi="Times New Roman" w:cs="Times New Roman"/>
                <w:sz w:val="24"/>
                <w:szCs w:val="24"/>
                <w:lang w:val="ro-MD"/>
              </w:rPr>
              <w:t>Alte informații relevante</w:t>
            </w:r>
          </w:p>
        </w:tc>
        <w:tc>
          <w:tcPr>
            <w:tcW w:w="4394" w:type="dxa"/>
          </w:tcPr>
          <w:p w:rsidR="00983D0C" w:rsidRPr="00983D0C" w:rsidRDefault="00983D0C" w:rsidP="00983D0C">
            <w:pPr>
              <w:jc w:val="both"/>
              <w:rPr>
                <w:rFonts w:ascii="Times New Roman" w:eastAsia="Calibri" w:hAnsi="Times New Roman" w:cs="Times New Roman"/>
                <w:sz w:val="24"/>
                <w:szCs w:val="24"/>
                <w:lang w:val="ro-MD"/>
              </w:rPr>
            </w:pPr>
          </w:p>
        </w:tc>
      </w:tr>
    </w:tbl>
    <w:p w:rsidR="00983D0C" w:rsidRPr="00983D0C" w:rsidRDefault="00983D0C" w:rsidP="00983D0C">
      <w:pPr>
        <w:spacing w:after="0" w:line="240" w:lineRule="auto"/>
        <w:jc w:val="both"/>
        <w:rPr>
          <w:rFonts w:ascii="Times New Roman" w:eastAsia="Calibri" w:hAnsi="Times New Roman" w:cs="Times New Roman"/>
          <w:sz w:val="24"/>
          <w:szCs w:val="24"/>
          <w:lang w:val="ro-MD"/>
        </w:rPr>
      </w:pPr>
    </w:p>
    <w:p w:rsidR="00983D0C" w:rsidRPr="00983D0C" w:rsidRDefault="00983D0C" w:rsidP="00983D0C">
      <w:pPr>
        <w:spacing w:before="120" w:after="0" w:line="240" w:lineRule="auto"/>
        <w:ind w:firstLine="567"/>
        <w:rPr>
          <w:rFonts w:ascii="Times New Roman" w:eastAsia="Calibri" w:hAnsi="Times New Roman" w:cs="Times New Roman"/>
          <w:b/>
          <w:sz w:val="24"/>
          <w:szCs w:val="24"/>
          <w:lang w:val="ro-MD"/>
        </w:rPr>
      </w:pPr>
      <w:r w:rsidRPr="00983D0C">
        <w:rPr>
          <w:rFonts w:ascii="Times New Roman" w:eastAsia="Calibri" w:hAnsi="Times New Roman" w:cs="Times New Roman"/>
          <w:b/>
          <w:sz w:val="24"/>
          <w:szCs w:val="24"/>
          <w:lang w:val="ro-MD"/>
        </w:rPr>
        <w:t xml:space="preserve">Conducătorul grupului de lucru:  ___________________________                </w:t>
      </w:r>
    </w:p>
    <w:p w:rsidR="00983D0C" w:rsidRPr="00983D0C" w:rsidRDefault="00983D0C" w:rsidP="00983D0C">
      <w:pPr>
        <w:spacing w:after="0" w:line="240" w:lineRule="auto"/>
        <w:jc w:val="both"/>
        <w:rPr>
          <w:rFonts w:ascii="Times New Roman" w:eastAsia="Calibri" w:hAnsi="Times New Roman" w:cs="Times New Roman"/>
          <w:sz w:val="24"/>
          <w:szCs w:val="24"/>
          <w:lang w:val="ro-MD"/>
        </w:rPr>
      </w:pPr>
    </w:p>
    <w:p w:rsidR="00983D0C" w:rsidRPr="00983D0C" w:rsidRDefault="00983D0C" w:rsidP="00983D0C">
      <w:pPr>
        <w:spacing w:after="0" w:line="240" w:lineRule="auto"/>
        <w:jc w:val="both"/>
        <w:rPr>
          <w:rFonts w:ascii="Times New Roman" w:eastAsia="Calibri" w:hAnsi="Times New Roman" w:cs="Times New Roman"/>
          <w:sz w:val="24"/>
          <w:szCs w:val="24"/>
          <w:lang w:val="ro-MD"/>
        </w:rPr>
      </w:pPr>
      <w:r w:rsidRPr="00983D0C">
        <w:rPr>
          <w:rFonts w:ascii="Times New Roman" w:eastAsia="Calibri" w:hAnsi="Times New Roman" w:cs="Times New Roman"/>
          <w:b/>
          <w:i/>
          <w:color w:val="FF0000"/>
          <w:sz w:val="24"/>
          <w:szCs w:val="24"/>
          <w:lang w:val="ro-MD"/>
        </w:rPr>
        <w:t xml:space="preserve">Notă: </w:t>
      </w:r>
      <w:r w:rsidRPr="00983D0C">
        <w:rPr>
          <w:rFonts w:ascii="Times New Roman" w:eastAsia="Calibri" w:hAnsi="Times New Roman" w:cs="Times New Roman"/>
          <w:i/>
          <w:sz w:val="24"/>
          <w:szCs w:val="24"/>
          <w:lang w:val="ro-MD"/>
        </w:rPr>
        <w:t>A</w:t>
      </w:r>
      <w:r w:rsidRPr="00983D0C">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983D0C">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83D0C">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A47EC1" w:rsidRDefault="00A47EC1" w:rsidP="00983D0C">
      <w:pPr>
        <w:spacing w:after="0" w:line="240" w:lineRule="auto"/>
        <w:jc w:val="right"/>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bookmarkStart w:id="52" w:name="_GoBack"/>
      <w:bookmarkEnd w:id="52"/>
      <w:r w:rsidRPr="00983D0C">
        <w:rPr>
          <w:rFonts w:ascii="Times New Roman" w:eastAsia="Times New Roman" w:hAnsi="Times New Roman" w:cs="Times New Roman"/>
          <w:sz w:val="24"/>
          <w:szCs w:val="24"/>
          <w:lang w:val="ro-MD"/>
        </w:rPr>
        <w:lastRenderedPageBreak/>
        <w:t>Anexa nr. 6</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0" w:line="240" w:lineRule="auto"/>
        <w:jc w:val="right"/>
        <w:rPr>
          <w:rFonts w:ascii="Times New Roman" w:eastAsia="Times New Roman" w:hAnsi="Times New Roman" w:cs="Times New Roman"/>
          <w:lang w:val="ro-MD"/>
        </w:rPr>
      </w:pPr>
    </w:p>
    <w:p w:rsidR="00983D0C" w:rsidRPr="00983D0C" w:rsidRDefault="00983D0C" w:rsidP="00983D0C">
      <w:pPr>
        <w:spacing w:after="0" w:line="240" w:lineRule="auto"/>
        <w:jc w:val="right"/>
        <w:rPr>
          <w:rFonts w:ascii="Times New Roman" w:eastAsia="Times New Roman" w:hAnsi="Times New Roman" w:cs="Times New Roman"/>
          <w:i/>
          <w:lang w:val="ro-MD"/>
        </w:rPr>
      </w:pPr>
    </w:p>
    <w:p w:rsidR="00983D0C" w:rsidRPr="00983D0C" w:rsidRDefault="00983D0C" w:rsidP="00983D0C">
      <w:pPr>
        <w:spacing w:after="0" w:line="240" w:lineRule="auto"/>
        <w:ind w:right="-1"/>
        <w:jc w:val="center"/>
        <w:rPr>
          <w:rFonts w:ascii="Times New Roman" w:eastAsia="Times New Roman" w:hAnsi="Times New Roman" w:cs="Times New Roman"/>
          <w:b/>
          <w:bCs/>
          <w:color w:val="000000"/>
          <w:lang w:val="ro-MD"/>
        </w:rPr>
      </w:pPr>
    </w:p>
    <w:p w:rsidR="00983D0C" w:rsidRPr="00983D0C" w:rsidRDefault="00983D0C" w:rsidP="00983D0C">
      <w:pPr>
        <w:spacing w:after="0" w:line="240" w:lineRule="auto"/>
        <w:ind w:right="-1"/>
        <w:jc w:val="center"/>
        <w:rPr>
          <w:rFonts w:ascii="Times New Roman" w:eastAsia="Times New Roman" w:hAnsi="Times New Roman" w:cs="Times New Roman"/>
          <w:b/>
          <w:bCs/>
          <w:color w:val="000000"/>
          <w:sz w:val="28"/>
          <w:szCs w:val="28"/>
          <w:lang w:val="ro-MD"/>
        </w:rPr>
      </w:pPr>
      <w:r w:rsidRPr="00983D0C">
        <w:rPr>
          <w:rFonts w:ascii="Times New Roman" w:eastAsia="Times New Roman" w:hAnsi="Times New Roman" w:cs="Times New Roman"/>
          <w:b/>
          <w:bCs/>
          <w:color w:val="000000"/>
          <w:sz w:val="28"/>
          <w:szCs w:val="28"/>
          <w:lang w:val="ro-MD"/>
        </w:rPr>
        <w:t>ANUNȚ</w:t>
      </w:r>
    </w:p>
    <w:p w:rsidR="00983D0C" w:rsidRPr="00983D0C" w:rsidRDefault="00983D0C" w:rsidP="00983D0C">
      <w:pPr>
        <w:spacing w:after="0" w:line="240" w:lineRule="auto"/>
        <w:ind w:right="-1"/>
        <w:jc w:val="center"/>
        <w:rPr>
          <w:rFonts w:ascii="Times New Roman" w:eastAsia="Times New Roman" w:hAnsi="Times New Roman" w:cs="Times New Roman"/>
          <w:b/>
          <w:bCs/>
          <w:color w:val="000000"/>
          <w:lang w:val="ro-MD"/>
        </w:rPr>
      </w:pPr>
      <w:r w:rsidRPr="00983D0C">
        <w:rPr>
          <w:rFonts w:ascii="Times New Roman" w:eastAsia="Times New Roman" w:hAnsi="Times New Roman" w:cs="Times New Roman"/>
          <w:b/>
          <w:bCs/>
          <w:color w:val="000000"/>
          <w:lang w:val="ro-MD"/>
        </w:rPr>
        <w:t xml:space="preserve"> privind modificarea contractului </w:t>
      </w:r>
      <w:r w:rsidRPr="00983D0C">
        <w:rPr>
          <w:rFonts w:ascii="Times New Roman" w:eastAsia="Times New Roman" w:hAnsi="Times New Roman" w:cs="Times New Roman"/>
          <w:b/>
          <w:bCs/>
          <w:color w:val="000000"/>
          <w:lang w:val="ro-MD"/>
        </w:rPr>
        <w:br/>
        <w:t>de achiziții publice/acordului-cadru</w:t>
      </w:r>
    </w:p>
    <w:p w:rsidR="00983D0C" w:rsidRPr="00983D0C" w:rsidRDefault="00983D0C" w:rsidP="00983D0C">
      <w:pPr>
        <w:spacing w:before="240" w:after="240" w:line="240" w:lineRule="auto"/>
        <w:ind w:right="-1"/>
        <w:jc w:val="center"/>
        <w:rPr>
          <w:rFonts w:ascii="Times New Roman" w:eastAsia="Cambria" w:hAnsi="Times New Roman" w:cs="Times New Roman"/>
          <w:lang w:val="ro-MD"/>
        </w:rPr>
      </w:pPr>
      <w:r w:rsidRPr="00983D0C">
        <w:rPr>
          <w:rFonts w:ascii="Times New Roman" w:eastAsia="Cambria" w:hAnsi="Times New Roman" w:cs="Times New Roman"/>
          <w:lang w:val="ro-MD"/>
        </w:rPr>
        <w:t>Nr. ___________ din _____________</w:t>
      </w:r>
    </w:p>
    <w:p w:rsidR="00983D0C" w:rsidRPr="00983D0C" w:rsidRDefault="00983D0C" w:rsidP="00983D0C">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983D0C">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Cambria" w:hAnsi="Times New Roman" w:cs="Times New Roman"/>
                <w:b/>
                <w:sz w:val="24"/>
                <w:szCs w:val="24"/>
                <w:lang w:val="ro-MD"/>
              </w:rPr>
            </w:pPr>
            <w:r w:rsidRPr="00983D0C">
              <w:rPr>
                <w:rFonts w:ascii="Times New Roman" w:eastAsia="Times New Roman" w:hAnsi="Times New Roman" w:cs="Times New Roman"/>
                <w:b/>
                <w:sz w:val="24"/>
                <w:szCs w:val="24"/>
                <w:lang w:val="ro-MD"/>
              </w:rPr>
              <w:t>Denumirea autorității contractante</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Cambria" w:hAnsi="Times New Roman" w:cs="Times New Roman"/>
                <w:b/>
                <w:sz w:val="24"/>
                <w:szCs w:val="24"/>
                <w:lang w:val="ro-MD"/>
              </w:rPr>
              <w:t>Localitate</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Cambria" w:hAnsi="Times New Roman" w:cs="Times New Roman"/>
                <w:b/>
                <w:sz w:val="24"/>
                <w:szCs w:val="24"/>
                <w:lang w:val="ro-MD"/>
              </w:rPr>
            </w:pPr>
            <w:r w:rsidRPr="00983D0C">
              <w:rPr>
                <w:rFonts w:ascii="Times New Roman" w:eastAsia="Times New Roman" w:hAnsi="Times New Roman" w:cs="Times New Roman"/>
                <w:b/>
                <w:sz w:val="24"/>
                <w:szCs w:val="24"/>
                <w:lang w:val="ro-MD"/>
              </w:rPr>
              <w:t>IDNO</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Adresa</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Număr de telefon</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Număr de fax</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 xml:space="preserve">E-mail </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Pagina web oficială</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A47EC1"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 xml:space="preserve">Persoana de contact </w:t>
            </w:r>
          </w:p>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i/>
                <w:sz w:val="24"/>
                <w:szCs w:val="24"/>
                <w:lang w:val="ro-MD"/>
              </w:rPr>
              <w:t>(nume, prenume, telefon, e-mail)</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bl>
    <w:p w:rsidR="00983D0C" w:rsidRPr="00983D0C" w:rsidRDefault="00983D0C" w:rsidP="00983D0C">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983D0C">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983D0C" w:rsidRPr="00A47EC1"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Tipul procedurii de achiziție</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Cererea ofertelor de prețuri □  </w:t>
            </w:r>
          </w:p>
          <w:p w:rsidR="00983D0C" w:rsidRPr="00983D0C" w:rsidRDefault="00983D0C" w:rsidP="00983D0C">
            <w:pPr>
              <w:jc w:val="both"/>
              <w:rPr>
                <w:rFonts w:ascii="Times New Roman" w:eastAsia="Times New Roman" w:hAnsi="Times New Roman" w:cs="Times New Roman"/>
                <w:i/>
                <w:sz w:val="24"/>
                <w:szCs w:val="24"/>
                <w:lang w:val="ro-MD" w:eastAsia="ro-RO"/>
              </w:rPr>
            </w:pPr>
            <w:r w:rsidRPr="00983D0C">
              <w:rPr>
                <w:rFonts w:ascii="Times New Roman" w:eastAsia="Times New Roman" w:hAnsi="Times New Roman" w:cs="Times New Roman"/>
                <w:sz w:val="24"/>
                <w:szCs w:val="24"/>
                <w:lang w:val="ro-MD" w:eastAsia="ro-RO"/>
              </w:rPr>
              <w:t xml:space="preserve">Licitație deschisă □  Altele: </w:t>
            </w:r>
            <w:r w:rsidRPr="00983D0C">
              <w:rPr>
                <w:rFonts w:ascii="Times New Roman" w:eastAsia="Times New Roman" w:hAnsi="Times New Roman" w:cs="Times New Roman"/>
                <w:i/>
                <w:sz w:val="24"/>
                <w:szCs w:val="24"/>
                <w:lang w:val="ro-MD" w:eastAsia="ro-RO"/>
              </w:rPr>
              <w:t>[Indicați]</w:t>
            </w: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Obiectul achiziției</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Cod CPV</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p>
        </w:tc>
      </w:tr>
      <w:tr w:rsidR="00983D0C" w:rsidRPr="00983D0C"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 xml:space="preserve">Valoarea estimată a achiziției </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983D0C" w:rsidTr="00594D4C">
        <w:tc>
          <w:tcPr>
            <w:tcW w:w="5353" w:type="dxa"/>
            <w:vMerge w:val="restart"/>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 xml:space="preserve">Nr. și link-ul procedurii </w:t>
            </w:r>
            <w:r w:rsidRPr="00983D0C">
              <w:rPr>
                <w:rFonts w:ascii="Times New Roman" w:eastAsia="Times New Roman" w:hAnsi="Times New Roman" w:cs="Times New Roman"/>
                <w:i/>
                <w:sz w:val="24"/>
                <w:szCs w:val="24"/>
                <w:lang w:val="ro-MD" w:eastAsia="ro-RO"/>
              </w:rPr>
              <w:t xml:space="preserve">(se va indica din cadrul portalului guvernamental </w:t>
            </w:r>
            <w:hyperlink r:id="rId14" w:history="1">
              <w:r w:rsidRPr="00983D0C">
                <w:rPr>
                  <w:rFonts w:ascii="Times New Roman" w:eastAsia="Times New Roman" w:hAnsi="Times New Roman" w:cs="Times New Roman"/>
                  <w:i/>
                  <w:color w:val="0000FF"/>
                  <w:sz w:val="24"/>
                  <w:szCs w:val="24"/>
                  <w:u w:val="single"/>
                  <w:lang w:val="ro-MD" w:eastAsia="ro-RO"/>
                </w:rPr>
                <w:t>www.mtender.gov.md</w:t>
              </w:r>
            </w:hyperlink>
            <w:r w:rsidRPr="00983D0C">
              <w:rPr>
                <w:rFonts w:ascii="Times New Roman" w:eastAsia="Times New Roman" w:hAnsi="Times New Roman" w:cs="Times New Roman"/>
                <w:i/>
                <w:sz w:val="24"/>
                <w:szCs w:val="24"/>
                <w:lang w:val="ro-MD" w:eastAsia="ro-RO"/>
              </w:rPr>
              <w:t>)</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r w:rsidRPr="00983D0C">
              <w:rPr>
                <w:rFonts w:ascii="Times New Roman" w:eastAsia="Cambria" w:hAnsi="Times New Roman" w:cs="Times New Roman"/>
                <w:sz w:val="24"/>
                <w:szCs w:val="24"/>
                <w:lang w:val="ro-MD"/>
              </w:rPr>
              <w:t>Nr:</w:t>
            </w:r>
          </w:p>
        </w:tc>
      </w:tr>
      <w:tr w:rsidR="00983D0C" w:rsidRPr="00983D0C" w:rsidTr="00594D4C">
        <w:tc>
          <w:tcPr>
            <w:tcW w:w="5353" w:type="dxa"/>
            <w:vMerge/>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p>
        </w:tc>
        <w:tc>
          <w:tcPr>
            <w:tcW w:w="4218" w:type="dxa"/>
          </w:tcPr>
          <w:p w:rsidR="00983D0C" w:rsidRPr="00983D0C" w:rsidRDefault="00983D0C" w:rsidP="00983D0C">
            <w:pPr>
              <w:jc w:val="both"/>
              <w:rPr>
                <w:rFonts w:ascii="Times New Roman" w:eastAsia="Cambria" w:hAnsi="Times New Roman" w:cs="Times New Roman"/>
                <w:sz w:val="24"/>
                <w:szCs w:val="24"/>
                <w:lang w:val="ro-MD"/>
              </w:rPr>
            </w:pPr>
            <w:r w:rsidRPr="00983D0C">
              <w:rPr>
                <w:rFonts w:ascii="Times New Roman" w:eastAsia="Cambria" w:hAnsi="Times New Roman" w:cs="Times New Roman"/>
                <w:sz w:val="24"/>
                <w:szCs w:val="24"/>
                <w:lang w:val="ro-MD"/>
              </w:rPr>
              <w:t>Link:</w:t>
            </w:r>
          </w:p>
        </w:tc>
      </w:tr>
      <w:tr w:rsidR="00983D0C" w:rsidRPr="00A47EC1" w:rsidTr="00594D4C">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eastAsia="ro-RO"/>
              </w:rPr>
              <w:t>Data publicării anunțului de participare</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r w:rsidR="00983D0C" w:rsidRPr="00A47EC1" w:rsidTr="00594D4C">
        <w:trPr>
          <w:trHeight w:val="1040"/>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983D0C">
              <w:rPr>
                <w:rFonts w:ascii="Times New Roman" w:eastAsia="Times New Roman" w:hAnsi="Times New Roman" w:cs="Times New Roman"/>
                <w:i/>
                <w:color w:val="000000"/>
                <w:sz w:val="24"/>
                <w:szCs w:val="24"/>
                <w:lang w:val="ro-MD"/>
              </w:rPr>
              <w:t>(după caz)</w:t>
            </w:r>
          </w:p>
        </w:tc>
        <w:tc>
          <w:tcPr>
            <w:tcW w:w="4218" w:type="dxa"/>
          </w:tcPr>
          <w:p w:rsidR="00983D0C" w:rsidRPr="00983D0C" w:rsidRDefault="00983D0C" w:rsidP="00983D0C">
            <w:pPr>
              <w:jc w:val="both"/>
              <w:rPr>
                <w:rFonts w:ascii="Times New Roman" w:eastAsia="Cambria" w:hAnsi="Times New Roman" w:cs="Times New Roman"/>
                <w:sz w:val="24"/>
                <w:szCs w:val="24"/>
                <w:lang w:val="ro-MD"/>
              </w:rPr>
            </w:pPr>
          </w:p>
        </w:tc>
      </w:tr>
    </w:tbl>
    <w:p w:rsidR="00983D0C" w:rsidRPr="00983D0C" w:rsidRDefault="00983D0C" w:rsidP="00983D0C">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983D0C">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983D0C" w:rsidRPr="00983D0C" w:rsidTr="00594D4C">
        <w:trPr>
          <w:trHeight w:val="304"/>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Tipul contractului de achiziție/acordului-cadru</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 Servicii de proiectare □      Lucrări □</w:t>
            </w:r>
          </w:p>
        </w:tc>
      </w:tr>
      <w:tr w:rsidR="00983D0C" w:rsidRPr="00983D0C" w:rsidTr="00594D4C">
        <w:trPr>
          <w:trHeight w:val="315"/>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Nu □    Da □</w:t>
            </w:r>
          </w:p>
        </w:tc>
      </w:tr>
      <w:tr w:rsidR="00983D0C" w:rsidRPr="00983D0C" w:rsidTr="00594D4C">
        <w:trPr>
          <w:trHeight w:val="525"/>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Sursa de finanțare</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Bugetul de stat □     FAOAM □ </w:t>
            </w:r>
          </w:p>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BASS □     Surse externe □ </w:t>
            </w:r>
          </w:p>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Alte surse: </w:t>
            </w:r>
            <w:r w:rsidRPr="00983D0C">
              <w:rPr>
                <w:rFonts w:ascii="Times New Roman" w:eastAsia="Times New Roman" w:hAnsi="Times New Roman" w:cs="Times New Roman"/>
                <w:i/>
                <w:sz w:val="24"/>
                <w:szCs w:val="24"/>
                <w:lang w:val="ro-MD" w:eastAsia="ro-RO"/>
              </w:rPr>
              <w:t>[Indicați]</w:t>
            </w:r>
          </w:p>
        </w:tc>
      </w:tr>
      <w:tr w:rsidR="00983D0C" w:rsidRPr="00A47EC1" w:rsidTr="00594D4C">
        <w:trPr>
          <w:trHeight w:val="353"/>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p>
        </w:tc>
      </w:tr>
      <w:tr w:rsidR="00983D0C" w:rsidRPr="00983D0C" w:rsidTr="00594D4C">
        <w:trPr>
          <w:trHeight w:val="140"/>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Denumirea operatorului economic</w:t>
            </w:r>
          </w:p>
        </w:tc>
        <w:tc>
          <w:tcPr>
            <w:tcW w:w="4218" w:type="dxa"/>
          </w:tcPr>
          <w:p w:rsidR="00983D0C" w:rsidRPr="00983D0C" w:rsidRDefault="00983D0C" w:rsidP="00983D0C">
            <w:pPr>
              <w:jc w:val="both"/>
              <w:rPr>
                <w:rFonts w:ascii="Times New Roman" w:eastAsia="Times New Roman" w:hAnsi="Times New Roman" w:cs="Times New Roman"/>
                <w:i/>
                <w:sz w:val="24"/>
                <w:szCs w:val="24"/>
                <w:lang w:val="ro-MD" w:eastAsia="ro-RO"/>
              </w:rPr>
            </w:pPr>
          </w:p>
        </w:tc>
      </w:tr>
      <w:tr w:rsidR="00983D0C" w:rsidRPr="00983D0C" w:rsidTr="00594D4C">
        <w:trPr>
          <w:trHeight w:val="188"/>
        </w:trPr>
        <w:tc>
          <w:tcPr>
            <w:tcW w:w="5353" w:type="dxa"/>
            <w:vMerge w:val="restart"/>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Nr. și data contractului de achiziție/acordului-cadru</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Nr:</w:t>
            </w:r>
          </w:p>
        </w:tc>
      </w:tr>
      <w:tr w:rsidR="00983D0C" w:rsidRPr="00983D0C" w:rsidTr="00594D4C">
        <w:trPr>
          <w:trHeight w:val="219"/>
        </w:trPr>
        <w:tc>
          <w:tcPr>
            <w:tcW w:w="5353" w:type="dxa"/>
            <w:vMerge/>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Data:</w:t>
            </w:r>
          </w:p>
        </w:tc>
      </w:tr>
      <w:tr w:rsidR="00983D0C" w:rsidRPr="00983D0C" w:rsidTr="00594D4C">
        <w:trPr>
          <w:trHeight w:val="207"/>
        </w:trPr>
        <w:tc>
          <w:tcPr>
            <w:tcW w:w="5353" w:type="dxa"/>
            <w:vMerge w:val="restart"/>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Valoarea contractului de achiziție/acordului-cadru</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Fără TVA:</w:t>
            </w:r>
          </w:p>
        </w:tc>
      </w:tr>
      <w:tr w:rsidR="00983D0C" w:rsidRPr="00983D0C" w:rsidTr="00594D4C">
        <w:trPr>
          <w:trHeight w:val="207"/>
        </w:trPr>
        <w:tc>
          <w:tcPr>
            <w:tcW w:w="5353" w:type="dxa"/>
            <w:vMerge/>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Inclusiv TVA:</w:t>
            </w:r>
          </w:p>
        </w:tc>
      </w:tr>
      <w:tr w:rsidR="00983D0C" w:rsidRPr="00983D0C" w:rsidTr="00594D4C">
        <w:trPr>
          <w:trHeight w:val="115"/>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lastRenderedPageBreak/>
              <w:t>Termen de valabilitate</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p>
        </w:tc>
      </w:tr>
      <w:tr w:rsidR="00983D0C" w:rsidRPr="00983D0C" w:rsidTr="00594D4C">
        <w:trPr>
          <w:trHeight w:val="70"/>
        </w:trPr>
        <w:tc>
          <w:tcPr>
            <w:tcW w:w="5353" w:type="dxa"/>
            <w:shd w:val="clear" w:color="auto" w:fill="FFFFFF" w:themeFill="background1"/>
          </w:tcPr>
          <w:p w:rsidR="00983D0C" w:rsidRPr="00983D0C" w:rsidRDefault="00983D0C" w:rsidP="00983D0C">
            <w:pPr>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Termen de execuție</w:t>
            </w:r>
          </w:p>
        </w:tc>
        <w:tc>
          <w:tcPr>
            <w:tcW w:w="4218" w:type="dxa"/>
          </w:tcPr>
          <w:p w:rsidR="00983D0C" w:rsidRPr="00983D0C" w:rsidRDefault="00983D0C" w:rsidP="00983D0C">
            <w:pPr>
              <w:jc w:val="both"/>
              <w:rPr>
                <w:rFonts w:ascii="Times New Roman" w:eastAsia="Times New Roman" w:hAnsi="Times New Roman" w:cs="Times New Roman"/>
                <w:sz w:val="24"/>
                <w:szCs w:val="24"/>
                <w:lang w:val="ro-MD" w:eastAsia="ro-RO"/>
              </w:rPr>
            </w:pPr>
          </w:p>
        </w:tc>
      </w:tr>
    </w:tbl>
    <w:p w:rsidR="00983D0C" w:rsidRPr="00983D0C" w:rsidRDefault="00983D0C" w:rsidP="00983D0C">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983D0C">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983D0C" w:rsidRPr="00983D0C" w:rsidTr="00594D4C">
        <w:tc>
          <w:tcPr>
            <w:tcW w:w="4785"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 xml:space="preserve">Tipul modificărilor </w:t>
            </w:r>
          </w:p>
        </w:tc>
        <w:tc>
          <w:tcPr>
            <w:tcW w:w="4786" w:type="dxa"/>
          </w:tcPr>
          <w:p w:rsidR="00983D0C" w:rsidRPr="00983D0C" w:rsidRDefault="00983D0C" w:rsidP="00983D0C">
            <w:pPr>
              <w:ind w:right="-1"/>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Micşorarea valorii contractului </w:t>
            </w:r>
            <w:r w:rsidRPr="00983D0C">
              <w:rPr>
                <w:rFonts w:ascii="Times New Roman" w:eastAsia="Times New Roman" w:hAnsi="Times New Roman" w:cs="Times New Roman"/>
                <w:sz w:val="24"/>
                <w:szCs w:val="24"/>
                <w:lang w:val="ro-MD" w:eastAsia="ro-RO"/>
              </w:rPr>
              <w:t xml:space="preserve"> □</w:t>
            </w:r>
          </w:p>
          <w:p w:rsidR="00983D0C" w:rsidRPr="00983D0C" w:rsidRDefault="00983D0C" w:rsidP="00983D0C">
            <w:pPr>
              <w:ind w:right="-1"/>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Majorarea valorii contractului </w:t>
            </w:r>
            <w:r w:rsidRPr="00983D0C">
              <w:rPr>
                <w:rFonts w:ascii="Times New Roman" w:eastAsia="Times New Roman" w:hAnsi="Times New Roman" w:cs="Times New Roman"/>
                <w:sz w:val="24"/>
                <w:szCs w:val="24"/>
                <w:lang w:val="ro-MD" w:eastAsia="ro-RO"/>
              </w:rPr>
              <w:t xml:space="preserve"> □</w:t>
            </w:r>
          </w:p>
          <w:p w:rsidR="00983D0C" w:rsidRPr="00983D0C" w:rsidRDefault="00983D0C" w:rsidP="00983D0C">
            <w:pPr>
              <w:ind w:right="-1"/>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Modificarea termenului de executare/ prestare </w:t>
            </w:r>
            <w:r w:rsidRPr="00983D0C">
              <w:rPr>
                <w:rFonts w:ascii="Times New Roman" w:eastAsia="Times New Roman" w:hAnsi="Times New Roman" w:cs="Times New Roman"/>
                <w:sz w:val="24"/>
                <w:szCs w:val="24"/>
                <w:lang w:val="ro-MD" w:eastAsia="ro-RO"/>
              </w:rPr>
              <w:t xml:space="preserve"> □</w:t>
            </w:r>
          </w:p>
          <w:p w:rsidR="00983D0C" w:rsidRPr="00983D0C" w:rsidRDefault="00983D0C" w:rsidP="00983D0C">
            <w:pPr>
              <w:ind w:right="-1"/>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Modificarea termenului de valabilitate </w:t>
            </w:r>
            <w:r w:rsidRPr="00983D0C">
              <w:rPr>
                <w:rFonts w:ascii="Times New Roman" w:eastAsia="Times New Roman" w:hAnsi="Times New Roman" w:cs="Times New Roman"/>
                <w:sz w:val="24"/>
                <w:szCs w:val="24"/>
                <w:lang w:val="ro-MD" w:eastAsia="ro-RO"/>
              </w:rPr>
              <w:t xml:space="preserve">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rPr>
              <w:t xml:space="preserve">Rezoluțiunea contractului </w:t>
            </w:r>
            <w:r w:rsidRPr="00983D0C">
              <w:rPr>
                <w:rFonts w:ascii="Times New Roman" w:eastAsia="Times New Roman" w:hAnsi="Times New Roman" w:cs="Times New Roman"/>
                <w:sz w:val="24"/>
                <w:szCs w:val="24"/>
                <w:lang w:val="ro-MD" w:eastAsia="ro-RO"/>
              </w:rPr>
              <w:t xml:space="preserve"> □</w:t>
            </w:r>
          </w:p>
          <w:p w:rsidR="00983D0C" w:rsidRPr="00983D0C" w:rsidRDefault="00983D0C" w:rsidP="00983D0C">
            <w:pPr>
              <w:ind w:right="-1"/>
              <w:jc w:val="both"/>
              <w:rPr>
                <w:rFonts w:ascii="Times New Roman" w:eastAsia="Times New Roman" w:hAnsi="Times New Roman" w:cs="Times New Roman"/>
                <w:sz w:val="24"/>
                <w:szCs w:val="24"/>
                <w:lang w:val="ro-MD" w:eastAsia="ro-RO"/>
              </w:rPr>
            </w:pPr>
            <w:r w:rsidRPr="00983D0C">
              <w:rPr>
                <w:rFonts w:ascii="Times New Roman" w:eastAsia="Times New Roman" w:hAnsi="Times New Roman" w:cs="Times New Roman"/>
                <w:sz w:val="24"/>
                <w:szCs w:val="24"/>
                <w:lang w:val="ro-MD" w:eastAsia="ro-RO"/>
              </w:rPr>
              <w:t xml:space="preserve">Altele:  </w:t>
            </w:r>
            <w:r w:rsidRPr="00983D0C">
              <w:rPr>
                <w:rFonts w:ascii="Times New Roman" w:eastAsia="Times New Roman" w:hAnsi="Times New Roman" w:cs="Times New Roman"/>
                <w:i/>
                <w:sz w:val="24"/>
                <w:szCs w:val="24"/>
                <w:lang w:val="ro-MD" w:eastAsia="ro-RO"/>
              </w:rPr>
              <w:t>[Indicați]</w:t>
            </w:r>
          </w:p>
        </w:tc>
      </w:tr>
      <w:tr w:rsidR="00983D0C" w:rsidRPr="00A47EC1" w:rsidTr="00594D4C">
        <w:tc>
          <w:tcPr>
            <w:tcW w:w="4785"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Temeiul juridic</w:t>
            </w:r>
          </w:p>
        </w:tc>
        <w:tc>
          <w:tcPr>
            <w:tcW w:w="4786" w:type="dxa"/>
          </w:tcPr>
          <w:p w:rsidR="00983D0C" w:rsidRPr="00983D0C" w:rsidRDefault="00983D0C" w:rsidP="00983D0C">
            <w:pPr>
              <w:ind w:right="-1"/>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i/>
                <w:sz w:val="24"/>
                <w:szCs w:val="24"/>
                <w:lang w:val="ro-MD" w:eastAsia="ro-RO"/>
              </w:rPr>
              <w:t>[Indicați actul normativ, articol, alineat]</w:t>
            </w:r>
          </w:p>
        </w:tc>
      </w:tr>
      <w:tr w:rsidR="00983D0C" w:rsidRPr="00A47EC1" w:rsidTr="00594D4C">
        <w:tc>
          <w:tcPr>
            <w:tcW w:w="4785"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 xml:space="preserve">Creșterea </w:t>
            </w:r>
            <w:r w:rsidRPr="00983D0C">
              <w:rPr>
                <w:rFonts w:ascii="Times New Roman" w:eastAsia="Times New Roman" w:hAnsi="Times New Roman" w:cs="Times New Roman"/>
                <w:b/>
                <w:color w:val="000000"/>
                <w:sz w:val="24"/>
                <w:szCs w:val="24"/>
                <w:lang w:val="ro-MD"/>
              </w:rPr>
              <w:t xml:space="preserve">prețului în urma modificării </w:t>
            </w:r>
            <w:r w:rsidRPr="00983D0C">
              <w:rPr>
                <w:rFonts w:ascii="Times New Roman" w:eastAsia="Times New Roman" w:hAnsi="Times New Roman" w:cs="Times New Roman"/>
                <w:i/>
                <w:sz w:val="24"/>
                <w:szCs w:val="24"/>
                <w:lang w:val="ro-MD" w:eastAsia="ro-RO"/>
              </w:rPr>
              <w:t>(după caz)</w:t>
            </w:r>
          </w:p>
        </w:tc>
        <w:tc>
          <w:tcPr>
            <w:tcW w:w="4786" w:type="dxa"/>
          </w:tcPr>
          <w:p w:rsidR="00983D0C" w:rsidRPr="00983D0C" w:rsidRDefault="00983D0C" w:rsidP="00983D0C">
            <w:pPr>
              <w:ind w:right="-1"/>
              <w:jc w:val="both"/>
              <w:rPr>
                <w:rFonts w:ascii="Times New Roman" w:eastAsia="Times New Roman" w:hAnsi="Times New Roman" w:cs="Times New Roman"/>
                <w:i/>
                <w:sz w:val="24"/>
                <w:szCs w:val="24"/>
                <w:lang w:val="ro-MD" w:eastAsia="ro-RO"/>
              </w:rPr>
            </w:pPr>
            <w:r w:rsidRPr="00983D0C">
              <w:rPr>
                <w:rFonts w:ascii="Times New Roman" w:eastAsia="Times New Roman" w:hAnsi="Times New Roman" w:cs="Times New Roman"/>
                <w:i/>
                <w:sz w:val="24"/>
                <w:szCs w:val="24"/>
                <w:lang w:val="ro-MD" w:eastAsia="ro-RO"/>
              </w:rPr>
              <w:t>[</w:t>
            </w:r>
            <w:r w:rsidRPr="00983D0C">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983D0C">
              <w:rPr>
                <w:rFonts w:ascii="Times New Roman" w:eastAsia="Times New Roman" w:hAnsi="Times New Roman" w:cs="Times New Roman"/>
                <w:i/>
                <w:sz w:val="24"/>
                <w:szCs w:val="24"/>
                <w:lang w:val="ro-MD" w:eastAsia="ro-RO"/>
              </w:rPr>
              <w:t>]</w:t>
            </w:r>
          </w:p>
        </w:tc>
      </w:tr>
      <w:tr w:rsidR="00983D0C" w:rsidRPr="00A47EC1" w:rsidTr="00594D4C">
        <w:tc>
          <w:tcPr>
            <w:tcW w:w="4785"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 xml:space="preserve">Modificarea anterioară a contractului de achiziții publice/acordului-cadru </w:t>
            </w:r>
            <w:r w:rsidRPr="00983D0C">
              <w:rPr>
                <w:rFonts w:ascii="Times New Roman" w:eastAsia="Times New Roman" w:hAnsi="Times New Roman" w:cs="Times New Roman"/>
                <w:i/>
                <w:sz w:val="24"/>
                <w:szCs w:val="24"/>
                <w:lang w:val="ro-MD" w:eastAsia="ro-RO"/>
              </w:rPr>
              <w:t>(după caz)</w:t>
            </w:r>
          </w:p>
        </w:tc>
        <w:tc>
          <w:tcPr>
            <w:tcW w:w="4786" w:type="dxa"/>
          </w:tcPr>
          <w:p w:rsidR="00983D0C" w:rsidRPr="00983D0C" w:rsidRDefault="00983D0C" w:rsidP="00983D0C">
            <w:pPr>
              <w:ind w:right="-1"/>
              <w:jc w:val="both"/>
              <w:rPr>
                <w:rFonts w:ascii="Times New Roman" w:eastAsia="Times New Roman" w:hAnsi="Times New Roman" w:cs="Times New Roman"/>
                <w:i/>
                <w:sz w:val="24"/>
                <w:szCs w:val="24"/>
                <w:lang w:val="ro-MD" w:eastAsia="ro-RO"/>
              </w:rPr>
            </w:pPr>
            <w:r w:rsidRPr="00983D0C">
              <w:rPr>
                <w:rFonts w:ascii="Times New Roman" w:eastAsia="Times New Roman" w:hAnsi="Times New Roman" w:cs="Times New Roman"/>
                <w:i/>
                <w:sz w:val="24"/>
                <w:szCs w:val="24"/>
                <w:lang w:val="ro-MD" w:eastAsia="ro-RO"/>
              </w:rPr>
              <w:t>[Se vor indica toate modificările operate anterior și valoarea acestora]</w:t>
            </w:r>
          </w:p>
        </w:tc>
      </w:tr>
      <w:tr w:rsidR="00983D0C" w:rsidRPr="00983D0C" w:rsidTr="00594D4C">
        <w:tc>
          <w:tcPr>
            <w:tcW w:w="4785" w:type="dxa"/>
            <w:shd w:val="clear" w:color="auto" w:fill="FFFFFF" w:themeFill="background1"/>
          </w:tcPr>
          <w:p w:rsidR="00983D0C" w:rsidRPr="00983D0C" w:rsidRDefault="00983D0C" w:rsidP="00983D0C">
            <w:pPr>
              <w:ind w:right="-1"/>
              <w:jc w:val="both"/>
              <w:rPr>
                <w:rFonts w:ascii="Times New Roman" w:eastAsia="Times New Roman" w:hAnsi="Times New Roman" w:cs="Times New Roman"/>
                <w:b/>
                <w:sz w:val="24"/>
                <w:szCs w:val="24"/>
                <w:lang w:val="ro-MD" w:eastAsia="ro-RO"/>
              </w:rPr>
            </w:pPr>
            <w:r w:rsidRPr="00983D0C">
              <w:rPr>
                <w:rFonts w:ascii="Times New Roman" w:eastAsia="Times New Roman" w:hAnsi="Times New Roman" w:cs="Times New Roman"/>
                <w:b/>
                <w:sz w:val="24"/>
                <w:szCs w:val="24"/>
                <w:lang w:val="ro-MD" w:eastAsia="ro-RO"/>
              </w:rPr>
              <w:t>Alte informații relevante</w:t>
            </w:r>
          </w:p>
        </w:tc>
        <w:tc>
          <w:tcPr>
            <w:tcW w:w="4786" w:type="dxa"/>
          </w:tcPr>
          <w:p w:rsidR="00983D0C" w:rsidRPr="00983D0C" w:rsidRDefault="00983D0C" w:rsidP="00983D0C">
            <w:pPr>
              <w:ind w:right="-1"/>
              <w:jc w:val="both"/>
              <w:rPr>
                <w:rFonts w:ascii="Times New Roman" w:eastAsia="Times New Roman" w:hAnsi="Times New Roman" w:cs="Times New Roman"/>
                <w:sz w:val="24"/>
                <w:szCs w:val="24"/>
                <w:lang w:val="ro-MD" w:eastAsia="ro-RO"/>
              </w:rPr>
            </w:pPr>
          </w:p>
        </w:tc>
      </w:tr>
    </w:tbl>
    <w:p w:rsidR="00983D0C" w:rsidRPr="00983D0C" w:rsidRDefault="00983D0C" w:rsidP="00983D0C">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983D0C">
        <w:rPr>
          <w:rFonts w:ascii="Times New Roman" w:eastAsia="Times New Roman" w:hAnsi="Times New Roman" w:cs="Times New Roman"/>
          <w:b/>
          <w:color w:val="000000"/>
          <w:lang w:val="ro-MD" w:eastAsia="zh-CN"/>
        </w:rPr>
        <w:t>Descrierea achiziției înainte și după modificare:</w:t>
      </w:r>
    </w:p>
    <w:p w:rsidR="00983D0C" w:rsidRPr="00983D0C" w:rsidRDefault="00983D0C" w:rsidP="00983D0C">
      <w:pPr>
        <w:spacing w:after="0" w:line="240" w:lineRule="auto"/>
        <w:ind w:right="-1"/>
        <w:jc w:val="both"/>
        <w:rPr>
          <w:rFonts w:ascii="Times New Roman" w:eastAsia="Times New Roman" w:hAnsi="Times New Roman" w:cs="Times New Roman"/>
          <w:i/>
          <w:color w:val="000000"/>
          <w:lang w:val="ro-MD"/>
        </w:rPr>
      </w:pPr>
      <w:r w:rsidRPr="00983D0C">
        <w:rPr>
          <w:rFonts w:ascii="Times New Roman" w:eastAsia="Times New Roman" w:hAnsi="Times New Roman" w:cs="Times New Roman"/>
          <w:i/>
          <w:color w:val="000000"/>
          <w:lang w:val="ro-MD"/>
        </w:rPr>
        <w:t>(Se vor indica natura și amploarea lucrărilor, natura și amploarea serviciilor de proiectare)</w:t>
      </w:r>
    </w:p>
    <w:p w:rsidR="00983D0C" w:rsidRPr="00983D0C" w:rsidRDefault="00983D0C" w:rsidP="00983D0C">
      <w:pPr>
        <w:spacing w:after="0" w:line="240" w:lineRule="auto"/>
        <w:ind w:right="-1"/>
        <w:jc w:val="both"/>
        <w:rPr>
          <w:rFonts w:ascii="Times New Roman" w:eastAsia="Times New Roman" w:hAnsi="Times New Roman" w:cs="Times New Roman"/>
          <w:color w:val="000000"/>
          <w:lang w:val="ro-MD"/>
        </w:rPr>
      </w:pPr>
      <w:r w:rsidRPr="00983D0C">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83D0C" w:rsidRPr="00983D0C" w:rsidRDefault="00983D0C" w:rsidP="00983D0C">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983D0C">
        <w:rPr>
          <w:rFonts w:ascii="Times New Roman" w:eastAsia="Times New Roman" w:hAnsi="Times New Roman" w:cs="Times New Roman"/>
          <w:b/>
          <w:color w:val="000000"/>
          <w:lang w:val="ro-MD" w:eastAsia="zh-CN"/>
        </w:rPr>
        <w:t>Descrierea circumstanțelor care au făcut necesară modificarea:</w:t>
      </w:r>
    </w:p>
    <w:p w:rsidR="00983D0C" w:rsidRPr="00983D0C" w:rsidRDefault="00983D0C" w:rsidP="00983D0C">
      <w:pPr>
        <w:spacing w:after="0" w:line="240" w:lineRule="auto"/>
        <w:ind w:right="-1"/>
        <w:jc w:val="both"/>
        <w:rPr>
          <w:rFonts w:ascii="Times New Roman" w:eastAsia="Times New Roman" w:hAnsi="Times New Roman" w:cs="Times New Roman"/>
          <w:color w:val="000000"/>
          <w:lang w:val="ro-MD"/>
        </w:rPr>
      </w:pPr>
      <w:r w:rsidRPr="00983D0C">
        <w:rPr>
          <w:rFonts w:ascii="Times New Roman" w:eastAsia="Times New Roman" w:hAnsi="Times New Roman" w:cs="Times New Roman"/>
          <w:i/>
          <w:color w:val="000000"/>
          <w:lang w:val="ro-MD"/>
        </w:rPr>
        <w:t>(Se vor indica motivele/argumentele modificării contractului de achiziție/acordului-cadru)</w:t>
      </w:r>
    </w:p>
    <w:p w:rsidR="00983D0C" w:rsidRPr="00983D0C" w:rsidRDefault="00983D0C" w:rsidP="00983D0C">
      <w:pPr>
        <w:spacing w:after="0" w:line="240" w:lineRule="auto"/>
        <w:ind w:right="-1"/>
        <w:jc w:val="both"/>
        <w:rPr>
          <w:rFonts w:ascii="Times New Roman" w:eastAsia="Times New Roman" w:hAnsi="Times New Roman" w:cs="Times New Roman"/>
          <w:color w:val="000000"/>
          <w:lang w:val="ro-MD"/>
        </w:rPr>
      </w:pPr>
      <w:r w:rsidRPr="00983D0C">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83D0C" w:rsidRPr="00983D0C" w:rsidRDefault="00983D0C" w:rsidP="00983D0C">
      <w:pPr>
        <w:numPr>
          <w:ilvl w:val="0"/>
          <w:numId w:val="29"/>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983D0C">
        <w:rPr>
          <w:rFonts w:ascii="Times New Roman" w:eastAsia="Times New Roman" w:hAnsi="Times New Roman" w:cs="Times New Roman"/>
          <w:b/>
          <w:lang w:val="ro-MD" w:eastAsia="zh-CN"/>
        </w:rPr>
        <w:t>Rezultatele examinării:</w:t>
      </w:r>
    </w:p>
    <w:p w:rsidR="00983D0C" w:rsidRPr="00983D0C" w:rsidRDefault="00983D0C" w:rsidP="00983D0C">
      <w:pPr>
        <w:spacing w:after="240" w:line="240" w:lineRule="auto"/>
        <w:jc w:val="both"/>
        <w:rPr>
          <w:rFonts w:ascii="Times New Roman" w:eastAsia="Times New Roman" w:hAnsi="Times New Roman" w:cs="Times New Roman"/>
          <w:lang w:val="ro-MD"/>
        </w:rPr>
      </w:pPr>
      <w:r w:rsidRPr="00983D0C">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983D0C" w:rsidRPr="00983D0C" w:rsidTr="00594D4C">
        <w:tc>
          <w:tcPr>
            <w:tcW w:w="2093" w:type="dxa"/>
            <w:vMerge w:val="restart"/>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 xml:space="preserve">Valoarea modificărilor </w:t>
            </w:r>
            <w:r w:rsidRPr="00983D0C">
              <w:rPr>
                <w:rFonts w:ascii="Times New Roman" w:eastAsia="Times New Roman" w:hAnsi="Times New Roman" w:cs="Times New Roman"/>
                <w:sz w:val="24"/>
                <w:szCs w:val="24"/>
                <w:lang w:val="ro-MD"/>
              </w:rPr>
              <w:t>(după caz)</w:t>
            </w:r>
          </w:p>
        </w:tc>
      </w:tr>
      <w:tr w:rsidR="00983D0C" w:rsidRPr="00983D0C" w:rsidTr="00594D4C">
        <w:tc>
          <w:tcPr>
            <w:tcW w:w="2093" w:type="dxa"/>
            <w:vMerge/>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rsidR="00983D0C" w:rsidRPr="00983D0C" w:rsidRDefault="00983D0C" w:rsidP="00983D0C">
            <w:pPr>
              <w:ind w:right="-1"/>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Inclusiv TVA</w:t>
            </w:r>
          </w:p>
        </w:tc>
      </w:tr>
      <w:tr w:rsidR="00983D0C" w:rsidRPr="00983D0C" w:rsidTr="00594D4C">
        <w:tc>
          <w:tcPr>
            <w:tcW w:w="2093" w:type="dxa"/>
          </w:tcPr>
          <w:p w:rsidR="00983D0C" w:rsidRPr="00983D0C" w:rsidRDefault="00983D0C" w:rsidP="00983D0C">
            <w:pPr>
              <w:jc w:val="both"/>
              <w:rPr>
                <w:rFonts w:ascii="Times New Roman" w:eastAsia="Times New Roman" w:hAnsi="Times New Roman" w:cs="Times New Roman"/>
                <w:sz w:val="24"/>
                <w:szCs w:val="24"/>
                <w:lang w:val="ro-MD"/>
              </w:rPr>
            </w:pPr>
          </w:p>
        </w:tc>
        <w:tc>
          <w:tcPr>
            <w:tcW w:w="1735" w:type="dxa"/>
          </w:tcPr>
          <w:p w:rsidR="00983D0C" w:rsidRPr="00983D0C" w:rsidRDefault="00983D0C" w:rsidP="00983D0C">
            <w:pPr>
              <w:jc w:val="both"/>
              <w:rPr>
                <w:rFonts w:ascii="Times New Roman" w:eastAsia="Times New Roman" w:hAnsi="Times New Roman" w:cs="Times New Roman"/>
                <w:sz w:val="24"/>
                <w:szCs w:val="24"/>
                <w:lang w:val="ro-MD"/>
              </w:rPr>
            </w:pPr>
          </w:p>
        </w:tc>
        <w:tc>
          <w:tcPr>
            <w:tcW w:w="1667" w:type="dxa"/>
          </w:tcPr>
          <w:p w:rsidR="00983D0C" w:rsidRPr="00983D0C" w:rsidRDefault="00983D0C" w:rsidP="00983D0C">
            <w:pPr>
              <w:jc w:val="both"/>
              <w:rPr>
                <w:rFonts w:ascii="Times New Roman" w:eastAsia="Times New Roman" w:hAnsi="Times New Roman" w:cs="Times New Roman"/>
                <w:sz w:val="24"/>
                <w:szCs w:val="24"/>
                <w:lang w:val="ro-MD"/>
              </w:rPr>
            </w:pPr>
          </w:p>
        </w:tc>
        <w:tc>
          <w:tcPr>
            <w:tcW w:w="2161" w:type="dxa"/>
          </w:tcPr>
          <w:p w:rsidR="00983D0C" w:rsidRPr="00983D0C" w:rsidRDefault="00983D0C" w:rsidP="00983D0C">
            <w:pPr>
              <w:jc w:val="both"/>
              <w:rPr>
                <w:rFonts w:ascii="Times New Roman" w:eastAsia="Times New Roman" w:hAnsi="Times New Roman" w:cs="Times New Roman"/>
                <w:sz w:val="24"/>
                <w:szCs w:val="24"/>
                <w:lang w:val="ro-MD"/>
              </w:rPr>
            </w:pPr>
          </w:p>
        </w:tc>
        <w:tc>
          <w:tcPr>
            <w:tcW w:w="1915" w:type="dxa"/>
          </w:tcPr>
          <w:p w:rsidR="00983D0C" w:rsidRPr="00983D0C" w:rsidRDefault="00983D0C" w:rsidP="00983D0C">
            <w:pPr>
              <w:jc w:val="both"/>
              <w:rPr>
                <w:rFonts w:ascii="Times New Roman" w:eastAsia="Times New Roman" w:hAnsi="Times New Roman" w:cs="Times New Roman"/>
                <w:sz w:val="24"/>
                <w:szCs w:val="24"/>
                <w:lang w:val="ro-MD"/>
              </w:rPr>
            </w:pPr>
          </w:p>
        </w:tc>
      </w:tr>
    </w:tbl>
    <w:p w:rsidR="00983D0C" w:rsidRPr="00983D0C" w:rsidRDefault="00983D0C" w:rsidP="00983D0C">
      <w:pPr>
        <w:spacing w:before="240" w:after="0" w:line="240" w:lineRule="auto"/>
        <w:ind w:right="-1"/>
        <w:jc w:val="both"/>
        <w:rPr>
          <w:rFonts w:ascii="Times New Roman" w:eastAsia="Times New Roman" w:hAnsi="Times New Roman" w:cs="Times New Roman"/>
          <w:b/>
          <w:lang w:val="ro-MD"/>
        </w:rPr>
      </w:pPr>
      <w:r w:rsidRPr="00983D0C">
        <w:rPr>
          <w:rFonts w:ascii="Times New Roman" w:eastAsia="Times New Roman" w:hAnsi="Times New Roman" w:cs="Times New Roman"/>
          <w:b/>
          <w:lang w:val="ro-MD"/>
        </w:rPr>
        <w:t>Conducătorul grupului de lucru:</w:t>
      </w:r>
    </w:p>
    <w:p w:rsidR="00983D0C" w:rsidRPr="00983D0C" w:rsidRDefault="00983D0C" w:rsidP="00983D0C">
      <w:pPr>
        <w:tabs>
          <w:tab w:val="left" w:pos="567"/>
        </w:tabs>
        <w:spacing w:before="240" w:after="0" w:line="240" w:lineRule="auto"/>
        <w:ind w:right="-1"/>
        <w:jc w:val="both"/>
        <w:rPr>
          <w:rFonts w:ascii="Times New Roman" w:eastAsia="Times New Roman" w:hAnsi="Times New Roman" w:cs="Times New Roman"/>
          <w:lang w:val="ro-MD"/>
        </w:rPr>
      </w:pPr>
      <w:r w:rsidRPr="00983D0C">
        <w:rPr>
          <w:rFonts w:ascii="Times New Roman" w:eastAsia="Times New Roman" w:hAnsi="Times New Roman" w:cs="Times New Roman"/>
          <w:lang w:val="ro-MD"/>
        </w:rPr>
        <w:t xml:space="preserve">______________________________________                               </w:t>
      </w:r>
      <w:r w:rsidRPr="00983D0C">
        <w:rPr>
          <w:rFonts w:ascii="Times New Roman" w:eastAsia="Times New Roman" w:hAnsi="Times New Roman" w:cs="Times New Roman"/>
          <w:lang w:val="ro-MD"/>
        </w:rPr>
        <w:tab/>
        <w:t>____________________</w:t>
      </w:r>
    </w:p>
    <w:p w:rsidR="00983D0C" w:rsidRPr="00983D0C" w:rsidRDefault="00983D0C" w:rsidP="00983D0C">
      <w:pPr>
        <w:spacing w:after="0" w:line="240" w:lineRule="auto"/>
        <w:jc w:val="both"/>
        <w:rPr>
          <w:rFonts w:ascii="Times New Roman" w:eastAsia="Times New Roman" w:hAnsi="Times New Roman" w:cs="Times New Roman"/>
          <w:i/>
          <w:sz w:val="16"/>
          <w:szCs w:val="16"/>
          <w:lang w:val="ro-MD"/>
        </w:rPr>
      </w:pPr>
      <w:r w:rsidRPr="00983D0C">
        <w:rPr>
          <w:rFonts w:ascii="Times New Roman" w:eastAsia="Times New Roman" w:hAnsi="Times New Roman" w:cs="Times New Roman"/>
          <w:i/>
          <w:sz w:val="16"/>
          <w:szCs w:val="16"/>
          <w:lang w:val="ro-MD"/>
        </w:rPr>
        <w:t xml:space="preserve">                              (Nume, Prenume)</w:t>
      </w:r>
      <w:r w:rsidRPr="00983D0C">
        <w:rPr>
          <w:rFonts w:ascii="Times New Roman" w:eastAsia="Times New Roman" w:hAnsi="Times New Roman" w:cs="Times New Roman"/>
          <w:i/>
          <w:sz w:val="16"/>
          <w:szCs w:val="16"/>
          <w:lang w:val="ro-MD"/>
        </w:rPr>
        <w:tab/>
      </w:r>
      <w:r w:rsidRPr="00983D0C">
        <w:rPr>
          <w:rFonts w:ascii="Times New Roman" w:eastAsia="Times New Roman" w:hAnsi="Times New Roman" w:cs="Times New Roman"/>
          <w:i/>
          <w:sz w:val="16"/>
          <w:szCs w:val="16"/>
          <w:lang w:val="ro-MD"/>
        </w:rPr>
        <w:tab/>
      </w:r>
      <w:r w:rsidRPr="00983D0C">
        <w:rPr>
          <w:rFonts w:ascii="Times New Roman" w:eastAsia="Times New Roman" w:hAnsi="Times New Roman" w:cs="Times New Roman"/>
          <w:i/>
          <w:sz w:val="16"/>
          <w:szCs w:val="16"/>
          <w:lang w:val="ro-MD"/>
        </w:rPr>
        <w:tab/>
      </w:r>
      <w:r w:rsidRPr="00983D0C">
        <w:rPr>
          <w:rFonts w:ascii="Times New Roman" w:eastAsia="Times New Roman" w:hAnsi="Times New Roman" w:cs="Times New Roman"/>
          <w:i/>
          <w:sz w:val="16"/>
          <w:szCs w:val="16"/>
          <w:lang w:val="ro-MD"/>
        </w:rPr>
        <w:tab/>
        <w:t xml:space="preserve">                                               (Semnătura)</w:t>
      </w:r>
    </w:p>
    <w:p w:rsidR="00983D0C" w:rsidRPr="00983D0C" w:rsidRDefault="00983D0C" w:rsidP="00983D0C">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rsidR="00983D0C" w:rsidRPr="00983D0C" w:rsidRDefault="00983D0C" w:rsidP="00983D0C">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rsidR="00983D0C" w:rsidRPr="00983D0C" w:rsidRDefault="00983D0C" w:rsidP="00983D0C">
      <w:pPr>
        <w:spacing w:after="0" w:line="240" w:lineRule="auto"/>
        <w:rPr>
          <w:rFonts w:ascii="Times New Roman" w:eastAsia="Times New Roman" w:hAnsi="Times New Roman" w:cs="Times New Roman"/>
          <w:sz w:val="24"/>
          <w:szCs w:val="24"/>
          <w:lang w:val="ro-MD" w:eastAsia="zh-CN"/>
        </w:rPr>
      </w:pPr>
    </w:p>
    <w:p w:rsidR="00983D0C" w:rsidRPr="00983D0C" w:rsidRDefault="00983D0C" w:rsidP="00983D0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983D0C" w:rsidRPr="00983D0C" w:rsidRDefault="00983D0C" w:rsidP="00983D0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bookmarkStart w:id="53" w:name="_Toc449692095"/>
      <w:r w:rsidRPr="00983D0C">
        <w:rPr>
          <w:rFonts w:ascii="Times New Roman" w:eastAsia="Times New Roman" w:hAnsi="Times New Roman" w:cs="Times New Roman"/>
          <w:sz w:val="24"/>
          <w:szCs w:val="24"/>
          <w:lang w:val="ro-MD"/>
        </w:rPr>
        <w:lastRenderedPageBreak/>
        <w:t>Anexa nr. 7</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567"/>
        </w:tabs>
        <w:spacing w:after="0" w:line="240" w:lineRule="auto"/>
        <w:rPr>
          <w:rFonts w:asciiTheme="majorHAnsi" w:eastAsia="Times New Roman" w:hAnsiTheme="majorHAnsi" w:cstheme="majorHAnsi"/>
          <w:b/>
          <w:sz w:val="24"/>
          <w:szCs w:val="24"/>
          <w:lang w:val="ro-MD"/>
        </w:rPr>
      </w:pPr>
      <w:bookmarkStart w:id="54" w:name="_Toc449692096"/>
      <w:bookmarkEnd w:id="53"/>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8"/>
          <w:szCs w:val="28"/>
          <w:lang w:val="ro-MD"/>
        </w:rPr>
      </w:pPr>
      <w:r w:rsidRPr="00983D0C">
        <w:rPr>
          <w:rFonts w:ascii="Times New Roman" w:eastAsia="Times New Roman" w:hAnsi="Times New Roman" w:cs="Times New Roman"/>
          <w:b/>
          <w:sz w:val="28"/>
          <w:szCs w:val="28"/>
          <w:lang w:val="ro-MD"/>
        </w:rPr>
        <w:t>CERERE DE PARTICIPARE</w:t>
      </w:r>
    </w:p>
    <w:p w:rsidR="00983D0C" w:rsidRPr="00983D0C" w:rsidRDefault="00983D0C" w:rsidP="00983D0C">
      <w:pPr>
        <w:tabs>
          <w:tab w:val="left" w:pos="-142"/>
        </w:tabs>
        <w:spacing w:before="240" w:after="0" w:line="240" w:lineRule="auto"/>
        <w:jc w:val="center"/>
        <w:rPr>
          <w:rFonts w:asciiTheme="majorHAnsi" w:eastAsia="Times New Roman" w:hAnsiTheme="majorHAnsi" w:cstheme="majorHAnsi"/>
          <w:sz w:val="24"/>
          <w:szCs w:val="24"/>
          <w:lang w:val="ro-MD"/>
        </w:rPr>
      </w:pPr>
    </w:p>
    <w:p w:rsidR="00983D0C" w:rsidRPr="00983D0C" w:rsidRDefault="00983D0C" w:rsidP="00983D0C">
      <w:pPr>
        <w:tabs>
          <w:tab w:val="left" w:pos="-142"/>
        </w:tabs>
        <w:spacing w:before="240"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Către_________________________________________________________________________</w:t>
      </w:r>
      <w:r w:rsidRPr="00983D0C">
        <w:rPr>
          <w:rFonts w:ascii="Times New Roman" w:eastAsia="Times New Roman" w:hAnsi="Times New Roman" w:cs="Times New Roman"/>
          <w:sz w:val="24"/>
          <w:szCs w:val="24"/>
          <w:lang w:val="ro-MD"/>
        </w:rPr>
        <w:softHyphen/>
      </w:r>
      <w:r w:rsidRPr="00983D0C">
        <w:rPr>
          <w:rFonts w:ascii="Times New Roman" w:eastAsia="Times New Roman" w:hAnsi="Times New Roman" w:cs="Times New Roman"/>
          <w:sz w:val="24"/>
          <w:szCs w:val="24"/>
          <w:lang w:val="ro-MD"/>
        </w:rPr>
        <w:softHyphen/>
      </w:r>
      <w:r w:rsidRPr="00983D0C">
        <w:rPr>
          <w:rFonts w:ascii="Times New Roman" w:eastAsia="Times New Roman" w:hAnsi="Times New Roman" w:cs="Times New Roman"/>
          <w:sz w:val="24"/>
          <w:szCs w:val="24"/>
          <w:lang w:val="ro-MD"/>
        </w:rPr>
        <w:softHyphen/>
        <w:t xml:space="preserve">                                                      (denumirea autorităţii contractante şi adresa completă)</w:t>
      </w:r>
    </w:p>
    <w:p w:rsidR="00983D0C" w:rsidRPr="00983D0C" w:rsidRDefault="00983D0C" w:rsidP="00983D0C">
      <w:pPr>
        <w:tabs>
          <w:tab w:val="left" w:pos="567"/>
        </w:tabs>
        <w:spacing w:after="0" w:line="360" w:lineRule="auto"/>
        <w:jc w:val="both"/>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Stimaţi domni</w:t>
      </w:r>
      <w:r w:rsidRPr="00983D0C">
        <w:rPr>
          <w:rFonts w:ascii="Times New Roman" w:eastAsia="Times New Roman" w:hAnsi="Times New Roman" w:cs="Times New Roman"/>
          <w:sz w:val="24"/>
          <w:szCs w:val="24"/>
          <w:lang w:val="ro-MD"/>
        </w:rPr>
        <w:t>,</w:t>
      </w:r>
    </w:p>
    <w:p w:rsidR="00983D0C" w:rsidRPr="00983D0C" w:rsidRDefault="00983D0C" w:rsidP="00983D0C">
      <w:pPr>
        <w:tabs>
          <w:tab w:val="left" w:pos="567"/>
        </w:tabs>
        <w:spacing w:after="0" w:line="36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983D0C">
        <w:rPr>
          <w:rFonts w:ascii="Times New Roman" w:eastAsia="Times New Roman" w:hAnsi="Times New Roman" w:cs="Times New Roman"/>
          <w:sz w:val="24"/>
          <w:szCs w:val="20"/>
          <w:lang w:val="ro-MD"/>
        </w:rPr>
        <w:t xml:space="preserve">, </w:t>
      </w:r>
      <w:r w:rsidRPr="00983D0C">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983D0C">
        <w:rPr>
          <w:rFonts w:ascii="Times New Roman" w:eastAsia="Times New Roman" w:hAnsi="Times New Roman" w:cs="Times New Roman"/>
          <w:sz w:val="24"/>
          <w:szCs w:val="20"/>
          <w:lang w:val="ro-MD"/>
        </w:rPr>
        <w:t xml:space="preserve">exprimăm,  prin prezenta,  interesul de a participa, în calitate de ofertant/candidat, </w:t>
      </w:r>
      <w:r w:rsidRPr="00983D0C">
        <w:rPr>
          <w:rFonts w:ascii="Times New Roman" w:eastAsia="Times New Roman" w:hAnsi="Times New Roman" w:cs="Times New Roman"/>
          <w:sz w:val="24"/>
          <w:szCs w:val="24"/>
          <w:lang w:val="ro-MD"/>
        </w:rPr>
        <w:t xml:space="preserve"> neavînd obiecții la documentația de atribuire. </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Data completării . . . . . . . . . . . . .</w:t>
      </w:r>
      <w:r w:rsidRPr="00983D0C">
        <w:rPr>
          <w:rFonts w:ascii="Times New Roman" w:eastAsia="Times New Roman" w:hAnsi="Times New Roman" w:cs="Times New Roman"/>
          <w:sz w:val="24"/>
          <w:szCs w:val="24"/>
          <w:lang w:val="ro-MD"/>
        </w:rPr>
        <w:tab/>
        <w:t>Cu stimă,</w:t>
      </w:r>
    </w:p>
    <w:p w:rsidR="00983D0C" w:rsidRPr="00983D0C" w:rsidRDefault="00983D0C" w:rsidP="00983D0C">
      <w:pPr>
        <w:tabs>
          <w:tab w:val="left" w:pos="567"/>
        </w:tabs>
        <w:spacing w:after="0" w:line="36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Ofertant/candidat</w:t>
      </w:r>
    </w:p>
    <w:p w:rsidR="00983D0C" w:rsidRPr="00983D0C" w:rsidRDefault="00983D0C" w:rsidP="00983D0C">
      <w:pPr>
        <w:tabs>
          <w:tab w:val="left" w:pos="567"/>
        </w:tabs>
        <w:spacing w:after="0" w:line="36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 . . . . . . . . . . . . . . . . . . . . . .</w:t>
      </w:r>
    </w:p>
    <w:p w:rsidR="00983D0C" w:rsidRPr="00983D0C" w:rsidRDefault="00983D0C" w:rsidP="00983D0C">
      <w:pPr>
        <w:tabs>
          <w:tab w:val="left" w:pos="567"/>
        </w:tabs>
        <w:spacing w:after="0" w:line="36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(semnătura autorizată)</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lastRenderedPageBreak/>
        <w:t>Anexa nr. 8</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983D0C">
        <w:rPr>
          <w:rFonts w:ascii="Times New Roman" w:eastAsiaTheme="majorEastAsia" w:hAnsi="Times New Roman" w:cs="Times New Roman"/>
          <w:b/>
          <w:bCs/>
          <w:noProof/>
          <w:sz w:val="24"/>
          <w:szCs w:val="24"/>
          <w:lang w:val="ro-MD"/>
        </w:rPr>
        <w:t>DECLARAŢIE</w:t>
      </w:r>
    </w:p>
    <w:p w:rsidR="00983D0C" w:rsidRPr="00983D0C" w:rsidRDefault="00983D0C" w:rsidP="00983D0C">
      <w:pPr>
        <w:tabs>
          <w:tab w:val="left" w:pos="567"/>
        </w:tabs>
        <w:spacing w:after="0" w:line="360" w:lineRule="auto"/>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privind valabilitatea ofertei</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142"/>
        </w:tabs>
        <w:spacing w:before="240"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Către_________________________________________________________________________</w:t>
      </w:r>
      <w:r w:rsidRPr="00983D0C">
        <w:rPr>
          <w:rFonts w:ascii="Times New Roman" w:eastAsia="Times New Roman" w:hAnsi="Times New Roman" w:cs="Times New Roman"/>
          <w:sz w:val="24"/>
          <w:szCs w:val="24"/>
          <w:lang w:val="ro-MD"/>
        </w:rPr>
        <w:softHyphen/>
      </w:r>
      <w:r w:rsidRPr="00983D0C">
        <w:rPr>
          <w:rFonts w:ascii="Times New Roman" w:eastAsia="Times New Roman" w:hAnsi="Times New Roman" w:cs="Times New Roman"/>
          <w:sz w:val="24"/>
          <w:szCs w:val="24"/>
          <w:lang w:val="ro-MD"/>
        </w:rPr>
        <w:softHyphen/>
      </w:r>
      <w:r w:rsidRPr="00983D0C">
        <w:rPr>
          <w:rFonts w:ascii="Times New Roman" w:eastAsia="Times New Roman" w:hAnsi="Times New Roman" w:cs="Times New Roman"/>
          <w:sz w:val="24"/>
          <w:szCs w:val="24"/>
          <w:lang w:val="ro-MD"/>
        </w:rPr>
        <w:softHyphen/>
      </w:r>
      <w:r w:rsidRPr="00983D0C">
        <w:rPr>
          <w:rFonts w:ascii="Times New Roman" w:eastAsia="Times New Roman" w:hAnsi="Times New Roman" w:cs="Times New Roman"/>
          <w:sz w:val="20"/>
          <w:szCs w:val="20"/>
          <w:lang w:val="ro-MD"/>
        </w:rPr>
        <w:t>(</w:t>
      </w:r>
      <w:r w:rsidRPr="00983D0C">
        <w:rPr>
          <w:rFonts w:ascii="Times New Roman" w:eastAsia="Times New Roman" w:hAnsi="Times New Roman" w:cs="Times New Roman"/>
          <w:i/>
          <w:sz w:val="20"/>
          <w:szCs w:val="20"/>
          <w:lang w:val="ro-MD"/>
        </w:rPr>
        <w:t>denumirea autorităţii contractante şi adresa completă</w:t>
      </w:r>
      <w:r w:rsidRPr="00983D0C">
        <w:rPr>
          <w:rFonts w:ascii="Times New Roman" w:eastAsia="Times New Roman" w:hAnsi="Times New Roman" w:cs="Times New Roman"/>
          <w:sz w:val="20"/>
          <w:szCs w:val="20"/>
          <w:lang w:val="ro-MD"/>
        </w:rPr>
        <w:t>)</w:t>
      </w:r>
    </w:p>
    <w:p w:rsidR="00983D0C" w:rsidRPr="00983D0C" w:rsidRDefault="00983D0C" w:rsidP="00983D0C">
      <w:pPr>
        <w:tabs>
          <w:tab w:val="left" w:pos="567"/>
        </w:tabs>
        <w:spacing w:after="0" w:line="360" w:lineRule="auto"/>
        <w:jc w:val="both"/>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jc w:val="both"/>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Stimaţi domni</w:t>
      </w:r>
      <w:r w:rsidRPr="00983D0C">
        <w:rPr>
          <w:rFonts w:ascii="Times New Roman" w:eastAsia="Times New Roman" w:hAnsi="Times New Roman" w:cs="Times New Roman"/>
          <w:sz w:val="24"/>
          <w:szCs w:val="24"/>
          <w:lang w:val="ro-MD"/>
        </w:rPr>
        <w:t>,</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Calibri" w:hAnsi="Times New Roman" w:cs="Times New Roman"/>
          <w:noProof/>
          <w:sz w:val="24"/>
          <w:szCs w:val="24"/>
          <w:lang w:val="ro-MD"/>
        </w:rPr>
        <w:t xml:space="preserve">    Ne angajăm să menținem oferta valabilă, </w:t>
      </w:r>
      <w:r w:rsidRPr="00983D0C">
        <w:rPr>
          <w:rFonts w:ascii="Times New Roman" w:eastAsia="Times New Roman" w:hAnsi="Times New Roman" w:cs="Times New Roman"/>
          <w:b/>
          <w:sz w:val="24"/>
          <w:szCs w:val="24"/>
          <w:lang w:val="ro-MD" w:eastAsia="ru-RU"/>
        </w:rPr>
        <w:t xml:space="preserve">privind achiziționarea </w:t>
      </w:r>
      <w:r w:rsidRPr="00983D0C">
        <w:rPr>
          <w:rFonts w:ascii="Times New Roman" w:eastAsia="Times New Roman" w:hAnsi="Times New Roman" w:cs="Times New Roman"/>
          <w:b/>
          <w:sz w:val="24"/>
          <w:szCs w:val="24"/>
          <w:shd w:val="clear" w:color="auto" w:fill="FFFFFF" w:themeFill="background1"/>
          <w:lang w:val="ro-MD" w:eastAsia="ru-RU"/>
        </w:rPr>
        <w:t>_______________________</w:t>
      </w:r>
      <w:r w:rsidRPr="00983D0C">
        <w:rPr>
          <w:rFonts w:ascii="Times New Roman" w:eastAsia="Times New Roman" w:hAnsi="Times New Roman" w:cs="Times New Roman"/>
          <w:b/>
          <w:sz w:val="24"/>
          <w:szCs w:val="24"/>
          <w:shd w:val="clear" w:color="auto" w:fill="FFFFFF" w:themeFill="background1"/>
          <w:lang w:val="ro-MD" w:eastAsia="ru-RU"/>
        </w:rPr>
        <w:br/>
      </w:r>
      <w:r w:rsidRPr="00983D0C">
        <w:rPr>
          <w:rFonts w:ascii="Times New Roman" w:eastAsia="Times New Roman" w:hAnsi="Times New Roman" w:cs="Times New Roman"/>
          <w:sz w:val="20"/>
          <w:szCs w:val="24"/>
          <w:lang w:val="ro-MD" w:eastAsia="ru-RU"/>
        </w:rPr>
        <w:t xml:space="preserve">                                                                                                                                   (se indică obiectul achiziției)</w:t>
      </w:r>
      <w:r w:rsidRPr="00983D0C">
        <w:rPr>
          <w:rFonts w:ascii="Times New Roman" w:eastAsia="Times New Roman" w:hAnsi="Times New Roman" w:cs="Times New Roman"/>
          <w:b/>
          <w:sz w:val="24"/>
          <w:szCs w:val="24"/>
          <w:lang w:val="ro-MD" w:eastAsia="ru-RU"/>
        </w:rPr>
        <w:br/>
        <w:t>prin procedura de achiziție_____________________________________,</w:t>
      </w:r>
      <w:r w:rsidRPr="00983D0C">
        <w:rPr>
          <w:rFonts w:ascii="Times New Roman" w:eastAsia="Times New Roman" w:hAnsi="Times New Roman" w:cs="Times New Roman"/>
          <w:b/>
          <w:sz w:val="24"/>
          <w:szCs w:val="24"/>
          <w:lang w:val="ro-MD" w:eastAsia="ru-RU"/>
        </w:rPr>
        <w:br/>
      </w:r>
      <w:r w:rsidRPr="00983D0C">
        <w:rPr>
          <w:rFonts w:ascii="Times New Roman" w:eastAsia="Times New Roman" w:hAnsi="Times New Roman" w:cs="Times New Roman"/>
          <w:sz w:val="20"/>
          <w:szCs w:val="24"/>
          <w:lang w:val="ro-MD" w:eastAsia="ru-RU"/>
        </w:rPr>
        <w:t xml:space="preserve">                                                                           (tipul procedurii de achiziție)</w:t>
      </w:r>
    </w:p>
    <w:p w:rsidR="00983D0C" w:rsidRPr="00983D0C" w:rsidRDefault="00983D0C" w:rsidP="00983D0C">
      <w:pPr>
        <w:autoSpaceDN w:val="0"/>
        <w:adjustRightInd w:val="0"/>
        <w:spacing w:after="0" w:line="240"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Data completării . . . . . . . . . . . . .</w:t>
      </w:r>
      <w:r w:rsidRPr="00983D0C">
        <w:rPr>
          <w:rFonts w:ascii="Times New Roman" w:eastAsia="Times New Roman" w:hAnsi="Times New Roman" w:cs="Times New Roman"/>
          <w:sz w:val="24"/>
          <w:szCs w:val="24"/>
          <w:lang w:val="ro-MD"/>
        </w:rPr>
        <w:tab/>
        <w:t>Cu stimă,</w:t>
      </w:r>
    </w:p>
    <w:p w:rsidR="00983D0C" w:rsidRPr="00983D0C" w:rsidRDefault="00983D0C" w:rsidP="00983D0C">
      <w:pPr>
        <w:tabs>
          <w:tab w:val="left" w:pos="567"/>
        </w:tabs>
        <w:spacing w:after="0" w:line="36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Ofertant/candidat</w:t>
      </w:r>
    </w:p>
    <w:p w:rsidR="00983D0C" w:rsidRPr="00983D0C" w:rsidRDefault="00983D0C" w:rsidP="00983D0C">
      <w:pPr>
        <w:tabs>
          <w:tab w:val="left" w:pos="567"/>
        </w:tabs>
        <w:spacing w:after="0" w:line="36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 . . . . . . . . . . . . . . . . . . . . . .</w:t>
      </w:r>
    </w:p>
    <w:p w:rsidR="00983D0C" w:rsidRPr="00983D0C" w:rsidRDefault="00983D0C" w:rsidP="00983D0C">
      <w:pPr>
        <w:tabs>
          <w:tab w:val="left" w:pos="567"/>
        </w:tabs>
        <w:spacing w:after="0" w:line="36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(semnătura autorizată)</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lastRenderedPageBreak/>
        <w:t>Anexa nr. 9</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360" w:lineRule="auto"/>
        <w:rPr>
          <w:rFonts w:ascii="Times New Roman" w:eastAsia="Times New Roman" w:hAnsi="Times New Roman" w:cs="Times New Roman"/>
          <w:sz w:val="24"/>
          <w:szCs w:val="24"/>
          <w:lang w:val="ro-MD"/>
        </w:rPr>
      </w:pPr>
    </w:p>
    <w:bookmarkEnd w:id="54"/>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b/>
      </w:r>
      <w:r w:rsidRPr="00983D0C">
        <w:rPr>
          <w:rFonts w:ascii="Times New Roman" w:eastAsia="Times New Roman" w:hAnsi="Times New Roman" w:cs="Times New Roman"/>
          <w:b/>
          <w:sz w:val="24"/>
          <w:szCs w:val="24"/>
          <w:lang w:val="ro-MD"/>
        </w:rPr>
        <w:tab/>
      </w:r>
      <w:r w:rsidRPr="00983D0C">
        <w:rPr>
          <w:rFonts w:ascii="Times New Roman" w:eastAsia="Times New Roman" w:hAnsi="Times New Roman" w:cs="Times New Roman"/>
          <w:b/>
          <w:sz w:val="24"/>
          <w:szCs w:val="24"/>
          <w:lang w:val="ro-MD"/>
        </w:rPr>
        <w:tab/>
        <w:t>BANCA</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(denumirea)</w:t>
      </w:r>
    </w:p>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SCRISOARE  DE  GARANŢIE  BANCARĂ</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pentru participare cu ofertă la procedura de atribuire a contractului de achiziţie publică</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Către_________________________________________________________________________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t xml:space="preserve">                        (denumirea autorităţii contractante şi adresa completă)</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t xml:space="preserve">             (denumirea contractului de achiziţie publică)</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subsemnaţii___________________________________________________________________, </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(denumirea băncii)</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înregistrat la__________________________________________________________________,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(adresa băncii)</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ne  obligăm faţă de ___________________________________________________________ să </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(denumirea autorităţii contractante)</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plătim suma de__________________________________________, la prima sa cerere scrisă şi                                                                                    (suma în litere şi în cifre)</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r>
    </w:p>
    <w:p w:rsidR="00983D0C" w:rsidRPr="00983D0C" w:rsidRDefault="00983D0C" w:rsidP="00983D0C">
      <w:pPr>
        <w:tabs>
          <w:tab w:val="left" w:pos="567"/>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83D0C" w:rsidRPr="00983D0C" w:rsidRDefault="00983D0C" w:rsidP="00983D0C">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Ofertantul ____________________________________________________________________</w:t>
      </w:r>
    </w:p>
    <w:p w:rsidR="00983D0C" w:rsidRPr="00983D0C" w:rsidRDefault="00983D0C" w:rsidP="00983D0C">
      <w:pPr>
        <w:tabs>
          <w:tab w:val="left" w:pos="1069"/>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t xml:space="preserve">(denumirea ofertantului)                                </w:t>
      </w:r>
    </w:p>
    <w:p w:rsidR="00983D0C" w:rsidRPr="00983D0C" w:rsidRDefault="00983D0C" w:rsidP="00983D0C">
      <w:pPr>
        <w:tabs>
          <w:tab w:val="left" w:pos="567"/>
        </w:tabs>
        <w:spacing w:after="0" w:line="240" w:lineRule="auto"/>
        <w:ind w:hanging="349"/>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îşi  retrage sau modifică oferta în perioada de  valabilitate a acesteia;</w:t>
      </w:r>
    </w:p>
    <w:p w:rsidR="00983D0C" w:rsidRPr="00983D0C" w:rsidRDefault="00983D0C" w:rsidP="00983D0C">
      <w:pPr>
        <w:tabs>
          <w:tab w:val="left" w:pos="567"/>
        </w:tabs>
        <w:spacing w:after="0" w:line="240" w:lineRule="auto"/>
        <w:ind w:left="-284"/>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83D0C" w:rsidRPr="00983D0C" w:rsidRDefault="00983D0C" w:rsidP="00983D0C">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 sa fiind stabilită câştigătoare, ofertantul 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(denumirea ofertantului)</w:t>
      </w:r>
    </w:p>
    <w:p w:rsidR="00983D0C" w:rsidRPr="00983D0C" w:rsidRDefault="00983D0C" w:rsidP="00983D0C">
      <w:pPr>
        <w:tabs>
          <w:tab w:val="left" w:pos="567"/>
        </w:tabs>
        <w:spacing w:after="0" w:line="240" w:lineRule="auto"/>
        <w:ind w:hanging="349"/>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nu a constituit garanţia de bună execuție;</w:t>
      </w:r>
    </w:p>
    <w:p w:rsidR="00983D0C" w:rsidRPr="00983D0C" w:rsidRDefault="00983D0C" w:rsidP="00983D0C">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Oferta sa fiind stabilită câştigătoare, ofertantul _______________________________________</w:t>
      </w:r>
    </w:p>
    <w:p w:rsidR="00983D0C" w:rsidRPr="00983D0C" w:rsidRDefault="00983D0C" w:rsidP="00983D0C">
      <w:pPr>
        <w:tabs>
          <w:tab w:val="left" w:pos="567"/>
        </w:tabs>
        <w:spacing w:after="0" w:line="240" w:lineRule="auto"/>
        <w:ind w:hanging="349"/>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t xml:space="preserve">                                                                              (denumirea ofertantului) </w:t>
      </w:r>
    </w:p>
    <w:p w:rsidR="00983D0C" w:rsidRPr="00983D0C" w:rsidRDefault="00983D0C" w:rsidP="00983D0C">
      <w:pPr>
        <w:tabs>
          <w:tab w:val="left" w:pos="567"/>
        </w:tabs>
        <w:spacing w:after="0" w:line="240" w:lineRule="auto"/>
        <w:ind w:hanging="349"/>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a refuzat să semneze contractul de achiziţie publică de lucrări;</w:t>
      </w:r>
    </w:p>
    <w:p w:rsidR="00983D0C" w:rsidRPr="00983D0C" w:rsidRDefault="00983D0C" w:rsidP="00983D0C">
      <w:pPr>
        <w:tabs>
          <w:tab w:val="left" w:pos="567"/>
        </w:tabs>
        <w:spacing w:after="0" w:line="240" w:lineRule="auto"/>
        <w:ind w:hanging="502"/>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Prezenta garanţie este valabilă până la data de 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Parafată de Banca___________________________________ în ziua___luna____anul_______  </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(semnătura autorizată)</w:t>
      </w:r>
    </w:p>
    <w:p w:rsidR="00983D0C" w:rsidRPr="00983D0C" w:rsidRDefault="00983D0C" w:rsidP="00983D0C">
      <w:pPr>
        <w:spacing w:after="200" w:line="276" w:lineRule="auto"/>
        <w:jc w:val="center"/>
        <w:rPr>
          <w:rFonts w:ascii="Times New Roman" w:eastAsia="Times New Roman" w:hAnsi="Times New Roman" w:cs="Times New Roman"/>
          <w:noProof/>
          <w:sz w:val="24"/>
          <w:szCs w:val="24"/>
          <w:lang w:val="ro-MD" w:eastAsia="zh-CN"/>
        </w:rPr>
      </w:pPr>
      <w:bookmarkStart w:id="55" w:name="_Toc449692097"/>
    </w:p>
    <w:p w:rsidR="00983D0C" w:rsidRPr="00983D0C" w:rsidRDefault="00983D0C" w:rsidP="00983D0C">
      <w:pPr>
        <w:spacing w:after="200" w:line="276" w:lineRule="auto"/>
        <w:jc w:val="center"/>
        <w:rPr>
          <w:rFonts w:ascii="Times New Roman" w:eastAsia="Times New Roman" w:hAnsi="Times New Roman" w:cs="Times New Roman"/>
          <w:noProof/>
          <w:sz w:val="24"/>
          <w:szCs w:val="24"/>
          <w:lang w:val="ro-MD" w:eastAsia="zh-CN"/>
        </w:rPr>
      </w:pPr>
    </w:p>
    <w:p w:rsidR="00983D0C" w:rsidRPr="00983D0C" w:rsidRDefault="00983D0C" w:rsidP="00983D0C">
      <w:pPr>
        <w:spacing w:after="200" w:line="276" w:lineRule="auto"/>
        <w:jc w:val="center"/>
        <w:rPr>
          <w:rFonts w:ascii="Times New Roman" w:eastAsia="Times New Roman" w:hAnsi="Times New Roman" w:cs="Times New Roman"/>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10</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200" w:line="276" w:lineRule="auto"/>
        <w:jc w:val="center"/>
        <w:rPr>
          <w:rFonts w:ascii="Times New Roman" w:eastAsia="Times New Roman" w:hAnsi="Times New Roman" w:cs="Times New Roman"/>
          <w:noProof/>
          <w:sz w:val="24"/>
          <w:szCs w:val="24"/>
          <w:lang w:val="ro-MD" w:eastAsia="zh-CN"/>
        </w:rPr>
      </w:pPr>
    </w:p>
    <w:p w:rsidR="00983D0C" w:rsidRPr="00983D0C" w:rsidRDefault="00983D0C" w:rsidP="00983D0C">
      <w:pPr>
        <w:spacing w:after="0" w:line="240" w:lineRule="auto"/>
        <w:rPr>
          <w:rFonts w:ascii="Times New Roman" w:eastAsia="Times New Roman" w:hAnsi="Times New Roman" w:cs="Times New Roman"/>
          <w:noProof/>
          <w:sz w:val="24"/>
          <w:szCs w:val="24"/>
          <w:lang w:val="ro-MD" w:eastAsia="zh-CN"/>
        </w:rPr>
      </w:pPr>
    </w:p>
    <w:bookmarkEnd w:id="55"/>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GRAFIC DE  EXECUTARE A LUCRĂRILOR</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_____________________________________________________________________________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(denumirea lucrărilor)</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83D0C" w:rsidRPr="00983D0C" w:rsidTr="00594D4C">
        <w:trPr>
          <w:cantSplit/>
          <w:trHeight w:val="300"/>
        </w:trPr>
        <w:tc>
          <w:tcPr>
            <w:tcW w:w="709" w:type="dxa"/>
            <w:vMerge w:val="restart"/>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Nr.</w:t>
            </w:r>
          </w:p>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d/o</w:t>
            </w:r>
          </w:p>
        </w:tc>
        <w:tc>
          <w:tcPr>
            <w:tcW w:w="2825" w:type="dxa"/>
            <w:vMerge w:val="restart"/>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Grupa de obiecte/denumirea obiectului</w:t>
            </w:r>
          </w:p>
        </w:tc>
        <w:tc>
          <w:tcPr>
            <w:tcW w:w="3126" w:type="dxa"/>
            <w:gridSpan w:val="3"/>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Anul 1</w:t>
            </w:r>
          </w:p>
        </w:tc>
        <w:tc>
          <w:tcPr>
            <w:tcW w:w="1044"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w:t>
            </w:r>
          </w:p>
        </w:tc>
        <w:tc>
          <w:tcPr>
            <w:tcW w:w="132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Anul (n)</w:t>
            </w:r>
          </w:p>
        </w:tc>
      </w:tr>
      <w:tr w:rsidR="00983D0C" w:rsidRPr="00983D0C" w:rsidTr="00594D4C">
        <w:trPr>
          <w:cantSplit/>
          <w:trHeight w:val="240"/>
        </w:trPr>
        <w:tc>
          <w:tcPr>
            <w:tcW w:w="709"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Luna</w:t>
            </w:r>
          </w:p>
        </w:tc>
      </w:tr>
      <w:tr w:rsidR="00983D0C" w:rsidRPr="00983D0C" w:rsidTr="00594D4C">
        <w:trPr>
          <w:cantSplit/>
          <w:trHeight w:val="120"/>
        </w:trPr>
        <w:tc>
          <w:tcPr>
            <w:tcW w:w="709"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1</w:t>
            </w: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2</w:t>
            </w: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3</w:t>
            </w: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w:t>
            </w: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w:t>
            </w:r>
          </w:p>
        </w:tc>
      </w:tr>
      <w:tr w:rsidR="00983D0C" w:rsidRPr="00983D0C" w:rsidTr="00594D4C">
        <w:trPr>
          <w:cantSplit/>
          <w:trHeight w:val="180"/>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w:t>
            </w: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Organizare de şantier</w:t>
            </w: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r w:rsidR="00983D0C" w:rsidRPr="00983D0C" w:rsidTr="00594D4C">
        <w:trPr>
          <w:cantSplit/>
          <w:trHeight w:val="1372"/>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2. </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Obiect 01</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Categoria de lucrări:</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r w:rsidR="00983D0C" w:rsidRPr="00983D0C" w:rsidTr="00594D4C">
        <w:trPr>
          <w:cantSplit/>
          <w:trHeight w:val="1412"/>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3.</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Obiect 02</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Categoria de lucrări:</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r w:rsidR="00983D0C" w:rsidRPr="00983D0C" w:rsidTr="00594D4C">
        <w:trPr>
          <w:cantSplit/>
          <w:trHeight w:val="1593"/>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w:t>
            </w: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Obiect n …</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Categoria de lucrări:</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bl>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w:t>
      </w:r>
      <w:bookmarkStart w:id="56" w:name="_Toc449692098"/>
      <w:r w:rsidRPr="00983D0C">
        <w:rPr>
          <w:rFonts w:ascii="Times New Roman" w:eastAsia="PMingLiU" w:hAnsi="Times New Roman" w:cs="Times New Roman"/>
          <w:noProof/>
          <w:sz w:val="24"/>
          <w:szCs w:val="24"/>
          <w:lang w:val="ro-MD" w:eastAsia="zh-CN"/>
        </w:rPr>
        <w:t>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11</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noProof/>
          <w:sz w:val="24"/>
          <w:szCs w:val="24"/>
          <w:lang w:val="ro-MD" w:eastAsia="zh-CN"/>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GRAFIC DE  EXECUTARE A DOCUMENTAȚIEI DE PROIECT</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_____________________________________________________________________________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(denumirea serviciilor)</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83D0C" w:rsidRPr="00983D0C" w:rsidTr="00594D4C">
        <w:trPr>
          <w:cantSplit/>
          <w:trHeight w:val="300"/>
        </w:trPr>
        <w:tc>
          <w:tcPr>
            <w:tcW w:w="709" w:type="dxa"/>
            <w:vMerge w:val="restart"/>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Nr.</w:t>
            </w:r>
          </w:p>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d/o</w:t>
            </w:r>
          </w:p>
        </w:tc>
        <w:tc>
          <w:tcPr>
            <w:tcW w:w="2825" w:type="dxa"/>
            <w:vMerge w:val="restart"/>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Grupa de obiecte/denumirea obiectului</w:t>
            </w:r>
          </w:p>
        </w:tc>
        <w:tc>
          <w:tcPr>
            <w:tcW w:w="3126" w:type="dxa"/>
            <w:gridSpan w:val="3"/>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Anul 1</w:t>
            </w:r>
          </w:p>
        </w:tc>
        <w:tc>
          <w:tcPr>
            <w:tcW w:w="1044"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w:t>
            </w:r>
          </w:p>
        </w:tc>
        <w:tc>
          <w:tcPr>
            <w:tcW w:w="132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Anul (n)</w:t>
            </w:r>
          </w:p>
        </w:tc>
      </w:tr>
      <w:tr w:rsidR="00983D0C" w:rsidRPr="00983D0C" w:rsidTr="00594D4C">
        <w:trPr>
          <w:cantSplit/>
          <w:trHeight w:val="240"/>
        </w:trPr>
        <w:tc>
          <w:tcPr>
            <w:tcW w:w="709"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Luna</w:t>
            </w:r>
          </w:p>
        </w:tc>
      </w:tr>
      <w:tr w:rsidR="00983D0C" w:rsidRPr="00983D0C" w:rsidTr="00594D4C">
        <w:trPr>
          <w:cantSplit/>
          <w:trHeight w:val="120"/>
        </w:trPr>
        <w:tc>
          <w:tcPr>
            <w:tcW w:w="709"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1</w:t>
            </w: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2</w:t>
            </w: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3</w:t>
            </w: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w:t>
            </w: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n</w:t>
            </w:r>
          </w:p>
        </w:tc>
      </w:tr>
      <w:tr w:rsidR="00983D0C" w:rsidRPr="00A47EC1" w:rsidTr="00594D4C">
        <w:trPr>
          <w:cantSplit/>
          <w:trHeight w:val="180"/>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w:t>
            </w: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Faza 1</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Studii, foto fixarea, releveu, investigații inginerești etc.</w:t>
            </w: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r w:rsidR="00983D0C" w:rsidRPr="00983D0C" w:rsidTr="00594D4C">
        <w:trPr>
          <w:cantSplit/>
          <w:trHeight w:val="1372"/>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2. </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Faza 2</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Schiță de proiect 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r w:rsidR="00983D0C" w:rsidRPr="00983D0C" w:rsidTr="00594D4C">
        <w:trPr>
          <w:cantSplit/>
          <w:trHeight w:val="1412"/>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3.</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Faza 3</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Proiect de execuție (desene și deviz):</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r w:rsidR="00983D0C" w:rsidRPr="00983D0C" w:rsidTr="00594D4C">
        <w:trPr>
          <w:cantSplit/>
          <w:trHeight w:val="1593"/>
        </w:trPr>
        <w:tc>
          <w:tcPr>
            <w:tcW w:w="709"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w:t>
            </w:r>
          </w:p>
        </w:tc>
        <w:tc>
          <w:tcPr>
            <w:tcW w:w="282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Faza n</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tc>
      </w:tr>
    </w:tbl>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________________________________</w:t>
      </w:r>
    </w:p>
    <w:p w:rsidR="00983D0C" w:rsidRPr="00983D0C" w:rsidRDefault="00983D0C" w:rsidP="00983D0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12</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bookmarkEnd w:id="56"/>
    <w:p w:rsidR="00983D0C" w:rsidRPr="00983D0C" w:rsidRDefault="00983D0C" w:rsidP="00983D0C">
      <w:pPr>
        <w:spacing w:after="0" w:line="240" w:lineRule="auto"/>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sz w:val="24"/>
          <w:szCs w:val="24"/>
          <w:lang w:val="ro-MD" w:eastAsia="zh-CN"/>
        </w:rPr>
      </w:pPr>
      <w:r w:rsidRPr="00983D0C">
        <w:rPr>
          <w:rFonts w:ascii="Times New Roman" w:eastAsia="PMingLiU" w:hAnsi="Times New Roman" w:cs="Times New Roman"/>
          <w:b/>
          <w:noProof/>
          <w:sz w:val="24"/>
          <w:szCs w:val="24"/>
          <w:lang w:val="ro-MD" w:eastAsia="zh-CN"/>
        </w:rPr>
        <w:t>DECLARAȚIE</w:t>
      </w:r>
    </w:p>
    <w:p w:rsidR="00983D0C" w:rsidRPr="00983D0C" w:rsidRDefault="00983D0C" w:rsidP="00983D0C">
      <w:pPr>
        <w:tabs>
          <w:tab w:val="left" w:pos="567"/>
        </w:tabs>
        <w:spacing w:after="0" w:line="240" w:lineRule="auto"/>
        <w:jc w:val="center"/>
        <w:rPr>
          <w:rFonts w:ascii="Baltica RR" w:eastAsia="Times New Roman" w:hAnsi="Baltica RR" w:cs="Times New Roman"/>
          <w:b/>
          <w:sz w:val="24"/>
          <w:szCs w:val="20"/>
          <w:lang w:val="ro-MD"/>
        </w:rPr>
      </w:pPr>
      <w:r w:rsidRPr="00983D0C">
        <w:rPr>
          <w:rFonts w:ascii="Baltica RR" w:eastAsia="Times New Roman" w:hAnsi="Baltica RR" w:cs="Times New Roman"/>
          <w:b/>
          <w:sz w:val="24"/>
          <w:szCs w:val="20"/>
          <w:lang w:val="ro-MD"/>
        </w:rPr>
        <w:t>privind experien</w:t>
      </w:r>
      <w:r w:rsidRPr="00983D0C">
        <w:rPr>
          <w:rFonts w:ascii="Baltica RR" w:eastAsia="Times New Roman" w:hAnsi="Baltica RR" w:cs="Times New Roman" w:hint="eastAsia"/>
          <w:b/>
          <w:sz w:val="24"/>
          <w:szCs w:val="20"/>
          <w:lang w:val="ro-MD"/>
        </w:rPr>
        <w:t>ţ</w:t>
      </w:r>
      <w:r w:rsidRPr="00983D0C">
        <w:rPr>
          <w:rFonts w:ascii="Baltica RR" w:eastAsia="Times New Roman" w:hAnsi="Baltica RR" w:cs="Times New Roman"/>
          <w:b/>
          <w:sz w:val="24"/>
          <w:szCs w:val="20"/>
          <w:lang w:val="ro-MD"/>
        </w:rPr>
        <w:t>a similar</w:t>
      </w:r>
      <w:r w:rsidRPr="00983D0C">
        <w:rPr>
          <w:rFonts w:ascii="Baltica RR" w:eastAsia="Times New Roman" w:hAnsi="Baltica RR" w:cs="Times New Roman" w:hint="eastAsia"/>
          <w:b/>
          <w:sz w:val="24"/>
          <w:szCs w:val="20"/>
          <w:lang w:val="ro-MD"/>
        </w:rPr>
        <w:t>ă</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sz w:val="24"/>
          <w:szCs w:val="24"/>
          <w:lang w:val="ro-MD"/>
        </w:rPr>
      </w:pPr>
    </w:p>
    <w:p w:rsidR="00983D0C" w:rsidRPr="00983D0C" w:rsidRDefault="00983D0C" w:rsidP="00983D0C">
      <w:pPr>
        <w:tabs>
          <w:tab w:val="left" w:pos="567"/>
        </w:tabs>
        <w:spacing w:after="0" w:line="240" w:lineRule="auto"/>
        <w:ind w:right="-58"/>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 Denumirea şi obiectul contractului______________________________________________</w:t>
      </w:r>
    </w:p>
    <w:p w:rsidR="00983D0C" w:rsidRPr="00983D0C" w:rsidRDefault="00983D0C" w:rsidP="00983D0C">
      <w:pPr>
        <w:tabs>
          <w:tab w:val="left" w:pos="567"/>
        </w:tabs>
        <w:spacing w:after="0" w:line="240" w:lineRule="auto"/>
        <w:ind w:right="-58"/>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2. Numărul şi data contractului___________________________________________________</w:t>
      </w:r>
    </w:p>
    <w:p w:rsidR="00983D0C" w:rsidRPr="00983D0C" w:rsidRDefault="00983D0C" w:rsidP="00983D0C">
      <w:pPr>
        <w:tabs>
          <w:tab w:val="left" w:pos="567"/>
        </w:tabs>
        <w:spacing w:after="0" w:line="240" w:lineRule="auto"/>
        <w:ind w:right="-58"/>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3. Denumirea/numele beneficiarului_______________________________________________</w:t>
      </w:r>
    </w:p>
    <w:p w:rsidR="00983D0C" w:rsidRPr="00983D0C" w:rsidRDefault="00983D0C" w:rsidP="00983D0C">
      <w:pPr>
        <w:tabs>
          <w:tab w:val="left" w:pos="567"/>
        </w:tabs>
        <w:spacing w:after="0" w:line="240" w:lineRule="auto"/>
        <w:ind w:right="-58"/>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4. Adresa beneficiarului_________________________________________________________</w:t>
      </w:r>
    </w:p>
    <w:p w:rsidR="00983D0C" w:rsidRPr="00983D0C" w:rsidRDefault="00983D0C" w:rsidP="00983D0C">
      <w:pPr>
        <w:tabs>
          <w:tab w:val="left" w:pos="567"/>
        </w:tabs>
        <w:spacing w:after="0" w:line="240" w:lineRule="auto"/>
        <w:ind w:right="-58"/>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5. Ţara______________________________________________________________________</w:t>
      </w:r>
    </w:p>
    <w:p w:rsidR="00983D0C" w:rsidRPr="00983D0C" w:rsidRDefault="00983D0C" w:rsidP="00983D0C">
      <w:pPr>
        <w:tabs>
          <w:tab w:val="left" w:pos="567"/>
        </w:tabs>
        <w:spacing w:after="0" w:line="240" w:lineRule="auto"/>
        <w:ind w:right="-58"/>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6. Calitatea în care a participat la îndeplinirea contractului______________________________</w:t>
      </w:r>
    </w:p>
    <w:p w:rsidR="00983D0C" w:rsidRPr="00983D0C" w:rsidRDefault="00983D0C" w:rsidP="00983D0C">
      <w:pPr>
        <w:tabs>
          <w:tab w:val="left" w:pos="567"/>
        </w:tabs>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 notează opţiunea corespunzătoare)</w:t>
      </w:r>
    </w:p>
    <w:p w:rsidR="00983D0C" w:rsidRPr="00983D0C" w:rsidRDefault="00983D0C" w:rsidP="00983D0C">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antreprenorul sau antreprenorul general (lider de asociaţie)</w:t>
      </w:r>
    </w:p>
    <w:p w:rsidR="00983D0C" w:rsidRPr="00983D0C" w:rsidRDefault="00983D0C" w:rsidP="00983D0C">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antreprenor asociat</w:t>
      </w:r>
    </w:p>
    <w:p w:rsidR="00983D0C" w:rsidRPr="00983D0C" w:rsidRDefault="00983D0C" w:rsidP="00983D0C">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subantreprenor</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7.  Valoarea contractului</w:t>
      </w:r>
      <w:r w:rsidRPr="00983D0C">
        <w:rPr>
          <w:rFonts w:ascii="Times New Roman" w:eastAsia="Times New Roman" w:hAnsi="Times New Roman" w:cs="Times New Roman"/>
          <w:sz w:val="24"/>
          <w:szCs w:val="24"/>
          <w:lang w:val="ro-MD"/>
        </w:rPr>
        <w:tab/>
      </w:r>
      <w:r w:rsidRPr="00983D0C">
        <w:rPr>
          <w:rFonts w:ascii="Times New Roman" w:eastAsia="Times New Roman" w:hAnsi="Times New Roman" w:cs="Times New Roman"/>
          <w:sz w:val="24"/>
          <w:szCs w:val="24"/>
          <w:lang w:val="ro-MD"/>
        </w:rPr>
        <w:tab/>
        <w:t xml:space="preserve">exprimată în moneda      </w:t>
      </w:r>
      <w:r w:rsidRPr="00983D0C">
        <w:rPr>
          <w:rFonts w:ascii="Times New Roman" w:eastAsia="Times New Roman" w:hAnsi="Times New Roman" w:cs="Times New Roman"/>
          <w:sz w:val="24"/>
          <w:szCs w:val="24"/>
          <w:lang w:val="ro-MD"/>
        </w:rPr>
        <w:tab/>
        <w:t xml:space="preserve">     exprimată</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în care s-a                       </w:t>
      </w:r>
      <w:r w:rsidRPr="00983D0C">
        <w:rPr>
          <w:rFonts w:ascii="Times New Roman" w:eastAsia="Times New Roman" w:hAnsi="Times New Roman" w:cs="Times New Roman"/>
          <w:sz w:val="24"/>
          <w:szCs w:val="24"/>
          <w:lang w:val="ro-MD"/>
        </w:rPr>
        <w:tab/>
        <w:t xml:space="preserve">     în echivalent</w:t>
      </w:r>
    </w:p>
    <w:p w:rsidR="00983D0C" w:rsidRPr="00983D0C" w:rsidRDefault="00983D0C" w:rsidP="00983D0C">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încheiat contractul     </w:t>
      </w:r>
      <w:r w:rsidRPr="00983D0C">
        <w:rPr>
          <w:rFonts w:ascii="Times New Roman" w:eastAsia="Times New Roman" w:hAnsi="Times New Roman" w:cs="Times New Roman"/>
          <w:sz w:val="24"/>
          <w:szCs w:val="24"/>
          <w:lang w:val="ro-MD"/>
        </w:rPr>
        <w:tab/>
        <w:t>dolari SUA</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a) iniţială (la data semnării contractului )    _________________ </w:t>
      </w:r>
      <w:r w:rsidRPr="00983D0C">
        <w:rPr>
          <w:rFonts w:ascii="Times New Roman" w:eastAsia="Times New Roman" w:hAnsi="Times New Roman" w:cs="Times New Roman"/>
          <w:sz w:val="24"/>
          <w:szCs w:val="24"/>
          <w:lang w:val="ro-MD"/>
        </w:rPr>
        <w:tab/>
        <w:t xml:space="preserve">        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b) finală </w:t>
      </w:r>
      <w:r w:rsidRPr="00983D0C">
        <w:rPr>
          <w:rFonts w:ascii="Baltica RR" w:eastAsia="Times New Roman" w:hAnsi="Baltica RR" w:cs="Times New Roman"/>
          <w:sz w:val="24"/>
          <w:szCs w:val="20"/>
          <w:lang w:val="ro-MD"/>
        </w:rPr>
        <w:t>(la data  finaliz</w:t>
      </w:r>
      <w:r w:rsidRPr="00983D0C">
        <w:rPr>
          <w:rFonts w:ascii="Baltica RR" w:eastAsia="Times New Roman" w:hAnsi="Baltica RR" w:cs="Times New Roman" w:hint="eastAsia"/>
          <w:sz w:val="24"/>
          <w:szCs w:val="20"/>
          <w:lang w:val="ro-MD"/>
        </w:rPr>
        <w:t>ă</w:t>
      </w:r>
      <w:r w:rsidRPr="00983D0C">
        <w:rPr>
          <w:rFonts w:ascii="Baltica RR" w:eastAsia="Times New Roman" w:hAnsi="Baltica RR" w:cs="Times New Roman"/>
          <w:sz w:val="24"/>
          <w:szCs w:val="20"/>
          <w:lang w:val="ro-MD"/>
        </w:rPr>
        <w:t>rii contractului) __________________</w:t>
      </w:r>
      <w:r w:rsidRPr="00983D0C">
        <w:rPr>
          <w:rFonts w:ascii="Baltica RR" w:eastAsia="Times New Roman" w:hAnsi="Baltica RR" w:cs="Times New Roman"/>
          <w:sz w:val="24"/>
          <w:szCs w:val="20"/>
          <w:lang w:val="ro-MD"/>
        </w:rPr>
        <w:tab/>
        <w:t xml:space="preserve">    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9. Perioada de executare a lucrării (luni)</w:t>
      </w:r>
    </w:p>
    <w:p w:rsidR="00983D0C" w:rsidRPr="00983D0C" w:rsidRDefault="00983D0C" w:rsidP="00983D0C">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contractată_______________________________________________________________</w:t>
      </w:r>
    </w:p>
    <w:p w:rsidR="00983D0C" w:rsidRPr="00983D0C" w:rsidRDefault="00983D0C" w:rsidP="00983D0C">
      <w:pPr>
        <w:tabs>
          <w:tab w:val="left" w:pos="567"/>
          <w:tab w:val="left" w:pos="1080"/>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b) efectiv realizată ____________________________________________________________</w:t>
      </w:r>
    </w:p>
    <w:p w:rsidR="00983D0C" w:rsidRPr="00983D0C" w:rsidRDefault="00983D0C" w:rsidP="00983D0C">
      <w:pPr>
        <w:tabs>
          <w:tab w:val="left" w:pos="567"/>
          <w:tab w:val="left" w:pos="1080"/>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10. Numărul şi data procesului-verbal de recepţie la terminarea lucrărilor 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11. Principalele remedieri şi completări înscrise în procesul-verbal de recepţie_____________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____________________________________________________________________________</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983D0C" w:rsidRPr="00983D0C" w:rsidRDefault="00983D0C" w:rsidP="00983D0C">
      <w:pPr>
        <w:spacing w:after="0" w:line="240" w:lineRule="auto"/>
        <w:rPr>
          <w:rFonts w:ascii="Times New Roman" w:eastAsia="MS Mincho" w:hAnsi="Times New Roman" w:cs="Times New Roman"/>
          <w:noProof/>
          <w:sz w:val="24"/>
          <w:szCs w:val="24"/>
          <w:lang w:val="ro-MD" w:eastAsia="zh-CN"/>
        </w:rPr>
      </w:pPr>
    </w:p>
    <w:p w:rsidR="00983D0C" w:rsidRPr="00983D0C" w:rsidRDefault="00983D0C" w:rsidP="00983D0C">
      <w:pPr>
        <w:spacing w:after="0" w:line="240" w:lineRule="auto"/>
        <w:rPr>
          <w:rFonts w:ascii="Times New Roman" w:eastAsia="MS Mincho" w:hAnsi="Times New Roman" w:cs="Times New Roman"/>
          <w:noProof/>
          <w:sz w:val="24"/>
          <w:szCs w:val="24"/>
          <w:lang w:val="ro-MD" w:eastAsia="zh-CN"/>
        </w:rPr>
      </w:pPr>
      <w:r w:rsidRPr="00983D0C">
        <w:rPr>
          <w:rFonts w:ascii="Times New Roman" w:eastAsia="MS Mincho" w:hAnsi="Times New Roman" w:cs="Times New Roman"/>
          <w:noProof/>
          <w:sz w:val="24"/>
          <w:szCs w:val="24"/>
          <w:lang w:val="ro-MD" w:eastAsia="zh-CN"/>
        </w:rPr>
        <w:t>Data completării:______________________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spacing w:after="0" w:line="240" w:lineRule="auto"/>
        <w:jc w:val="both"/>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w:t>
      </w:r>
    </w:p>
    <w:p w:rsidR="00983D0C" w:rsidRPr="00983D0C" w:rsidRDefault="00983D0C" w:rsidP="00983D0C">
      <w:pPr>
        <w:spacing w:after="200" w:line="276" w:lineRule="auto"/>
        <w:rPr>
          <w:rFonts w:ascii="Times New Roman" w:eastAsia="PMingLiU" w:hAnsi="Times New Roman" w:cs="Times New Roman"/>
          <w:noProof/>
          <w:sz w:val="24"/>
          <w:szCs w:val="24"/>
          <w:lang w:val="ro-MD" w:eastAsia="zh-CN"/>
        </w:rPr>
      </w:pPr>
      <w:bookmarkStart w:id="57" w:name="_Toc449692109"/>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13</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p>
    <w:bookmarkEnd w:id="57"/>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center"/>
        <w:rPr>
          <w:rFonts w:ascii="Times New Roman" w:eastAsia="PMingLiU" w:hAnsi="Times New Roman" w:cs="Times New Roman"/>
          <w:b/>
          <w:sz w:val="24"/>
          <w:szCs w:val="24"/>
          <w:lang w:val="ro-MD" w:eastAsia="zh-CN"/>
        </w:rPr>
      </w:pPr>
      <w:r w:rsidRPr="00983D0C">
        <w:rPr>
          <w:rFonts w:ascii="Times New Roman" w:eastAsia="PMingLiU" w:hAnsi="Times New Roman" w:cs="Times New Roman"/>
          <w:b/>
          <w:sz w:val="24"/>
          <w:szCs w:val="24"/>
          <w:lang w:val="ro-MD" w:eastAsia="zh-CN"/>
        </w:rPr>
        <w:t xml:space="preserve">DECLARAȚIE </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sz w:val="24"/>
          <w:szCs w:val="24"/>
          <w:lang w:val="ro-MD"/>
        </w:rPr>
      </w:pPr>
      <w:r w:rsidRPr="00983D0C">
        <w:rPr>
          <w:rFonts w:ascii="Times New Roman" w:eastAsia="PMingLiU" w:hAnsi="Times New Roman" w:cs="Times New Roman"/>
          <w:b/>
          <w:sz w:val="24"/>
          <w:szCs w:val="24"/>
          <w:lang w:val="ro-MD" w:eastAsia="zh-CN"/>
        </w:rPr>
        <w:t xml:space="preserve">privind </w:t>
      </w:r>
      <w:r w:rsidRPr="00983D0C">
        <w:rPr>
          <w:rFonts w:ascii="Times New Roman" w:eastAsia="Times New Roman" w:hAnsi="Times New Roman" w:cs="Times New Roman"/>
          <w:b/>
          <w:sz w:val="24"/>
          <w:szCs w:val="24"/>
          <w:lang w:val="ro-MD"/>
        </w:rPr>
        <w:t>lista principalelor lucrări executate în ultimul an de activitate</w:t>
      </w:r>
    </w:p>
    <w:p w:rsidR="00983D0C" w:rsidRPr="00983D0C" w:rsidRDefault="00983D0C" w:rsidP="00983D0C">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983D0C" w:rsidRPr="00A47EC1" w:rsidTr="00594D4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Nr</w:t>
            </w:r>
          </w:p>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eastAsia="zh-CN"/>
              </w:rPr>
            </w:pPr>
            <w:r w:rsidRPr="00983D0C">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Calitatea antreprenorului</w:t>
            </w:r>
            <w:r w:rsidRPr="00983D0C">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Numărul şi data procesului-verbal de recepţie la terminarea lucrărilor</w:t>
            </w:r>
          </w:p>
        </w:tc>
      </w:tr>
      <w:tr w:rsidR="00983D0C" w:rsidRPr="00983D0C" w:rsidTr="00594D4C">
        <w:trPr>
          <w:trHeight w:val="300"/>
        </w:trPr>
        <w:tc>
          <w:tcPr>
            <w:tcW w:w="607" w:type="dxa"/>
            <w:tcBorders>
              <w:top w:val="nil"/>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r>
      <w:tr w:rsidR="00983D0C" w:rsidRPr="00983D0C" w:rsidTr="00594D4C">
        <w:trPr>
          <w:trHeight w:val="300"/>
        </w:trPr>
        <w:tc>
          <w:tcPr>
            <w:tcW w:w="607" w:type="dxa"/>
            <w:tcBorders>
              <w:top w:val="nil"/>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r>
      <w:tr w:rsidR="00983D0C" w:rsidRPr="00983D0C" w:rsidTr="00594D4C">
        <w:trPr>
          <w:trHeight w:val="300"/>
        </w:trPr>
        <w:tc>
          <w:tcPr>
            <w:tcW w:w="607" w:type="dxa"/>
            <w:tcBorders>
              <w:top w:val="nil"/>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tc>
      </w:tr>
    </w:tbl>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vertAlign w:val="superscript"/>
          <w:lang w:val="ro-MD"/>
        </w:rPr>
        <w:t>*</w:t>
      </w:r>
      <w:r w:rsidRPr="00983D0C">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________________________________</w:t>
      </w:r>
    </w:p>
    <w:p w:rsidR="00983D0C" w:rsidRPr="00983D0C" w:rsidRDefault="00983D0C" w:rsidP="00983D0C">
      <w:pPr>
        <w:spacing w:after="200" w:line="276" w:lineRule="auto"/>
        <w:rPr>
          <w:rFonts w:ascii="Times New Roman" w:eastAsia="PMingLiU" w:hAnsi="Times New Roman" w:cs="Times New Roman"/>
          <w:noProof/>
          <w:sz w:val="24"/>
          <w:szCs w:val="24"/>
          <w:lang w:val="ro-MD" w:eastAsia="zh-CN"/>
        </w:rPr>
      </w:pPr>
      <w:bookmarkStart w:id="58" w:name="_Toc449692110"/>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14</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bookmarkEnd w:id="58"/>
    <w:p w:rsidR="00983D0C" w:rsidRPr="00983D0C" w:rsidRDefault="00983D0C" w:rsidP="00983D0C">
      <w:pPr>
        <w:spacing w:after="0" w:line="276" w:lineRule="auto"/>
        <w:jc w:val="center"/>
        <w:rPr>
          <w:rFonts w:ascii="Times New Roman" w:eastAsia="PMingLiU" w:hAnsi="Times New Roman" w:cs="Times New Roman"/>
          <w:b/>
          <w:sz w:val="24"/>
          <w:szCs w:val="24"/>
          <w:lang w:val="ro-MD" w:eastAsia="zh-CN"/>
        </w:rPr>
      </w:pPr>
    </w:p>
    <w:p w:rsidR="00983D0C" w:rsidRPr="00983D0C" w:rsidRDefault="00983D0C" w:rsidP="00983D0C">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9" w:name="_Toc449632664"/>
      <w:bookmarkStart w:id="60" w:name="_Toc449633156"/>
      <w:bookmarkStart w:id="61" w:name="_Toc449692111"/>
      <w:r w:rsidRPr="00983D0C">
        <w:rPr>
          <w:rFonts w:ascii="Times New Roman" w:eastAsia="PMingLiU" w:hAnsi="Times New Roman" w:cs="Times New Roman"/>
          <w:b/>
          <w:bCs/>
          <w:iCs/>
          <w:noProof/>
          <w:sz w:val="24"/>
          <w:szCs w:val="24"/>
          <w:lang w:val="ro-MD" w:eastAsia="zh-CN"/>
        </w:rPr>
        <w:t>DECLARAŢIE</w:t>
      </w:r>
      <w:bookmarkEnd w:id="59"/>
      <w:bookmarkEnd w:id="60"/>
      <w:bookmarkEnd w:id="61"/>
    </w:p>
    <w:p w:rsidR="00983D0C" w:rsidRPr="00983D0C" w:rsidRDefault="00983D0C" w:rsidP="00983D0C">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62" w:name="_Toc449632665"/>
      <w:bookmarkStart w:id="63" w:name="_Toc449633157"/>
      <w:bookmarkStart w:id="64" w:name="_Toc449692112"/>
      <w:r w:rsidRPr="00983D0C">
        <w:rPr>
          <w:rFonts w:ascii="Times New Roman" w:eastAsia="PMingLiU" w:hAnsi="Times New Roman" w:cs="Times New Roman"/>
          <w:b/>
          <w:noProof/>
          <w:sz w:val="24"/>
          <w:szCs w:val="24"/>
          <w:lang w:val="ro-MD"/>
        </w:rPr>
        <w:t xml:space="preserve">privind dotările specifice, utilajul şi echipamentul necesar </w:t>
      </w:r>
      <w:r w:rsidRPr="00983D0C">
        <w:rPr>
          <w:rFonts w:ascii="Times New Roman" w:eastAsia="PMingLiU" w:hAnsi="Times New Roman" w:cs="Times New Roman"/>
          <w:b/>
          <w:bCs/>
          <w:noProof/>
          <w:spacing w:val="-2"/>
          <w:sz w:val="24"/>
          <w:szCs w:val="24"/>
          <w:lang w:val="ro-MD" w:eastAsia="zh-CN"/>
        </w:rPr>
        <w:t xml:space="preserve">pentru </w:t>
      </w:r>
      <w:r w:rsidRPr="00983D0C">
        <w:rPr>
          <w:rFonts w:ascii="Times New Roman" w:eastAsia="PMingLiU" w:hAnsi="Times New Roman" w:cs="Times New Roman"/>
          <w:b/>
          <w:noProof/>
          <w:sz w:val="24"/>
          <w:szCs w:val="24"/>
          <w:lang w:val="ro-MD" w:eastAsia="zh-CN"/>
        </w:rPr>
        <w:t>îndeplinirea corespunzătoare a contractului</w:t>
      </w:r>
      <w:bookmarkEnd w:id="62"/>
      <w:bookmarkEnd w:id="63"/>
      <w:bookmarkEnd w:id="64"/>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83D0C" w:rsidRPr="00A47EC1" w:rsidTr="00594D4C">
        <w:trPr>
          <w:trHeight w:val="700"/>
        </w:trPr>
        <w:tc>
          <w:tcPr>
            <w:tcW w:w="720" w:type="dxa"/>
          </w:tcPr>
          <w:p w:rsidR="00983D0C" w:rsidRPr="00983D0C" w:rsidRDefault="00983D0C" w:rsidP="00983D0C">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Nr.</w:t>
            </w:r>
          </w:p>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d/o</w:t>
            </w:r>
          </w:p>
        </w:tc>
        <w:tc>
          <w:tcPr>
            <w:tcW w:w="4680" w:type="dxa"/>
            <w:vAlign w:val="center"/>
          </w:tcPr>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Unitatea de măsură</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(bucăţi şi seturi)</w:t>
            </w:r>
          </w:p>
        </w:tc>
        <w:tc>
          <w:tcPr>
            <w:tcW w:w="1289" w:type="dxa"/>
            <w:vAlign w:val="center"/>
          </w:tcPr>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Asigurate din dotare</w:t>
            </w:r>
          </w:p>
        </w:tc>
        <w:tc>
          <w:tcPr>
            <w:tcW w:w="1544" w:type="dxa"/>
            <w:vAlign w:val="center"/>
          </w:tcPr>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Asigurate de la terţi sau din alte surse</w:t>
            </w:r>
          </w:p>
        </w:tc>
      </w:tr>
      <w:tr w:rsidR="00983D0C" w:rsidRPr="00983D0C" w:rsidTr="00594D4C">
        <w:trPr>
          <w:trHeight w:val="240"/>
        </w:trPr>
        <w:tc>
          <w:tcPr>
            <w:tcW w:w="72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0</w:t>
            </w:r>
          </w:p>
        </w:tc>
        <w:tc>
          <w:tcPr>
            <w:tcW w:w="468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 xml:space="preserve">                             1</w:t>
            </w:r>
          </w:p>
        </w:tc>
        <w:tc>
          <w:tcPr>
            <w:tcW w:w="126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2</w:t>
            </w:r>
          </w:p>
        </w:tc>
        <w:tc>
          <w:tcPr>
            <w:tcW w:w="1289"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3</w:t>
            </w:r>
          </w:p>
        </w:tc>
        <w:tc>
          <w:tcPr>
            <w:tcW w:w="1544"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4</w:t>
            </w:r>
          </w:p>
        </w:tc>
      </w:tr>
      <w:tr w:rsidR="00983D0C" w:rsidRPr="00983D0C" w:rsidTr="00594D4C">
        <w:trPr>
          <w:trHeight w:val="240"/>
        </w:trPr>
        <w:tc>
          <w:tcPr>
            <w:tcW w:w="72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w:t>
            </w:r>
          </w:p>
        </w:tc>
        <w:tc>
          <w:tcPr>
            <w:tcW w:w="468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240"/>
        </w:trPr>
        <w:tc>
          <w:tcPr>
            <w:tcW w:w="72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w:t>
            </w:r>
          </w:p>
        </w:tc>
        <w:tc>
          <w:tcPr>
            <w:tcW w:w="468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240"/>
        </w:trPr>
        <w:tc>
          <w:tcPr>
            <w:tcW w:w="72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w:t>
            </w:r>
          </w:p>
        </w:tc>
        <w:tc>
          <w:tcPr>
            <w:tcW w:w="468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240"/>
        </w:trPr>
        <w:tc>
          <w:tcPr>
            <w:tcW w:w="72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w:t>
            </w:r>
          </w:p>
        </w:tc>
        <w:tc>
          <w:tcPr>
            <w:tcW w:w="468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240"/>
        </w:trPr>
        <w:tc>
          <w:tcPr>
            <w:tcW w:w="72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240"/>
        </w:trPr>
        <w:tc>
          <w:tcPr>
            <w:tcW w:w="720" w:type="dxa"/>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n</w:t>
            </w:r>
          </w:p>
        </w:tc>
        <w:tc>
          <w:tcPr>
            <w:tcW w:w="468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_________________________________</w:t>
      </w:r>
    </w:p>
    <w:p w:rsidR="00983D0C" w:rsidRPr="00983D0C" w:rsidRDefault="00983D0C" w:rsidP="00983D0C">
      <w:pPr>
        <w:spacing w:after="200" w:line="276" w:lineRule="auto"/>
        <w:jc w:val="center"/>
        <w:rPr>
          <w:rFonts w:ascii="Times New Roman" w:eastAsia="PMingLiU" w:hAnsi="Times New Roman" w:cs="Times New Roman"/>
          <w:noProof/>
          <w:sz w:val="24"/>
          <w:szCs w:val="24"/>
          <w:lang w:val="ro-MD" w:eastAsia="zh-CN"/>
        </w:rPr>
      </w:pPr>
      <w:bookmarkStart w:id="65" w:name="_Toc449692113"/>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15</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bookmarkEnd w:id="65"/>
    <w:p w:rsidR="00983D0C" w:rsidRPr="00983D0C" w:rsidRDefault="00983D0C" w:rsidP="00983D0C">
      <w:pPr>
        <w:spacing w:after="0" w:line="276" w:lineRule="auto"/>
        <w:jc w:val="center"/>
        <w:rPr>
          <w:rFonts w:ascii="Times New Roman" w:eastAsia="PMingLiU" w:hAnsi="Times New Roman" w:cs="Times New Roman"/>
          <w:b/>
          <w:sz w:val="24"/>
          <w:szCs w:val="24"/>
          <w:lang w:val="ro-MD" w:eastAsia="zh-CN"/>
        </w:rPr>
      </w:pPr>
    </w:p>
    <w:p w:rsidR="00983D0C" w:rsidRPr="00983D0C" w:rsidRDefault="00983D0C" w:rsidP="00983D0C">
      <w:pPr>
        <w:spacing w:after="0" w:line="240" w:lineRule="auto"/>
        <w:ind w:firstLine="709"/>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DECLARAŢIE</w:t>
      </w:r>
    </w:p>
    <w:p w:rsidR="00983D0C" w:rsidRPr="00983D0C" w:rsidRDefault="00983D0C" w:rsidP="00983D0C">
      <w:pPr>
        <w:spacing w:after="0" w:line="240" w:lineRule="auto"/>
        <w:ind w:firstLine="709"/>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privind personalul de specialitate propus pentru implementarea contractului</w:t>
      </w:r>
    </w:p>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983D0C" w:rsidRPr="00A47EC1" w:rsidTr="00594D4C">
        <w:trPr>
          <w:cantSplit/>
          <w:trHeight w:val="1942"/>
        </w:trPr>
        <w:tc>
          <w:tcPr>
            <w:tcW w:w="273" w:type="pct"/>
            <w:vAlign w:val="center"/>
          </w:tcPr>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Nr.</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d/o</w:t>
            </w:r>
          </w:p>
        </w:tc>
        <w:tc>
          <w:tcPr>
            <w:tcW w:w="727" w:type="pct"/>
            <w:vAlign w:val="center"/>
          </w:tcPr>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Funcţia</w:t>
            </w:r>
          </w:p>
        </w:tc>
        <w:tc>
          <w:tcPr>
            <w:tcW w:w="1000" w:type="pct"/>
            <w:vAlign w:val="center"/>
          </w:tcPr>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Studii de specialitate</w:t>
            </w:r>
          </w:p>
        </w:tc>
        <w:tc>
          <w:tcPr>
            <w:tcW w:w="1036" w:type="pct"/>
            <w:vAlign w:val="center"/>
          </w:tcPr>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Vechimea în  munca de specialitate (ani)</w:t>
            </w:r>
          </w:p>
        </w:tc>
        <w:tc>
          <w:tcPr>
            <w:tcW w:w="1056" w:type="pct"/>
            <w:vAlign w:val="center"/>
          </w:tcPr>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Numărul certificatului de atestare</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și data eliberării</w:t>
            </w:r>
          </w:p>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983D0C" w:rsidRPr="00983D0C" w:rsidRDefault="00983D0C" w:rsidP="00983D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983D0C" w:rsidRPr="00983D0C" w:rsidTr="00594D4C">
        <w:trPr>
          <w:cantSplit/>
          <w:trHeight w:val="320"/>
        </w:trPr>
        <w:tc>
          <w:tcPr>
            <w:tcW w:w="273" w:type="pct"/>
          </w:tcPr>
          <w:p w:rsidR="00983D0C" w:rsidRPr="00983D0C" w:rsidRDefault="00983D0C" w:rsidP="00983D0C">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1</w:t>
            </w:r>
          </w:p>
        </w:tc>
        <w:tc>
          <w:tcPr>
            <w:tcW w:w="1000"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2</w:t>
            </w:r>
          </w:p>
        </w:tc>
        <w:tc>
          <w:tcPr>
            <w:tcW w:w="1036"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3</w:t>
            </w:r>
          </w:p>
        </w:tc>
        <w:tc>
          <w:tcPr>
            <w:tcW w:w="1056"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4</w:t>
            </w:r>
          </w:p>
        </w:tc>
        <w:tc>
          <w:tcPr>
            <w:tcW w:w="908"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5</w:t>
            </w:r>
          </w:p>
        </w:tc>
      </w:tr>
      <w:tr w:rsidR="00983D0C" w:rsidRPr="00983D0C" w:rsidTr="00594D4C">
        <w:trPr>
          <w:cantSplit/>
          <w:trHeight w:val="140"/>
        </w:trPr>
        <w:tc>
          <w:tcPr>
            <w:tcW w:w="273"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Arhitect-șef</w:t>
            </w:r>
          </w:p>
        </w:tc>
        <w:tc>
          <w:tcPr>
            <w:tcW w:w="1000"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983D0C" w:rsidRPr="00983D0C" w:rsidTr="00594D4C">
        <w:trPr>
          <w:cantSplit/>
          <w:trHeight w:val="140"/>
        </w:trPr>
        <w:tc>
          <w:tcPr>
            <w:tcW w:w="273"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Inginer-șef</w:t>
            </w:r>
          </w:p>
        </w:tc>
        <w:tc>
          <w:tcPr>
            <w:tcW w:w="1000"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983D0C" w:rsidRPr="00983D0C" w:rsidTr="00594D4C">
        <w:trPr>
          <w:cantSplit/>
          <w:trHeight w:val="140"/>
        </w:trPr>
        <w:tc>
          <w:tcPr>
            <w:tcW w:w="273"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Diriginţi de şantier</w:t>
            </w:r>
          </w:p>
        </w:tc>
        <w:tc>
          <w:tcPr>
            <w:tcW w:w="1000"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983D0C" w:rsidRPr="00983D0C" w:rsidTr="00594D4C">
        <w:trPr>
          <w:cantSplit/>
          <w:trHeight w:val="140"/>
        </w:trPr>
        <w:tc>
          <w:tcPr>
            <w:tcW w:w="273"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Maiştri</w:t>
            </w:r>
          </w:p>
        </w:tc>
        <w:tc>
          <w:tcPr>
            <w:tcW w:w="1000"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983D0C" w:rsidRPr="00983D0C" w:rsidTr="00594D4C">
        <w:trPr>
          <w:cantSplit/>
          <w:trHeight w:val="1270"/>
        </w:trPr>
        <w:tc>
          <w:tcPr>
            <w:tcW w:w="273"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Specialişti</w:t>
            </w:r>
          </w:p>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w:t>
            </w:r>
          </w:p>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w:t>
            </w:r>
          </w:p>
          <w:p w:rsidR="00983D0C" w:rsidRPr="00983D0C" w:rsidRDefault="00983D0C" w:rsidP="00983D0C">
            <w:pPr>
              <w:tabs>
                <w:tab w:val="left" w:pos="567"/>
              </w:tabs>
              <w:spacing w:after="0" w:line="240" w:lineRule="auto"/>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w:t>
            </w:r>
          </w:p>
        </w:tc>
        <w:tc>
          <w:tcPr>
            <w:tcW w:w="1000"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_________________________________</w:t>
      </w:r>
    </w:p>
    <w:p w:rsidR="00983D0C" w:rsidRPr="00983D0C" w:rsidRDefault="00983D0C" w:rsidP="00983D0C">
      <w:pPr>
        <w:spacing w:after="200" w:line="276" w:lineRule="auto"/>
        <w:rPr>
          <w:rFonts w:ascii="Times New Roman" w:eastAsia="PMingLiU" w:hAnsi="Times New Roman" w:cs="Times New Roman"/>
          <w:noProof/>
          <w:sz w:val="24"/>
          <w:szCs w:val="24"/>
          <w:lang w:val="ro-MD" w:eastAsia="zh-CN"/>
        </w:rPr>
      </w:pPr>
      <w:bookmarkStart w:id="66" w:name="_Toc449692114"/>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16</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76" w:lineRule="auto"/>
        <w:jc w:val="center"/>
        <w:rPr>
          <w:rFonts w:ascii="Times New Roman" w:eastAsia="PMingLiU" w:hAnsi="Times New Roman" w:cs="Times New Roman"/>
          <w:b/>
          <w:noProof/>
          <w:sz w:val="24"/>
          <w:szCs w:val="24"/>
          <w:lang w:val="ro-MD" w:eastAsia="zh-CN"/>
        </w:rPr>
      </w:pPr>
    </w:p>
    <w:bookmarkEnd w:id="66"/>
    <w:p w:rsidR="00983D0C" w:rsidRPr="00983D0C" w:rsidRDefault="00983D0C" w:rsidP="00983D0C">
      <w:pPr>
        <w:spacing w:after="0" w:line="276" w:lineRule="auto"/>
        <w:jc w:val="center"/>
        <w:rPr>
          <w:rFonts w:ascii="Times New Roman" w:eastAsia="PMingLiU" w:hAnsi="Times New Roman" w:cs="Times New Roman"/>
          <w:b/>
          <w:sz w:val="24"/>
          <w:szCs w:val="24"/>
          <w:lang w:val="ro-MD" w:eastAsia="zh-CN"/>
        </w:rPr>
      </w:pPr>
    </w:p>
    <w:p w:rsidR="00983D0C" w:rsidRPr="00983D0C" w:rsidRDefault="00983D0C" w:rsidP="00983D0C">
      <w:pPr>
        <w:spacing w:after="0" w:line="240" w:lineRule="auto"/>
        <w:jc w:val="center"/>
        <w:rPr>
          <w:rFonts w:ascii="Times New Roman" w:eastAsia="SimSun" w:hAnsi="Times New Roman" w:cs="Times New Roman"/>
          <w:b/>
          <w:bCs/>
          <w:iCs/>
          <w:noProof/>
          <w:sz w:val="24"/>
          <w:szCs w:val="24"/>
          <w:lang w:val="ro-MD" w:eastAsia="zh-CN"/>
        </w:rPr>
      </w:pPr>
      <w:r w:rsidRPr="00983D0C">
        <w:rPr>
          <w:rFonts w:ascii="Times New Roman" w:eastAsia="SimSun" w:hAnsi="Times New Roman" w:cs="Times New Roman"/>
          <w:b/>
          <w:bCs/>
          <w:iCs/>
          <w:noProof/>
          <w:sz w:val="24"/>
          <w:szCs w:val="24"/>
          <w:lang w:val="ro-MD" w:eastAsia="zh-CN"/>
        </w:rPr>
        <w:t>LISTA SUBCONTRACTANȚILOR</w:t>
      </w:r>
    </w:p>
    <w:p w:rsidR="00983D0C" w:rsidRPr="00983D0C" w:rsidRDefault="00983D0C" w:rsidP="00983D0C">
      <w:pPr>
        <w:spacing w:after="0" w:line="240" w:lineRule="auto"/>
        <w:jc w:val="center"/>
        <w:rPr>
          <w:rFonts w:ascii="Times New Roman" w:eastAsia="SimSun" w:hAnsi="Times New Roman" w:cs="Times New Roman"/>
          <w:b/>
          <w:bCs/>
          <w:iCs/>
          <w:noProof/>
          <w:sz w:val="24"/>
          <w:szCs w:val="24"/>
          <w:lang w:val="ro-MD" w:eastAsia="zh-CN"/>
        </w:rPr>
      </w:pPr>
      <w:r w:rsidRPr="00983D0C">
        <w:rPr>
          <w:rFonts w:ascii="Times New Roman" w:eastAsia="SimSun" w:hAnsi="Times New Roman" w:cs="Times New Roman"/>
          <w:b/>
          <w:bCs/>
          <w:iCs/>
          <w:noProof/>
          <w:sz w:val="24"/>
          <w:szCs w:val="24"/>
          <w:lang w:val="ro-MD" w:eastAsia="zh-CN"/>
        </w:rPr>
        <w:t>ŞI PARTEA/PĂRŢILE DIN CONTRACT CARE SUNT</w:t>
      </w:r>
    </w:p>
    <w:p w:rsidR="00983D0C" w:rsidRPr="00983D0C" w:rsidRDefault="00983D0C" w:rsidP="00983D0C">
      <w:pPr>
        <w:spacing w:after="0" w:line="240" w:lineRule="auto"/>
        <w:jc w:val="center"/>
        <w:rPr>
          <w:rFonts w:ascii="Times New Roman" w:eastAsia="SimSun" w:hAnsi="Times New Roman" w:cs="Times New Roman"/>
          <w:b/>
          <w:bCs/>
          <w:iCs/>
          <w:noProof/>
          <w:sz w:val="24"/>
          <w:szCs w:val="24"/>
          <w:lang w:val="ro-MD" w:eastAsia="zh-CN"/>
        </w:rPr>
      </w:pPr>
      <w:r w:rsidRPr="00983D0C">
        <w:rPr>
          <w:rFonts w:ascii="Times New Roman" w:eastAsia="SimSun" w:hAnsi="Times New Roman" w:cs="Times New Roman"/>
          <w:b/>
          <w:bCs/>
          <w:iCs/>
          <w:noProof/>
          <w:sz w:val="24"/>
          <w:szCs w:val="24"/>
          <w:lang w:val="ro-MD" w:eastAsia="zh-CN"/>
        </w:rPr>
        <w:t>ÎNDEPLINITE DE ACEŞTIA</w:t>
      </w:r>
    </w:p>
    <w:p w:rsidR="00983D0C" w:rsidRPr="00983D0C" w:rsidRDefault="00983D0C" w:rsidP="00983D0C">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983D0C" w:rsidRPr="00983D0C" w:rsidTr="00594D4C">
        <w:trPr>
          <w:cantSplit/>
          <w:trHeight w:val="920"/>
        </w:trPr>
        <w:tc>
          <w:tcPr>
            <w:tcW w:w="0" w:type="auto"/>
            <w:vAlign w:val="center"/>
          </w:tcPr>
          <w:p w:rsidR="00983D0C" w:rsidRPr="00983D0C" w:rsidRDefault="00983D0C" w:rsidP="00983D0C">
            <w:pPr>
              <w:tabs>
                <w:tab w:val="left" w:pos="567"/>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Nr. d/o</w:t>
            </w:r>
          </w:p>
        </w:tc>
        <w:tc>
          <w:tcPr>
            <w:tcW w:w="3126" w:type="dxa"/>
            <w:vAlign w:val="cente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Numele şi adresa subantreprenorilor</w:t>
            </w:r>
          </w:p>
        </w:tc>
        <w:tc>
          <w:tcPr>
            <w:tcW w:w="1984" w:type="dxa"/>
            <w:vAlign w:val="center"/>
          </w:tcPr>
          <w:p w:rsidR="00983D0C" w:rsidRPr="00983D0C" w:rsidRDefault="00983D0C" w:rsidP="00983D0C">
            <w:pPr>
              <w:spacing w:after="0" w:line="240" w:lineRule="auto"/>
              <w:rPr>
                <w:rFonts w:ascii="Times New Roman" w:eastAsia="MS Mincho" w:hAnsi="Times New Roman" w:cs="Times New Roman"/>
                <w:b/>
                <w:noProof/>
                <w:sz w:val="24"/>
                <w:szCs w:val="24"/>
                <w:lang w:val="ro-MD" w:eastAsia="zh-CN"/>
              </w:rPr>
            </w:pPr>
            <w:r w:rsidRPr="00983D0C">
              <w:rPr>
                <w:rFonts w:ascii="Times New Roman" w:eastAsia="MS Mincho" w:hAnsi="Times New Roman" w:cs="Times New Roman"/>
                <w:b/>
                <w:noProof/>
                <w:sz w:val="24"/>
                <w:szCs w:val="24"/>
                <w:lang w:val="ro-MD" w:eastAsia="zh-CN"/>
              </w:rPr>
              <w:t>Activităţi din contract</w:t>
            </w:r>
          </w:p>
        </w:tc>
        <w:tc>
          <w:tcPr>
            <w:tcW w:w="1443" w:type="dxa"/>
            <w:vAlign w:val="center"/>
          </w:tcPr>
          <w:p w:rsidR="00983D0C" w:rsidRPr="00983D0C" w:rsidRDefault="00983D0C" w:rsidP="00983D0C">
            <w:pPr>
              <w:spacing w:after="0" w:line="240" w:lineRule="auto"/>
              <w:rPr>
                <w:rFonts w:ascii="Times New Roman" w:eastAsia="MS Mincho" w:hAnsi="Times New Roman" w:cs="Times New Roman"/>
                <w:b/>
                <w:noProof/>
                <w:sz w:val="24"/>
                <w:szCs w:val="24"/>
                <w:lang w:val="ro-MD" w:eastAsia="zh-CN"/>
              </w:rPr>
            </w:pPr>
            <w:r w:rsidRPr="00983D0C">
              <w:rPr>
                <w:rFonts w:ascii="Times New Roman" w:eastAsia="MS Mincho" w:hAnsi="Times New Roman" w:cs="Times New Roman"/>
                <w:b/>
                <w:noProof/>
                <w:sz w:val="24"/>
                <w:szCs w:val="24"/>
                <w:lang w:val="ro-MD" w:eastAsia="zh-CN"/>
              </w:rPr>
              <w:t>Valoarea aproximativă</w:t>
            </w:r>
          </w:p>
        </w:tc>
        <w:tc>
          <w:tcPr>
            <w:tcW w:w="0" w:type="auto"/>
            <w:vAlign w:val="center"/>
          </w:tcPr>
          <w:p w:rsidR="00983D0C" w:rsidRPr="00983D0C" w:rsidRDefault="00983D0C" w:rsidP="00983D0C">
            <w:pPr>
              <w:spacing w:after="0" w:line="240" w:lineRule="auto"/>
              <w:rPr>
                <w:rFonts w:ascii="Times New Roman" w:eastAsia="MS Mincho" w:hAnsi="Times New Roman" w:cs="Times New Roman"/>
                <w:b/>
                <w:noProof/>
                <w:sz w:val="24"/>
                <w:szCs w:val="24"/>
                <w:lang w:val="ro-MD" w:eastAsia="zh-CN"/>
              </w:rPr>
            </w:pPr>
            <w:r w:rsidRPr="00983D0C">
              <w:rPr>
                <w:rFonts w:ascii="Times New Roman" w:eastAsia="MS Mincho" w:hAnsi="Times New Roman" w:cs="Times New Roman"/>
                <w:b/>
                <w:noProof/>
                <w:sz w:val="24"/>
                <w:szCs w:val="24"/>
                <w:lang w:val="ro-MD" w:eastAsia="zh-CN"/>
              </w:rPr>
              <w:t>% din valoarea contractului</w:t>
            </w:r>
          </w:p>
        </w:tc>
      </w:tr>
      <w:tr w:rsidR="00983D0C" w:rsidRPr="00983D0C" w:rsidTr="00594D4C">
        <w:trPr>
          <w:trHeight w:val="175"/>
        </w:trPr>
        <w:tc>
          <w:tcPr>
            <w:tcW w:w="0" w:type="auto"/>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w:t>
            </w:r>
          </w:p>
        </w:tc>
        <w:tc>
          <w:tcPr>
            <w:tcW w:w="3126"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337"/>
        </w:trPr>
        <w:tc>
          <w:tcPr>
            <w:tcW w:w="0" w:type="auto"/>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w:t>
            </w:r>
          </w:p>
        </w:tc>
        <w:tc>
          <w:tcPr>
            <w:tcW w:w="3126"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181"/>
        </w:trPr>
        <w:tc>
          <w:tcPr>
            <w:tcW w:w="0" w:type="auto"/>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w:t>
            </w:r>
          </w:p>
        </w:tc>
        <w:tc>
          <w:tcPr>
            <w:tcW w:w="3126"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181"/>
        </w:trPr>
        <w:tc>
          <w:tcPr>
            <w:tcW w:w="0" w:type="auto"/>
          </w:tcPr>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w:t>
            </w:r>
          </w:p>
        </w:tc>
        <w:tc>
          <w:tcPr>
            <w:tcW w:w="3126"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983D0C" w:rsidRPr="00983D0C" w:rsidTr="00594D4C">
        <w:trPr>
          <w:trHeight w:val="181"/>
        </w:trPr>
        <w:tc>
          <w:tcPr>
            <w:tcW w:w="0" w:type="auto"/>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983D0C" w:rsidRPr="00983D0C" w:rsidRDefault="00983D0C" w:rsidP="00983D0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______________________________</w:t>
      </w:r>
    </w:p>
    <w:p w:rsidR="00983D0C" w:rsidRPr="00983D0C" w:rsidRDefault="00983D0C" w:rsidP="00983D0C">
      <w:pPr>
        <w:spacing w:after="0" w:line="240" w:lineRule="auto"/>
        <w:rPr>
          <w:rFonts w:ascii="Times New Roman" w:eastAsia="PMingLiU" w:hAnsi="Times New Roman" w:cs="Times New Roman"/>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noProof/>
          <w:sz w:val="24"/>
          <w:szCs w:val="24"/>
          <w:lang w:val="ro-MD" w:eastAsia="zh-CN"/>
        </w:rPr>
      </w:pPr>
      <w:bookmarkStart w:id="67" w:name="_Toc449692115"/>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lastRenderedPageBreak/>
        <w:t>Anexa nr. 17</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p w:rsidR="00983D0C" w:rsidRPr="00983D0C" w:rsidRDefault="00983D0C" w:rsidP="00983D0C">
      <w:pPr>
        <w:spacing w:after="200" w:line="276" w:lineRule="auto"/>
        <w:jc w:val="center"/>
        <w:rPr>
          <w:rFonts w:ascii="Times New Roman" w:eastAsia="PMingLiU" w:hAnsi="Times New Roman" w:cs="Times New Roman"/>
          <w:b/>
          <w:noProof/>
          <w:sz w:val="24"/>
          <w:szCs w:val="24"/>
          <w:lang w:val="ro-MD" w:eastAsia="zh-CN"/>
        </w:rPr>
      </w:pPr>
    </w:p>
    <w:bookmarkEnd w:id="67"/>
    <w:p w:rsidR="00983D0C" w:rsidRPr="00983D0C" w:rsidRDefault="00983D0C" w:rsidP="00983D0C">
      <w:pPr>
        <w:tabs>
          <w:tab w:val="left" w:pos="567"/>
        </w:tabs>
        <w:spacing w:after="0" w:line="240" w:lineRule="auto"/>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INFORMAŢII PRIVIND ASOCIEREA</w:t>
      </w:r>
    </w:p>
    <w:p w:rsidR="00983D0C" w:rsidRPr="00983D0C" w:rsidRDefault="00983D0C" w:rsidP="00983D0C">
      <w:pPr>
        <w:tabs>
          <w:tab w:val="left" w:pos="567"/>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în vederea participării la procedura de atribuirea executării obiectivului de investiție</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____________________________________________________________________________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(denumirea)</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u w:val="single"/>
          <w:lang w:val="ro-MD"/>
        </w:rPr>
      </w:pPr>
      <w:r w:rsidRPr="00983D0C">
        <w:rPr>
          <w:rFonts w:ascii="Times New Roman" w:eastAsia="Times New Roman" w:hAnsi="Times New Roman" w:cs="Times New Roman"/>
          <w:b/>
          <w:noProof/>
          <w:sz w:val="24"/>
          <w:szCs w:val="24"/>
          <w:lang w:val="ro-MD"/>
        </w:rPr>
        <w:t>1.Părţi contractante</w:t>
      </w:r>
      <w:r w:rsidRPr="00983D0C">
        <w:rPr>
          <w:rFonts w:ascii="Times New Roman" w:eastAsia="Times New Roman" w:hAnsi="Times New Roman" w:cs="Times New Roman"/>
          <w:noProof/>
          <w:sz w:val="24"/>
          <w:szCs w:val="24"/>
          <w:lang w:val="ro-MD"/>
        </w:rPr>
        <w:t xml:space="preserve"> ( agenţi economici)</w:t>
      </w:r>
    </w:p>
    <w:p w:rsidR="00983D0C" w:rsidRPr="00983D0C" w:rsidRDefault="00983D0C" w:rsidP="00983D0C">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w:t>
      </w:r>
    </w:p>
    <w:p w:rsidR="00983D0C" w:rsidRPr="00983D0C" w:rsidRDefault="00983D0C" w:rsidP="00983D0C">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w:t>
      </w:r>
    </w:p>
    <w:p w:rsidR="00983D0C" w:rsidRPr="00983D0C" w:rsidRDefault="00983D0C" w:rsidP="00983D0C">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2. Adrese, telefon, fax </w:t>
      </w:r>
      <w:r w:rsidRPr="00983D0C">
        <w:rPr>
          <w:rFonts w:ascii="Times New Roman" w:eastAsia="Times New Roman" w:hAnsi="Times New Roman" w:cs="Times New Roman"/>
          <w:noProof/>
          <w:sz w:val="24"/>
          <w:szCs w:val="24"/>
          <w:lang w:val="ro-MD"/>
        </w:rPr>
        <w:t xml:space="preserve"> ale partenerilor (părţi contractante):</w:t>
      </w:r>
    </w:p>
    <w:p w:rsidR="00983D0C" w:rsidRPr="00983D0C" w:rsidRDefault="00983D0C" w:rsidP="00983D0C">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w:t>
      </w:r>
    </w:p>
    <w:p w:rsidR="00983D0C" w:rsidRPr="00983D0C" w:rsidRDefault="00983D0C" w:rsidP="00983D0C">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w:t>
      </w:r>
    </w:p>
    <w:p w:rsidR="00983D0C" w:rsidRPr="00983D0C" w:rsidRDefault="00983D0C" w:rsidP="00983D0C">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3. Informaţii privind modul de asociere:</w:t>
      </w:r>
    </w:p>
    <w:p w:rsidR="00983D0C" w:rsidRPr="00983D0C" w:rsidRDefault="00983D0C" w:rsidP="00983D0C">
      <w:pPr>
        <w:tabs>
          <w:tab w:val="left" w:pos="567"/>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 Data încheierii contractului de asociere 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 Locul şi data înregistrării asociaţiei______________________________________________</w:t>
      </w:r>
    </w:p>
    <w:p w:rsidR="00983D0C" w:rsidRPr="00983D0C" w:rsidRDefault="00983D0C" w:rsidP="00983D0C">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 Activităţi economice ce se vor realiza în comun 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_____________________________________________________________________________</w:t>
      </w:r>
    </w:p>
    <w:p w:rsidR="00983D0C" w:rsidRPr="00983D0C" w:rsidRDefault="00983D0C" w:rsidP="00983D0C">
      <w:pPr>
        <w:tabs>
          <w:tab w:val="left" w:pos="284"/>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e) Valoarea  și cota procentuală a lucrărilor executate de fiecare asociat 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f) Condiţii de administrare a asociaţiei______________________________________________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j) Alte cauze__________________________________________________________________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 xml:space="preserve">Data completării __________________________________                           </w:t>
      </w:r>
      <w:r w:rsidRPr="00983D0C">
        <w:rPr>
          <w:rFonts w:ascii="Times New Roman" w:eastAsia="PMingLiU" w:hAnsi="Times New Roman" w:cs="Times New Roman"/>
          <w:noProof/>
          <w:sz w:val="24"/>
          <w:szCs w:val="24"/>
          <w:lang w:val="ro-MD" w:eastAsia="zh-CN"/>
        </w:rPr>
        <w:tab/>
      </w:r>
      <w:r w:rsidRPr="00983D0C">
        <w:rPr>
          <w:rFonts w:ascii="Times New Roman" w:eastAsia="PMingLiU" w:hAnsi="Times New Roman" w:cs="Times New Roman"/>
          <w:noProof/>
          <w:sz w:val="24"/>
          <w:szCs w:val="24"/>
          <w:lang w:val="ro-MD" w:eastAsia="zh-CN"/>
        </w:rPr>
        <w:tab/>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Liderul Asociației: 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Denumirea întreprinderii: 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Semnat Asociatul secund: 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Nume: __________________________________________</w:t>
      </w:r>
    </w:p>
    <w:p w:rsidR="00983D0C" w:rsidRPr="00983D0C" w:rsidRDefault="00983D0C" w:rsidP="00983D0C">
      <w:pPr>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Funcţia în cadrul întreprinderii: ____________________________</w:t>
      </w:r>
    </w:p>
    <w:p w:rsidR="00983D0C" w:rsidRPr="00983D0C" w:rsidRDefault="00983D0C" w:rsidP="00983D0C">
      <w:pPr>
        <w:tabs>
          <w:tab w:val="left" w:pos="567"/>
        </w:tabs>
        <w:spacing w:after="0" w:line="240" w:lineRule="auto"/>
        <w:jc w:val="both"/>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 xml:space="preserve">Denumirea întreprinderii: _________________________________  </w:t>
      </w:r>
    </w:p>
    <w:p w:rsidR="00983D0C" w:rsidRPr="00983D0C" w:rsidRDefault="00983D0C" w:rsidP="00983D0C">
      <w:pPr>
        <w:tabs>
          <w:tab w:val="left" w:pos="567"/>
        </w:tabs>
        <w:spacing w:after="0" w:line="240" w:lineRule="auto"/>
        <w:jc w:val="both"/>
        <w:rPr>
          <w:rFonts w:ascii="Times New Roman" w:eastAsia="PMingLiU" w:hAnsi="Times New Roman" w:cs="Times New Roman"/>
          <w:noProof/>
          <w:sz w:val="24"/>
          <w:szCs w:val="24"/>
          <w:lang w:val="ro-MD" w:eastAsia="zh-CN"/>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8"/>
          <w:szCs w:val="28"/>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18</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ANGAJAMENT TERŢ SUSŢINĂTOR FINANCIAR</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983D0C">
        <w:rPr>
          <w:rFonts w:ascii="Times New Roman" w:eastAsia="Times New Roman" w:hAnsi="Times New Roman" w:cs="Times New Roman"/>
          <w:b/>
          <w:noProof/>
          <w:spacing w:val="-2"/>
          <w:sz w:val="24"/>
          <w:szCs w:val="24"/>
          <w:lang w:val="ro-MD"/>
        </w:rPr>
        <w:t>Terţ susţinător financiar</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pacing w:val="-2"/>
          <w:sz w:val="24"/>
          <w:szCs w:val="24"/>
          <w:lang w:val="ro-MD"/>
        </w:rPr>
        <w:t>..........................</w:t>
      </w:r>
      <w:r w:rsidRPr="00983D0C">
        <w:rPr>
          <w:rFonts w:ascii="Times New Roman" w:eastAsia="Times New Roman" w:hAnsi="Times New Roman" w:cs="Times New Roman"/>
          <w:noProof/>
          <w:sz w:val="24"/>
          <w:szCs w:val="24"/>
          <w:lang w:val="ro-MD"/>
        </w:rPr>
        <w:t xml:space="preserve">(denumirea)  </w:t>
      </w:r>
    </w:p>
    <w:p w:rsidR="00983D0C" w:rsidRPr="00983D0C" w:rsidRDefault="00983D0C" w:rsidP="00983D0C">
      <w:pPr>
        <w:shd w:val="clear" w:color="auto" w:fill="FFFFFF"/>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ANGAJAMENT</w:t>
      </w:r>
    </w:p>
    <w:p w:rsidR="00983D0C" w:rsidRPr="00983D0C" w:rsidRDefault="00983D0C" w:rsidP="00983D0C">
      <w:pPr>
        <w:shd w:val="clear" w:color="auto" w:fill="FFFFFF"/>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privind susţinerea financiară </w:t>
      </w:r>
      <w:r w:rsidRPr="00983D0C">
        <w:rPr>
          <w:rFonts w:ascii="Times New Roman" w:eastAsia="Times New Roman" w:hAnsi="Times New Roman" w:cs="Times New Roman"/>
          <w:noProof/>
          <w:spacing w:val="-1"/>
          <w:sz w:val="24"/>
          <w:szCs w:val="24"/>
          <w:lang w:val="ro-MD"/>
        </w:rPr>
        <w:t>a ofertantului/candidatului\</w:t>
      </w:r>
    </w:p>
    <w:p w:rsidR="00983D0C" w:rsidRPr="00983D0C" w:rsidRDefault="00983D0C" w:rsidP="00983D0C">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983D0C">
        <w:rPr>
          <w:rFonts w:ascii="Times New Roman" w:eastAsia="Times New Roman" w:hAnsi="Times New Roman" w:cs="Times New Roman"/>
          <w:noProof/>
          <w:spacing w:val="-3"/>
          <w:sz w:val="24"/>
          <w:szCs w:val="24"/>
          <w:lang w:val="ro-MD"/>
        </w:rPr>
        <w:t>Către, ................................................................................................................................................</w:t>
      </w:r>
    </w:p>
    <w:p w:rsidR="00983D0C" w:rsidRPr="00983D0C" w:rsidRDefault="00983D0C" w:rsidP="00983D0C">
      <w:pPr>
        <w:shd w:val="clear" w:color="auto" w:fill="FFFFFF"/>
        <w:spacing w:after="0" w:line="240" w:lineRule="auto"/>
        <w:jc w:val="both"/>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i/>
          <w:noProof/>
          <w:sz w:val="24"/>
          <w:szCs w:val="24"/>
          <w:lang w:val="ro-MD"/>
        </w:rPr>
        <w:t xml:space="preserve">                            (denumirea autorităţii contractante şi adresa completă)</w:t>
      </w:r>
    </w:p>
    <w:p w:rsidR="00983D0C" w:rsidRPr="00983D0C" w:rsidRDefault="00983D0C" w:rsidP="00983D0C">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Cu privire la procedura pentru atribuirea contractului ......................................................................</w:t>
      </w:r>
    </w:p>
    <w:p w:rsidR="00983D0C" w:rsidRPr="00983D0C" w:rsidRDefault="00983D0C" w:rsidP="00983D0C">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i/>
          <w:noProof/>
          <w:sz w:val="24"/>
          <w:szCs w:val="24"/>
          <w:lang w:val="ro-MD"/>
        </w:rPr>
        <w:t>(denumirea contractului de achiziţie publică),</w:t>
      </w:r>
      <w:r w:rsidRPr="00983D0C">
        <w:rPr>
          <w:rFonts w:ascii="Times New Roman" w:eastAsia="Times New Roman" w:hAnsi="Times New Roman" w:cs="Times New Roman"/>
          <w:noProof/>
          <w:sz w:val="24"/>
          <w:szCs w:val="24"/>
          <w:lang w:val="ro-MD"/>
        </w:rPr>
        <w:t xml:space="preserve"> noi .......................(</w:t>
      </w:r>
      <w:r w:rsidRPr="00983D0C">
        <w:rPr>
          <w:rFonts w:ascii="Times New Roman" w:eastAsia="Times New Roman" w:hAnsi="Times New Roman" w:cs="Times New Roman"/>
          <w:i/>
          <w:noProof/>
          <w:sz w:val="24"/>
          <w:szCs w:val="24"/>
          <w:lang w:val="ro-MD"/>
        </w:rPr>
        <w:t>denumirea terţului susţinător financiar)</w:t>
      </w:r>
      <w:r w:rsidRPr="00983D0C">
        <w:rPr>
          <w:rFonts w:ascii="Times New Roman" w:eastAsia="Times New Roman" w:hAnsi="Times New Roman" w:cs="Times New Roman"/>
          <w:noProof/>
          <w:sz w:val="24"/>
          <w:szCs w:val="24"/>
          <w:lang w:val="ro-MD"/>
        </w:rPr>
        <w:t xml:space="preserve">, având sediul înregistrat </w:t>
      </w:r>
      <w:r w:rsidRPr="00983D0C">
        <w:rPr>
          <w:rFonts w:ascii="Times New Roman" w:eastAsia="Times New Roman" w:hAnsi="Times New Roman" w:cs="Times New Roman"/>
          <w:noProof/>
          <w:spacing w:val="-7"/>
          <w:sz w:val="24"/>
          <w:szCs w:val="24"/>
          <w:lang w:val="ro-MD"/>
        </w:rPr>
        <w:t xml:space="preserve">la .................. </w:t>
      </w:r>
      <w:r w:rsidRPr="00983D0C">
        <w:rPr>
          <w:rFonts w:ascii="Times New Roman" w:eastAsia="Times New Roman" w:hAnsi="Times New Roman" w:cs="Times New Roman"/>
          <w:noProof/>
          <w:sz w:val="24"/>
          <w:szCs w:val="24"/>
          <w:lang w:val="ro-MD"/>
        </w:rPr>
        <w:t>(</w:t>
      </w:r>
      <w:r w:rsidRPr="00983D0C">
        <w:rPr>
          <w:rFonts w:ascii="Times New Roman" w:eastAsia="Times New Roman" w:hAnsi="Times New Roman" w:cs="Times New Roman"/>
          <w:i/>
          <w:noProof/>
          <w:sz w:val="24"/>
          <w:szCs w:val="24"/>
          <w:lang w:val="ro-MD"/>
        </w:rPr>
        <w:t>adresa terţului susţinător financiar)</w:t>
      </w:r>
      <w:r w:rsidRPr="00983D0C">
        <w:rPr>
          <w:rFonts w:ascii="Times New Roman" w:eastAsia="Times New Roman" w:hAnsi="Times New Roman" w:cs="Times New Roman"/>
          <w:noProof/>
          <w:sz w:val="24"/>
          <w:szCs w:val="24"/>
          <w:lang w:val="ro-MD"/>
        </w:rPr>
        <w:t>, ne obligăm, în mod ferm, necondiţionat şi irevocabil, să punem la dispoziţia ................ (</w:t>
      </w:r>
      <w:r w:rsidRPr="00983D0C">
        <w:rPr>
          <w:rFonts w:ascii="Times New Roman" w:eastAsia="Times New Roman" w:hAnsi="Times New Roman" w:cs="Times New Roman"/>
          <w:i/>
          <w:noProof/>
          <w:sz w:val="24"/>
          <w:szCs w:val="24"/>
          <w:lang w:val="ro-MD"/>
        </w:rPr>
        <w:t>denumirea ofertantului/candidatului</w:t>
      </w:r>
      <w:r w:rsidRPr="00983D0C">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În acest sens, ne obligăm în mod ferm, necondiţionat şi irevocabil, să punem la dispoziţia .......... (</w:t>
      </w:r>
      <w:r w:rsidRPr="00983D0C">
        <w:rPr>
          <w:rFonts w:ascii="Times New Roman" w:eastAsia="Times New Roman" w:hAnsi="Times New Roman" w:cs="Times New Roman"/>
          <w:i/>
          <w:noProof/>
          <w:sz w:val="24"/>
          <w:szCs w:val="24"/>
          <w:lang w:val="ro-MD"/>
        </w:rPr>
        <w:t xml:space="preserve">denumirea ofertantului/candidatului) </w:t>
      </w:r>
      <w:r w:rsidRPr="00983D0C">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Noi, ............................................ (</w:t>
      </w:r>
      <w:r w:rsidRPr="00983D0C">
        <w:rPr>
          <w:rFonts w:ascii="Times New Roman" w:eastAsia="Times New Roman" w:hAnsi="Times New Roman" w:cs="Times New Roman"/>
          <w:i/>
          <w:noProof/>
          <w:sz w:val="24"/>
          <w:szCs w:val="24"/>
          <w:lang w:val="ro-MD"/>
        </w:rPr>
        <w:t>denumirea terţului susţinător financiar),</w:t>
      </w:r>
      <w:r w:rsidRPr="00983D0C">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983D0C">
        <w:rPr>
          <w:rFonts w:ascii="Times New Roman" w:eastAsia="Times New Roman" w:hAnsi="Times New Roman" w:cs="Times New Roman"/>
          <w:i/>
          <w:noProof/>
          <w:sz w:val="24"/>
          <w:szCs w:val="24"/>
          <w:lang w:val="ro-MD"/>
        </w:rPr>
        <w:t>denumirea ofertantului)</w:t>
      </w:r>
      <w:r w:rsidRPr="00983D0C">
        <w:rPr>
          <w:rFonts w:ascii="Times New Roman" w:eastAsia="Times New Roman" w:hAnsi="Times New Roman" w:cs="Times New Roman"/>
          <w:noProof/>
          <w:sz w:val="24"/>
          <w:szCs w:val="24"/>
          <w:lang w:val="ro-MD"/>
        </w:rPr>
        <w:t>, în baza contractului de achiziţie publică şi pentru care ...... (</w:t>
      </w:r>
      <w:r w:rsidRPr="00983D0C">
        <w:rPr>
          <w:rFonts w:ascii="Times New Roman" w:eastAsia="Times New Roman" w:hAnsi="Times New Roman" w:cs="Times New Roman"/>
          <w:i/>
          <w:noProof/>
          <w:sz w:val="24"/>
          <w:szCs w:val="24"/>
          <w:lang w:val="ro-MD"/>
        </w:rPr>
        <w:t>denumirea ofertantului/candidatului)</w:t>
      </w:r>
      <w:r w:rsidRPr="00983D0C">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Noi, ..................... </w:t>
      </w:r>
      <w:r w:rsidRPr="00983D0C">
        <w:rPr>
          <w:rFonts w:ascii="Times New Roman" w:eastAsia="Times New Roman" w:hAnsi="Times New Roman" w:cs="Times New Roman"/>
          <w:i/>
          <w:noProof/>
          <w:sz w:val="24"/>
          <w:szCs w:val="24"/>
          <w:lang w:val="ro-MD"/>
        </w:rPr>
        <w:t>(denumirea terţului susţinător financiar)</w:t>
      </w:r>
      <w:r w:rsidRPr="00983D0C">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983D0C">
        <w:rPr>
          <w:rFonts w:ascii="Times New Roman" w:eastAsia="Times New Roman" w:hAnsi="Times New Roman" w:cs="Times New Roman"/>
          <w:i/>
          <w:noProof/>
          <w:sz w:val="24"/>
          <w:szCs w:val="24"/>
          <w:lang w:val="ro-MD"/>
        </w:rPr>
        <w:t>denumirea ofertantului/candidatului),</w:t>
      </w:r>
      <w:r w:rsidRPr="00983D0C">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Noi,..................................</w:t>
      </w:r>
      <w:r w:rsidRPr="00983D0C">
        <w:rPr>
          <w:rFonts w:ascii="Times New Roman" w:eastAsia="Times New Roman" w:hAnsi="Times New Roman" w:cs="Times New Roman"/>
          <w:i/>
          <w:noProof/>
          <w:sz w:val="24"/>
          <w:szCs w:val="24"/>
          <w:lang w:val="ro-MD"/>
        </w:rPr>
        <w:t xml:space="preserve"> (denumirea terţului susţinător financiar),</w:t>
      </w:r>
      <w:r w:rsidRPr="00983D0C">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83D0C">
        <w:rPr>
          <w:rFonts w:ascii="Times New Roman" w:eastAsia="Times New Roman" w:hAnsi="Times New Roman" w:cs="Times New Roman"/>
          <w:noProof/>
          <w:sz w:val="24"/>
          <w:szCs w:val="24"/>
          <w:lang w:val="ro-MD"/>
        </w:rPr>
        <w:t xml:space="preserve"> (</w:t>
      </w:r>
      <w:r w:rsidRPr="00983D0C">
        <w:rPr>
          <w:rFonts w:ascii="Times New Roman" w:eastAsia="Times New Roman" w:hAnsi="Times New Roman" w:cs="Times New Roman"/>
          <w:i/>
          <w:noProof/>
          <w:sz w:val="24"/>
          <w:szCs w:val="24"/>
          <w:lang w:val="ro-MD"/>
        </w:rPr>
        <w:t>denumirea ofertantului/candidatului).</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Data completării,</w:t>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t xml:space="preserve">                                        Terţ susţinător,</w:t>
      </w:r>
      <w:r w:rsidRPr="00983D0C">
        <w:rPr>
          <w:rFonts w:ascii="Times New Roman" w:eastAsia="Times New Roman" w:hAnsi="Times New Roman" w:cs="Times New Roman"/>
          <w:i/>
          <w:noProof/>
          <w:spacing w:val="-1"/>
          <w:sz w:val="24"/>
          <w:szCs w:val="24"/>
          <w:lang w:val="ro-MD"/>
        </w:rPr>
        <w:t xml:space="preserve">  (semnătură autorizată)</w:t>
      </w:r>
    </w:p>
    <w:p w:rsidR="00983D0C" w:rsidRPr="00983D0C" w:rsidRDefault="00983D0C" w:rsidP="00983D0C">
      <w:pPr>
        <w:spacing w:after="0" w:line="240" w:lineRule="auto"/>
        <w:ind w:left="5040" w:firstLine="720"/>
        <w:jc w:val="both"/>
        <w:rPr>
          <w:rFonts w:ascii="Times New Roman" w:eastAsiaTheme="majorEastAsia" w:hAnsi="Times New Roman" w:cs="Times New Roman"/>
          <w:b/>
          <w:bCs/>
          <w:noProof/>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19</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1134"/>
        </w:tabs>
        <w:spacing w:after="0" w:line="240" w:lineRule="auto"/>
        <w:ind w:left="720"/>
        <w:jc w:val="center"/>
        <w:outlineLvl w:val="0"/>
        <w:rPr>
          <w:rFonts w:ascii="Times New Roman" w:eastAsia="Times New Roman" w:hAnsi="Times New Roman" w:cs="Times New Roman"/>
          <w:b/>
          <w:lang w:val="ro-MD"/>
        </w:rPr>
      </w:pPr>
    </w:p>
    <w:p w:rsidR="00983D0C" w:rsidRPr="00983D0C" w:rsidRDefault="00983D0C" w:rsidP="00983D0C">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ANGAJAMENT PRIVIND SUSŢINEREA TEHNICĂ ȘI PROFESIONALĂ A OFERTANTULUI/GRUPULUI DE OPERATORI ECONOMICI</w:t>
      </w:r>
    </w:p>
    <w:p w:rsidR="00983D0C" w:rsidRPr="00983D0C" w:rsidRDefault="00983D0C" w:rsidP="00983D0C">
      <w:pPr>
        <w:spacing w:after="0" w:line="240" w:lineRule="auto"/>
        <w:ind w:left="5040" w:firstLine="720"/>
        <w:jc w:val="both"/>
        <w:rPr>
          <w:rFonts w:ascii="Times New Roman" w:eastAsiaTheme="majorEastAsia" w:hAnsi="Times New Roman" w:cs="Times New Roman"/>
          <w:b/>
          <w:bCs/>
          <w:noProof/>
          <w:sz w:val="24"/>
          <w:szCs w:val="24"/>
          <w:lang w:val="ro-MD"/>
        </w:rPr>
      </w:pPr>
    </w:p>
    <w:p w:rsidR="00983D0C" w:rsidRPr="00983D0C" w:rsidRDefault="00983D0C" w:rsidP="00983D0C">
      <w:pPr>
        <w:spacing w:after="0" w:line="240" w:lineRule="auto"/>
        <w:ind w:left="5040" w:firstLine="720"/>
        <w:jc w:val="both"/>
        <w:rPr>
          <w:rFonts w:ascii="Times New Roman" w:eastAsiaTheme="majorEastAsia" w:hAnsi="Times New Roman" w:cs="Times New Roman"/>
          <w:b/>
          <w:bCs/>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sz w:val="24"/>
          <w:szCs w:val="24"/>
          <w:lang w:val="ro-MD"/>
        </w:rPr>
      </w:pPr>
    </w:p>
    <w:p w:rsidR="00983D0C" w:rsidRPr="00983D0C" w:rsidRDefault="00983D0C" w:rsidP="00983D0C">
      <w:pPr>
        <w:shd w:val="clear" w:color="auto" w:fill="FFFFFF"/>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pacing w:val="-2"/>
          <w:sz w:val="24"/>
          <w:szCs w:val="24"/>
          <w:lang w:val="ro-MD"/>
        </w:rPr>
        <w:t>..........................</w:t>
      </w:r>
    </w:p>
    <w:p w:rsidR="00983D0C" w:rsidRPr="00983D0C" w:rsidRDefault="00983D0C" w:rsidP="00983D0C">
      <w:pPr>
        <w:shd w:val="clear" w:color="auto" w:fill="FFFFFF"/>
        <w:spacing w:after="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(denumirea)</w:t>
      </w:r>
    </w:p>
    <w:p w:rsidR="00983D0C" w:rsidRPr="00983D0C" w:rsidRDefault="00983D0C" w:rsidP="00983D0C">
      <w:pPr>
        <w:shd w:val="clear" w:color="auto" w:fill="FFFFFF"/>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ANGAJAMENT</w:t>
      </w:r>
    </w:p>
    <w:p w:rsidR="00983D0C" w:rsidRPr="00983D0C" w:rsidRDefault="00983D0C" w:rsidP="00983D0C">
      <w:pPr>
        <w:shd w:val="clear" w:color="auto" w:fill="FFFFFF"/>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privind susţinerea tehnică și profesională</w:t>
      </w:r>
    </w:p>
    <w:p w:rsidR="00983D0C" w:rsidRPr="00983D0C" w:rsidRDefault="00983D0C" w:rsidP="00983D0C">
      <w:pPr>
        <w:shd w:val="clear" w:color="auto" w:fill="FFFFFF"/>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 ofertantului/candidatului</w:t>
      </w:r>
    </w:p>
    <w:p w:rsidR="00983D0C" w:rsidRPr="00983D0C" w:rsidRDefault="00983D0C" w:rsidP="00983D0C">
      <w:pPr>
        <w:shd w:val="clear" w:color="auto" w:fill="FFFFFF"/>
        <w:spacing w:after="0" w:line="240" w:lineRule="auto"/>
        <w:jc w:val="center"/>
        <w:rPr>
          <w:rFonts w:ascii="Times New Roman" w:eastAsia="Times New Roman" w:hAnsi="Times New Roman" w:cs="Times New Roman"/>
          <w:noProof/>
          <w:sz w:val="24"/>
          <w:szCs w:val="24"/>
          <w:lang w:val="ro-MD"/>
        </w:rPr>
      </w:pPr>
    </w:p>
    <w:p w:rsidR="00983D0C" w:rsidRPr="00983D0C" w:rsidRDefault="00983D0C" w:rsidP="00983D0C">
      <w:pPr>
        <w:shd w:val="clear" w:color="auto" w:fill="FFFFFF"/>
        <w:spacing w:after="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pacing w:val="-2"/>
          <w:sz w:val="24"/>
          <w:szCs w:val="24"/>
          <w:lang w:val="ro-MD"/>
        </w:rPr>
        <w:t>Către</w:t>
      </w:r>
      <w:r w:rsidRPr="00983D0C">
        <w:rPr>
          <w:rFonts w:ascii="Times New Roman" w:eastAsia="Times New Roman" w:hAnsi="Times New Roman" w:cs="Times New Roman"/>
          <w:noProof/>
          <w:sz w:val="24"/>
          <w:szCs w:val="24"/>
          <w:lang w:val="ro-MD"/>
        </w:rPr>
        <w:t>, .................................................................................................................................................</w:t>
      </w:r>
    </w:p>
    <w:p w:rsidR="00983D0C" w:rsidRPr="00983D0C" w:rsidRDefault="00983D0C" w:rsidP="00983D0C">
      <w:pPr>
        <w:shd w:val="clear" w:color="auto" w:fill="FFFFFF"/>
        <w:spacing w:before="5" w:after="0" w:line="240" w:lineRule="auto"/>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i/>
          <w:noProof/>
          <w:sz w:val="24"/>
          <w:szCs w:val="24"/>
          <w:lang w:val="ro-MD"/>
        </w:rPr>
        <w:t xml:space="preserve">                                   (denumirea autorităţii contractante şi adresa completă)</w:t>
      </w:r>
    </w:p>
    <w:p w:rsidR="00983D0C" w:rsidRPr="00983D0C" w:rsidRDefault="00983D0C" w:rsidP="00983D0C">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Cu privire la procedura pentru atribuirea contractului ................</w:t>
      </w:r>
      <w:r w:rsidRPr="00983D0C">
        <w:rPr>
          <w:rFonts w:ascii="Times New Roman" w:eastAsia="Times New Roman" w:hAnsi="Times New Roman" w:cs="Times New Roman"/>
          <w:i/>
          <w:noProof/>
          <w:sz w:val="24"/>
          <w:szCs w:val="24"/>
          <w:lang w:val="ro-MD"/>
        </w:rPr>
        <w:t>...... (denumirea contractului de achiziţie publică)</w:t>
      </w:r>
      <w:r w:rsidRPr="00983D0C">
        <w:rPr>
          <w:rFonts w:ascii="Times New Roman" w:eastAsia="Times New Roman" w:hAnsi="Times New Roman" w:cs="Times New Roman"/>
          <w:noProof/>
          <w:sz w:val="24"/>
          <w:szCs w:val="24"/>
          <w:lang w:val="ro-MD"/>
        </w:rPr>
        <w:t xml:space="preserve">, noi ............. </w:t>
      </w:r>
      <w:r w:rsidRPr="00983D0C">
        <w:rPr>
          <w:rFonts w:ascii="Times New Roman" w:eastAsia="Times New Roman" w:hAnsi="Times New Roman" w:cs="Times New Roman"/>
          <w:i/>
          <w:noProof/>
          <w:sz w:val="24"/>
          <w:szCs w:val="24"/>
          <w:lang w:val="ro-MD"/>
        </w:rPr>
        <w:t>(denumirea terţului susţinător tehnic şi profesional</w:t>
      </w:r>
      <w:r w:rsidRPr="00983D0C">
        <w:rPr>
          <w:rFonts w:ascii="Times New Roman" w:eastAsia="Times New Roman" w:hAnsi="Times New Roman" w:cs="Times New Roman"/>
          <w:noProof/>
          <w:sz w:val="24"/>
          <w:szCs w:val="24"/>
          <w:lang w:val="ro-MD"/>
        </w:rPr>
        <w:t>), având sediul înregistrat la .......... .............</w:t>
      </w:r>
      <w:r w:rsidRPr="00983D0C">
        <w:rPr>
          <w:rFonts w:ascii="Times New Roman" w:eastAsia="Times New Roman" w:hAnsi="Times New Roman" w:cs="Times New Roman"/>
          <w:i/>
          <w:noProof/>
          <w:sz w:val="24"/>
          <w:szCs w:val="24"/>
          <w:lang w:val="ro-MD"/>
        </w:rPr>
        <w:t>(adresa terţului susţinător tehnic şi profesional)</w:t>
      </w:r>
      <w:r w:rsidRPr="00983D0C">
        <w:rPr>
          <w:rFonts w:ascii="Times New Roman" w:eastAsia="Times New Roman" w:hAnsi="Times New Roman" w:cs="Times New Roman"/>
          <w:noProof/>
          <w:sz w:val="24"/>
          <w:szCs w:val="24"/>
          <w:lang w:val="ro-MD"/>
        </w:rPr>
        <w:t>, ne obligăm, în mod ferm, necondiţionat şi irevocabil, să punem la dispoziţia.............. (</w:t>
      </w:r>
      <w:r w:rsidRPr="00983D0C">
        <w:rPr>
          <w:rFonts w:ascii="Times New Roman" w:eastAsia="Times New Roman" w:hAnsi="Times New Roman" w:cs="Times New Roman"/>
          <w:i/>
          <w:noProof/>
          <w:sz w:val="24"/>
          <w:szCs w:val="24"/>
          <w:lang w:val="ro-MD"/>
        </w:rPr>
        <w:t>denumirea ofertantului)</w:t>
      </w:r>
      <w:r w:rsidRPr="00983D0C">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83D0C" w:rsidRPr="00983D0C" w:rsidRDefault="00983D0C" w:rsidP="00983D0C">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În acest sens, ne obligăm în mod ferm, necondiţionat şi irevocabil, să punem la dispoziţia .......... (</w:t>
      </w:r>
      <w:r w:rsidRPr="00983D0C">
        <w:rPr>
          <w:rFonts w:ascii="Times New Roman" w:eastAsia="Times New Roman" w:hAnsi="Times New Roman" w:cs="Times New Roman"/>
          <w:i/>
          <w:noProof/>
          <w:sz w:val="24"/>
          <w:szCs w:val="24"/>
          <w:lang w:val="ro-MD"/>
        </w:rPr>
        <w:t xml:space="preserve">denumirea ofertantului/candidatului) </w:t>
      </w:r>
      <w:r w:rsidRPr="00983D0C">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Noi, ....................... </w:t>
      </w:r>
      <w:r w:rsidRPr="00983D0C">
        <w:rPr>
          <w:rFonts w:ascii="Times New Roman" w:eastAsia="Times New Roman" w:hAnsi="Times New Roman" w:cs="Times New Roman"/>
          <w:i/>
          <w:noProof/>
          <w:sz w:val="24"/>
          <w:szCs w:val="24"/>
          <w:lang w:val="ro-MD"/>
        </w:rPr>
        <w:t>(denumirea terţului susţinător tehnic şiprofesional),</w:t>
      </w:r>
      <w:r w:rsidRPr="00983D0C">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983D0C">
        <w:rPr>
          <w:rFonts w:ascii="Times New Roman" w:eastAsia="Times New Roman" w:hAnsi="Times New Roman" w:cs="Times New Roman"/>
          <w:i/>
          <w:noProof/>
          <w:sz w:val="24"/>
          <w:szCs w:val="24"/>
          <w:lang w:val="ro-MD"/>
        </w:rPr>
        <w:t>(denumirea ofertantului/candidatului)</w:t>
      </w:r>
      <w:r w:rsidRPr="00983D0C">
        <w:rPr>
          <w:rFonts w:ascii="Times New Roman" w:eastAsia="Times New Roman" w:hAnsi="Times New Roman" w:cs="Times New Roman"/>
          <w:noProof/>
          <w:sz w:val="24"/>
          <w:szCs w:val="24"/>
          <w:lang w:val="ro-MD"/>
        </w:rPr>
        <w:t xml:space="preserve">, în baza contractului de achiziţie publică, şi pentru care ................ </w:t>
      </w:r>
      <w:r w:rsidRPr="00983D0C">
        <w:rPr>
          <w:rFonts w:ascii="Times New Roman" w:eastAsia="Times New Roman" w:hAnsi="Times New Roman" w:cs="Times New Roman"/>
          <w:i/>
          <w:noProof/>
          <w:sz w:val="24"/>
          <w:szCs w:val="24"/>
          <w:lang w:val="ro-MD"/>
        </w:rPr>
        <w:t>(denumire operatorul/candidatului)</w:t>
      </w:r>
      <w:r w:rsidRPr="00983D0C">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Noi, .................. </w:t>
      </w:r>
      <w:r w:rsidRPr="00983D0C">
        <w:rPr>
          <w:rFonts w:ascii="Times New Roman" w:eastAsia="Times New Roman" w:hAnsi="Times New Roman" w:cs="Times New Roman"/>
          <w:i/>
          <w:noProof/>
          <w:sz w:val="24"/>
          <w:szCs w:val="24"/>
          <w:lang w:val="ro-MD"/>
        </w:rPr>
        <w:t>(denumirea terţului susţinător tehnic şi profesional),</w:t>
      </w:r>
      <w:r w:rsidRPr="00983D0C">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983D0C">
        <w:rPr>
          <w:rFonts w:ascii="Times New Roman" w:eastAsia="Times New Roman" w:hAnsi="Times New Roman" w:cs="Times New Roman"/>
          <w:i/>
          <w:noProof/>
          <w:sz w:val="24"/>
          <w:szCs w:val="24"/>
          <w:lang w:val="ro-MD"/>
        </w:rPr>
        <w:t>denumire ofertant),</w:t>
      </w:r>
      <w:r w:rsidRPr="00983D0C">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Noi,..................................</w:t>
      </w:r>
      <w:r w:rsidRPr="00983D0C">
        <w:rPr>
          <w:rFonts w:ascii="Times New Roman" w:eastAsia="Times New Roman" w:hAnsi="Times New Roman" w:cs="Times New Roman"/>
          <w:i/>
          <w:noProof/>
          <w:sz w:val="24"/>
          <w:szCs w:val="24"/>
          <w:lang w:val="ro-MD"/>
        </w:rPr>
        <w:t xml:space="preserve"> (denumirea terţului susţinător tehnic şi profesional),</w:t>
      </w:r>
      <w:r w:rsidRPr="00983D0C">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rsidR="00983D0C" w:rsidRPr="00983D0C" w:rsidRDefault="00983D0C" w:rsidP="00983D0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983D0C">
        <w:rPr>
          <w:rFonts w:ascii="Times New Roman" w:eastAsia="Times New Roman" w:hAnsi="Times New Roman" w:cs="Times New Roman"/>
          <w:noProof/>
          <w:sz w:val="24"/>
          <w:szCs w:val="24"/>
          <w:lang w:val="ro-MD"/>
        </w:rPr>
        <w:t xml:space="preserve"> (</w:t>
      </w:r>
      <w:r w:rsidRPr="00983D0C">
        <w:rPr>
          <w:rFonts w:ascii="Times New Roman" w:eastAsia="Times New Roman" w:hAnsi="Times New Roman" w:cs="Times New Roman"/>
          <w:i/>
          <w:noProof/>
          <w:sz w:val="24"/>
          <w:szCs w:val="24"/>
          <w:lang w:val="ro-MD"/>
        </w:rPr>
        <w:t>denumirea ofertantului/candidatului).</w:t>
      </w:r>
    </w:p>
    <w:p w:rsidR="00983D0C" w:rsidRPr="00983D0C" w:rsidRDefault="00983D0C" w:rsidP="00983D0C">
      <w:pPr>
        <w:shd w:val="clear" w:color="auto" w:fill="FFFFFF"/>
        <w:spacing w:after="0" w:line="240" w:lineRule="auto"/>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rPr>
          <w:rFonts w:ascii="Times New Roman" w:eastAsia="Times New Roman" w:hAnsi="Times New Roman" w:cs="Times New Roman"/>
          <w:noProof/>
          <w:spacing w:val="-1"/>
          <w:sz w:val="24"/>
          <w:szCs w:val="24"/>
          <w:lang w:val="ro-MD"/>
        </w:rPr>
      </w:pPr>
    </w:p>
    <w:p w:rsidR="00983D0C" w:rsidRPr="00983D0C" w:rsidRDefault="00983D0C" w:rsidP="00983D0C">
      <w:pPr>
        <w:shd w:val="clear" w:color="auto" w:fill="FFFFFF"/>
        <w:spacing w:after="0" w:line="240" w:lineRule="auto"/>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Data completării,</w:t>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t>Terţ susţinător,</w:t>
      </w:r>
    </w:p>
    <w:p w:rsidR="00983D0C" w:rsidRPr="00983D0C" w:rsidRDefault="00983D0C" w:rsidP="00983D0C">
      <w:pPr>
        <w:shd w:val="clear" w:color="auto" w:fill="FFFFFF"/>
        <w:spacing w:after="0" w:line="240" w:lineRule="auto"/>
        <w:rPr>
          <w:rFonts w:ascii="Times New Roman" w:eastAsia="Times New Roman" w:hAnsi="Times New Roman" w:cs="Times New Roman"/>
          <w:noProof/>
          <w:spacing w:val="-1"/>
          <w:sz w:val="24"/>
          <w:szCs w:val="24"/>
          <w:lang w:val="ro-MD"/>
        </w:rPr>
      </w:pPr>
      <w:r w:rsidRPr="00983D0C">
        <w:rPr>
          <w:rFonts w:ascii="Times New Roman" w:eastAsia="Times New Roman" w:hAnsi="Times New Roman" w:cs="Times New Roman"/>
          <w:noProof/>
          <w:spacing w:val="-1"/>
          <w:sz w:val="24"/>
          <w:szCs w:val="24"/>
          <w:lang w:val="ro-MD"/>
        </w:rPr>
        <w:t>...........................</w:t>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r>
      <w:r w:rsidRPr="00983D0C">
        <w:rPr>
          <w:rFonts w:ascii="Times New Roman" w:eastAsia="Times New Roman" w:hAnsi="Times New Roman" w:cs="Times New Roman"/>
          <w:noProof/>
          <w:spacing w:val="-1"/>
          <w:sz w:val="24"/>
          <w:szCs w:val="24"/>
          <w:lang w:val="ro-MD"/>
        </w:rPr>
        <w:tab/>
        <w:t>.....................</w:t>
      </w:r>
    </w:p>
    <w:p w:rsidR="00983D0C" w:rsidRPr="00983D0C" w:rsidRDefault="00983D0C" w:rsidP="00983D0C">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983D0C">
        <w:rPr>
          <w:rFonts w:ascii="Times New Roman" w:eastAsia="Times New Roman" w:hAnsi="Times New Roman" w:cs="Times New Roman"/>
          <w:i/>
          <w:noProof/>
          <w:spacing w:val="-1"/>
          <w:sz w:val="24"/>
          <w:szCs w:val="24"/>
          <w:lang w:val="ro-MD"/>
        </w:rPr>
        <w:t>(semnătură autorizată)</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20</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983D0C">
        <w:rPr>
          <w:rFonts w:ascii="Times New Roman" w:eastAsia="Times New Roman" w:hAnsi="Times New Roman" w:cs="Times New Roman"/>
          <w:b/>
          <w:bCs/>
          <w:noProof/>
          <w:kern w:val="32"/>
          <w:sz w:val="24"/>
          <w:szCs w:val="24"/>
          <w:lang w:val="ro-MD"/>
        </w:rPr>
        <w:t xml:space="preserve">DECLARAŢIE TERŢ SUSŢINĂTOR TEHNIC </w:t>
      </w:r>
    </w:p>
    <w:p w:rsidR="00983D0C" w:rsidRPr="00983D0C" w:rsidRDefault="00983D0C" w:rsidP="00983D0C">
      <w:pPr>
        <w:shd w:val="clear" w:color="auto" w:fill="FFFFFF"/>
        <w:spacing w:after="200" w:line="240" w:lineRule="auto"/>
        <w:rPr>
          <w:rFonts w:ascii="Times New Roman" w:eastAsia="Calibri" w:hAnsi="Times New Roman" w:cs="Times New Roman"/>
          <w:b/>
          <w:i/>
          <w:noProof/>
          <w:sz w:val="24"/>
          <w:szCs w:val="24"/>
          <w:lang w:val="ro-MD"/>
        </w:rPr>
      </w:pPr>
    </w:p>
    <w:p w:rsidR="00983D0C" w:rsidRPr="00983D0C" w:rsidRDefault="00983D0C" w:rsidP="00983D0C">
      <w:pPr>
        <w:shd w:val="clear" w:color="auto" w:fill="FFFFFF"/>
        <w:spacing w:after="0" w:line="240" w:lineRule="auto"/>
        <w:rPr>
          <w:rFonts w:ascii="Times New Roman" w:eastAsia="Calibri" w:hAnsi="Times New Roman" w:cs="Times New Roman"/>
          <w:b/>
          <w:noProof/>
          <w:spacing w:val="-2"/>
          <w:sz w:val="24"/>
          <w:szCs w:val="24"/>
          <w:lang w:val="ro-MD"/>
        </w:rPr>
      </w:pPr>
      <w:r w:rsidRPr="00983D0C">
        <w:rPr>
          <w:rFonts w:ascii="Times New Roman" w:eastAsia="Calibri" w:hAnsi="Times New Roman" w:cs="Times New Roman"/>
          <w:b/>
          <w:noProof/>
          <w:spacing w:val="-2"/>
          <w:sz w:val="24"/>
          <w:szCs w:val="24"/>
          <w:lang w:val="ro-MD"/>
        </w:rPr>
        <w:t xml:space="preserve">Terţ susţinător tehnic </w:t>
      </w:r>
    </w:p>
    <w:p w:rsidR="00983D0C" w:rsidRPr="00983D0C" w:rsidRDefault="00983D0C" w:rsidP="00983D0C">
      <w:pPr>
        <w:shd w:val="clear" w:color="auto" w:fill="FFFFFF"/>
        <w:spacing w:after="0" w:line="240" w:lineRule="auto"/>
        <w:rPr>
          <w:rFonts w:ascii="Times New Roman" w:eastAsia="Calibri" w:hAnsi="Times New Roman" w:cs="Times New Roman"/>
          <w:b/>
          <w:noProof/>
          <w:sz w:val="24"/>
          <w:szCs w:val="24"/>
          <w:lang w:val="ro-MD"/>
        </w:rPr>
      </w:pPr>
      <w:r w:rsidRPr="00983D0C">
        <w:rPr>
          <w:rFonts w:ascii="Times New Roman" w:eastAsia="Calibri" w:hAnsi="Times New Roman" w:cs="Times New Roman"/>
          <w:b/>
          <w:noProof/>
          <w:spacing w:val="-2"/>
          <w:sz w:val="24"/>
          <w:szCs w:val="24"/>
          <w:lang w:val="ro-MD"/>
        </w:rPr>
        <w:t>..........................</w:t>
      </w:r>
    </w:p>
    <w:p w:rsidR="00983D0C" w:rsidRPr="00983D0C" w:rsidRDefault="00983D0C" w:rsidP="00983D0C">
      <w:pPr>
        <w:shd w:val="clear" w:color="auto" w:fill="FFFFFF"/>
        <w:spacing w:after="0" w:line="240" w:lineRule="auto"/>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(denumirea)</w:t>
      </w:r>
    </w:p>
    <w:p w:rsidR="00983D0C" w:rsidRPr="00983D0C" w:rsidRDefault="00983D0C" w:rsidP="00983D0C">
      <w:pPr>
        <w:shd w:val="clear" w:color="auto" w:fill="FFFFFF"/>
        <w:spacing w:after="0" w:line="240" w:lineRule="auto"/>
        <w:rPr>
          <w:rFonts w:ascii="Times New Roman" w:eastAsia="Calibri" w:hAnsi="Times New Roman" w:cs="Times New Roman"/>
          <w:noProof/>
          <w:sz w:val="24"/>
          <w:szCs w:val="24"/>
          <w:lang w:val="ro-MD"/>
        </w:rPr>
      </w:pPr>
    </w:p>
    <w:p w:rsidR="00983D0C" w:rsidRPr="00983D0C" w:rsidRDefault="00983D0C" w:rsidP="00983D0C">
      <w:pPr>
        <w:spacing w:after="200" w:line="240" w:lineRule="auto"/>
        <w:jc w:val="center"/>
        <w:rPr>
          <w:rFonts w:ascii="Times New Roman" w:eastAsia="Calibri" w:hAnsi="Times New Roman" w:cs="Times New Roman"/>
          <w:b/>
          <w:noProof/>
          <w:sz w:val="24"/>
          <w:szCs w:val="24"/>
          <w:lang w:val="ro-MD"/>
        </w:rPr>
      </w:pPr>
      <w:r w:rsidRPr="00983D0C">
        <w:rPr>
          <w:rFonts w:ascii="Times New Roman" w:eastAsia="Calibri" w:hAnsi="Times New Roman" w:cs="Times New Roman"/>
          <w:b/>
          <w:noProof/>
          <w:sz w:val="24"/>
          <w:szCs w:val="24"/>
          <w:lang w:val="ro-MD"/>
        </w:rPr>
        <w:t>Declaraţie</w:t>
      </w:r>
    </w:p>
    <w:p w:rsidR="00983D0C" w:rsidRPr="00983D0C" w:rsidRDefault="00983D0C" w:rsidP="00983D0C">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Subsemnatul, reprezentant împuternicit al .......................... (</w:t>
      </w:r>
      <w:r w:rsidRPr="00983D0C">
        <w:rPr>
          <w:rFonts w:ascii="Times New Roman" w:eastAsia="Calibri" w:hAnsi="Times New Roman" w:cs="Times New Roman"/>
          <w:i/>
          <w:noProof/>
          <w:sz w:val="24"/>
          <w:szCs w:val="24"/>
          <w:lang w:val="ro-MD"/>
        </w:rPr>
        <w:t>denumirea terţului susţinător tehnic şi profesional),</w:t>
      </w:r>
      <w:r w:rsidRPr="00983D0C">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83D0C" w:rsidRPr="00983D0C" w:rsidRDefault="00983D0C" w:rsidP="00983D0C">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983D0C">
        <w:rPr>
          <w:rFonts w:ascii="Times New Roman" w:eastAsia="Calibri" w:hAnsi="Times New Roman" w:cs="Times New Roman"/>
          <w:i/>
          <w:noProof/>
          <w:sz w:val="24"/>
          <w:szCs w:val="24"/>
          <w:lang w:val="ro-MD"/>
        </w:rPr>
        <w:t>obiectul contractului).</w:t>
      </w:r>
    </w:p>
    <w:p w:rsidR="00983D0C" w:rsidRPr="00983D0C" w:rsidRDefault="00983D0C" w:rsidP="00983D0C">
      <w:pPr>
        <w:shd w:val="clear" w:color="auto" w:fill="FFFFFF"/>
        <w:spacing w:after="200" w:line="240" w:lineRule="auto"/>
        <w:rPr>
          <w:rFonts w:ascii="Times New Roman" w:eastAsia="Calibri" w:hAnsi="Times New Roman" w:cs="Times New Roman"/>
          <w:noProof/>
          <w:sz w:val="24"/>
          <w:szCs w:val="24"/>
          <w:lang w:val="ro-MD"/>
        </w:rPr>
      </w:pPr>
    </w:p>
    <w:p w:rsidR="00983D0C" w:rsidRPr="00983D0C" w:rsidRDefault="00983D0C" w:rsidP="00983D0C">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983D0C">
        <w:rPr>
          <w:rFonts w:ascii="Times New Roman" w:eastAsia="Calibri" w:hAnsi="Times New Roman" w:cs="Times New Roman"/>
          <w:b/>
          <w:noProof/>
          <w:spacing w:val="-3"/>
          <w:sz w:val="24"/>
          <w:szCs w:val="24"/>
          <w:lang w:val="ro-MD"/>
        </w:rPr>
        <w:t>LISTA</w:t>
      </w:r>
    </w:p>
    <w:p w:rsidR="00983D0C" w:rsidRPr="00983D0C" w:rsidRDefault="00983D0C" w:rsidP="00983D0C">
      <w:pPr>
        <w:shd w:val="clear" w:color="auto" w:fill="FFFFFF"/>
        <w:spacing w:after="200" w:line="240" w:lineRule="auto"/>
        <w:ind w:left="29"/>
        <w:jc w:val="center"/>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83D0C" w:rsidRPr="00983D0C" w:rsidTr="00594D4C">
        <w:tc>
          <w:tcPr>
            <w:tcW w:w="609"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 xml:space="preserve">Nr. </w:t>
            </w:r>
          </w:p>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crt</w:t>
            </w:r>
          </w:p>
        </w:tc>
        <w:tc>
          <w:tcPr>
            <w:tcW w:w="347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 xml:space="preserve">Denumire </w:t>
            </w:r>
            <w:r w:rsidRPr="00983D0C">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Forma de deţinere</w:t>
            </w:r>
          </w:p>
        </w:tc>
      </w:tr>
      <w:tr w:rsidR="00983D0C" w:rsidRPr="00983D0C" w:rsidTr="00594D4C">
        <w:tc>
          <w:tcPr>
            <w:tcW w:w="609"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În chirie</w:t>
            </w:r>
          </w:p>
        </w:tc>
      </w:tr>
      <w:tr w:rsidR="00983D0C" w:rsidRPr="00983D0C" w:rsidTr="00594D4C">
        <w:tc>
          <w:tcPr>
            <w:tcW w:w="609"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r>
      <w:tr w:rsidR="00983D0C" w:rsidRPr="00983D0C" w:rsidTr="00594D4C">
        <w:tc>
          <w:tcPr>
            <w:tcW w:w="609"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r>
      <w:tr w:rsidR="00983D0C" w:rsidRPr="00983D0C" w:rsidTr="00594D4C">
        <w:tc>
          <w:tcPr>
            <w:tcW w:w="609"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p>
        </w:tc>
      </w:tr>
    </w:tbl>
    <w:p w:rsidR="00983D0C" w:rsidRPr="00983D0C" w:rsidRDefault="00983D0C" w:rsidP="00983D0C">
      <w:pPr>
        <w:spacing w:after="200" w:line="240" w:lineRule="auto"/>
        <w:ind w:left="28"/>
        <w:rPr>
          <w:rFonts w:ascii="Times New Roman" w:eastAsia="Calibri" w:hAnsi="Times New Roman" w:cs="Times New Roman"/>
          <w:noProof/>
          <w:sz w:val="24"/>
          <w:szCs w:val="24"/>
          <w:lang w:val="ro-MD"/>
        </w:rPr>
      </w:pPr>
    </w:p>
    <w:p w:rsidR="00983D0C" w:rsidRPr="00983D0C" w:rsidRDefault="00983D0C" w:rsidP="00983D0C">
      <w:pPr>
        <w:spacing w:after="200" w:line="240" w:lineRule="auto"/>
        <w:ind w:left="28"/>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rsidR="00983D0C" w:rsidRPr="00983D0C" w:rsidRDefault="00983D0C" w:rsidP="00983D0C">
      <w:pPr>
        <w:spacing w:after="200" w:line="240" w:lineRule="auto"/>
        <w:ind w:left="28"/>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w:t>
      </w:r>
      <w:r w:rsidRPr="00983D0C">
        <w:rPr>
          <w:rFonts w:ascii="Times New Roman" w:eastAsia="Calibri" w:hAnsi="Times New Roman" w:cs="Times New Roman"/>
          <w:i/>
          <w:noProof/>
          <w:sz w:val="24"/>
          <w:szCs w:val="24"/>
          <w:lang w:val="ro-MD"/>
        </w:rPr>
        <w:t>denumirea ofertantului/candidatului).</w:t>
      </w:r>
    </w:p>
    <w:p w:rsidR="00983D0C" w:rsidRPr="00983D0C" w:rsidRDefault="00983D0C" w:rsidP="00983D0C">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983D0C" w:rsidRPr="00983D0C" w:rsidRDefault="00983D0C" w:rsidP="00983D0C">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983D0C" w:rsidRPr="00983D0C" w:rsidRDefault="00983D0C" w:rsidP="00983D0C">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983D0C" w:rsidRPr="00983D0C" w:rsidRDefault="00983D0C" w:rsidP="00983D0C">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983D0C">
        <w:rPr>
          <w:rFonts w:ascii="Times New Roman" w:eastAsia="Calibri" w:hAnsi="Times New Roman" w:cs="Times New Roman"/>
          <w:noProof/>
          <w:spacing w:val="-1"/>
          <w:sz w:val="24"/>
          <w:szCs w:val="24"/>
          <w:lang w:val="ro-MD"/>
        </w:rPr>
        <w:t>Data completării,</w:t>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t>Terţ susţinător,</w:t>
      </w:r>
    </w:p>
    <w:p w:rsidR="00983D0C" w:rsidRPr="00983D0C" w:rsidRDefault="00983D0C" w:rsidP="00983D0C">
      <w:pPr>
        <w:shd w:val="clear" w:color="auto" w:fill="FFFFFF"/>
        <w:spacing w:after="200" w:line="240" w:lineRule="auto"/>
        <w:ind w:left="5760" w:firstLine="720"/>
        <w:rPr>
          <w:rFonts w:ascii="Times New Roman" w:eastAsia="Calibri" w:hAnsi="Times New Roman" w:cs="Times New Roman"/>
          <w:i/>
          <w:noProof/>
          <w:spacing w:val="-1"/>
          <w:lang w:val="ro-MD"/>
        </w:rPr>
      </w:pPr>
      <w:r w:rsidRPr="00983D0C">
        <w:rPr>
          <w:rFonts w:ascii="Times New Roman" w:eastAsia="Calibri" w:hAnsi="Times New Roman" w:cs="Times New Roman"/>
          <w:i/>
          <w:noProof/>
          <w:spacing w:val="-1"/>
          <w:sz w:val="24"/>
          <w:szCs w:val="24"/>
          <w:lang w:val="ro-MD"/>
        </w:rPr>
        <w:lastRenderedPageBreak/>
        <w:t>(semnătură autorizată</w:t>
      </w:r>
      <w:r w:rsidRPr="00983D0C">
        <w:rPr>
          <w:rFonts w:ascii="Times New Roman" w:eastAsia="Calibri" w:hAnsi="Times New Roman" w:cs="Times New Roman"/>
          <w:i/>
          <w:noProof/>
          <w:spacing w:val="-1"/>
          <w:lang w:val="ro-MD"/>
        </w:rPr>
        <w:t>)</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21</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983D0C">
        <w:rPr>
          <w:rFonts w:ascii="Times New Roman" w:eastAsia="Times New Roman" w:hAnsi="Times New Roman" w:cs="Times New Roman"/>
          <w:b/>
          <w:bCs/>
          <w:noProof/>
          <w:kern w:val="32"/>
          <w:sz w:val="24"/>
          <w:szCs w:val="24"/>
          <w:lang w:val="ro-MD"/>
        </w:rPr>
        <w:t>DECLARAŢIE TERŢ SUSŢINĂTOR PROFESIONAL</w:t>
      </w:r>
    </w:p>
    <w:p w:rsidR="00983D0C" w:rsidRPr="00983D0C" w:rsidRDefault="00983D0C" w:rsidP="00983D0C">
      <w:pPr>
        <w:spacing w:after="0" w:line="276" w:lineRule="auto"/>
        <w:rPr>
          <w:rFonts w:ascii="Times New Roman" w:eastAsia="Calibri" w:hAnsi="Times New Roman" w:cs="Times New Roman"/>
          <w:noProof/>
          <w:sz w:val="24"/>
          <w:szCs w:val="24"/>
          <w:lang w:val="ro-MD"/>
        </w:rPr>
      </w:pPr>
    </w:p>
    <w:p w:rsidR="00983D0C" w:rsidRPr="00983D0C" w:rsidRDefault="00983D0C" w:rsidP="00983D0C">
      <w:pPr>
        <w:shd w:val="clear" w:color="auto" w:fill="FFFFFF"/>
        <w:spacing w:after="0" w:line="276" w:lineRule="auto"/>
        <w:rPr>
          <w:rFonts w:ascii="Times New Roman" w:eastAsia="Calibri" w:hAnsi="Times New Roman" w:cs="Times New Roman"/>
          <w:b/>
          <w:noProof/>
          <w:spacing w:val="-2"/>
          <w:sz w:val="24"/>
          <w:szCs w:val="24"/>
          <w:lang w:val="ro-MD"/>
        </w:rPr>
      </w:pPr>
      <w:r w:rsidRPr="00983D0C">
        <w:rPr>
          <w:rFonts w:ascii="Times New Roman" w:eastAsia="Calibri" w:hAnsi="Times New Roman" w:cs="Times New Roman"/>
          <w:b/>
          <w:noProof/>
          <w:spacing w:val="-2"/>
          <w:sz w:val="24"/>
          <w:szCs w:val="24"/>
          <w:lang w:val="ro-MD"/>
        </w:rPr>
        <w:t>Terţ susţinător profesional</w:t>
      </w:r>
    </w:p>
    <w:p w:rsidR="00983D0C" w:rsidRPr="00983D0C" w:rsidRDefault="00983D0C" w:rsidP="00983D0C">
      <w:pPr>
        <w:shd w:val="clear" w:color="auto" w:fill="FFFFFF"/>
        <w:spacing w:after="0" w:line="276" w:lineRule="auto"/>
        <w:rPr>
          <w:rFonts w:ascii="Times New Roman" w:eastAsia="Calibri" w:hAnsi="Times New Roman" w:cs="Times New Roman"/>
          <w:b/>
          <w:noProof/>
          <w:sz w:val="24"/>
          <w:szCs w:val="24"/>
          <w:lang w:val="ro-MD"/>
        </w:rPr>
      </w:pPr>
      <w:r w:rsidRPr="00983D0C">
        <w:rPr>
          <w:rFonts w:ascii="Times New Roman" w:eastAsia="Calibri" w:hAnsi="Times New Roman" w:cs="Times New Roman"/>
          <w:b/>
          <w:noProof/>
          <w:spacing w:val="-2"/>
          <w:sz w:val="24"/>
          <w:szCs w:val="24"/>
          <w:lang w:val="ro-MD"/>
        </w:rPr>
        <w:t>..........................</w:t>
      </w:r>
    </w:p>
    <w:p w:rsidR="00983D0C" w:rsidRPr="00983D0C" w:rsidRDefault="00983D0C" w:rsidP="00983D0C">
      <w:pPr>
        <w:shd w:val="clear" w:color="auto" w:fill="FFFFFF"/>
        <w:spacing w:after="0" w:line="276" w:lineRule="auto"/>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(denumirea)</w:t>
      </w:r>
    </w:p>
    <w:p w:rsidR="00983D0C" w:rsidRPr="00983D0C" w:rsidRDefault="00983D0C" w:rsidP="00983D0C">
      <w:pPr>
        <w:shd w:val="clear" w:color="auto" w:fill="FFFFFF"/>
        <w:spacing w:after="0" w:line="276" w:lineRule="auto"/>
        <w:rPr>
          <w:rFonts w:ascii="Times New Roman" w:eastAsia="Calibri" w:hAnsi="Times New Roman" w:cs="Times New Roman"/>
          <w:noProof/>
          <w:sz w:val="24"/>
          <w:szCs w:val="24"/>
          <w:lang w:val="ro-MD"/>
        </w:rPr>
      </w:pPr>
    </w:p>
    <w:p w:rsidR="00983D0C" w:rsidRPr="00983D0C" w:rsidRDefault="00983D0C" w:rsidP="00983D0C">
      <w:pPr>
        <w:spacing w:after="200" w:line="276" w:lineRule="auto"/>
        <w:jc w:val="center"/>
        <w:rPr>
          <w:rFonts w:ascii="Times New Roman" w:eastAsia="Calibri" w:hAnsi="Times New Roman" w:cs="Times New Roman"/>
          <w:b/>
          <w:noProof/>
          <w:sz w:val="24"/>
          <w:szCs w:val="24"/>
          <w:lang w:val="ro-MD"/>
        </w:rPr>
      </w:pPr>
      <w:r w:rsidRPr="00983D0C">
        <w:rPr>
          <w:rFonts w:ascii="Times New Roman" w:eastAsia="Calibri" w:hAnsi="Times New Roman" w:cs="Times New Roman"/>
          <w:b/>
          <w:noProof/>
          <w:sz w:val="24"/>
          <w:szCs w:val="24"/>
          <w:lang w:val="ro-MD"/>
        </w:rPr>
        <w:t>Declaraţie</w:t>
      </w:r>
    </w:p>
    <w:p w:rsidR="00983D0C" w:rsidRPr="00983D0C" w:rsidRDefault="00983D0C" w:rsidP="00983D0C">
      <w:pPr>
        <w:shd w:val="clear" w:color="auto" w:fill="FFFFFF"/>
        <w:spacing w:after="200" w:line="276"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83D0C" w:rsidRPr="00983D0C" w:rsidRDefault="00983D0C" w:rsidP="00983D0C">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983D0C">
        <w:rPr>
          <w:rFonts w:ascii="Times New Roman" w:eastAsia="Calibri" w:hAnsi="Times New Roman" w:cs="Times New Roman"/>
          <w:b/>
          <w:noProof/>
          <w:spacing w:val="-3"/>
          <w:sz w:val="24"/>
          <w:szCs w:val="24"/>
          <w:lang w:val="ro-MD"/>
        </w:rPr>
        <w:t>LISTA</w:t>
      </w:r>
    </w:p>
    <w:p w:rsidR="00983D0C" w:rsidRPr="00983D0C" w:rsidRDefault="00983D0C" w:rsidP="00983D0C">
      <w:pPr>
        <w:shd w:val="clear" w:color="auto" w:fill="FFFFFF"/>
        <w:spacing w:after="0" w:line="240" w:lineRule="auto"/>
        <w:ind w:right="14"/>
        <w:jc w:val="center"/>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privind personalului de specialitate angajat care urmează a fi efectiv</w:t>
      </w:r>
    </w:p>
    <w:p w:rsidR="00983D0C" w:rsidRPr="00983D0C" w:rsidRDefault="00983D0C" w:rsidP="00983D0C">
      <w:pPr>
        <w:shd w:val="clear" w:color="auto" w:fill="FFFFFF"/>
        <w:spacing w:after="0" w:line="240" w:lineRule="auto"/>
        <w:ind w:right="10"/>
        <w:jc w:val="center"/>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alocat pentru îndeplinirea contractului de achiziţie publică</w:t>
      </w:r>
    </w:p>
    <w:p w:rsidR="00983D0C" w:rsidRPr="00983D0C" w:rsidRDefault="00983D0C" w:rsidP="00983D0C">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83D0C" w:rsidRPr="00983D0C" w:rsidTr="00594D4C">
        <w:trPr>
          <w:jc w:val="center"/>
        </w:trPr>
        <w:tc>
          <w:tcPr>
            <w:tcW w:w="3023"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Anul 1</w:t>
            </w:r>
          </w:p>
        </w:tc>
        <w:tc>
          <w:tcPr>
            <w:tcW w:w="1845"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Anul 2</w:t>
            </w:r>
          </w:p>
        </w:tc>
        <w:tc>
          <w:tcPr>
            <w:tcW w:w="1757"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Anul 3</w:t>
            </w:r>
          </w:p>
        </w:tc>
      </w:tr>
      <w:tr w:rsidR="00983D0C" w:rsidRPr="00983D0C" w:rsidTr="00594D4C">
        <w:trPr>
          <w:jc w:val="center"/>
        </w:trPr>
        <w:tc>
          <w:tcPr>
            <w:tcW w:w="3023"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rPr>
              <w:t>Personalul de specialitate</w:t>
            </w: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r>
      <w:tr w:rsidR="00983D0C" w:rsidRPr="00983D0C" w:rsidTr="00594D4C">
        <w:trPr>
          <w:jc w:val="center"/>
        </w:trPr>
        <w:tc>
          <w:tcPr>
            <w:tcW w:w="30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w:t>
            </w: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r>
      <w:tr w:rsidR="00983D0C" w:rsidRPr="00983D0C" w:rsidTr="00594D4C">
        <w:trPr>
          <w:jc w:val="center"/>
        </w:trPr>
        <w:tc>
          <w:tcPr>
            <w:tcW w:w="30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w:t>
            </w: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r>
      <w:tr w:rsidR="00983D0C" w:rsidRPr="00983D0C" w:rsidTr="00594D4C">
        <w:trPr>
          <w:jc w:val="center"/>
        </w:trPr>
        <w:tc>
          <w:tcPr>
            <w:tcW w:w="3023" w:type="dxa"/>
            <w:shd w:val="clear" w:color="auto" w:fill="auto"/>
          </w:tcPr>
          <w:p w:rsidR="00983D0C" w:rsidRPr="00983D0C" w:rsidRDefault="00983D0C" w:rsidP="00983D0C">
            <w:pPr>
              <w:spacing w:after="0" w:line="240" w:lineRule="auto"/>
              <w:jc w:val="center"/>
              <w:rPr>
                <w:rFonts w:ascii="Times New Roman" w:eastAsia="Calibri" w:hAnsi="Times New Roman" w:cs="Times New Roman"/>
                <w:noProof/>
                <w:sz w:val="24"/>
                <w:szCs w:val="24"/>
                <w:lang w:val="ro-MD" w:eastAsia="ro-RO"/>
              </w:rPr>
            </w:pPr>
            <w:r w:rsidRPr="00983D0C">
              <w:rPr>
                <w:rFonts w:ascii="Times New Roman" w:eastAsia="Calibri" w:hAnsi="Times New Roman" w:cs="Times New Roman"/>
                <w:noProof/>
                <w:sz w:val="24"/>
                <w:szCs w:val="24"/>
                <w:lang w:val="ro-MD" w:eastAsia="ro-RO"/>
              </w:rPr>
              <w:t>………….</w:t>
            </w: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983D0C" w:rsidRPr="00983D0C" w:rsidRDefault="00983D0C" w:rsidP="00983D0C">
            <w:pPr>
              <w:spacing w:after="0" w:line="240" w:lineRule="auto"/>
              <w:rPr>
                <w:rFonts w:ascii="Times New Roman" w:eastAsia="Calibri" w:hAnsi="Times New Roman" w:cs="Times New Roman"/>
                <w:noProof/>
                <w:sz w:val="24"/>
                <w:szCs w:val="24"/>
                <w:lang w:val="ro-MD" w:eastAsia="ro-RO"/>
              </w:rPr>
            </w:pPr>
          </w:p>
        </w:tc>
      </w:tr>
    </w:tbl>
    <w:p w:rsidR="00983D0C" w:rsidRPr="00983D0C" w:rsidRDefault="00983D0C" w:rsidP="00983D0C">
      <w:pPr>
        <w:shd w:val="clear" w:color="auto" w:fill="FFFFFF"/>
        <w:spacing w:after="0" w:line="276" w:lineRule="auto"/>
        <w:ind w:firstLine="1080"/>
        <w:jc w:val="both"/>
        <w:rPr>
          <w:rFonts w:ascii="Times New Roman" w:eastAsia="Calibri" w:hAnsi="Times New Roman" w:cs="Times New Roman"/>
          <w:noProof/>
          <w:sz w:val="24"/>
          <w:szCs w:val="24"/>
          <w:lang w:val="ro-MD"/>
        </w:rPr>
      </w:pPr>
    </w:p>
    <w:p w:rsidR="00983D0C" w:rsidRPr="00983D0C" w:rsidRDefault="00983D0C" w:rsidP="00983D0C">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rsidR="00983D0C" w:rsidRPr="00983D0C" w:rsidRDefault="00983D0C" w:rsidP="00983D0C">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83D0C" w:rsidRPr="00983D0C" w:rsidRDefault="00983D0C" w:rsidP="00983D0C">
      <w:pPr>
        <w:shd w:val="clear" w:color="auto" w:fill="FFFFFF"/>
        <w:spacing w:after="0" w:line="276"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983D0C">
        <w:rPr>
          <w:rFonts w:ascii="Times New Roman" w:eastAsia="Calibri" w:hAnsi="Times New Roman" w:cs="Times New Roman"/>
          <w:i/>
          <w:noProof/>
          <w:sz w:val="24"/>
          <w:szCs w:val="24"/>
          <w:lang w:val="ro-MD"/>
        </w:rPr>
        <w:t>denumirea şi adresa autorităţii contractante)</w:t>
      </w:r>
      <w:r w:rsidRPr="00983D0C">
        <w:rPr>
          <w:rFonts w:ascii="Times New Roman" w:eastAsia="Calibri" w:hAnsi="Times New Roman" w:cs="Times New Roman"/>
          <w:noProof/>
          <w:sz w:val="24"/>
          <w:szCs w:val="24"/>
          <w:lang w:val="ro-MD"/>
        </w:rPr>
        <w:t xml:space="preserve"> cu privire la orice aspect tehnic şi financiar în legătură cu activitatea noastră.</w:t>
      </w:r>
    </w:p>
    <w:p w:rsidR="00983D0C" w:rsidRPr="00983D0C" w:rsidRDefault="00983D0C" w:rsidP="00983D0C">
      <w:pPr>
        <w:shd w:val="clear" w:color="auto" w:fill="FFFFFF"/>
        <w:spacing w:after="0" w:line="276"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rsidR="00983D0C" w:rsidRPr="00983D0C" w:rsidRDefault="00983D0C" w:rsidP="00983D0C">
      <w:pPr>
        <w:shd w:val="clear" w:color="auto" w:fill="FFFFFF"/>
        <w:spacing w:after="0" w:line="276" w:lineRule="auto"/>
        <w:jc w:val="both"/>
        <w:rPr>
          <w:rFonts w:ascii="Times New Roman" w:eastAsia="Calibri" w:hAnsi="Times New Roman" w:cs="Times New Roman"/>
          <w:noProof/>
          <w:sz w:val="24"/>
          <w:szCs w:val="24"/>
          <w:lang w:val="ro-MD"/>
        </w:rPr>
      </w:pPr>
      <w:r w:rsidRPr="00983D0C">
        <w:rPr>
          <w:rFonts w:ascii="Times New Roman" w:eastAsia="Calibri" w:hAnsi="Times New Roman" w:cs="Times New Roman"/>
          <w:noProof/>
          <w:sz w:val="24"/>
          <w:szCs w:val="24"/>
          <w:lang w:val="ro-MD"/>
        </w:rPr>
        <w:t>(</w:t>
      </w:r>
      <w:r w:rsidRPr="00983D0C">
        <w:rPr>
          <w:rFonts w:ascii="Times New Roman" w:eastAsia="Calibri" w:hAnsi="Times New Roman" w:cs="Times New Roman"/>
          <w:i/>
          <w:noProof/>
          <w:sz w:val="24"/>
          <w:szCs w:val="24"/>
          <w:lang w:val="ro-MD"/>
        </w:rPr>
        <w:t>denumirea ofertantului/candidatului).</w:t>
      </w:r>
    </w:p>
    <w:p w:rsidR="00983D0C" w:rsidRPr="00983D0C" w:rsidRDefault="00983D0C" w:rsidP="00983D0C">
      <w:pPr>
        <w:shd w:val="clear" w:color="auto" w:fill="FFFFFF"/>
        <w:spacing w:after="200" w:line="276" w:lineRule="auto"/>
        <w:ind w:firstLine="720"/>
        <w:rPr>
          <w:rFonts w:ascii="Times New Roman" w:eastAsia="Calibri" w:hAnsi="Times New Roman" w:cs="Times New Roman"/>
          <w:noProof/>
          <w:spacing w:val="-1"/>
          <w:sz w:val="24"/>
          <w:szCs w:val="24"/>
          <w:lang w:val="ro-MD"/>
        </w:rPr>
      </w:pPr>
    </w:p>
    <w:p w:rsidR="00983D0C" w:rsidRPr="00983D0C" w:rsidRDefault="00983D0C" w:rsidP="00983D0C">
      <w:pPr>
        <w:shd w:val="clear" w:color="auto" w:fill="FFFFFF"/>
        <w:spacing w:after="200" w:line="276" w:lineRule="auto"/>
        <w:ind w:firstLine="720"/>
        <w:rPr>
          <w:rFonts w:ascii="Times New Roman" w:eastAsia="Calibri" w:hAnsi="Times New Roman" w:cs="Times New Roman"/>
          <w:noProof/>
          <w:spacing w:val="-1"/>
          <w:sz w:val="24"/>
          <w:szCs w:val="24"/>
          <w:lang w:val="ro-MD"/>
        </w:rPr>
      </w:pPr>
    </w:p>
    <w:p w:rsidR="00983D0C" w:rsidRPr="00983D0C" w:rsidRDefault="00983D0C" w:rsidP="00983D0C">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983D0C">
        <w:rPr>
          <w:rFonts w:ascii="Times New Roman" w:eastAsia="Calibri" w:hAnsi="Times New Roman" w:cs="Times New Roman"/>
          <w:noProof/>
          <w:spacing w:val="-1"/>
          <w:sz w:val="24"/>
          <w:szCs w:val="24"/>
          <w:lang w:val="ro-MD"/>
        </w:rPr>
        <w:t>Data completării,</w:t>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r>
      <w:r w:rsidRPr="00983D0C">
        <w:rPr>
          <w:rFonts w:ascii="Times New Roman" w:eastAsia="Calibri" w:hAnsi="Times New Roman" w:cs="Times New Roman"/>
          <w:noProof/>
          <w:spacing w:val="-1"/>
          <w:sz w:val="24"/>
          <w:szCs w:val="24"/>
          <w:lang w:val="ro-MD"/>
        </w:rPr>
        <w:tab/>
        <w:t>Terţ susţinător,</w:t>
      </w:r>
    </w:p>
    <w:p w:rsidR="00983D0C" w:rsidRPr="00983D0C" w:rsidRDefault="00983D0C" w:rsidP="00983D0C">
      <w:pPr>
        <w:spacing w:after="200" w:line="276" w:lineRule="auto"/>
        <w:ind w:left="5040" w:firstLine="720"/>
        <w:jc w:val="both"/>
        <w:rPr>
          <w:rFonts w:ascii="Times New Roman" w:eastAsia="Calibri" w:hAnsi="Times New Roman" w:cs="Times New Roman"/>
          <w:i/>
          <w:noProof/>
          <w:spacing w:val="-1"/>
          <w:sz w:val="24"/>
          <w:szCs w:val="24"/>
          <w:lang w:val="ro-MD"/>
        </w:rPr>
      </w:pPr>
      <w:r w:rsidRPr="00983D0C">
        <w:rPr>
          <w:rFonts w:ascii="Times New Roman" w:eastAsia="Calibri" w:hAnsi="Times New Roman" w:cs="Times New Roman"/>
          <w:i/>
          <w:noProof/>
          <w:spacing w:val="-1"/>
          <w:sz w:val="24"/>
          <w:szCs w:val="24"/>
          <w:lang w:val="ro-MD"/>
        </w:rPr>
        <w:t>(semnătură autorizată)</w:t>
      </w: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t>Anexa nr. 22</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spacing w:before="72" w:after="0" w:line="292" w:lineRule="auto"/>
        <w:jc w:val="center"/>
        <w:rPr>
          <w:rFonts w:ascii="Times New Roman" w:eastAsia="Times New Roman" w:hAnsi="Times New Roman" w:cs="Times New Roman"/>
          <w:b/>
          <w:noProof/>
          <w:color w:val="000000"/>
          <w:w w:val="90"/>
          <w:sz w:val="24"/>
          <w:szCs w:val="24"/>
          <w:lang w:val="ro-MD"/>
        </w:rPr>
      </w:pPr>
      <w:r w:rsidRPr="00983D0C">
        <w:rPr>
          <w:rFonts w:ascii="Times New Roman" w:eastAsia="Times New Roman" w:hAnsi="Times New Roman" w:cs="Times New Roman"/>
          <w:b/>
          <w:noProof/>
          <w:color w:val="000000"/>
          <w:w w:val="90"/>
          <w:sz w:val="24"/>
          <w:szCs w:val="24"/>
          <w:lang w:val="ro-MD"/>
        </w:rPr>
        <w:t>(Antetul instituției)</w:t>
      </w:r>
    </w:p>
    <w:p w:rsidR="00983D0C" w:rsidRPr="00983D0C" w:rsidRDefault="00983D0C" w:rsidP="00983D0C">
      <w:pPr>
        <w:spacing w:before="72" w:after="0" w:line="292" w:lineRule="auto"/>
        <w:jc w:val="center"/>
        <w:rPr>
          <w:rFonts w:ascii="Times New Roman" w:eastAsia="Times New Roman" w:hAnsi="Times New Roman" w:cs="Times New Roman"/>
          <w:b/>
          <w:noProof/>
          <w:color w:val="000000"/>
          <w:w w:val="90"/>
          <w:sz w:val="28"/>
          <w:szCs w:val="28"/>
          <w:lang w:val="ro-MD"/>
        </w:rPr>
      </w:pPr>
      <w:r w:rsidRPr="00983D0C">
        <w:rPr>
          <w:rFonts w:ascii="Times New Roman" w:eastAsia="Times New Roman" w:hAnsi="Times New Roman" w:cs="Times New Roman"/>
          <w:b/>
          <w:noProof/>
          <w:color w:val="000000"/>
          <w:w w:val="90"/>
          <w:sz w:val="24"/>
          <w:szCs w:val="24"/>
          <w:lang w:val="ro-MD"/>
        </w:rPr>
        <w:t>~~~~~~~~~~~~~~~~~~~~~~~~~~~~~~~~~~~~~~~~~~~~~~~~~~~~~~~~~~~~~~~~~~~~~~~</w:t>
      </w:r>
    </w:p>
    <w:p w:rsidR="00983D0C" w:rsidRPr="00983D0C" w:rsidRDefault="00983D0C" w:rsidP="00983D0C">
      <w:pPr>
        <w:spacing w:before="72" w:after="0" w:line="292" w:lineRule="auto"/>
        <w:rPr>
          <w:rFonts w:ascii="Times New Roman" w:eastAsia="Times New Roman" w:hAnsi="Times New Roman" w:cs="Times New Roman"/>
          <w:b/>
          <w:noProof/>
          <w:color w:val="000000"/>
          <w:w w:val="90"/>
          <w:sz w:val="28"/>
          <w:szCs w:val="28"/>
          <w:lang w:val="ro-MD"/>
        </w:rPr>
      </w:pPr>
      <w:r w:rsidRPr="00983D0C">
        <w:rPr>
          <w:rFonts w:ascii="Times New Roman" w:eastAsia="Times New Roman" w:hAnsi="Times New Roman" w:cs="Times New Roman"/>
          <w:b/>
          <w:noProof/>
          <w:color w:val="000000"/>
          <w:w w:val="90"/>
          <w:sz w:val="28"/>
          <w:szCs w:val="28"/>
          <w:lang w:val="ro-MD"/>
        </w:rPr>
        <w:t>„__” ________ _____</w:t>
      </w:r>
      <w:r w:rsidRPr="00983D0C">
        <w:rPr>
          <w:rFonts w:ascii="Times New Roman" w:eastAsia="Times New Roman" w:hAnsi="Times New Roman" w:cs="Times New Roman"/>
          <w:noProof/>
          <w:sz w:val="24"/>
          <w:szCs w:val="24"/>
          <w:lang w:val="ro-MD"/>
        </w:rPr>
        <w:t>nr. __________</w:t>
      </w:r>
    </w:p>
    <w:p w:rsidR="00983D0C" w:rsidRPr="00983D0C" w:rsidRDefault="00983D0C" w:rsidP="00983D0C">
      <w:pPr>
        <w:spacing w:before="72" w:after="0" w:line="292" w:lineRule="auto"/>
        <w:jc w:val="center"/>
        <w:rPr>
          <w:rFonts w:ascii="Times New Roman" w:eastAsia="Times New Roman" w:hAnsi="Times New Roman" w:cs="Times New Roman"/>
          <w:b/>
          <w:noProof/>
          <w:color w:val="000000"/>
          <w:w w:val="90"/>
          <w:sz w:val="25"/>
          <w:szCs w:val="24"/>
          <w:lang w:val="ro-MD"/>
        </w:rPr>
      </w:pPr>
      <w:r w:rsidRPr="00983D0C">
        <w:rPr>
          <w:rFonts w:ascii="Times New Roman" w:eastAsia="Times New Roman" w:hAnsi="Times New Roman" w:cs="Times New Roman"/>
          <w:b/>
          <w:noProof/>
          <w:color w:val="000000"/>
          <w:w w:val="90"/>
          <w:sz w:val="28"/>
          <w:szCs w:val="28"/>
          <w:lang w:val="ro-MD"/>
        </w:rPr>
        <w:t xml:space="preserve">AVIZ </w:t>
      </w:r>
    </w:p>
    <w:p w:rsidR="00983D0C" w:rsidRPr="00983D0C" w:rsidRDefault="00983D0C" w:rsidP="00983D0C">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pentru participare la licitațiile publice de lucrări din domeniul construcțiilor și instalațiilor</w:t>
      </w:r>
    </w:p>
    <w:p w:rsidR="00983D0C" w:rsidRPr="00983D0C" w:rsidRDefault="00983D0C" w:rsidP="00983D0C">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 xml:space="preserve">Eliberat întreprinderii </w:t>
      </w:r>
      <w:r w:rsidRPr="00983D0C">
        <w:rPr>
          <w:rFonts w:ascii="Times New Roman" w:eastAsia="PMingLiU" w:hAnsi="Times New Roman" w:cs="Times New Roman"/>
          <w:noProof/>
          <w:sz w:val="24"/>
          <w:szCs w:val="24"/>
          <w:lang w:val="ro-MD" w:eastAsia="zh-CN"/>
        </w:rPr>
        <w:tab/>
        <w:t xml:space="preserve"> IDNO </w:t>
      </w:r>
      <w:r w:rsidRPr="00983D0C">
        <w:rPr>
          <w:rFonts w:ascii="Times New Roman" w:eastAsia="PMingLiU" w:hAnsi="Times New Roman" w:cs="Times New Roman"/>
          <w:noProof/>
          <w:sz w:val="24"/>
          <w:szCs w:val="24"/>
          <w:lang w:val="ro-MD" w:eastAsia="zh-CN"/>
        </w:rPr>
        <w:tab/>
        <w:t xml:space="preserve"> conform</w:t>
      </w:r>
    </w:p>
    <w:p w:rsidR="00983D0C" w:rsidRPr="00983D0C" w:rsidRDefault="00983D0C" w:rsidP="00983D0C">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 xml:space="preserve">cererii nr. </w:t>
      </w:r>
      <w:r w:rsidRPr="00983D0C">
        <w:rPr>
          <w:rFonts w:ascii="Times New Roman" w:eastAsia="PMingLiU" w:hAnsi="Times New Roman" w:cs="Times New Roman"/>
          <w:noProof/>
          <w:sz w:val="24"/>
          <w:szCs w:val="24"/>
          <w:lang w:val="ro-MD" w:eastAsia="zh-CN"/>
        </w:rPr>
        <w:tab/>
        <w:t xml:space="preserve"> din </w:t>
      </w:r>
      <w:r w:rsidRPr="00983D0C">
        <w:rPr>
          <w:rFonts w:ascii="Times New Roman" w:eastAsia="PMingLiU" w:hAnsi="Times New Roman" w:cs="Times New Roman"/>
          <w:noProof/>
          <w:sz w:val="24"/>
          <w:szCs w:val="24"/>
          <w:lang w:val="ro-MD" w:eastAsia="zh-CN"/>
        </w:rPr>
        <w:tab/>
        <w:t>. În urma verificării actelor prezentate și informației rezultate din</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 xml:space="preserve">actele de control în ultimii 3 (trei) ani, potrivit Ordinului nr. </w:t>
      </w:r>
      <w:r w:rsidRPr="00983D0C">
        <w:rPr>
          <w:rFonts w:ascii="Times New Roman" w:eastAsia="PMingLiU" w:hAnsi="Times New Roman" w:cs="Times New Roman"/>
          <w:noProof/>
          <w:sz w:val="24"/>
          <w:szCs w:val="24"/>
          <w:lang w:val="ro-MD" w:eastAsia="zh-CN"/>
        </w:rPr>
        <w:tab/>
        <w:t xml:space="preserve"> din</w:t>
      </w:r>
      <w:r w:rsidRPr="00983D0C">
        <w:rPr>
          <w:rFonts w:ascii="Times New Roman" w:eastAsia="PMingLiU" w:hAnsi="Times New Roman" w:cs="Times New Roman"/>
          <w:noProof/>
          <w:sz w:val="24"/>
          <w:szCs w:val="24"/>
          <w:lang w:val="ro-MD" w:eastAsia="zh-CN"/>
        </w:rPr>
        <w:tab/>
        <w:t xml:space="preserve">, Agenția pentru </w:t>
      </w:r>
      <w:r w:rsidRPr="00983D0C">
        <w:rPr>
          <w:rFonts w:ascii="Times New Roman" w:eastAsia="PMingLiU" w:hAnsi="Times New Roman" w:cs="Times New Roman"/>
          <w:noProof/>
          <w:sz w:val="24"/>
          <w:szCs w:val="24"/>
          <w:lang w:val="ro-MD" w:eastAsia="zh-CN"/>
        </w:rPr>
        <w:br/>
        <w:t>Supraveghere Tehnică constată următoarele:</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983D0C" w:rsidRPr="00983D0C" w:rsidTr="00594D4C">
        <w:tc>
          <w:tcPr>
            <w:tcW w:w="471"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Nr</w:t>
            </w:r>
          </w:p>
        </w:tc>
        <w:tc>
          <w:tcPr>
            <w:tcW w:w="3751" w:type="dxa"/>
          </w:tcPr>
          <w:p w:rsidR="00983D0C" w:rsidRPr="00983D0C" w:rsidRDefault="00983D0C" w:rsidP="00983D0C">
            <w:pPr>
              <w:tabs>
                <w:tab w:val="left" w:leader="underscore" w:pos="6465"/>
                <w:tab w:val="right" w:leader="underscore" w:pos="9777"/>
              </w:tabs>
              <w:spacing w:line="302" w:lineRule="auto"/>
              <w:jc w:val="center"/>
              <w:rPr>
                <w:rFonts w:eastAsia="PMingLiU"/>
                <w:noProof/>
                <w:sz w:val="24"/>
                <w:szCs w:val="24"/>
                <w:lang w:val="ro-MD" w:eastAsia="zh-CN"/>
              </w:rPr>
            </w:pPr>
            <w:r w:rsidRPr="00983D0C">
              <w:rPr>
                <w:rFonts w:eastAsia="PMingLiU"/>
                <w:noProof/>
                <w:sz w:val="24"/>
                <w:szCs w:val="24"/>
                <w:lang w:val="ro-MD" w:eastAsia="zh-CN"/>
              </w:rPr>
              <w:t>Informații</w:t>
            </w:r>
          </w:p>
        </w:tc>
        <w:tc>
          <w:tcPr>
            <w:tcW w:w="4001" w:type="dxa"/>
          </w:tcPr>
          <w:p w:rsidR="00983D0C" w:rsidRPr="00983D0C" w:rsidRDefault="00983D0C" w:rsidP="00983D0C">
            <w:pPr>
              <w:tabs>
                <w:tab w:val="left" w:leader="underscore" w:pos="6465"/>
                <w:tab w:val="right" w:leader="underscore" w:pos="9777"/>
              </w:tabs>
              <w:spacing w:line="302" w:lineRule="auto"/>
              <w:jc w:val="center"/>
              <w:rPr>
                <w:rFonts w:eastAsia="PMingLiU"/>
                <w:noProof/>
                <w:sz w:val="24"/>
                <w:szCs w:val="24"/>
                <w:lang w:val="ro-MD" w:eastAsia="zh-CN"/>
              </w:rPr>
            </w:pPr>
            <w:r w:rsidRPr="00983D0C">
              <w:rPr>
                <w:rFonts w:eastAsia="PMingLiU"/>
                <w:noProof/>
                <w:sz w:val="24"/>
                <w:szCs w:val="24"/>
                <w:lang w:val="ro-MD" w:eastAsia="zh-CN"/>
              </w:rPr>
              <w:t>Noțiuni</w:t>
            </w:r>
          </w:p>
        </w:tc>
        <w:tc>
          <w:tcPr>
            <w:tcW w:w="575"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DA</w:t>
            </w:r>
          </w:p>
        </w:tc>
        <w:tc>
          <w:tcPr>
            <w:tcW w:w="563"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NU</w:t>
            </w:r>
          </w:p>
        </w:tc>
        <w:tc>
          <w:tcPr>
            <w:tcW w:w="846"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Nota</w:t>
            </w:r>
          </w:p>
        </w:tc>
      </w:tr>
      <w:tr w:rsidR="00983D0C" w:rsidRPr="00A47EC1" w:rsidTr="00594D4C">
        <w:trPr>
          <w:trHeight w:val="540"/>
        </w:trPr>
        <w:tc>
          <w:tcPr>
            <w:tcW w:w="471" w:type="dxa"/>
            <w:vMerge w:val="restart"/>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I</w:t>
            </w:r>
          </w:p>
        </w:tc>
        <w:tc>
          <w:tcPr>
            <w:tcW w:w="3751" w:type="dxa"/>
            <w:vMerge w:val="restart"/>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Încălcări constatate prin procese - verbale de control, emise în temeiul Legii nr.131/2012 privind controlul de stat asupra activității de întreprinzător</w:t>
            </w:r>
            <w:r w:rsidRPr="00983D0C">
              <w:rPr>
                <w:noProof/>
                <w:sz w:val="24"/>
                <w:szCs w:val="24"/>
                <w:lang w:val="ro-MD"/>
              </w:rPr>
              <w:t>)</w:t>
            </w:r>
            <w:r w:rsidRPr="00983D0C">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încalcări foarte grave</w:t>
            </w:r>
          </w:p>
          <w:p w:rsidR="00983D0C" w:rsidRPr="00983D0C" w:rsidRDefault="00983D0C" w:rsidP="00983D0C">
            <w:pPr>
              <w:tabs>
                <w:tab w:val="left" w:leader="underscore" w:pos="6465"/>
                <w:tab w:val="right" w:leader="underscore" w:pos="9777"/>
              </w:tabs>
              <w:spacing w:line="302" w:lineRule="auto"/>
              <w:jc w:val="both"/>
              <w:rPr>
                <w:rFonts w:eastAsia="PMingLiU"/>
                <w:noProof/>
                <w:lang w:val="ro-MD" w:eastAsia="zh-CN"/>
              </w:rPr>
            </w:pPr>
            <w:r w:rsidRPr="00983D0C">
              <w:rPr>
                <w:noProof/>
                <w:sz w:val="24"/>
                <w:szCs w:val="24"/>
                <w:lang w:val="ro-MD"/>
              </w:rPr>
              <w:t>(art. 5</w:t>
            </w:r>
            <w:r w:rsidRPr="00983D0C">
              <w:rPr>
                <w:noProof/>
                <w:sz w:val="24"/>
                <w:szCs w:val="24"/>
                <w:vertAlign w:val="superscript"/>
                <w:lang w:val="ro-MD"/>
              </w:rPr>
              <w:t>1</w:t>
            </w:r>
            <w:r w:rsidRPr="00983D0C">
              <w:rPr>
                <w:noProof/>
                <w:sz w:val="24"/>
                <w:szCs w:val="24"/>
                <w:lang w:val="ro-MD"/>
              </w:rPr>
              <w:t xml:space="preserve"> Legea nr.131/2012privind controlul de stat asupra activității de întreprinzător)</w:t>
            </w:r>
          </w:p>
        </w:tc>
        <w:tc>
          <w:tcPr>
            <w:tcW w:w="575"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p>
        </w:tc>
      </w:tr>
      <w:tr w:rsidR="00983D0C" w:rsidRPr="00A47EC1" w:rsidTr="00594D4C">
        <w:trPr>
          <w:trHeight w:val="1380"/>
        </w:trPr>
        <w:tc>
          <w:tcPr>
            <w:tcW w:w="471" w:type="dxa"/>
            <w:vMerge/>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Sancțiuni economice</w:t>
            </w:r>
          </w:p>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(cu exagerări ale costului mai mare de 15% din valoarea lucrărilor executate, inclusiv)</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983D0C" w:rsidTr="00594D4C">
        <w:trPr>
          <w:trHeight w:val="420"/>
        </w:trPr>
        <w:tc>
          <w:tcPr>
            <w:tcW w:w="471" w:type="dxa"/>
            <w:vMerge w:val="restart"/>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II</w:t>
            </w:r>
          </w:p>
        </w:tc>
        <w:tc>
          <w:tcPr>
            <w:tcW w:w="3751" w:type="dxa"/>
            <w:vMerge w:val="restart"/>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Au fost înregistrate cazuri de accidente:</w:t>
            </w: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Accidente tehnice grave</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983D0C" w:rsidTr="00594D4C">
        <w:trPr>
          <w:trHeight w:val="535"/>
        </w:trPr>
        <w:tc>
          <w:tcPr>
            <w:tcW w:w="471" w:type="dxa"/>
            <w:vMerge/>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A47EC1" w:rsidTr="00594D4C">
        <w:trPr>
          <w:trHeight w:val="1770"/>
        </w:trPr>
        <w:tc>
          <w:tcPr>
            <w:tcW w:w="471" w:type="dxa"/>
            <w:vMerge w:val="restart"/>
          </w:tcPr>
          <w:p w:rsidR="00983D0C" w:rsidRPr="00983D0C" w:rsidRDefault="00983D0C" w:rsidP="00983D0C">
            <w:pPr>
              <w:tabs>
                <w:tab w:val="left" w:leader="underscore" w:pos="6465"/>
                <w:tab w:val="right" w:leader="underscore" w:pos="9777"/>
              </w:tabs>
              <w:spacing w:line="302" w:lineRule="auto"/>
              <w:rPr>
                <w:rFonts w:eastAsia="PMingLiU"/>
                <w:noProof/>
                <w:sz w:val="24"/>
                <w:szCs w:val="24"/>
                <w:lang w:val="ro-MD" w:eastAsia="zh-CN"/>
              </w:rPr>
            </w:pPr>
            <w:r w:rsidRPr="00983D0C">
              <w:rPr>
                <w:rFonts w:eastAsia="PMingLiU"/>
                <w:noProof/>
                <w:sz w:val="24"/>
                <w:szCs w:val="24"/>
                <w:lang w:val="ro-MD" w:eastAsia="zh-CN"/>
              </w:rPr>
              <w:t>III</w:t>
            </w:r>
          </w:p>
        </w:tc>
        <w:tc>
          <w:tcPr>
            <w:tcW w:w="3751" w:type="dxa"/>
            <w:vMerge w:val="restart"/>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Întreprinderea dispune de necesarul de personal propriu calificat (specialiști și muncitori specializați</w:t>
            </w:r>
            <w:r w:rsidRPr="00983D0C">
              <w:rPr>
                <w:noProof/>
                <w:sz w:val="24"/>
                <w:szCs w:val="24"/>
                <w:lang w:val="ro-MD"/>
              </w:rPr>
              <w:t>cu certificate de atestare tehnico-profesională</w:t>
            </w:r>
            <w:r w:rsidRPr="00983D0C">
              <w:rPr>
                <w:rFonts w:eastAsia="PMingLiU"/>
                <w:noProof/>
                <w:sz w:val="24"/>
                <w:szCs w:val="24"/>
                <w:lang w:val="ro-MD" w:eastAsia="zh-CN"/>
              </w:rPr>
              <w:t xml:space="preserve">),tehnică specializată (mecanisme, utilaje), </w:t>
            </w:r>
            <w:r w:rsidRPr="00983D0C">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lastRenderedPageBreak/>
              <w:t>Construcții civile, industriale și agrozootehnice</w:t>
            </w:r>
          </w:p>
          <w:p w:rsidR="00983D0C" w:rsidRPr="00983D0C" w:rsidRDefault="00983D0C" w:rsidP="00983D0C">
            <w:pPr>
              <w:tabs>
                <w:tab w:val="left" w:pos="567"/>
              </w:tabs>
              <w:rPr>
                <w:noProof/>
                <w:sz w:val="24"/>
                <w:szCs w:val="24"/>
                <w:lang w:val="ro-MD"/>
              </w:rPr>
            </w:pPr>
            <w:r w:rsidRPr="00983D0C">
              <w:rPr>
                <w:noProof/>
                <w:sz w:val="24"/>
                <w:szCs w:val="24"/>
                <w:lang w:val="ro-MD"/>
              </w:rPr>
              <w:t>A.Terasamente, lucrări la structura clădirilor;</w:t>
            </w:r>
          </w:p>
          <w:p w:rsidR="00983D0C" w:rsidRPr="00983D0C" w:rsidRDefault="00983D0C" w:rsidP="00983D0C">
            <w:pPr>
              <w:tabs>
                <w:tab w:val="decimal" w:pos="216"/>
                <w:tab w:val="left" w:leader="underscore" w:pos="6465"/>
                <w:tab w:val="right" w:leader="underscore" w:pos="9777"/>
              </w:tabs>
              <w:ind w:left="360" w:hanging="360"/>
              <w:rPr>
                <w:noProof/>
                <w:sz w:val="24"/>
                <w:szCs w:val="24"/>
                <w:lang w:val="ro-MD"/>
              </w:rPr>
            </w:pPr>
            <w:r w:rsidRPr="00983D0C">
              <w:rPr>
                <w:noProof/>
                <w:sz w:val="24"/>
                <w:szCs w:val="24"/>
                <w:lang w:val="ro-MD"/>
              </w:rPr>
              <w:t xml:space="preserve">B. structuri metalice; </w:t>
            </w:r>
          </w:p>
          <w:p w:rsidR="00983D0C" w:rsidRPr="00983D0C" w:rsidRDefault="00983D0C" w:rsidP="00983D0C">
            <w:pPr>
              <w:tabs>
                <w:tab w:val="decimal" w:pos="216"/>
                <w:tab w:val="left" w:leader="underscore" w:pos="6465"/>
                <w:tab w:val="right" w:leader="underscore" w:pos="9777"/>
              </w:tabs>
              <w:ind w:left="360" w:hanging="360"/>
              <w:rPr>
                <w:rFonts w:eastAsia="PMingLiU"/>
                <w:noProof/>
                <w:sz w:val="24"/>
                <w:szCs w:val="24"/>
                <w:lang w:val="ro-MD" w:eastAsia="zh-CN"/>
              </w:rPr>
            </w:pPr>
            <w:r w:rsidRPr="00983D0C">
              <w:rPr>
                <w:noProof/>
                <w:sz w:val="24"/>
                <w:szCs w:val="24"/>
                <w:lang w:val="ro-MD"/>
              </w:rPr>
              <w:t>C. finisare, amenajare, protecție.</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A47EC1" w:rsidTr="00594D4C">
        <w:trPr>
          <w:trHeight w:val="1260"/>
        </w:trPr>
        <w:tc>
          <w:tcPr>
            <w:tcW w:w="471" w:type="dxa"/>
            <w:vMerge/>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 xml:space="preserve"> Construcții rutiere:</w:t>
            </w:r>
          </w:p>
          <w:p w:rsidR="00983D0C" w:rsidRPr="00983D0C" w:rsidRDefault="00983D0C" w:rsidP="00983D0C">
            <w:pPr>
              <w:tabs>
                <w:tab w:val="left" w:leader="underscore" w:pos="6465"/>
                <w:tab w:val="right" w:leader="underscore" w:pos="9777"/>
              </w:tabs>
              <w:jc w:val="both"/>
              <w:rPr>
                <w:noProof/>
                <w:sz w:val="24"/>
                <w:szCs w:val="24"/>
                <w:lang w:val="ro-MD"/>
              </w:rPr>
            </w:pPr>
            <w:r w:rsidRPr="00983D0C">
              <w:rPr>
                <w:noProof/>
                <w:sz w:val="24"/>
                <w:szCs w:val="24"/>
                <w:lang w:val="ro-MD"/>
              </w:rPr>
              <w:t xml:space="preserve">A.drumuri și piste de aviație; </w:t>
            </w:r>
          </w:p>
          <w:p w:rsidR="00983D0C" w:rsidRPr="00983D0C" w:rsidRDefault="00983D0C" w:rsidP="00983D0C">
            <w:pPr>
              <w:tabs>
                <w:tab w:val="left" w:leader="underscore" w:pos="6465"/>
                <w:tab w:val="right" w:leader="underscore" w:pos="9777"/>
              </w:tabs>
              <w:jc w:val="both"/>
              <w:rPr>
                <w:noProof/>
                <w:sz w:val="24"/>
                <w:szCs w:val="24"/>
                <w:lang w:val="ro-MD"/>
              </w:rPr>
            </w:pPr>
            <w:r w:rsidRPr="00983D0C">
              <w:rPr>
                <w:noProof/>
                <w:sz w:val="24"/>
                <w:szCs w:val="24"/>
                <w:lang w:val="ro-MD"/>
              </w:rPr>
              <w:t xml:space="preserve">B.poduri; </w:t>
            </w:r>
          </w:p>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noProof/>
                <w:sz w:val="24"/>
                <w:szCs w:val="24"/>
                <w:lang w:val="ro-MD"/>
              </w:rPr>
              <w:t>C.căi ferate.</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A47EC1" w:rsidTr="00594D4C">
        <w:trPr>
          <w:trHeight w:val="1260"/>
        </w:trPr>
        <w:tc>
          <w:tcPr>
            <w:tcW w:w="471" w:type="dxa"/>
            <w:vMerge/>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Construcții speciale: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A. hidrotehnice și pentru îmbunătățiri funciare;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 xml:space="preserve">B. fântâni arteziene; </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C. porturi și debarcadere;</w:t>
            </w:r>
          </w:p>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noProof/>
                <w:sz w:val="24"/>
                <w:szCs w:val="24"/>
                <w:lang w:val="ro-MD"/>
              </w:rPr>
              <w:t>D. mine, cariere;     E. tuneluri.</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A47EC1" w:rsidTr="00594D4C">
        <w:trPr>
          <w:trHeight w:val="2055"/>
        </w:trPr>
        <w:tc>
          <w:tcPr>
            <w:tcW w:w="471" w:type="dxa"/>
            <w:vMerge/>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Instalații și rețele tehnico-edilitare: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A.de alimentare cu apă și canalizare;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 xml:space="preserve">B.de încălzire; </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C. ventilație, climatizare; D. electrice;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E.de automatizare; F.telecomunicație; G.semnalizare;</w:t>
            </w:r>
          </w:p>
          <w:p w:rsidR="00983D0C" w:rsidRPr="00983D0C" w:rsidRDefault="00983D0C" w:rsidP="00983D0C">
            <w:pPr>
              <w:tabs>
                <w:tab w:val="left" w:leader="underscore" w:pos="6465"/>
                <w:tab w:val="right" w:leader="underscore" w:pos="9777"/>
              </w:tabs>
              <w:jc w:val="both"/>
              <w:rPr>
                <w:noProof/>
                <w:sz w:val="24"/>
                <w:szCs w:val="24"/>
                <w:lang w:val="ro-MD"/>
              </w:rPr>
            </w:pPr>
            <w:r w:rsidRPr="00983D0C">
              <w:rPr>
                <w:noProof/>
                <w:sz w:val="24"/>
                <w:szCs w:val="24"/>
                <w:lang w:val="ro-MD"/>
              </w:rPr>
              <w:t>H.frigorifice,compresoare;</w:t>
            </w:r>
          </w:p>
          <w:p w:rsidR="00983D0C" w:rsidRPr="00983D0C" w:rsidRDefault="00983D0C" w:rsidP="00983D0C">
            <w:pPr>
              <w:tabs>
                <w:tab w:val="left" w:leader="underscore" w:pos="6465"/>
                <w:tab w:val="right" w:leader="underscore" w:pos="9777"/>
              </w:tabs>
              <w:jc w:val="both"/>
              <w:rPr>
                <w:rFonts w:eastAsia="PMingLiU"/>
                <w:i/>
                <w:noProof/>
                <w:sz w:val="24"/>
                <w:szCs w:val="24"/>
                <w:lang w:val="ro-MD" w:eastAsia="zh-CN"/>
              </w:rPr>
            </w:pPr>
            <w:r w:rsidRPr="00983D0C">
              <w:rPr>
                <w:noProof/>
                <w:sz w:val="24"/>
                <w:szCs w:val="24"/>
                <w:lang w:val="ro-MD"/>
              </w:rPr>
              <w:t>I. tehnologice.</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983D0C" w:rsidRPr="00A47EC1" w:rsidTr="00594D4C">
        <w:trPr>
          <w:trHeight w:val="945"/>
        </w:trPr>
        <w:tc>
          <w:tcPr>
            <w:tcW w:w="471" w:type="dxa"/>
            <w:vMerge/>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983D0C" w:rsidRPr="00983D0C" w:rsidRDefault="00983D0C" w:rsidP="00983D0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983D0C" w:rsidRPr="00983D0C" w:rsidRDefault="00983D0C" w:rsidP="00983D0C">
            <w:pPr>
              <w:tabs>
                <w:tab w:val="left" w:leader="underscore" w:pos="6465"/>
                <w:tab w:val="right" w:leader="underscore" w:pos="9777"/>
              </w:tabs>
              <w:jc w:val="both"/>
              <w:rPr>
                <w:rFonts w:eastAsia="PMingLiU"/>
                <w:noProof/>
                <w:sz w:val="24"/>
                <w:szCs w:val="24"/>
                <w:lang w:val="ro-MD" w:eastAsia="zh-CN"/>
              </w:rPr>
            </w:pPr>
            <w:r w:rsidRPr="00983D0C">
              <w:rPr>
                <w:rFonts w:eastAsia="PMingLiU"/>
                <w:noProof/>
                <w:sz w:val="24"/>
                <w:szCs w:val="24"/>
                <w:lang w:val="ro-MD" w:eastAsia="zh-CN"/>
              </w:rPr>
              <w:t>Instalații industriale periculoase: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A. sub presiune, mecanisme de ridicat, cazane;</w:t>
            </w:r>
          </w:p>
          <w:p w:rsidR="00983D0C" w:rsidRPr="00983D0C" w:rsidRDefault="00983D0C" w:rsidP="00983D0C">
            <w:pPr>
              <w:tabs>
                <w:tab w:val="left" w:pos="567"/>
              </w:tabs>
              <w:spacing w:line="276" w:lineRule="auto"/>
              <w:rPr>
                <w:noProof/>
                <w:sz w:val="24"/>
                <w:szCs w:val="24"/>
                <w:lang w:val="ro-MD"/>
              </w:rPr>
            </w:pPr>
            <w:r w:rsidRPr="00983D0C">
              <w:rPr>
                <w:noProof/>
                <w:sz w:val="24"/>
                <w:szCs w:val="24"/>
                <w:lang w:val="ro-MD"/>
              </w:rPr>
              <w:t>B. chimico-tehnologice; C. gazoducte magistrale;</w:t>
            </w:r>
          </w:p>
          <w:p w:rsidR="00983D0C" w:rsidRPr="00983D0C" w:rsidRDefault="00983D0C" w:rsidP="00983D0C">
            <w:pPr>
              <w:numPr>
                <w:ilvl w:val="0"/>
                <w:numId w:val="23"/>
              </w:numPr>
              <w:tabs>
                <w:tab w:val="decimal" w:pos="317"/>
                <w:tab w:val="left" w:pos="1134"/>
              </w:tabs>
              <w:ind w:hanging="650"/>
              <w:jc w:val="both"/>
              <w:rPr>
                <w:rFonts w:eastAsia="PMingLiU"/>
                <w:i/>
                <w:noProof/>
                <w:sz w:val="24"/>
                <w:szCs w:val="24"/>
                <w:lang w:val="ro-MD" w:eastAsia="zh-CN"/>
              </w:rPr>
            </w:pPr>
            <w:r w:rsidRPr="00983D0C">
              <w:rPr>
                <w:sz w:val="24"/>
                <w:szCs w:val="24"/>
                <w:lang w:val="ro-MD"/>
              </w:rPr>
              <w:t>D. sisteme de alimentare cu gaze.</w:t>
            </w:r>
          </w:p>
        </w:tc>
        <w:tc>
          <w:tcPr>
            <w:tcW w:w="575"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983D0C" w:rsidRPr="00983D0C" w:rsidRDefault="00983D0C" w:rsidP="00983D0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Prezentul Aviz este cu titlu informativ  și se eliberează la cererea solicitantului.</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 xml:space="preserve">Este valabil </w:t>
      </w:r>
      <w:r w:rsidRPr="00983D0C">
        <w:rPr>
          <w:rFonts w:ascii="Times New Roman" w:eastAsia="Times New Roman" w:hAnsi="Times New Roman" w:cs="Times New Roman"/>
          <w:b/>
          <w:noProof/>
          <w:sz w:val="24"/>
          <w:szCs w:val="24"/>
          <w:u w:val="single"/>
          <w:lang w:val="ro-MD"/>
        </w:rPr>
        <w:t xml:space="preserve">12 luni  </w:t>
      </w:r>
      <w:r w:rsidRPr="00983D0C">
        <w:rPr>
          <w:rFonts w:ascii="Times New Roman" w:eastAsia="PMingLiU" w:hAnsi="Times New Roman" w:cs="Times New Roman"/>
          <w:noProof/>
          <w:sz w:val="24"/>
          <w:szCs w:val="24"/>
          <w:lang w:val="ro-MD" w:eastAsia="zh-CN"/>
        </w:rPr>
        <w:t>de la data eliberării.</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Director                                                      Semnătura           ________________________</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983D0C">
        <w:rPr>
          <w:rFonts w:ascii="Times New Roman" w:eastAsia="PMingLiU" w:hAnsi="Times New Roman" w:cs="Times New Roman"/>
          <w:noProof/>
          <w:sz w:val="20"/>
          <w:szCs w:val="20"/>
          <w:lang w:val="ro-MD" w:eastAsia="zh-CN"/>
        </w:rPr>
        <w:t xml:space="preserve">                 </w:t>
      </w:r>
      <w:r w:rsidRPr="00983D0C">
        <w:rPr>
          <w:rFonts w:ascii="Times New Roman" w:eastAsia="PMingLiU" w:hAnsi="Times New Roman" w:cs="Times New Roman"/>
          <w:i/>
          <w:iCs/>
          <w:noProof/>
          <w:sz w:val="20"/>
          <w:szCs w:val="20"/>
          <w:lang w:val="ro-MD" w:eastAsia="zh-CN"/>
        </w:rPr>
        <w:t>(Prenume, Nume)</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Ex.  _____________________</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983D0C">
        <w:rPr>
          <w:rFonts w:ascii="Times New Roman" w:eastAsia="PMingLiU" w:hAnsi="Times New Roman" w:cs="Times New Roman"/>
          <w:i/>
          <w:noProof/>
          <w:sz w:val="24"/>
          <w:szCs w:val="24"/>
          <w:lang w:val="ro-MD" w:eastAsia="zh-CN"/>
        </w:rPr>
        <w:t xml:space="preserve">             </w:t>
      </w:r>
      <w:r w:rsidRPr="00983D0C">
        <w:rPr>
          <w:rFonts w:ascii="Times New Roman" w:eastAsia="PMingLiU" w:hAnsi="Times New Roman" w:cs="Times New Roman"/>
          <w:i/>
          <w:noProof/>
          <w:sz w:val="20"/>
          <w:szCs w:val="20"/>
          <w:lang w:val="ro-MD" w:eastAsia="zh-CN"/>
        </w:rPr>
        <w:t>(Prenume, Nume)</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Tel. _____________________</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983D0C">
        <w:rPr>
          <w:rFonts w:ascii="Times New Roman" w:eastAsia="Times New Roman" w:hAnsi="Times New Roman" w:cs="Times New Roman"/>
          <w:b/>
          <w:noProof/>
          <w:sz w:val="24"/>
          <w:szCs w:val="24"/>
          <w:lang w:val="ro-MD"/>
        </w:rPr>
        <w:t>~~~~~~~~~~~~~~~~~~~~~~~~~~~~~~~~~~~~~~~~~~~~~~~~~~~~~~~~~~~~~~~~~~~~~~~~~~ (Antetul instituției)</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lastRenderedPageBreak/>
        <w:t>Anexa nr. 23</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8" w:name="_Toc449692118"/>
      <w:bookmarkStart w:id="69" w:name="_Toc390252621"/>
      <w:r w:rsidRPr="00983D0C">
        <w:rPr>
          <w:rFonts w:ascii="Times New Roman" w:eastAsiaTheme="majorEastAsia" w:hAnsi="Times New Roman" w:cs="Times New Roman"/>
          <w:b/>
          <w:noProof/>
          <w:sz w:val="24"/>
          <w:szCs w:val="24"/>
          <w:lang w:val="ro-MD"/>
        </w:rPr>
        <w:t>CAIET DE SARCINI</w:t>
      </w:r>
      <w:bookmarkEnd w:id="68"/>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b/>
          <w:noProof/>
          <w:sz w:val="24"/>
          <w:szCs w:val="24"/>
          <w:lang w:val="ro-MD"/>
        </w:rPr>
      </w:pPr>
      <w:r w:rsidRPr="00983D0C">
        <w:rPr>
          <w:rFonts w:ascii="Times New Roman" w:eastAsiaTheme="majorEastAsia" w:hAnsi="Times New Roman" w:cs="Times New Roman"/>
          <w:b/>
          <w:noProof/>
          <w:sz w:val="24"/>
          <w:szCs w:val="24"/>
          <w:lang w:val="ro-MD"/>
        </w:rPr>
        <w:t xml:space="preserve"> </w:t>
      </w:r>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b/>
          <w:noProof/>
          <w:sz w:val="24"/>
          <w:szCs w:val="24"/>
          <w:lang w:val="ro-MD"/>
        </w:rPr>
      </w:pPr>
      <w:r w:rsidRPr="00983D0C">
        <w:rPr>
          <w:rFonts w:ascii="Times New Roman" w:eastAsiaTheme="majorEastAsia" w:hAnsi="Times New Roman" w:cs="Times New Roman"/>
          <w:b/>
          <w:bCs/>
          <w:noProof/>
          <w:sz w:val="24"/>
          <w:szCs w:val="24"/>
          <w:lang w:val="ro-MD"/>
        </w:rPr>
        <w:t>FORMULARUL DE DEVIZ NR.1 – LISTA CU CANTITĂȚILE DE LUCRĂRI</w:t>
      </w:r>
      <w:bookmarkEnd w:id="69"/>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b/>
          <w:i/>
          <w:noProof/>
          <w:sz w:val="26"/>
          <w:szCs w:val="26"/>
          <w:lang w:val="ro-MD"/>
        </w:rPr>
      </w:pPr>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b/>
          <w:noProof/>
          <w:sz w:val="26"/>
          <w:szCs w:val="26"/>
          <w:lang w:val="ro-MD"/>
        </w:rPr>
      </w:pPr>
      <w:r w:rsidRPr="00983D0C">
        <w:rPr>
          <w:rFonts w:ascii="Times New Roman" w:eastAsiaTheme="majorEastAsia" w:hAnsi="Times New Roman" w:cs="Times New Roman"/>
          <w:b/>
          <w:noProof/>
          <w:sz w:val="26"/>
          <w:szCs w:val="26"/>
          <w:lang w:val="ro-MD"/>
        </w:rPr>
        <w:t>LUCRĂRI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Obiectul_______________________________________________________________</w:t>
      </w:r>
    </w:p>
    <w:p w:rsidR="00983D0C" w:rsidRPr="00983D0C" w:rsidRDefault="00983D0C" w:rsidP="00983D0C">
      <w:pPr>
        <w:spacing w:after="0" w:line="240" w:lineRule="auto"/>
        <w:ind w:firstLine="709"/>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i/>
          <w:noProof/>
          <w:sz w:val="24"/>
          <w:szCs w:val="24"/>
          <w:lang w:val="ro-MD"/>
        </w:rPr>
        <w:t>(denumirea, adresa)</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Autoritatea contractantă__________________________________________________</w:t>
      </w:r>
    </w:p>
    <w:p w:rsidR="00983D0C" w:rsidRPr="00983D0C" w:rsidRDefault="00983D0C" w:rsidP="00983D0C">
      <w:pPr>
        <w:spacing w:after="0" w:line="240" w:lineRule="auto"/>
        <w:ind w:firstLine="709"/>
        <w:jc w:val="center"/>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i/>
          <w:noProof/>
          <w:sz w:val="24"/>
          <w:szCs w:val="24"/>
          <w:lang w:val="ro-MD"/>
        </w:rPr>
        <w:t>(denumirea, adresa)</w:t>
      </w:r>
    </w:p>
    <w:p w:rsidR="00983D0C" w:rsidRPr="00983D0C" w:rsidRDefault="00983D0C" w:rsidP="00983D0C">
      <w:pPr>
        <w:spacing w:after="0" w:line="240" w:lineRule="auto"/>
        <w:ind w:firstLine="709"/>
        <w:jc w:val="both"/>
        <w:rPr>
          <w:rFonts w:ascii="Times New Roman" w:eastAsia="Times New Roman" w:hAnsi="Times New Roman" w:cs="Times New Roman"/>
          <w:b/>
          <w:bCs/>
          <w:sz w:val="24"/>
          <w:szCs w:val="24"/>
          <w:lang w:val="ro-MD" w:eastAsia="ru-RU"/>
        </w:rPr>
      </w:pPr>
      <w:r w:rsidRPr="00983D0C">
        <w:rPr>
          <w:rFonts w:ascii="Times New Roman" w:eastAsia="Times New Roman" w:hAnsi="Times New Roman" w:cs="Times New Roman"/>
          <w:b/>
          <w:bCs/>
          <w:sz w:val="24"/>
          <w:szCs w:val="24"/>
          <w:lang w:val="ro-MD" w:eastAsia="ru-RU"/>
        </w:rPr>
        <w:t>1 . Descriere generală</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2. Informaţii şi proiectare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3. Materiale, compatibilităţi, reglementări tehnice şi standarde utilizate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4. Mostre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modul de prezentare a mostrelor la toate produsele utilizate.</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6. Încercări, instrucţiuni, garanţii ale furnizorilor, desene şi scheme de execuţie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7. Remedierea viciilor ascunse şi a defectelor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8. Trasarea geodezică a lucrărilor, toleranţe de execuţie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9. Parametrii de calcul ai elementelor constructive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sarcinile luate în calcul: seismicitatea, acţiunile, alţi parametri.</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10. Criterii privind calculul sistemelor de încălzire, ventilare şi condiţionare a aerului</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11. Nivelul admis al zgomotului şi al vibraţiilor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12. Cerinţe privind montarea utilajelor şi a instalaţiilor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13. Lucrări de construcţii aferente montării instalaţiilor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14. Articole, produse şi piese necesare instalaţiilor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furnizorul articolelor, produselor şi pieselor necesare instalaţiilor; tipurile şi cantitatea.</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16. Definiţii</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termenii şi definiţiile utilizate în caietul de sarcini şi unele caracteristici.</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17. Cerinţe privind calculul costului</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18. Documente obligatorii la depunerea ofertei</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19. Documente obligatorii la evaluarea ofertelor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p w:rsidR="00983D0C" w:rsidRPr="00983D0C" w:rsidRDefault="00983D0C" w:rsidP="00983D0C">
      <w:pPr>
        <w:spacing w:after="0" w:line="240" w:lineRule="auto"/>
        <w:ind w:firstLine="709"/>
        <w:jc w:val="both"/>
        <w:rPr>
          <w:rFonts w:ascii="Times New Roman" w:eastAsia="Times New Roman" w:hAnsi="Times New Roman" w:cs="Times New Roman"/>
          <w:bCs/>
          <w:noProof/>
          <w:sz w:val="24"/>
          <w:szCs w:val="24"/>
          <w:lang w:val="ro-MD"/>
        </w:rPr>
      </w:pPr>
      <w:r w:rsidRPr="00983D0C">
        <w:rPr>
          <w:rFonts w:ascii="Times New Roman" w:eastAsia="Times New Roman" w:hAnsi="Times New Roman" w:cs="Times New Roman"/>
          <w:bCs/>
          <w:noProof/>
          <w:sz w:val="24"/>
          <w:szCs w:val="24"/>
          <w:lang w:val="ro-MD"/>
        </w:rPr>
        <w:t xml:space="preserve"> </w:t>
      </w:r>
    </w:p>
    <w:p w:rsidR="00983D0C" w:rsidRPr="00983D0C" w:rsidRDefault="00983D0C" w:rsidP="00983D0C">
      <w:pPr>
        <w:spacing w:after="0" w:line="240" w:lineRule="auto"/>
        <w:ind w:firstLine="709"/>
        <w:jc w:val="both"/>
        <w:rPr>
          <w:rFonts w:ascii="Times New Roman" w:eastAsia="Times New Roman" w:hAnsi="Times New Roman" w:cs="Times New Roman"/>
          <w:bCs/>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Cs/>
          <w:noProof/>
          <w:sz w:val="24"/>
          <w:szCs w:val="24"/>
          <w:lang w:val="ro-MD"/>
        </w:rPr>
        <w:t xml:space="preserve">Autoritatea contractantă </w:t>
      </w:r>
      <w:r w:rsidRPr="00983D0C">
        <w:rPr>
          <w:rFonts w:ascii="Times New Roman" w:eastAsia="Times New Roman" w:hAnsi="Times New Roman" w:cs="Times New Roman"/>
          <w:noProof/>
          <w:sz w:val="24"/>
          <w:szCs w:val="24"/>
          <w:lang w:val="ro-MD"/>
        </w:rPr>
        <w:t> ___________              </w:t>
      </w:r>
      <w:r w:rsidRPr="00983D0C">
        <w:rPr>
          <w:rFonts w:ascii="Times New Roman" w:eastAsia="Times New Roman" w:hAnsi="Times New Roman" w:cs="Times New Roman"/>
          <w:bCs/>
          <w:noProof/>
          <w:sz w:val="24"/>
          <w:szCs w:val="24"/>
          <w:lang w:val="ro-MD"/>
        </w:rPr>
        <w:t>Data</w:t>
      </w:r>
      <w:r w:rsidRPr="00983D0C">
        <w:rPr>
          <w:rFonts w:ascii="Times New Roman" w:eastAsia="Times New Roman" w:hAnsi="Times New Roman" w:cs="Times New Roman"/>
          <w:noProof/>
          <w:sz w:val="24"/>
          <w:szCs w:val="24"/>
          <w:lang w:val="ro-MD"/>
        </w:rPr>
        <w:t xml:space="preserve"> "____"__________________</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983D0C">
        <w:rPr>
          <w:rFonts w:ascii="Times New Roman" w:eastAsiaTheme="majorEastAsia" w:hAnsi="Times New Roman" w:cs="Times New Roman"/>
          <w:b/>
          <w:bCs/>
          <w:noProof/>
          <w:sz w:val="24"/>
          <w:szCs w:val="24"/>
          <w:lang w:val="ro-MD"/>
        </w:rPr>
        <w:t>Formularul de deviz nr.1 – Lista cu cantitățile de lucrări</w:t>
      </w:r>
    </w:p>
    <w:p w:rsidR="00983D0C" w:rsidRPr="00983D0C" w:rsidRDefault="00983D0C" w:rsidP="00983D0C">
      <w:pPr>
        <w:spacing w:after="0" w:line="240" w:lineRule="auto"/>
        <w:ind w:firstLine="709"/>
        <w:jc w:val="both"/>
        <w:rPr>
          <w:rFonts w:ascii="Times New Roman" w:eastAsia="Times New Roman" w:hAnsi="Times New Roman" w:cs="Times New Roman"/>
          <w:b/>
          <w:noProof/>
          <w:sz w:val="24"/>
          <w:szCs w:val="24"/>
          <w:lang w:val="ro-MD"/>
        </w:rPr>
      </w:pP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Obiectul____________________________________________________________________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Autoritatea contractantă________________________________________________________</w:t>
      </w:r>
    </w:p>
    <w:p w:rsidR="00983D0C" w:rsidRPr="00983D0C" w:rsidRDefault="00983D0C" w:rsidP="00983D0C">
      <w:pPr>
        <w:tabs>
          <w:tab w:val="left" w:pos="567"/>
        </w:tabs>
        <w:spacing w:after="0" w:line="240" w:lineRule="auto"/>
        <w:jc w:val="center"/>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983D0C" w:rsidRPr="00983D0C" w:rsidTr="00594D4C">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Unitatea</w:t>
            </w:r>
          </w:p>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983D0C" w:rsidRPr="00983D0C" w:rsidRDefault="00983D0C" w:rsidP="00983D0C">
            <w:pPr>
              <w:spacing w:after="0" w:line="240" w:lineRule="auto"/>
              <w:jc w:val="center"/>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Cantitatea</w:t>
            </w:r>
          </w:p>
        </w:tc>
      </w:tr>
      <w:tr w:rsidR="00983D0C" w:rsidRPr="00983D0C" w:rsidTr="00594D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983D0C" w:rsidRPr="00983D0C" w:rsidTr="00594D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983D0C" w:rsidRPr="00983D0C" w:rsidTr="00594D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983D0C" w:rsidRPr="00983D0C" w:rsidTr="00594D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983D0C" w:rsidRPr="00983D0C" w:rsidTr="00594D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jc w:val="center"/>
              <w:rPr>
                <w:rFonts w:ascii="Times New Roman" w:eastAsia="PMingLiU" w:hAnsi="Times New Roman" w:cs="Times New Roman"/>
                <w:noProof/>
                <w:sz w:val="24"/>
                <w:szCs w:val="24"/>
                <w:lang w:val="ro-MD" w:eastAsia="zh-CN"/>
              </w:rPr>
            </w:pPr>
            <w:r w:rsidRPr="00983D0C">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983D0C" w:rsidRPr="00983D0C" w:rsidTr="00594D4C">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983D0C" w:rsidRPr="00983D0C" w:rsidRDefault="00983D0C" w:rsidP="00983D0C">
            <w:pPr>
              <w:spacing w:after="0" w:line="240" w:lineRule="auto"/>
              <w:rPr>
                <w:rFonts w:ascii="Times New Roman" w:eastAsia="PMingLiU" w:hAnsi="Times New Roman" w:cs="Times New Roman"/>
                <w:b/>
                <w:noProof/>
                <w:sz w:val="24"/>
                <w:szCs w:val="24"/>
                <w:lang w:val="ro-MD" w:eastAsia="zh-CN"/>
              </w:rPr>
            </w:pPr>
            <w:r w:rsidRPr="00983D0C">
              <w:rPr>
                <w:rFonts w:ascii="Times New Roman" w:eastAsia="PMingLiU" w:hAnsi="Times New Roman" w:cs="Times New Roman"/>
                <w:b/>
                <w:noProof/>
                <w:sz w:val="24"/>
                <w:szCs w:val="24"/>
                <w:lang w:val="ro-MD" w:eastAsia="zh-CN"/>
              </w:rPr>
              <w:t>Total</w:t>
            </w:r>
          </w:p>
        </w:tc>
      </w:tr>
    </w:tbl>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r w:rsidRPr="00983D0C">
        <w:rPr>
          <w:rFonts w:ascii="Times New Roman" w:eastAsia="Times New Roman" w:hAnsi="Times New Roman" w:cs="Times New Roman"/>
          <w:bCs/>
          <w:noProof/>
          <w:sz w:val="24"/>
          <w:szCs w:val="24"/>
          <w:lang w:val="ro-MD"/>
        </w:rPr>
        <w:t xml:space="preserve">Data </w:t>
      </w:r>
      <w:r w:rsidRPr="00983D0C">
        <w:rPr>
          <w:rFonts w:ascii="Times New Roman" w:eastAsia="Times New Roman" w:hAnsi="Times New Roman" w:cs="Times New Roman"/>
          <w:noProof/>
          <w:sz w:val="24"/>
          <w:szCs w:val="24"/>
          <w:lang w:val="ro-MD"/>
        </w:rPr>
        <w:t>„____"__________________</w:t>
      </w:r>
    </w:p>
    <w:p w:rsidR="00983D0C" w:rsidRPr="00983D0C" w:rsidRDefault="00983D0C" w:rsidP="00983D0C">
      <w:pPr>
        <w:tabs>
          <w:tab w:val="left" w:pos="567"/>
        </w:tabs>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     ____________________________  </w:t>
      </w:r>
    </w:p>
    <w:p w:rsidR="00983D0C" w:rsidRPr="00983D0C" w:rsidRDefault="00983D0C" w:rsidP="00983D0C">
      <w:pPr>
        <w:tabs>
          <w:tab w:val="left" w:pos="567"/>
        </w:tabs>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(semnătura autorizată)</w:t>
      </w: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sz w:val="24"/>
          <w:szCs w:val="24"/>
          <w:lang w:val="ro-MD"/>
        </w:rPr>
      </w:pPr>
    </w:p>
    <w:p w:rsidR="00983D0C" w:rsidRPr="00983D0C" w:rsidRDefault="00983D0C" w:rsidP="00983D0C">
      <w:pPr>
        <w:tabs>
          <w:tab w:val="left" w:pos="567"/>
        </w:tabs>
        <w:spacing w:after="0" w:line="240" w:lineRule="auto"/>
        <w:rPr>
          <w:rFonts w:ascii="Times New Roman" w:eastAsia="Times New Roman" w:hAnsi="Times New Roman" w:cs="Times New Roman"/>
          <w:i/>
          <w:sz w:val="24"/>
          <w:szCs w:val="20"/>
          <w:lang w:val="ro-MD"/>
        </w:rPr>
      </w:pPr>
      <w:r w:rsidRPr="00983D0C">
        <w:rPr>
          <w:rFonts w:ascii="Times New Roman" w:eastAsia="Times New Roman" w:hAnsi="Times New Roman" w:cs="Times New Roman"/>
          <w:i/>
          <w:sz w:val="24"/>
          <w:szCs w:val="24"/>
          <w:lang w:val="ro-MD"/>
        </w:rPr>
        <w:t xml:space="preserve">Notă: Autoritatea contractantă trebuie să atașeze la caietul de sarcini, </w:t>
      </w:r>
      <w:r w:rsidRPr="00983D0C">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rsidR="00983D0C" w:rsidRPr="00983D0C" w:rsidRDefault="00983D0C" w:rsidP="00983D0C">
      <w:pPr>
        <w:tabs>
          <w:tab w:val="left" w:pos="567"/>
        </w:tabs>
        <w:spacing w:after="0" w:line="240" w:lineRule="auto"/>
        <w:rPr>
          <w:rFonts w:ascii="Times New Roman" w:eastAsia="Times New Roman" w:hAnsi="Times New Roman" w:cs="Times New Roman"/>
          <w:i/>
          <w:sz w:val="24"/>
          <w:szCs w:val="24"/>
          <w:lang w:val="ro-MD"/>
        </w:rPr>
        <w:sectPr w:rsidR="00983D0C" w:rsidRPr="00983D0C" w:rsidSect="00837D1C">
          <w:footerReference w:type="first" r:id="rId15"/>
          <w:pgSz w:w="11906" w:h="16838" w:code="9"/>
          <w:pgMar w:top="426" w:right="1134" w:bottom="851" w:left="1276" w:header="720" w:footer="510" w:gutter="0"/>
          <w:cols w:space="720"/>
          <w:titlePg/>
          <w:docGrid w:linePitch="326"/>
        </w:sect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lastRenderedPageBreak/>
        <w:t>Anexa nr. 24</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noProof/>
          <w:sz w:val="26"/>
          <w:szCs w:val="26"/>
          <w:lang w:val="ro-MD"/>
        </w:rPr>
      </w:pPr>
    </w:p>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CAIET DE SARCINI</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keepNext/>
        <w:keepLines/>
        <w:spacing w:after="0" w:line="240" w:lineRule="auto"/>
        <w:jc w:val="center"/>
        <w:outlineLvl w:val="1"/>
        <w:rPr>
          <w:rFonts w:ascii="Times New Roman" w:eastAsiaTheme="majorEastAsia" w:hAnsi="Times New Roman" w:cs="Times New Roman"/>
          <w:b/>
          <w:noProof/>
          <w:sz w:val="24"/>
          <w:szCs w:val="24"/>
          <w:lang w:val="ro-MD"/>
        </w:rPr>
      </w:pPr>
      <w:r w:rsidRPr="00983D0C">
        <w:rPr>
          <w:rFonts w:ascii="Times New Roman" w:eastAsiaTheme="majorEastAsia" w:hAnsi="Times New Roman" w:cs="Times New Roman"/>
          <w:b/>
          <w:noProof/>
          <w:sz w:val="24"/>
          <w:szCs w:val="24"/>
          <w:lang w:val="ro-MD"/>
        </w:rPr>
        <w:t>SERVICII DE PROIECTARE</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Denumirea obiectului</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 precizează descrierea generală a obiectului de proiectare.</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Amplasarea obiectului </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 precizează adresa.</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Beneficiar</w:t>
      </w:r>
      <w:r w:rsidRPr="00983D0C">
        <w:rPr>
          <w:rFonts w:ascii="Times New Roman" w:eastAsia="Times New Roman" w:hAnsi="Times New Roman" w:cs="Times New Roman"/>
          <w:sz w:val="24"/>
          <w:szCs w:val="24"/>
          <w:lang w:val="ro-MD"/>
        </w:rPr>
        <w:t xml:space="preserve">/investitor </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 precizează Autoritatea contractantă.</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Statutul de protecție  </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 precizează după caz.</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Temeiul proiectării</w:t>
      </w:r>
    </w:p>
    <w:p w:rsidR="00983D0C" w:rsidRPr="00983D0C" w:rsidRDefault="00983D0C" w:rsidP="00983D0C">
      <w:pPr>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Se precizează temeiul elaborării documentației. </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Descrierea obiectului </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caracteristicile tehnice ale obiectului.</w:t>
      </w:r>
    </w:p>
    <w:p w:rsidR="00983D0C" w:rsidRPr="00983D0C" w:rsidRDefault="00983D0C" w:rsidP="00983D0C">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Justificarea elaborării documentației de proiect</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necesitatea elaborării documentației.</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Cerințe referitor la lucrările planificate la obiect</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Se precizează tipul lucrărilor pentru care este necesară elaborarea documentației de proiect.</w:t>
      </w:r>
    </w:p>
    <w:p w:rsidR="00983D0C" w:rsidRPr="00983D0C" w:rsidRDefault="00983D0C" w:rsidP="00983D0C">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rsidR="00983D0C" w:rsidRPr="00983D0C" w:rsidRDefault="00983D0C" w:rsidP="00983D0C">
      <w:pPr>
        <w:tabs>
          <w:tab w:val="left" w:pos="990"/>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Se precizează etapele, cerințele privindexecuția documentației de proiect etc.</w:t>
      </w:r>
    </w:p>
    <w:p w:rsidR="00983D0C" w:rsidRPr="00983D0C" w:rsidRDefault="00983D0C" w:rsidP="00983D0C">
      <w:pPr>
        <w:tabs>
          <w:tab w:val="left" w:pos="990"/>
        </w:tabs>
        <w:spacing w:after="0" w:line="240" w:lineRule="auto"/>
        <w:ind w:left="-426"/>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10. Documente obligatorii la depunerea ofertei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83D0C" w:rsidRPr="00983D0C" w:rsidRDefault="00983D0C" w:rsidP="00983D0C">
      <w:pPr>
        <w:spacing w:after="0" w:line="240" w:lineRule="auto"/>
        <w:ind w:hanging="426"/>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11. Documente obligatorii la evaluarea ofertelor.</w:t>
      </w:r>
    </w:p>
    <w:p w:rsidR="00983D0C" w:rsidRPr="00983D0C" w:rsidRDefault="00983D0C" w:rsidP="00983D0C">
      <w:pPr>
        <w:spacing w:after="0" w:line="240" w:lineRule="auto"/>
        <w:ind w:hanging="426"/>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83D0C" w:rsidRPr="00983D0C" w:rsidRDefault="00983D0C" w:rsidP="00983D0C">
      <w:pPr>
        <w:tabs>
          <w:tab w:val="left" w:pos="1134"/>
        </w:tabs>
        <w:spacing w:after="0" w:line="240" w:lineRule="auto"/>
        <w:ind w:left="360" w:right="-1"/>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142"/>
        <w:jc w:val="both"/>
        <w:rPr>
          <w:rFonts w:ascii="Times New Roman" w:eastAsia="Times New Roman" w:hAnsi="Times New Roman" w:cs="Times New Roman"/>
          <w:b/>
          <w:bCs/>
          <w:noProof/>
          <w:sz w:val="24"/>
          <w:szCs w:val="24"/>
          <w:lang w:val="ro-MD"/>
        </w:rPr>
      </w:pPr>
    </w:p>
    <w:p w:rsidR="00983D0C" w:rsidRPr="00983D0C" w:rsidRDefault="00983D0C" w:rsidP="00983D0C">
      <w:pPr>
        <w:spacing w:after="0" w:line="240" w:lineRule="auto"/>
        <w:ind w:firstLine="142"/>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bCs/>
          <w:noProof/>
          <w:sz w:val="24"/>
          <w:szCs w:val="24"/>
          <w:lang w:val="ro-MD"/>
        </w:rPr>
        <w:t xml:space="preserve">Autoritatea contractantă </w:t>
      </w:r>
      <w:r w:rsidRPr="00983D0C">
        <w:rPr>
          <w:rFonts w:ascii="Times New Roman" w:eastAsia="Times New Roman" w:hAnsi="Times New Roman" w:cs="Times New Roman"/>
          <w:noProof/>
          <w:sz w:val="24"/>
          <w:szCs w:val="24"/>
          <w:lang w:val="ro-MD"/>
        </w:rPr>
        <w:t> ___________              </w:t>
      </w:r>
      <w:r w:rsidRPr="00983D0C">
        <w:rPr>
          <w:rFonts w:ascii="Times New Roman" w:eastAsia="Times New Roman" w:hAnsi="Times New Roman" w:cs="Times New Roman"/>
          <w:b/>
          <w:bCs/>
          <w:noProof/>
          <w:sz w:val="24"/>
          <w:szCs w:val="24"/>
          <w:lang w:val="ro-MD"/>
        </w:rPr>
        <w:t>Data</w:t>
      </w:r>
      <w:r w:rsidRPr="00983D0C">
        <w:rPr>
          <w:rFonts w:ascii="Times New Roman" w:eastAsia="Times New Roman" w:hAnsi="Times New Roman" w:cs="Times New Roman"/>
          <w:noProof/>
          <w:sz w:val="24"/>
          <w:szCs w:val="24"/>
          <w:lang w:val="ro-MD"/>
        </w:rPr>
        <w:t>„____"__________________</w:t>
      </w: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i/>
          <w:iCs/>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i/>
          <w:iCs/>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i/>
          <w:iCs/>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i/>
          <w:iCs/>
          <w:noProof/>
          <w:sz w:val="24"/>
          <w:szCs w:val="24"/>
          <w:lang w:val="ro-MD"/>
        </w:rPr>
      </w:pPr>
    </w:p>
    <w:p w:rsidR="00983D0C" w:rsidRPr="00983D0C" w:rsidRDefault="00983D0C" w:rsidP="00983D0C">
      <w:pPr>
        <w:spacing w:after="0" w:line="240" w:lineRule="auto"/>
        <w:ind w:firstLine="709"/>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lang w:val="ro-MD"/>
        </w:rPr>
      </w:pPr>
      <w:r w:rsidRPr="00983D0C">
        <w:rPr>
          <w:rFonts w:ascii="Times New Roman" w:eastAsia="Times New Roman" w:hAnsi="Times New Roman" w:cs="Times New Roman"/>
          <w:sz w:val="24"/>
          <w:szCs w:val="24"/>
          <w:lang w:val="ro-MD"/>
        </w:rPr>
        <w:lastRenderedPageBreak/>
        <w:t>Anexa nr. 25</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CONTRACT – MODEL</w:t>
      </w: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sz w:val="24"/>
          <w:szCs w:val="24"/>
          <w:lang w:val="ro-MD"/>
        </w:rPr>
      </w:pPr>
    </w:p>
    <w:p w:rsidR="00983D0C" w:rsidRPr="00983D0C" w:rsidRDefault="00983D0C" w:rsidP="00983D0C">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983D0C" w:rsidRPr="00983D0C" w:rsidTr="00594D4C">
        <w:trPr>
          <w:trHeight w:val="697"/>
        </w:trPr>
        <w:tc>
          <w:tcPr>
            <w:tcW w:w="9748" w:type="dxa"/>
            <w:vAlign w:val="center"/>
          </w:tcPr>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caps/>
                <w:noProof/>
                <w:sz w:val="28"/>
                <w:szCs w:val="28"/>
                <w:lang w:val="ro-MD"/>
              </w:rPr>
            </w:pPr>
          </w:p>
          <w:p w:rsidR="00983D0C" w:rsidRPr="00983D0C" w:rsidRDefault="00983D0C" w:rsidP="00983D0C">
            <w:pPr>
              <w:spacing w:after="0" w:line="240" w:lineRule="auto"/>
              <w:jc w:val="center"/>
              <w:rPr>
                <w:rFonts w:ascii="Times New Roman" w:eastAsia="Times New Roman" w:hAnsi="Times New Roman" w:cs="Times New Roman"/>
                <w:b/>
                <w:noProof/>
                <w:sz w:val="28"/>
                <w:szCs w:val="28"/>
                <w:u w:val="single"/>
                <w:lang w:val="ro-MD"/>
              </w:rPr>
            </w:pPr>
            <w:r w:rsidRPr="00983D0C">
              <w:rPr>
                <w:rFonts w:ascii="Times New Roman" w:eastAsia="Times New Roman" w:hAnsi="Times New Roman" w:cs="Times New Roman"/>
                <w:b/>
                <w:caps/>
                <w:noProof/>
                <w:sz w:val="28"/>
                <w:szCs w:val="28"/>
                <w:lang w:val="ro-MD"/>
              </w:rPr>
              <w:t>Contract</w:t>
            </w:r>
            <w:r w:rsidRPr="00983D0C">
              <w:rPr>
                <w:rFonts w:ascii="Times New Roman" w:eastAsia="Times New Roman" w:hAnsi="Times New Roman" w:cs="Times New Roman"/>
                <w:b/>
                <w:noProof/>
                <w:sz w:val="28"/>
                <w:szCs w:val="28"/>
                <w:lang w:val="ro-MD"/>
              </w:rPr>
              <w:t xml:space="preserve"> DE ANTREPRIZĂ Nr.</w:t>
            </w:r>
          </w:p>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privind achiziţia prin</w:t>
            </w:r>
            <w:r w:rsidRPr="00983D0C">
              <w:rPr>
                <w:rFonts w:ascii="Times New Roman" w:eastAsia="Times New Roman" w:hAnsi="Times New Roman" w:cs="Times New Roman"/>
                <w:b/>
                <w:noProof/>
                <w:sz w:val="24"/>
                <w:szCs w:val="24"/>
                <w:lang w:val="ro-MD"/>
              </w:rPr>
              <w:softHyphen/>
            </w:r>
            <w:r w:rsidRPr="00983D0C">
              <w:rPr>
                <w:rFonts w:ascii="Times New Roman" w:eastAsia="Times New Roman" w:hAnsi="Times New Roman" w:cs="Times New Roman"/>
                <w:b/>
                <w:noProof/>
                <w:sz w:val="24"/>
                <w:szCs w:val="24"/>
                <w:lang w:val="ro-MD"/>
              </w:rPr>
              <w:softHyphen/>
            </w:r>
            <w:r w:rsidRPr="00983D0C">
              <w:rPr>
                <w:rFonts w:ascii="Times New Roman" w:eastAsia="Times New Roman" w:hAnsi="Times New Roman" w:cs="Times New Roman"/>
                <w:b/>
                <w:noProof/>
                <w:sz w:val="24"/>
                <w:szCs w:val="24"/>
                <w:lang w:val="ro-MD"/>
              </w:rPr>
              <w:softHyphen/>
              <w:t>________________</w:t>
            </w:r>
          </w:p>
          <w:p w:rsidR="00983D0C" w:rsidRPr="00983D0C" w:rsidRDefault="00983D0C" w:rsidP="00983D0C">
            <w:pPr>
              <w:spacing w:after="0" w:line="240" w:lineRule="auto"/>
              <w:jc w:val="both"/>
              <w:rPr>
                <w:rFonts w:ascii="Times New Roman" w:eastAsia="Times New Roman" w:hAnsi="Times New Roman" w:cs="Times New Roman"/>
                <w:b/>
                <w:i/>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i/>
                <w:noProof/>
                <w:sz w:val="24"/>
                <w:szCs w:val="24"/>
                <w:lang w:val="ro-MD"/>
              </w:rPr>
            </w:pPr>
          </w:p>
          <w:p w:rsidR="00983D0C" w:rsidRPr="00983D0C" w:rsidRDefault="00983D0C" w:rsidP="00983D0C">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„___”_________20__                                                                                  _________________</w:t>
            </w:r>
          </w:p>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0"/>
                <w:szCs w:val="20"/>
                <w:lang w:val="ro-MD"/>
              </w:rPr>
              <w:t xml:space="preserve">                                                                                                                                    (municipiu, oraş)</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ro-MD"/>
              </w:rPr>
            </w:pPr>
            <w:r w:rsidRPr="00983D0C">
              <w:rPr>
                <w:rFonts w:ascii="Times New Roman" w:eastAsia="Times New Roman" w:hAnsi="Times New Roman" w:cs="Times New Roman"/>
                <w:b/>
                <w:kern w:val="28"/>
                <w:sz w:val="24"/>
                <w:szCs w:val="24"/>
                <w:lang w:val="ro-MD"/>
              </w:rPr>
              <w:t>PARTEA GENERALĂ</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983D0C">
              <w:rPr>
                <w:rFonts w:ascii="Times New Roman" w:eastAsia="Times New Roman" w:hAnsi="Times New Roman" w:cs="Times New Roman"/>
                <w:kern w:val="28"/>
                <w:sz w:val="20"/>
                <w:szCs w:val="20"/>
                <w:lang w:val="ro-MD"/>
              </w:rPr>
              <w:t xml:space="preserve"> (OBLIGATORIU)</w:t>
            </w:r>
          </w:p>
          <w:p w:rsidR="00983D0C" w:rsidRPr="00983D0C" w:rsidRDefault="00983D0C" w:rsidP="00983D0C">
            <w:pPr>
              <w:spacing w:after="0" w:line="240" w:lineRule="auto"/>
              <w:rPr>
                <w:rFonts w:ascii="Times New Roman" w:eastAsia="Times New Roman" w:hAnsi="Times New Roman" w:cs="Times New Roman"/>
                <w:b/>
                <w:noProof/>
                <w:kern w:val="28"/>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kern w:val="28"/>
                <w:sz w:val="24"/>
                <w:szCs w:val="24"/>
                <w:lang w:val="ro-MD"/>
              </w:rPr>
            </w:pPr>
            <w:r w:rsidRPr="00983D0C">
              <w:rPr>
                <w:rFonts w:ascii="Times New Roman" w:eastAsia="Times New Roman" w:hAnsi="Times New Roman" w:cs="Times New Roman"/>
                <w:b/>
                <w:noProof/>
                <w:kern w:val="28"/>
                <w:sz w:val="24"/>
                <w:szCs w:val="24"/>
                <w:lang w:val="ro-MD"/>
              </w:rPr>
              <w:t>PĂRŢILE CONTRACTANTE</w:t>
            </w:r>
          </w:p>
          <w:p w:rsidR="00983D0C" w:rsidRPr="00983D0C" w:rsidRDefault="00983D0C" w:rsidP="00983D0C">
            <w:pPr>
              <w:spacing w:after="0" w:line="240" w:lineRule="auto"/>
              <w:rPr>
                <w:rFonts w:ascii="Times New Roman" w:eastAsia="Times New Roman" w:hAnsi="Times New Roman" w:cs="Times New Roman"/>
                <w:b/>
                <w:noProof/>
                <w:kern w:val="28"/>
                <w:sz w:val="24"/>
                <w:szCs w:val="24"/>
                <w:lang w:val="ro-MD"/>
              </w:rPr>
            </w:pPr>
          </w:p>
          <w:p w:rsidR="00983D0C" w:rsidRPr="00983D0C" w:rsidRDefault="00983D0C" w:rsidP="00983D0C">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rsidR="00983D0C" w:rsidRPr="00983D0C" w:rsidRDefault="00983D0C" w:rsidP="00983D0C">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 cu sediul în</w:t>
            </w:r>
          </w:p>
          <w:p w:rsidR="00983D0C" w:rsidRPr="00983D0C" w:rsidRDefault="00983D0C" w:rsidP="00983D0C">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983D0C">
              <w:rPr>
                <w:rFonts w:ascii="Times New Roman" w:eastAsia="Times New Roman" w:hAnsi="Times New Roman" w:cs="Times New Roman"/>
                <w:noProof/>
                <w:sz w:val="20"/>
                <w:szCs w:val="20"/>
                <w:lang w:val="ro-MD"/>
              </w:rPr>
              <w:t xml:space="preserve">                                                          (denumirea autorităţii contractante) </w:t>
            </w:r>
          </w:p>
          <w:p w:rsidR="00983D0C" w:rsidRPr="00983D0C" w:rsidRDefault="00983D0C" w:rsidP="00983D0C">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______________________________________________________________________________</w:t>
            </w:r>
          </w:p>
          <w:p w:rsidR="00983D0C" w:rsidRPr="00983D0C" w:rsidRDefault="00983D0C" w:rsidP="00983D0C">
            <w:pPr>
              <w:tabs>
                <w:tab w:val="left" w:pos="567"/>
              </w:tabs>
              <w:spacing w:after="0" w:line="240" w:lineRule="auto"/>
              <w:jc w:val="both"/>
              <w:rPr>
                <w:rFonts w:ascii="Times New Roman" w:eastAsia="Times New Roman" w:hAnsi="Times New Roman" w:cs="Times New Roman"/>
                <w:sz w:val="20"/>
                <w:szCs w:val="20"/>
                <w:lang w:val="ro-MD" w:eastAsia="ru-RU"/>
              </w:rPr>
            </w:pPr>
            <w:r w:rsidRPr="00983D0C">
              <w:rPr>
                <w:rFonts w:ascii="Times New Roman" w:eastAsia="Times New Roman" w:hAnsi="Times New Roman" w:cs="Times New Roman"/>
                <w:sz w:val="20"/>
                <w:szCs w:val="20"/>
                <w:lang w:val="ro-MD" w:eastAsia="ru-RU"/>
              </w:rPr>
              <w:t xml:space="preserve">                                                                   (localitatea) </w:t>
            </w:r>
          </w:p>
          <w:p w:rsidR="00983D0C" w:rsidRPr="00983D0C" w:rsidRDefault="00983D0C" w:rsidP="00983D0C">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str._____________________________________, </w:t>
            </w:r>
            <w:r w:rsidRPr="00983D0C">
              <w:rPr>
                <w:rFonts w:ascii="Times New Roman" w:eastAsia="Times New Roman" w:hAnsi="Times New Roman" w:cs="Times New Roman"/>
                <w:noProof/>
                <w:sz w:val="24"/>
                <w:szCs w:val="24"/>
                <w:lang w:val="ro-MD"/>
              </w:rPr>
              <w:tab/>
              <w:t>telefon: ______________, fax: _____________,</w:t>
            </w:r>
          </w:p>
          <w:p w:rsidR="00983D0C" w:rsidRPr="00983D0C" w:rsidRDefault="00983D0C" w:rsidP="00983D0C">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rsidR="00983D0C" w:rsidRPr="00983D0C" w:rsidRDefault="00983D0C" w:rsidP="00983D0C">
            <w:pPr>
              <w:tabs>
                <w:tab w:val="left" w:pos="567"/>
              </w:tabs>
              <w:spacing w:after="0" w:line="240" w:lineRule="auto"/>
              <w:jc w:val="both"/>
              <w:rPr>
                <w:rFonts w:ascii="Times New Roman" w:eastAsia="Times New Roman" w:hAnsi="Times New Roman" w:cs="Times New Roman"/>
                <w:sz w:val="20"/>
                <w:szCs w:val="20"/>
                <w:lang w:val="ro-MD" w:eastAsia="ru-RU"/>
              </w:rPr>
            </w:pPr>
            <w:r w:rsidRPr="00983D0C">
              <w:rPr>
                <w:rFonts w:ascii="Times New Roman" w:eastAsia="Times New Roman" w:hAnsi="Times New Roman" w:cs="Times New Roman"/>
                <w:sz w:val="20"/>
                <w:szCs w:val="20"/>
                <w:lang w:val="ro-MD" w:eastAsia="ru-RU"/>
              </w:rPr>
              <w:t xml:space="preserve">                                                    (numele, prenumele şi funcţia conducătorului) </w:t>
            </w:r>
          </w:p>
          <w:p w:rsidR="00983D0C" w:rsidRPr="00983D0C" w:rsidRDefault="00983D0C" w:rsidP="00983D0C">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în calitate de Beneficiar, pe de o parte, şi______________________________________________, </w:t>
            </w:r>
          </w:p>
          <w:p w:rsidR="00983D0C" w:rsidRPr="00983D0C" w:rsidRDefault="00983D0C" w:rsidP="00983D0C">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983D0C">
              <w:rPr>
                <w:rFonts w:ascii="Times New Roman" w:eastAsia="Times New Roman" w:hAnsi="Times New Roman" w:cs="Times New Roman"/>
                <w:noProof/>
                <w:sz w:val="20"/>
                <w:szCs w:val="20"/>
                <w:lang w:val="ro-MD"/>
              </w:rPr>
              <w:t xml:space="preserve">                                                                                                (denumirea operatorului economic) </w:t>
            </w:r>
          </w:p>
          <w:p w:rsidR="00983D0C" w:rsidRPr="00983D0C" w:rsidRDefault="00983D0C" w:rsidP="00983D0C">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cu sediul în _________________________________str._________________________________,</w:t>
            </w:r>
          </w:p>
          <w:p w:rsidR="00983D0C" w:rsidRPr="00983D0C" w:rsidRDefault="00983D0C" w:rsidP="00983D0C">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983D0C">
              <w:rPr>
                <w:rFonts w:ascii="Times New Roman" w:eastAsia="Times New Roman" w:hAnsi="Times New Roman" w:cs="Times New Roman"/>
                <w:noProof/>
                <w:sz w:val="20"/>
                <w:szCs w:val="20"/>
                <w:lang w:val="ro-MD"/>
              </w:rPr>
              <w:t xml:space="preserve">                                                    (localitatea) </w:t>
            </w:r>
          </w:p>
          <w:p w:rsidR="00983D0C" w:rsidRPr="00983D0C" w:rsidRDefault="00983D0C" w:rsidP="00983D0C">
            <w:pPr>
              <w:tabs>
                <w:tab w:val="left" w:pos="567"/>
              </w:tabs>
              <w:spacing w:after="0" w:line="240" w:lineRule="auto"/>
              <w:jc w:val="both"/>
              <w:rPr>
                <w:rFonts w:ascii="Times New Roman" w:eastAsia="Times New Roman" w:hAnsi="Times New Roman" w:cs="Times New Roman"/>
                <w:sz w:val="20"/>
                <w:szCs w:val="20"/>
                <w:lang w:val="ro-MD" w:eastAsia="ru-RU"/>
              </w:rPr>
            </w:pPr>
            <w:r w:rsidRPr="00983D0C">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983D0C" w:rsidRPr="00983D0C" w:rsidRDefault="00983D0C" w:rsidP="00983D0C">
            <w:pPr>
              <w:tabs>
                <w:tab w:val="left" w:pos="567"/>
              </w:tabs>
              <w:spacing w:after="0" w:line="240" w:lineRule="auto"/>
              <w:jc w:val="both"/>
              <w:rPr>
                <w:rFonts w:ascii="Times New Roman" w:eastAsia="Times New Roman" w:hAnsi="Times New Roman" w:cs="Times New Roman"/>
                <w:sz w:val="20"/>
                <w:szCs w:val="20"/>
                <w:lang w:val="ro-MD" w:eastAsia="ru-RU"/>
              </w:rPr>
            </w:pPr>
            <w:r w:rsidRPr="00983D0C">
              <w:rPr>
                <w:rFonts w:ascii="Times New Roman" w:eastAsia="Times New Roman" w:hAnsi="Times New Roman" w:cs="Times New Roman"/>
                <w:sz w:val="20"/>
                <w:szCs w:val="20"/>
                <w:lang w:val="ro-MD" w:eastAsia="ru-RU"/>
              </w:rPr>
              <w:t xml:space="preserve"> (numele şi funcţia conducătorului)</w:t>
            </w:r>
          </w:p>
          <w:p w:rsidR="00983D0C" w:rsidRPr="00983D0C" w:rsidRDefault="00983D0C" w:rsidP="00983D0C">
            <w:pPr>
              <w:tabs>
                <w:tab w:val="left" w:pos="3705"/>
              </w:tabs>
              <w:spacing w:after="200" w:line="276" w:lineRule="auto"/>
              <w:contextualSpacing/>
              <w:jc w:val="both"/>
              <w:rPr>
                <w:rFonts w:ascii="Times New Roman" w:eastAsia="Times New Roman" w:hAnsi="Times New Roman" w:cs="Times New Roman"/>
                <w:sz w:val="24"/>
                <w:szCs w:val="24"/>
                <w:lang w:val="ro-MD"/>
              </w:rPr>
            </w:pPr>
          </w:p>
          <w:p w:rsidR="00983D0C" w:rsidRPr="00983D0C" w:rsidRDefault="00983D0C" w:rsidP="00983D0C">
            <w:pPr>
              <w:tabs>
                <w:tab w:val="left" w:pos="3705"/>
              </w:tabs>
              <w:spacing w:after="20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1. OBIECTUL CONTRACTULUI</w:t>
            </w:r>
          </w:p>
          <w:p w:rsidR="00983D0C" w:rsidRPr="00983D0C" w:rsidRDefault="00983D0C" w:rsidP="00983D0C">
            <w:pPr>
              <w:spacing w:after="0" w:line="276" w:lineRule="auto"/>
              <w:contextualSpacing/>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1.1. Antreprenorul se obligă să execute </w:t>
            </w:r>
            <w:r w:rsidRPr="00983D0C">
              <w:rPr>
                <w:rFonts w:ascii="Times New Roman" w:eastAsia="Times New Roman" w:hAnsi="Times New Roman" w:cs="Times New Roman"/>
                <w:i/>
                <w:noProof/>
                <w:sz w:val="24"/>
                <w:szCs w:val="24"/>
                <w:lang w:val="ro-MD"/>
              </w:rPr>
              <w:t>lucrările ______________________</w:t>
            </w:r>
            <w:r w:rsidRPr="00983D0C">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3585"/>
              </w:tabs>
              <w:spacing w:after="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2. PERIOADA DE EXECUŢIE</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lastRenderedPageBreak/>
              <w:t>2.1. Durata de execuţie a lucrărilor contractate este de _________ luni și zile___după primirea ordinului de începere a execuţiei şi asigurării lucrului ritmic de către beneficiar-ordonatorul de credite.</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rsidR="00983D0C" w:rsidRPr="00983D0C" w:rsidRDefault="00983D0C" w:rsidP="00983D0C">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generate de Beneficiar;</w:t>
            </w:r>
          </w:p>
          <w:p w:rsidR="00983D0C" w:rsidRPr="00983D0C" w:rsidRDefault="00983D0C" w:rsidP="00983D0C">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rsidR="00983D0C" w:rsidRPr="00983D0C" w:rsidRDefault="00983D0C" w:rsidP="00983D0C">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rsidR="00983D0C" w:rsidRPr="00983D0C" w:rsidRDefault="00983D0C" w:rsidP="00983D0C">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calamităţilor naturale recunoscute de autoritatea legală.</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983D0C" w:rsidRPr="00983D0C" w:rsidRDefault="00983D0C" w:rsidP="00983D0C">
            <w:pPr>
              <w:spacing w:after="200" w:line="276" w:lineRule="auto"/>
              <w:contextualSpacing/>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983D0C" w:rsidRPr="00983D0C" w:rsidRDefault="00983D0C" w:rsidP="00983D0C">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983D0C">
              <w:rPr>
                <w:rFonts w:ascii="Times New Roman" w:eastAsia="Times New Roman" w:hAnsi="Times New Roman" w:cs="Times New Roman"/>
                <w:noProof/>
                <w:sz w:val="24"/>
                <w:szCs w:val="24"/>
                <w:lang w:val="ro-MD"/>
              </w:rPr>
              <w:t>2.7.Se indică t</w:t>
            </w:r>
            <w:r w:rsidRPr="00983D0C">
              <w:rPr>
                <w:rFonts w:ascii="Times New Roman" w:eastAsia="Times New Roman" w:hAnsi="Times New Roman" w:cs="Times New Roman"/>
                <w:sz w:val="24"/>
                <w:szCs w:val="24"/>
                <w:lang w:val="ro-MD" w:eastAsia="ru-RU"/>
              </w:rPr>
              <w:t>ermenul de garanție a lucrărilor</w:t>
            </w:r>
            <w:r w:rsidRPr="00983D0C">
              <w:rPr>
                <w:rFonts w:ascii="Times New Roman" w:eastAsia="Times New Roman" w:hAnsi="Times New Roman" w:cs="Times New Roman"/>
                <w:b/>
                <w:sz w:val="24"/>
                <w:szCs w:val="24"/>
                <w:lang w:val="ro-MD" w:eastAsia="ru-RU"/>
              </w:rPr>
              <w:t>___________________.</w:t>
            </w:r>
          </w:p>
          <w:p w:rsidR="00983D0C" w:rsidRPr="00983D0C" w:rsidRDefault="00983D0C" w:rsidP="00983D0C">
            <w:pPr>
              <w:tabs>
                <w:tab w:val="left" w:pos="1134"/>
              </w:tabs>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tabs>
                <w:tab w:val="left" w:pos="3645"/>
              </w:tabs>
              <w:spacing w:after="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3. VALOAREA LUCRĂRILOR ŞI MODALITĂŢILE DE PLATĂ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983D0C">
              <w:rPr>
                <w:rFonts w:ascii="Times New Roman" w:eastAsia="Times New Roman" w:hAnsi="Times New Roman" w:cs="Times New Roman"/>
                <w:noProof/>
                <w:sz w:val="20"/>
                <w:szCs w:val="20"/>
                <w:lang w:val="ro-MD"/>
              </w:rPr>
              <w:t xml:space="preserve">.                                                         </w:t>
            </w:r>
            <w:r w:rsidRPr="00983D0C">
              <w:rPr>
                <w:rFonts w:ascii="Times New Roman" w:eastAsia="Times New Roman" w:hAnsi="Times New Roman" w:cs="Times New Roman"/>
                <w:i/>
                <w:noProof/>
                <w:sz w:val="20"/>
                <w:szCs w:val="20"/>
                <w:lang w:val="ro-MD"/>
              </w:rPr>
              <w:t>(suma cu cifre şi litere)                                                                     (suma cu cifre şi litere)</w:t>
            </w:r>
          </w:p>
          <w:p w:rsidR="00983D0C" w:rsidRPr="00983D0C" w:rsidRDefault="00983D0C" w:rsidP="00983D0C">
            <w:pPr>
              <w:tabs>
                <w:tab w:val="left" w:pos="321"/>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rsidR="00983D0C" w:rsidRPr="00983D0C" w:rsidRDefault="00983D0C" w:rsidP="00983D0C">
            <w:pPr>
              <w:tabs>
                <w:tab w:val="left" w:pos="3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rsidR="00983D0C" w:rsidRPr="00983D0C" w:rsidRDefault="00983D0C" w:rsidP="00983D0C">
            <w:pPr>
              <w:tabs>
                <w:tab w:val="left" w:pos="3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983D0C" w:rsidRPr="00983D0C" w:rsidRDefault="00983D0C" w:rsidP="00983D0C">
            <w:pPr>
              <w:tabs>
                <w:tab w:val="left" w:pos="3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rsidR="00983D0C" w:rsidRPr="00983D0C" w:rsidRDefault="00983D0C" w:rsidP="00983D0C">
            <w:pPr>
              <w:tabs>
                <w:tab w:val="left" w:pos="3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983D0C" w:rsidRPr="00983D0C" w:rsidRDefault="00983D0C" w:rsidP="00983D0C">
            <w:pPr>
              <w:tabs>
                <w:tab w:val="left" w:pos="37"/>
              </w:tabs>
              <w:spacing w:after="0" w:line="276" w:lineRule="auto"/>
              <w:jc w:val="both"/>
              <w:rPr>
                <w:rFonts w:ascii="Times New Roman" w:eastAsia="Times New Roman" w:hAnsi="Times New Roman" w:cs="Times New Roman"/>
                <w:sz w:val="24"/>
                <w:szCs w:val="24"/>
                <w:lang w:val="ro-MD" w:eastAsia="ru-RU"/>
              </w:rPr>
            </w:pPr>
          </w:p>
          <w:p w:rsidR="00983D0C" w:rsidRPr="00983D0C" w:rsidRDefault="00983D0C" w:rsidP="00983D0C">
            <w:pPr>
              <w:tabs>
                <w:tab w:val="left" w:pos="2625"/>
              </w:tabs>
              <w:spacing w:after="200" w:line="276" w:lineRule="auto"/>
              <w:contextualSpacing/>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4. DREPTURILE ŞI OBLIGAŢIUNILE ANTREPRENORULUI ŞI ALE BENEFICIARULUI</w:t>
            </w:r>
          </w:p>
          <w:p w:rsidR="00983D0C" w:rsidRPr="00983D0C" w:rsidRDefault="00983D0C" w:rsidP="00983D0C">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83D0C" w:rsidRPr="00983D0C" w:rsidRDefault="00983D0C" w:rsidP="00983D0C">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4.4. Documentaţia pusă la dispoziţia Antreprenorului se repartizează astfel: </w:t>
            </w:r>
          </w:p>
          <w:p w:rsidR="00983D0C" w:rsidRPr="00983D0C" w:rsidRDefault="00983D0C" w:rsidP="00983D0C">
            <w:pPr>
              <w:numPr>
                <w:ilvl w:val="0"/>
                <w:numId w:val="10"/>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983D0C">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rsidR="00983D0C" w:rsidRPr="00983D0C" w:rsidRDefault="00983D0C" w:rsidP="00983D0C">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îndepărtarea de pe şantier a oricăror materiale care sunt calitativ necorespunzătoare; </w:t>
            </w:r>
          </w:p>
          <w:p w:rsidR="00983D0C" w:rsidRPr="00983D0C" w:rsidRDefault="00983D0C" w:rsidP="00983D0C">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înlocuirea materialelor necorespunzătoare calitativ cu altele corespunzătoare; </w:t>
            </w:r>
          </w:p>
          <w:p w:rsidR="00983D0C" w:rsidRPr="00983D0C" w:rsidRDefault="00983D0C" w:rsidP="00983D0C">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83D0C" w:rsidRPr="00983D0C" w:rsidRDefault="00983D0C" w:rsidP="00983D0C">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983D0C" w:rsidRPr="00983D0C" w:rsidRDefault="00983D0C" w:rsidP="00983D0C">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rsidR="00983D0C" w:rsidRPr="00983D0C" w:rsidRDefault="00983D0C" w:rsidP="00983D0C">
            <w:pPr>
              <w:tabs>
                <w:tab w:val="left" w:pos="3225"/>
              </w:tabs>
              <w:spacing w:after="20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5. AJUSTAREA VALORII CONTRACTULUI</w:t>
            </w:r>
          </w:p>
          <w:p w:rsidR="00983D0C" w:rsidRPr="00983D0C" w:rsidRDefault="00983D0C" w:rsidP="00983D0C">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83D0C" w:rsidRPr="00983D0C" w:rsidRDefault="00983D0C" w:rsidP="00983D0C">
            <w:pPr>
              <w:tabs>
                <w:tab w:val="left" w:pos="1134"/>
                <w:tab w:val="left" w:pos="1755"/>
              </w:tabs>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tabs>
                <w:tab w:val="left" w:pos="4365"/>
              </w:tabs>
              <w:spacing w:after="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 xml:space="preserve">6. ANTREPRENORUL ŞI SUBANTREPRENORII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rsidR="00983D0C" w:rsidRPr="00983D0C" w:rsidRDefault="00983D0C" w:rsidP="00983D0C">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6.4. Angajarea forţei de muncă pe bază de acord nu este considerată obiectul unei subcontractări.</w:t>
            </w:r>
          </w:p>
          <w:p w:rsidR="00983D0C" w:rsidRPr="00983D0C" w:rsidRDefault="00983D0C" w:rsidP="00983D0C">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rsidR="00983D0C" w:rsidRPr="00983D0C" w:rsidRDefault="00983D0C" w:rsidP="00983D0C">
            <w:pPr>
              <w:tabs>
                <w:tab w:val="left" w:pos="3645"/>
              </w:tabs>
              <w:spacing w:after="20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7. FORŢA DE MUNCĂ</w:t>
            </w:r>
          </w:p>
          <w:p w:rsidR="00983D0C" w:rsidRPr="00983D0C" w:rsidRDefault="00983D0C" w:rsidP="00983D0C">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rsidR="00983D0C" w:rsidRPr="00983D0C" w:rsidRDefault="00983D0C" w:rsidP="00983D0C">
            <w:pPr>
              <w:tabs>
                <w:tab w:val="left" w:pos="238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4275"/>
              </w:tabs>
              <w:spacing w:after="0" w:line="276" w:lineRule="auto"/>
              <w:contextualSpacing/>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8. MATERIALELE ŞI EXECUŢIA LUCRĂRILOR PROPRIU-ZISE</w:t>
            </w:r>
          </w:p>
          <w:p w:rsidR="00983D0C" w:rsidRPr="00983D0C" w:rsidRDefault="00983D0C" w:rsidP="00983D0C">
            <w:pPr>
              <w:tabs>
                <w:tab w:val="left" w:pos="0"/>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83D0C" w:rsidRPr="00983D0C" w:rsidRDefault="00983D0C" w:rsidP="00983D0C">
            <w:pPr>
              <w:tabs>
                <w:tab w:val="left" w:pos="284"/>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rsidR="00983D0C" w:rsidRPr="00983D0C" w:rsidRDefault="00983D0C" w:rsidP="00983D0C">
            <w:pPr>
              <w:tabs>
                <w:tab w:val="left" w:pos="284"/>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83D0C" w:rsidRPr="00983D0C" w:rsidRDefault="00983D0C" w:rsidP="00983D0C">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rsidR="00983D0C" w:rsidRPr="00983D0C" w:rsidRDefault="00983D0C" w:rsidP="00983D0C">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983D0C" w:rsidRPr="00983D0C" w:rsidRDefault="00983D0C" w:rsidP="00983D0C">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83D0C" w:rsidRPr="00983D0C" w:rsidRDefault="00983D0C" w:rsidP="00983D0C">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983D0C" w:rsidRPr="00983D0C" w:rsidRDefault="00983D0C" w:rsidP="00983D0C">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983D0C" w:rsidRPr="00983D0C" w:rsidRDefault="00983D0C" w:rsidP="00983D0C">
            <w:pPr>
              <w:numPr>
                <w:ilvl w:val="1"/>
                <w:numId w:val="17"/>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rsidR="00983D0C" w:rsidRPr="00983D0C" w:rsidRDefault="00983D0C" w:rsidP="00983D0C">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rsidR="00983D0C" w:rsidRPr="00983D0C" w:rsidRDefault="00983D0C" w:rsidP="00983D0C">
            <w:pPr>
              <w:numPr>
                <w:ilvl w:val="0"/>
                <w:numId w:val="17"/>
              </w:numPr>
              <w:tabs>
                <w:tab w:val="left" w:pos="3255"/>
              </w:tabs>
              <w:spacing w:after="0" w:line="276"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9. PERIOADA DE GARANŢIE ŞI REMEDIERI ÎN PERIOADA DE GARANŢIE</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9.1. Perioada de garanţie pentru lucrărieste de  </w:t>
            </w:r>
            <w:r w:rsidRPr="00983D0C">
              <w:rPr>
                <w:rFonts w:ascii="Times New Roman" w:eastAsia="Times New Roman" w:hAnsi="Times New Roman" w:cs="Times New Roman"/>
                <w:b/>
                <w:sz w:val="24"/>
                <w:szCs w:val="24"/>
                <w:lang w:val="ro-MD" w:eastAsia="ru-RU"/>
              </w:rPr>
              <w:t>___</w:t>
            </w:r>
            <w:r w:rsidRPr="00983D0C">
              <w:rPr>
                <w:rFonts w:ascii="Times New Roman" w:eastAsia="Times New Roman" w:hAnsi="Times New Roman" w:cs="Times New Roman"/>
                <w:sz w:val="24"/>
                <w:szCs w:val="24"/>
                <w:lang w:val="ro-MD" w:eastAsia="ru-RU"/>
              </w:rPr>
              <w:t xml:space="preserve"> ani.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p>
          <w:p w:rsidR="00983D0C" w:rsidRPr="00983D0C" w:rsidRDefault="00983D0C" w:rsidP="00983D0C">
            <w:pPr>
              <w:numPr>
                <w:ilvl w:val="0"/>
                <w:numId w:val="17"/>
              </w:numPr>
              <w:tabs>
                <w:tab w:val="left" w:pos="3480"/>
              </w:tabs>
              <w:spacing w:after="0" w:line="276"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10. RĂSPUNDEREA PĂRŢILOR</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983D0C" w:rsidRPr="00983D0C" w:rsidRDefault="00983D0C" w:rsidP="00983D0C">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983D0C" w:rsidRPr="00983D0C" w:rsidRDefault="00983D0C" w:rsidP="00983D0C">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10.11. Antreprenorul şi subantreprenorii răspund solidar pentru neexecutarea obligațiilor contractuale.</w:t>
            </w:r>
          </w:p>
          <w:p w:rsidR="00983D0C" w:rsidRPr="00983D0C" w:rsidRDefault="00983D0C" w:rsidP="00983D0C">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rsidR="00983D0C" w:rsidRPr="00983D0C" w:rsidRDefault="00983D0C" w:rsidP="00983D0C">
            <w:pPr>
              <w:numPr>
                <w:ilvl w:val="0"/>
                <w:numId w:val="17"/>
              </w:numPr>
              <w:tabs>
                <w:tab w:val="left" w:pos="3465"/>
              </w:tabs>
              <w:spacing w:after="0" w:line="276"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11. SOLUŢIONAREA LITIGIILOR</w:t>
            </w:r>
          </w:p>
          <w:p w:rsidR="00983D0C" w:rsidRPr="00983D0C" w:rsidRDefault="00983D0C" w:rsidP="00983D0C">
            <w:pPr>
              <w:numPr>
                <w:ilvl w:val="1"/>
                <w:numId w:val="17"/>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983D0C" w:rsidRPr="00983D0C" w:rsidRDefault="00983D0C" w:rsidP="00983D0C">
            <w:pPr>
              <w:tabs>
                <w:tab w:val="left" w:pos="567"/>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0"/>
                <w:numId w:val="17"/>
              </w:numPr>
              <w:tabs>
                <w:tab w:val="left" w:pos="3825"/>
              </w:tabs>
              <w:spacing w:after="0" w:line="276"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12. REZOLUȚIUNEACONTRACTULUI</w:t>
            </w:r>
          </w:p>
          <w:p w:rsidR="00983D0C" w:rsidRPr="00983D0C" w:rsidRDefault="00983D0C" w:rsidP="00983D0C">
            <w:pPr>
              <w:tabs>
                <w:tab w:val="left" w:pos="567"/>
              </w:tabs>
              <w:spacing w:after="0" w:line="276"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12.1. Antreprenorul poate cere rezoluțiunea contractului, dacă: </w:t>
            </w:r>
          </w:p>
          <w:p w:rsidR="00983D0C" w:rsidRPr="00983D0C" w:rsidRDefault="00983D0C" w:rsidP="00983D0C">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rsidR="00983D0C" w:rsidRPr="00983D0C" w:rsidRDefault="00983D0C" w:rsidP="00983D0C">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b) Beneficiarul nu onorează o plată scadentă mai mult de 3 luni; </w:t>
            </w:r>
          </w:p>
          <w:p w:rsidR="00983D0C" w:rsidRPr="00983D0C" w:rsidRDefault="00983D0C" w:rsidP="00983D0C">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rsidR="00983D0C" w:rsidRPr="00983D0C" w:rsidRDefault="00983D0C" w:rsidP="00983D0C">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12.2. Beneficiarul poate cere rezoluțiunea contractului, dacă: </w:t>
            </w:r>
          </w:p>
          <w:p w:rsidR="00983D0C" w:rsidRPr="00983D0C" w:rsidRDefault="00983D0C" w:rsidP="00983D0C">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 Antreprenorul se află în incapacitate de plată, lichidare sau bunurile acestuia sunt subsechestru;</w:t>
            </w:r>
          </w:p>
          <w:p w:rsidR="00983D0C" w:rsidRPr="00983D0C" w:rsidRDefault="00983D0C" w:rsidP="00983D0C">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rsidR="00983D0C" w:rsidRPr="00983D0C" w:rsidRDefault="00983D0C" w:rsidP="00983D0C">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rsidR="00983D0C" w:rsidRPr="00983D0C" w:rsidRDefault="00983D0C" w:rsidP="00983D0C">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rsidR="00983D0C" w:rsidRPr="00983D0C" w:rsidRDefault="00983D0C" w:rsidP="00983D0C">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12.7. Cazuri specifice de încetare a contractului de achiziţii publice:</w:t>
            </w:r>
          </w:p>
          <w:p w:rsidR="00983D0C" w:rsidRPr="00983D0C" w:rsidRDefault="00983D0C" w:rsidP="00983D0C">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rsidR="00983D0C" w:rsidRPr="00983D0C" w:rsidRDefault="00983D0C" w:rsidP="00983D0C">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rsidR="00983D0C" w:rsidRPr="00983D0C" w:rsidRDefault="00983D0C" w:rsidP="00983D0C">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rsidR="00983D0C" w:rsidRPr="00983D0C" w:rsidRDefault="00983D0C" w:rsidP="00983D0C">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983D0C" w:rsidRPr="00983D0C" w:rsidRDefault="00983D0C" w:rsidP="00983D0C">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rsidR="00983D0C" w:rsidRPr="00983D0C" w:rsidRDefault="00983D0C" w:rsidP="00983D0C">
            <w:pPr>
              <w:numPr>
                <w:ilvl w:val="0"/>
                <w:numId w:val="17"/>
              </w:numPr>
              <w:tabs>
                <w:tab w:val="left" w:pos="3705"/>
              </w:tabs>
              <w:spacing w:after="0" w:line="240"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13. DISPOZIŢII FINALE</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rsidR="00983D0C" w:rsidRPr="00983D0C" w:rsidRDefault="00983D0C" w:rsidP="00983D0C">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 Caietul de sarcini;</w:t>
            </w:r>
          </w:p>
          <w:p w:rsidR="00983D0C" w:rsidRPr="00983D0C" w:rsidRDefault="00983D0C" w:rsidP="00983D0C">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 Propunerea tehnică;</w:t>
            </w:r>
          </w:p>
          <w:p w:rsidR="00983D0C" w:rsidRPr="00983D0C" w:rsidRDefault="00983D0C" w:rsidP="00983D0C">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 Propunerea financiară;</w:t>
            </w:r>
          </w:p>
          <w:p w:rsidR="00983D0C" w:rsidRPr="00983D0C" w:rsidRDefault="00983D0C" w:rsidP="00983D0C">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d) Graficul de executare a lucrărilor ; </w:t>
            </w:r>
          </w:p>
          <w:p w:rsidR="00983D0C" w:rsidRPr="00983D0C" w:rsidRDefault="00983D0C" w:rsidP="00983D0C">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e) Garanția de bună execuție.</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13.2. Documentele contractului vor fi întocmite în limba română.</w:t>
            </w:r>
          </w:p>
          <w:p w:rsidR="00983D0C" w:rsidRPr="00983D0C" w:rsidRDefault="00983D0C" w:rsidP="00983D0C">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rsidR="00983D0C" w:rsidRPr="00983D0C" w:rsidRDefault="00983D0C" w:rsidP="00983D0C">
            <w:pPr>
              <w:numPr>
                <w:ilvl w:val="1"/>
                <w:numId w:val="17"/>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PARTEA CE ȚINE DE CONDIȚIILE </w:t>
            </w:r>
          </w:p>
          <w:p w:rsidR="00983D0C" w:rsidRPr="00983D0C" w:rsidRDefault="00983D0C" w:rsidP="00983D0C">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SPECIALE A CONTRACTULUI</w:t>
            </w:r>
          </w:p>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w:t>
            </w:r>
            <w:r w:rsidRPr="00983D0C">
              <w:rPr>
                <w:rFonts w:ascii="Times New Roman" w:eastAsia="Times New Roman" w:hAnsi="Times New Roman" w:cs="Times New Roman"/>
                <w:noProof/>
                <w:sz w:val="20"/>
                <w:szCs w:val="20"/>
                <w:lang w:val="ro-MD"/>
              </w:rPr>
              <w:t>LA NECESITATE)</w:t>
            </w: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 xml:space="preserve">                 RECHIZITELE JURIDICE, POŞTALE ŞI DE PLĂŢI ALE PĂRŢILOR</w:t>
            </w:r>
          </w:p>
          <w:p w:rsidR="00983D0C" w:rsidRPr="00983D0C" w:rsidRDefault="00983D0C" w:rsidP="00983D0C">
            <w:pPr>
              <w:tabs>
                <w:tab w:val="left" w:pos="2685"/>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83D0C" w:rsidRPr="00A47EC1" w:rsidTr="00594D4C">
              <w:trPr>
                <w:jc w:val="center"/>
              </w:trPr>
              <w:tc>
                <w:tcPr>
                  <w:tcW w:w="5163" w:type="dxa"/>
                  <w:tcBorders>
                    <w:top w:val="nil"/>
                    <w:left w:val="nil"/>
                    <w:bottom w:val="nil"/>
                    <w:right w:val="nil"/>
                  </w:tcBorders>
                </w:tcPr>
                <w:p w:rsidR="00983D0C" w:rsidRPr="00983D0C" w:rsidRDefault="00983D0C" w:rsidP="00983D0C">
                  <w:pPr>
                    <w:tabs>
                      <w:tab w:val="left" w:pos="3295"/>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rsidR="00983D0C" w:rsidRPr="00983D0C" w:rsidRDefault="00983D0C" w:rsidP="00983D0C">
                  <w:pPr>
                    <w:tabs>
                      <w:tab w:val="left" w:pos="3295"/>
                    </w:tabs>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iCs/>
                      <w:noProof/>
                      <w:sz w:val="24"/>
                      <w:szCs w:val="24"/>
                      <w:lang w:val="ro-MD"/>
                    </w:rPr>
                    <w:t>BENEFICIARUL</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Adresa poştală:</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Telefon:</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 fiscal:</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Banca:</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IBAN</w:t>
                  </w:r>
                </w:p>
              </w:tc>
            </w:tr>
            <w:tr w:rsidR="00983D0C" w:rsidRPr="00A47EC1" w:rsidTr="00594D4C">
              <w:trPr>
                <w:trHeight w:val="713"/>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rsidR="00983D0C" w:rsidRPr="00983D0C" w:rsidRDefault="00983D0C" w:rsidP="00983D0C">
            <w:pPr>
              <w:tabs>
                <w:tab w:val="left" w:pos="2685"/>
              </w:tabs>
              <w:spacing w:after="0" w:line="276" w:lineRule="auto"/>
              <w:contextualSpacing/>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983D0C" w:rsidRPr="00A47EC1" w:rsidTr="00594D4C">
              <w:trPr>
                <w:trHeight w:val="357"/>
                <w:jc w:val="center"/>
              </w:trPr>
              <w:tc>
                <w:tcPr>
                  <w:tcW w:w="5188" w:type="dxa"/>
                  <w:vAlign w:val="cente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ANTREPRENOR</w:t>
                  </w:r>
                </w:p>
              </w:tc>
              <w:tc>
                <w:tcPr>
                  <w:tcW w:w="4559" w:type="dxa"/>
                  <w:vAlign w:val="cente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BENEFICIAR</w:t>
                  </w:r>
                </w:p>
              </w:tc>
            </w:tr>
            <w:tr w:rsidR="00983D0C" w:rsidRPr="00A47EC1" w:rsidTr="00594D4C">
              <w:trPr>
                <w:trHeight w:val="357"/>
                <w:jc w:val="center"/>
              </w:trPr>
              <w:tc>
                <w:tcPr>
                  <w:tcW w:w="5188" w:type="dxa"/>
                  <w:vAlign w:val="center"/>
                </w:tcPr>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tc>
            </w:tr>
          </w:tbl>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br/>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Anexa nr. 1</w:t>
            </w: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la Contractul nr. ___________</w:t>
            </w: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Din „____”  _____ 20_______</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 xml:space="preserve">       SPECIFICAŢII TEHNICE</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983D0C" w:rsidRPr="00A47EC1" w:rsidTr="00594D4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Specificarea tehnică deplină solicitată de către autoritatea contractantă</w:t>
                  </w:r>
                </w:p>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bCs/>
                      <w:sz w:val="24"/>
                      <w:szCs w:val="24"/>
                      <w:lang w:val="ro-MD"/>
                    </w:rPr>
                    <w:t xml:space="preserve">Specificarea tehnică </w:t>
                  </w:r>
                  <w:r w:rsidRPr="00983D0C">
                    <w:rPr>
                      <w:rFonts w:ascii="Times New Roman" w:eastAsia="Times New Roman" w:hAnsi="Times New Roman" w:cs="Times New Roman"/>
                      <w:b/>
                      <w:noProof/>
                      <w:sz w:val="24"/>
                      <w:szCs w:val="24"/>
                      <w:lang w:val="ro-MD"/>
                    </w:rPr>
                    <w:t>deplină propusă de către ofertant</w:t>
                  </w:r>
                </w:p>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ind w:right="94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Standarde de</w:t>
                  </w:r>
                </w:p>
                <w:p w:rsidR="00983D0C" w:rsidRPr="00983D0C" w:rsidRDefault="00983D0C" w:rsidP="00983D0C">
                  <w:pPr>
                    <w:spacing w:after="0" w:line="240" w:lineRule="auto"/>
                    <w:ind w:right="94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referinţă</w:t>
                  </w:r>
                </w:p>
              </w:tc>
            </w:tr>
            <w:tr w:rsidR="00983D0C" w:rsidRPr="00A47EC1" w:rsidTr="00594D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r w:rsidR="00983D0C" w:rsidRPr="00A47EC1" w:rsidTr="00594D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r w:rsidR="00983D0C" w:rsidRPr="00A47EC1" w:rsidTr="00594D4C">
              <w:tc>
                <w:tcPr>
                  <w:tcW w:w="2261" w:type="dxa"/>
                  <w:gridSpan w:val="2"/>
                  <w:tcBorders>
                    <w:top w:val="single" w:sz="6" w:space="0" w:color="000000"/>
                    <w:left w:val="nil"/>
                    <w:bottom w:val="nil"/>
                    <w:right w:val="nil"/>
                  </w:tcBorders>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SEMNĂTURILE PĂRŢILOR</w:t>
                  </w:r>
                </w:p>
                <w:p w:rsidR="00983D0C" w:rsidRPr="00983D0C" w:rsidRDefault="00983D0C" w:rsidP="00983D0C">
                  <w:pPr>
                    <w:spacing w:after="0" w:line="240" w:lineRule="auto"/>
                    <w:rPr>
                      <w:rFonts w:ascii="Times New Roman" w:eastAsia="Times New Roman" w:hAnsi="Times New Roman" w:cs="Times New Roman"/>
                      <w:sz w:val="24"/>
                      <w:szCs w:val="24"/>
                      <w:lang w:val="ro-MD"/>
                    </w:rPr>
                  </w:pPr>
                </w:p>
              </w:tc>
            </w:tr>
            <w:tr w:rsidR="00983D0C" w:rsidRPr="00A47EC1" w:rsidTr="00594D4C">
              <w:tc>
                <w:tcPr>
                  <w:tcW w:w="4763" w:type="dxa"/>
                  <w:gridSpan w:val="4"/>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ANTREPRENORUL</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ind w:firstLine="567"/>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 xml:space="preserve">                               BENEFICIAR</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bl>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Anexa nr. 2</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Contractul nr.__________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SPECIFICAŢII DE PREŢ</w:t>
            </w: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983D0C" w:rsidRPr="00A47EC1" w:rsidTr="00594D4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ind w:right="-176"/>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Denumirea</w:t>
                  </w:r>
                </w:p>
                <w:p w:rsidR="00983D0C" w:rsidRPr="00983D0C" w:rsidRDefault="00983D0C" w:rsidP="00983D0C">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lucrărilor</w:t>
                  </w:r>
                </w:p>
                <w:p w:rsidR="00983D0C" w:rsidRPr="00983D0C" w:rsidRDefault="00983D0C" w:rsidP="00983D0C">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Termenii de executare</w:t>
                  </w:r>
                </w:p>
                <w:p w:rsidR="00983D0C" w:rsidRPr="00983D0C" w:rsidRDefault="00983D0C" w:rsidP="00983D0C">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983D0C" w:rsidRPr="00A47EC1" w:rsidTr="00594D4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983D0C" w:rsidRPr="00A47EC1" w:rsidTr="00594D4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983D0C" w:rsidRPr="00A47EC1" w:rsidTr="00594D4C">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SEMNĂTURILE PĂRŢILOR</w:t>
                  </w:r>
                </w:p>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p>
              </w:tc>
            </w:tr>
            <w:tr w:rsidR="00983D0C" w:rsidRPr="00A47EC1" w:rsidTr="00594D4C">
              <w:tc>
                <w:tcPr>
                  <w:tcW w:w="5303" w:type="dxa"/>
                  <w:gridSpan w:val="5"/>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ANTREPRENOR</w:t>
                  </w:r>
                </w:p>
                <w:p w:rsidR="00983D0C" w:rsidRPr="00983D0C" w:rsidRDefault="00983D0C" w:rsidP="00983D0C">
                  <w:pPr>
                    <w:tabs>
                      <w:tab w:val="left" w:pos="1134"/>
                    </w:tabs>
                    <w:spacing w:after="0" w:line="240" w:lineRule="auto"/>
                    <w:ind w:left="720"/>
                    <w:outlineLvl w:val="0"/>
                    <w:rPr>
                      <w:rFonts w:ascii="Times New Roman" w:eastAsia="Times New Roman" w:hAnsi="Times New Roman" w:cs="Times New Roman"/>
                      <w:sz w:val="24"/>
                      <w:szCs w:val="24"/>
                      <w:lang w:val="ro-MD"/>
                    </w:rPr>
                  </w:pPr>
                </w:p>
                <w:p w:rsidR="00983D0C" w:rsidRPr="00983D0C" w:rsidRDefault="00983D0C" w:rsidP="00983D0C">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BENEFICIAR</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tc>
            </w:tr>
          </w:tbl>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Anexa nr. 26</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CONTRACT – MODEL</w:t>
            </w:r>
          </w:p>
          <w:p w:rsidR="00983D0C" w:rsidRPr="00983D0C" w:rsidRDefault="00983D0C" w:rsidP="00983D0C">
            <w:pPr>
              <w:spacing w:after="0" w:line="240" w:lineRule="auto"/>
              <w:jc w:val="center"/>
              <w:rPr>
                <w:rFonts w:ascii="Times New Roman" w:eastAsia="Times New Roman" w:hAnsi="Times New Roman" w:cs="Times New Roman"/>
                <w:b/>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caps/>
                <w:noProof/>
                <w:sz w:val="24"/>
                <w:szCs w:val="24"/>
                <w:lang w:val="ro-MD"/>
              </w:rPr>
              <w:t>Contract</w:t>
            </w:r>
            <w:r w:rsidRPr="00983D0C">
              <w:rPr>
                <w:rFonts w:ascii="Times New Roman" w:eastAsia="Times New Roman" w:hAnsi="Times New Roman" w:cs="Times New Roman"/>
                <w:b/>
                <w:noProof/>
                <w:sz w:val="24"/>
                <w:szCs w:val="24"/>
                <w:lang w:val="ro-MD"/>
              </w:rPr>
              <w:t xml:space="preserve"> nr.  </w:t>
            </w:r>
            <w:r w:rsidRPr="00983D0C">
              <w:rPr>
                <w:rFonts w:ascii="Times New Roman" w:eastAsia="Times New Roman" w:hAnsi="Times New Roman" w:cs="Times New Roman"/>
                <w:noProof/>
                <w:sz w:val="24"/>
                <w:szCs w:val="24"/>
                <w:u w:val="single"/>
                <w:lang w:val="ro-MD"/>
              </w:rPr>
              <w:t>______________</w:t>
            </w:r>
          </w:p>
          <w:p w:rsidR="00983D0C" w:rsidRPr="00983D0C" w:rsidRDefault="00983D0C" w:rsidP="00983D0C">
            <w:pPr>
              <w:spacing w:after="0" w:line="240" w:lineRule="auto"/>
              <w:jc w:val="center"/>
              <w:rPr>
                <w:rFonts w:ascii="Times New Roman" w:eastAsia="Times New Roman" w:hAnsi="Times New Roman" w:cs="Times New Roman"/>
                <w:b/>
                <w:i/>
                <w:noProof/>
                <w:sz w:val="24"/>
                <w:szCs w:val="24"/>
                <w:lang w:val="ro-MD"/>
              </w:rPr>
            </w:pPr>
            <w:r w:rsidRPr="00983D0C">
              <w:rPr>
                <w:rFonts w:ascii="Times New Roman" w:eastAsia="Times New Roman" w:hAnsi="Times New Roman" w:cs="Times New Roman"/>
                <w:b/>
                <w:noProof/>
                <w:sz w:val="24"/>
                <w:szCs w:val="24"/>
                <w:lang w:val="ro-MD"/>
              </w:rPr>
              <w:t xml:space="preserve">de achiziţionare aserviciilor de proiectare </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b/>
                <w:noProof/>
                <w:sz w:val="24"/>
                <w:szCs w:val="24"/>
                <w:lang w:val="ro-MD"/>
              </w:rPr>
              <w:t xml:space="preserve">”___” _____________  202..                                                                 </w:t>
            </w:r>
            <w:r w:rsidRPr="00983D0C">
              <w:rPr>
                <w:rFonts w:ascii="Times New Roman" w:eastAsia="Times New Roman" w:hAnsi="Times New Roman" w:cs="Times New Roman"/>
                <w:noProof/>
                <w:sz w:val="24"/>
                <w:szCs w:val="24"/>
                <w:lang w:val="ro-MD"/>
              </w:rPr>
              <w:t>oraș/municipiu</w:t>
            </w:r>
            <w:r w:rsidRPr="00983D0C">
              <w:rPr>
                <w:rFonts w:ascii="Times New Roman" w:eastAsia="Times New Roman" w:hAnsi="Times New Roman" w:cs="Times New Roman"/>
                <w:b/>
                <w:noProof/>
                <w:sz w:val="24"/>
                <w:szCs w:val="24"/>
                <w:lang w:val="ro-MD"/>
              </w:rPr>
              <w:t>…...………</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0"/>
                <w:numId w:val="44"/>
              </w:numPr>
              <w:tabs>
                <w:tab w:val="left" w:pos="1134"/>
              </w:tabs>
              <w:spacing w:after="0" w:line="240" w:lineRule="auto"/>
              <w:jc w:val="center"/>
              <w:rPr>
                <w:rFonts w:ascii="Times New Roman" w:eastAsia="Times New Roman" w:hAnsi="Times New Roman" w:cs="Times New Roman"/>
                <w:b/>
                <w:kern w:val="28"/>
                <w:sz w:val="24"/>
                <w:szCs w:val="24"/>
                <w:lang w:val="ro-MD"/>
              </w:rPr>
            </w:pPr>
            <w:r w:rsidRPr="00983D0C">
              <w:rPr>
                <w:rFonts w:ascii="Times New Roman" w:eastAsia="Times New Roman" w:hAnsi="Times New Roman" w:cs="Times New Roman"/>
                <w:b/>
                <w:kern w:val="28"/>
                <w:sz w:val="24"/>
                <w:szCs w:val="24"/>
                <w:lang w:val="ro-MD"/>
              </w:rPr>
              <w:t>PARTEA GENERALĂ</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983D0C">
              <w:rPr>
                <w:rFonts w:ascii="Times New Roman" w:eastAsia="Times New Roman" w:hAnsi="Times New Roman" w:cs="Times New Roman"/>
                <w:kern w:val="28"/>
                <w:sz w:val="20"/>
                <w:szCs w:val="20"/>
                <w:lang w:val="ro-MD"/>
              </w:rPr>
              <w:t xml:space="preserve">                    (OBLIGATORIU)</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983D0C" w:rsidRPr="00983D0C" w:rsidTr="00594D4C">
              <w:tc>
                <w:tcPr>
                  <w:tcW w:w="2650" w:type="pct"/>
                </w:tcPr>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Beneficiar</w:t>
                  </w:r>
                </w:p>
              </w:tc>
              <w:tc>
                <w:tcPr>
                  <w:tcW w:w="2350" w:type="pct"/>
                </w:tcPr>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Antreprenor</w:t>
                  </w:r>
                </w:p>
              </w:tc>
            </w:tr>
            <w:tr w:rsidR="00983D0C" w:rsidRPr="00A47EC1" w:rsidTr="00594D4C">
              <w:tc>
                <w:tcPr>
                  <w:tcW w:w="2650" w:type="pct"/>
                </w:tcPr>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w:t>
                  </w:r>
                  <w:r w:rsidRPr="00983D0C">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983D0C">
                    <w:rPr>
                      <w:rFonts w:ascii="Times New Roman" w:eastAsia="Times New Roman" w:hAnsi="Times New Roman" w:cs="Times New Roman"/>
                      <w:i/>
                      <w:noProof/>
                      <w:sz w:val="24"/>
                      <w:szCs w:val="24"/>
                      <w:lang w:val="ro-MD"/>
                    </w:rPr>
                    <w:t>Beneficiar</w:t>
                  </w:r>
                  <w:r w:rsidRPr="00983D0C">
                    <w:rPr>
                      <w:rFonts w:ascii="Times New Roman" w:eastAsia="Times New Roman" w:hAnsi="Times New Roman" w:cs="Times New Roman"/>
                      <w:noProof/>
                      <w:sz w:val="24"/>
                      <w:szCs w:val="24"/>
                      <w:lang w:val="ro-MD"/>
                    </w:rPr>
                    <w:t xml:space="preserve">, </w:t>
                  </w:r>
                  <w:r w:rsidRPr="00983D0C">
                    <w:rPr>
                      <w:rFonts w:ascii="Times New Roman" w:eastAsia="Times New Roman" w:hAnsi="Times New Roman" w:cs="Times New Roman"/>
                      <w:i/>
                      <w:noProof/>
                      <w:sz w:val="24"/>
                      <w:szCs w:val="24"/>
                      <w:lang w:val="ro-MD"/>
                    </w:rPr>
                    <w:t xml:space="preserve">IDNO, </w:t>
                  </w:r>
                  <w:r w:rsidRPr="00983D0C">
                    <w:rPr>
                      <w:rFonts w:ascii="Times New Roman" w:eastAsia="Times New Roman" w:hAnsi="Times New Roman" w:cs="Times New Roman"/>
                      <w:noProof/>
                      <w:sz w:val="24"/>
                      <w:szCs w:val="24"/>
                      <w:lang w:val="ro-MD"/>
                    </w:rPr>
                    <w:t xml:space="preserve"> pe de o parte,</w:t>
                  </w:r>
                </w:p>
              </w:tc>
              <w:tc>
                <w:tcPr>
                  <w:tcW w:w="2350" w:type="pct"/>
                </w:tcPr>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w:t>
                  </w:r>
                  <w:r w:rsidRPr="00983D0C">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983D0C">
                    <w:rPr>
                      <w:rFonts w:ascii="Times New Roman" w:eastAsia="Times New Roman" w:hAnsi="Times New Roman" w:cs="Times New Roman"/>
                      <w:i/>
                      <w:noProof/>
                      <w:sz w:val="24"/>
                      <w:szCs w:val="24"/>
                      <w:lang w:val="ro-MD"/>
                    </w:rPr>
                    <w:t xml:space="preserve">Antreprenor, IDNO, </w:t>
                  </w:r>
                  <w:r w:rsidRPr="00983D0C">
                    <w:rPr>
                      <w:rFonts w:ascii="Times New Roman" w:eastAsia="Times New Roman" w:hAnsi="Times New Roman" w:cs="Times New Roman"/>
                      <w:noProof/>
                      <w:sz w:val="24"/>
                      <w:szCs w:val="24"/>
                      <w:lang w:val="ro-MD"/>
                    </w:rPr>
                    <w:t xml:space="preserve"> pe de altă parte,</w:t>
                  </w:r>
                </w:p>
              </w:tc>
            </w:tr>
          </w:tbl>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ambii (denumiţi în continuare </w:t>
            </w:r>
            <w:r w:rsidRPr="00983D0C">
              <w:rPr>
                <w:rFonts w:ascii="Times New Roman" w:eastAsia="Times New Roman" w:hAnsi="Times New Roman" w:cs="Times New Roman"/>
                <w:i/>
                <w:noProof/>
                <w:sz w:val="24"/>
                <w:szCs w:val="24"/>
                <w:lang w:val="ro-MD"/>
              </w:rPr>
              <w:t>Părţi</w:t>
            </w:r>
            <w:r w:rsidRPr="00983D0C">
              <w:rPr>
                <w:rFonts w:ascii="Times New Roman" w:eastAsia="Times New Roman" w:hAnsi="Times New Roman" w:cs="Times New Roman"/>
                <w:noProof/>
                <w:sz w:val="24"/>
                <w:szCs w:val="24"/>
                <w:lang w:val="ro-MD"/>
              </w:rPr>
              <w:t>), au încheiat prezentul Contract referitor la următoarele:</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 Achiziţionarea </w:t>
            </w:r>
            <w:r w:rsidRPr="00983D0C">
              <w:rPr>
                <w:rFonts w:ascii="Times New Roman" w:eastAsia="Times New Roman" w:hAnsi="Times New Roman" w:cs="Times New Roman"/>
                <w:b/>
                <w:noProof/>
                <w:sz w:val="24"/>
                <w:szCs w:val="24"/>
                <w:lang w:val="ro-MD"/>
              </w:rPr>
              <w:t>serviciilor de proiectare …………..,</w:t>
            </w:r>
            <w:r w:rsidRPr="00983D0C">
              <w:rPr>
                <w:rFonts w:ascii="Times New Roman" w:eastAsia="Times New Roman" w:hAnsi="Times New Roman" w:cs="Times New Roman"/>
                <w:noProof/>
                <w:sz w:val="24"/>
                <w:szCs w:val="24"/>
                <w:lang w:val="ro-MD"/>
              </w:rPr>
              <w:t xml:space="preserve"> denumite în </w:t>
            </w:r>
            <w:r w:rsidRPr="00983D0C">
              <w:rPr>
                <w:rFonts w:ascii="Times New Roman" w:eastAsia="Times New Roman" w:hAnsi="Times New Roman" w:cs="Times New Roman"/>
                <w:noProof/>
                <w:sz w:val="24"/>
                <w:szCs w:val="24"/>
                <w:shd w:val="clear" w:color="auto" w:fill="FFFFFF" w:themeFill="background1"/>
                <w:lang w:val="ro-MD"/>
              </w:rPr>
              <w:t>continuare Lucrări</w:t>
            </w:r>
            <w:r w:rsidRPr="00983D0C">
              <w:rPr>
                <w:rFonts w:ascii="Times New Roman" w:eastAsia="Times New Roman" w:hAnsi="Times New Roman" w:cs="Times New Roman"/>
                <w:noProof/>
                <w:sz w:val="24"/>
                <w:szCs w:val="24"/>
                <w:lang w:val="ro-MD"/>
              </w:rPr>
              <w:t>, conform procedurii de achiziție publică nr…</w:t>
            </w:r>
            <w:r w:rsidRPr="00983D0C">
              <w:rPr>
                <w:rFonts w:ascii="Times New Roman" w:eastAsia="Times New Roman" w:hAnsi="Times New Roman" w:cs="Times New Roman"/>
                <w:b/>
                <w:noProof/>
                <w:sz w:val="24"/>
                <w:szCs w:val="24"/>
                <w:shd w:val="clear" w:color="auto" w:fill="FFFFFF"/>
                <w:lang w:val="ro-MD"/>
              </w:rPr>
              <w:t>……………</w:t>
            </w:r>
            <w:r w:rsidRPr="00983D0C">
              <w:rPr>
                <w:rFonts w:ascii="Times New Roman" w:eastAsia="Times New Roman" w:hAnsi="Times New Roman" w:cs="Times New Roman"/>
                <w:noProof/>
                <w:sz w:val="24"/>
                <w:szCs w:val="24"/>
                <w:lang w:val="ro-MD"/>
              </w:rPr>
              <w:t>din ………..în baza deciziei grupului de lucru al Beneficiarului din ………..</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 Următoarele documente vor fi considerate părţi componente ale Contractului:</w:t>
            </w:r>
          </w:p>
          <w:p w:rsidR="00983D0C" w:rsidRPr="00983D0C" w:rsidRDefault="00983D0C" w:rsidP="00983D0C">
            <w:pPr>
              <w:numPr>
                <w:ilvl w:val="0"/>
                <w:numId w:val="33"/>
              </w:numPr>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Formularul Contractului;</w:t>
            </w:r>
          </w:p>
          <w:p w:rsidR="00983D0C" w:rsidRPr="00983D0C" w:rsidRDefault="00983D0C" w:rsidP="00983D0C">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noProof/>
                <w:sz w:val="24"/>
                <w:szCs w:val="24"/>
                <w:lang w:val="ro-MD"/>
              </w:rPr>
              <w:t>Formularul ofertei;</w:t>
            </w:r>
          </w:p>
          <w:p w:rsidR="00983D0C" w:rsidRPr="00983D0C" w:rsidRDefault="00983D0C" w:rsidP="00983D0C">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noProof/>
                <w:sz w:val="24"/>
                <w:szCs w:val="24"/>
                <w:lang w:val="ro-MD"/>
              </w:rPr>
              <w:t>Caietul de sarcini;</w:t>
            </w:r>
          </w:p>
          <w:p w:rsidR="00983D0C" w:rsidRPr="00983D0C" w:rsidRDefault="00983D0C" w:rsidP="00983D0C">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noProof/>
                <w:sz w:val="24"/>
                <w:szCs w:val="24"/>
                <w:lang w:val="ro-MD"/>
              </w:rPr>
              <w:t>Garanția de bună execuție.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983D0C" w:rsidRPr="00983D0C" w:rsidRDefault="00983D0C" w:rsidP="00983D0C">
            <w:pPr>
              <w:tabs>
                <w:tab w:val="left" w:pos="1134"/>
              </w:tabs>
              <w:spacing w:after="0" w:line="240" w:lineRule="auto"/>
              <w:ind w:left="710"/>
              <w:rPr>
                <w:rFonts w:ascii="Times New Roman" w:eastAsia="Times New Roman" w:hAnsi="Times New Roman" w:cs="Times New Roman"/>
                <w:kern w:val="28"/>
                <w:sz w:val="20"/>
                <w:szCs w:val="20"/>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 OBIECTUL CONTRACTULUI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t xml:space="preserve">1.2. Beneficiarul se obligă, la rândul său, să achite şi să recepţioneze Lucrările livrate de Antreprenor.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2.TERMENII ŞI CONDIŢIILE DE PRESTARE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983D0C">
              <w:rPr>
                <w:rFonts w:ascii="Times New Roman" w:eastAsia="Times New Roman" w:hAnsi="Times New Roman" w:cs="Times New Roman"/>
                <w:noProof/>
                <w:sz w:val="24"/>
                <w:szCs w:val="24"/>
                <w:shd w:val="clear" w:color="auto" w:fill="FFFFFF" w:themeFill="background1"/>
                <w:lang w:val="ro-MD"/>
              </w:rPr>
              <w:t>şi anexa nr……..</w:t>
            </w:r>
            <w:r w:rsidRPr="00983D0C">
              <w:rPr>
                <w:rFonts w:ascii="Times New Roman" w:eastAsia="Times New Roman" w:hAnsi="Times New Roman" w:cs="Times New Roman"/>
                <w:noProof/>
                <w:sz w:val="24"/>
                <w:szCs w:val="24"/>
                <w:lang w:val="ro-MD"/>
              </w:rPr>
              <w:t xml:space="preserve">la prezentul Contract.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2.2. Termenul limită de predare a documentaţiei de proiect şi deviz – </w:t>
            </w:r>
            <w:r w:rsidRPr="00983D0C">
              <w:rPr>
                <w:rFonts w:ascii="Times New Roman" w:eastAsia="Times New Roman" w:hAnsi="Times New Roman" w:cs="Times New Roman"/>
                <w:b/>
                <w:noProof/>
                <w:sz w:val="24"/>
                <w:szCs w:val="24"/>
                <w:lang w:val="ro-MD"/>
              </w:rPr>
              <w:t xml:space="preserve">............, inclusiv perioada de timp nesesară pentru verificarea documentației de către </w:t>
            </w:r>
            <w:r w:rsidRPr="00983D0C">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3. PREŢUL ŞI CONDIŢIILE DE PLATĂ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3.1. Preţul Lucrărilor conform prezentului Contract este stabilit în lei moldoveneşti.</w:t>
            </w: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r w:rsidRPr="00983D0C">
              <w:rPr>
                <w:rFonts w:ascii="Times New Roman" w:eastAsia="Times New Roman" w:hAnsi="Times New Roman" w:cs="Times New Roman"/>
                <w:noProof/>
                <w:sz w:val="24"/>
                <w:szCs w:val="24"/>
                <w:lang w:val="ro-MD"/>
              </w:rPr>
              <w:t>3.2. Suma totală a prezentului Contract, inclusiv TVA, se stabileşte în lei moldoveneşti şi constituie</w:t>
            </w:r>
            <w:r w:rsidRPr="00983D0C">
              <w:rPr>
                <w:rFonts w:ascii="Times New Roman" w:eastAsia="Times New Roman" w:hAnsi="Times New Roman" w:cs="Times New Roman"/>
                <w:b/>
                <w:noProof/>
                <w:sz w:val="24"/>
                <w:szCs w:val="24"/>
                <w:lang w:val="ro-MD"/>
              </w:rPr>
              <w:t>……..</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I etapă</w:t>
            </w:r>
            <w:r w:rsidRPr="00983D0C">
              <w:rPr>
                <w:rFonts w:ascii="Times New Roman" w:eastAsia="Times New Roman" w:hAnsi="Times New Roman" w:cs="Times New Roman"/>
                <w:noProof/>
                <w:sz w:val="24"/>
                <w:szCs w:val="24"/>
                <w:lang w:val="ro-MD"/>
              </w:rPr>
              <w:t xml:space="preserve"> – predarea raportului topogeodezic, hidrologic și geologic – </w:t>
            </w:r>
            <w:r w:rsidRPr="00983D0C">
              <w:rPr>
                <w:rFonts w:ascii="Times New Roman" w:eastAsia="Times New Roman" w:hAnsi="Times New Roman" w:cs="Times New Roman"/>
                <w:b/>
                <w:noProof/>
                <w:sz w:val="24"/>
                <w:szCs w:val="24"/>
                <w:lang w:val="ro-MD"/>
              </w:rPr>
              <w:t>…….., inclusiv TVA,</w:t>
            </w:r>
            <w:r w:rsidRPr="00983D0C">
              <w:rPr>
                <w:rFonts w:ascii="Times New Roman" w:eastAsia="Times New Roman" w:hAnsi="Times New Roman" w:cs="Times New Roman"/>
                <w:noProof/>
                <w:sz w:val="24"/>
                <w:szCs w:val="24"/>
                <w:lang w:val="ro-MD"/>
              </w:rPr>
              <w:t xml:space="preserve"> conform Specificației;</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noProof/>
                <w:sz w:val="24"/>
                <w:szCs w:val="24"/>
                <w:lang w:val="ro-MD"/>
              </w:rPr>
              <w:t>II etapă</w:t>
            </w:r>
            <w:r w:rsidRPr="00983D0C">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983D0C">
              <w:rPr>
                <w:rFonts w:ascii="Times New Roman" w:eastAsia="Times New Roman" w:hAnsi="Times New Roman" w:cs="Times New Roman"/>
                <w:b/>
                <w:noProof/>
                <w:sz w:val="24"/>
                <w:szCs w:val="24"/>
                <w:lang w:val="ro-MD"/>
              </w:rPr>
              <w:t>……., inclusiv TVA,</w:t>
            </w:r>
            <w:r w:rsidRPr="00983D0C">
              <w:rPr>
                <w:rFonts w:ascii="Times New Roman" w:eastAsia="Times New Roman" w:hAnsi="Times New Roman" w:cs="Times New Roman"/>
                <w:noProof/>
                <w:sz w:val="24"/>
                <w:szCs w:val="24"/>
                <w:lang w:val="ro-MD"/>
              </w:rPr>
              <w:t xml:space="preserve"> conform Specificației.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3.5. Plăţile se vor efectua prin ……………, indicat în prezentul Contract.</w:t>
            </w:r>
          </w:p>
          <w:p w:rsidR="00983D0C" w:rsidRPr="00983D0C" w:rsidRDefault="00983D0C" w:rsidP="00983D0C">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4. CONDIŢIILE DE PREDARE-PRIMIRE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4.1. Lucrările se consideră predate de către Antreprenor şi recepţionate de către Beneficiar dacă:</w:t>
            </w:r>
          </w:p>
          <w:p w:rsidR="00983D0C" w:rsidRPr="00983D0C" w:rsidRDefault="00983D0C" w:rsidP="00983D0C">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rsidR="00983D0C" w:rsidRPr="00983D0C" w:rsidRDefault="00983D0C" w:rsidP="00983D0C">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calitatea Lucrărilor corespunde documentelor normative și standardelor de stat.</w:t>
            </w:r>
          </w:p>
          <w:p w:rsidR="00983D0C" w:rsidRPr="00983D0C" w:rsidRDefault="00983D0C" w:rsidP="00983D0C">
            <w:pPr>
              <w:spacing w:after="0" w:line="240" w:lineRule="auto"/>
              <w:ind w:firstLine="720"/>
              <w:jc w:val="center"/>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5. STANDARDE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6. OBLIGAŢIILE PĂRŢILOR</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6.1. În baza prezentului Contract, Antreprenorul se obligă:</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t xml:space="preserve">să depună garanţia de bună execuţie a contractului,în cuantum de .... din valoarea contractului, atribuită sub formă .......; </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presteze Lucrările conform condiţiilor prevăzute de prezentul Contract;</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indice t</w:t>
            </w:r>
            <w:r w:rsidRPr="00983D0C">
              <w:rPr>
                <w:rFonts w:ascii="Times New Roman" w:eastAsia="Times New Roman" w:hAnsi="Times New Roman" w:cs="Times New Roman"/>
                <w:sz w:val="24"/>
                <w:szCs w:val="24"/>
                <w:lang w:val="ro-MD" w:eastAsia="ru-RU"/>
              </w:rPr>
              <w:t>ermenul de garanție a lucrărilor;</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rsidR="00983D0C" w:rsidRPr="00983D0C" w:rsidRDefault="00983D0C" w:rsidP="00983D0C">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rsidR="00983D0C" w:rsidRPr="00983D0C" w:rsidRDefault="00983D0C" w:rsidP="00983D0C">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h) să participe la întocmirea cărții tehnice a construcției și la recepția lucrărilor executate.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6.2.  În baza prezentului Contract, Beneficiarul se obligă:</w:t>
            </w:r>
          </w:p>
          <w:p w:rsidR="00983D0C" w:rsidRPr="00983D0C" w:rsidRDefault="00983D0C" w:rsidP="00983D0C">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rsidR="00983D0C" w:rsidRPr="00983D0C" w:rsidRDefault="00983D0C" w:rsidP="00983D0C">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rsidR="00983D0C" w:rsidRPr="00983D0C" w:rsidRDefault="00983D0C" w:rsidP="00983D0C">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rsidR="00983D0C" w:rsidRPr="00983D0C" w:rsidRDefault="00983D0C" w:rsidP="00983D0C">
            <w:pPr>
              <w:spacing w:after="0" w:line="240" w:lineRule="auto"/>
              <w:ind w:firstLine="720"/>
              <w:jc w:val="center"/>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7. JUSTIFICAREA DATORITĂ UNUI IMPEDIMENT</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8. REZOLUȚIUNEA CONTRACTULUI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8.1.Rezoluțiunea Contractului se poate realiza cu acordul comun al Părţilor.</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8.2. Contractul poate fi rezolvitîn mod unilateral în caz de:</w:t>
            </w:r>
          </w:p>
          <w:p w:rsidR="00983D0C" w:rsidRPr="00983D0C" w:rsidRDefault="00983D0C" w:rsidP="00983D0C">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refuz al Antreprenorului de a presta Lucrările prevăzute în prezentul Contract;         </w:t>
            </w:r>
          </w:p>
          <w:p w:rsidR="00983D0C" w:rsidRPr="00983D0C" w:rsidRDefault="00983D0C" w:rsidP="00983D0C">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nerespectare de către Antreprenor a termenelor de executare stabilite;</w:t>
            </w:r>
          </w:p>
          <w:p w:rsidR="00983D0C" w:rsidRPr="00983D0C" w:rsidRDefault="00983D0C" w:rsidP="00983D0C">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nerespectare de către Beneficiar a termenelor de plată a Lucrărilor;</w:t>
            </w:r>
          </w:p>
          <w:p w:rsidR="00983D0C" w:rsidRPr="00983D0C" w:rsidRDefault="00983D0C" w:rsidP="00983D0C">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nesatisfacere de către una dintre Părţi a pretenţiilor înaintate conform prezentului Contract;</w:t>
            </w:r>
          </w:p>
          <w:p w:rsidR="00983D0C" w:rsidRPr="00983D0C" w:rsidRDefault="00983D0C" w:rsidP="00983D0C">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rsidR="00983D0C" w:rsidRPr="00983D0C" w:rsidRDefault="00983D0C" w:rsidP="00983D0C">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rsidR="00983D0C" w:rsidRPr="00983D0C" w:rsidRDefault="00983D0C" w:rsidP="00983D0C">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lastRenderedPageBreak/>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9. RECLAMAŢII ŞI SANCŢIUNI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10. DREPTURI DE PROPRIETATE INTELECTUALĂ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10.1. Antreprenorul are obligaţia să despăgubească Beneficiarul împotriva oricăror:</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rsidR="00983D0C" w:rsidRPr="00983D0C" w:rsidRDefault="00983D0C" w:rsidP="00983D0C">
            <w:pPr>
              <w:spacing w:after="0" w:line="240" w:lineRule="auto"/>
              <w:ind w:firstLine="720"/>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11. DISPOZIŢII FINALE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t>11.5. Prezentul Contract este întocmit în două exemplare în limba de română, câte un exemplar pentru Antreprenor și Beneficiar.</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numPr>
                <w:ilvl w:val="0"/>
                <w:numId w:val="44"/>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PARTEA CE ȚINE DE CONDIȚIILE</w:t>
            </w:r>
          </w:p>
          <w:p w:rsidR="00983D0C" w:rsidRPr="00983D0C" w:rsidRDefault="00983D0C" w:rsidP="00983D0C">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SPECIALE AL CONTRACTULUI</w:t>
            </w:r>
          </w:p>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w:t>
            </w:r>
            <w:r w:rsidRPr="00983D0C">
              <w:rPr>
                <w:rFonts w:ascii="Times New Roman" w:eastAsia="Times New Roman" w:hAnsi="Times New Roman" w:cs="Times New Roman"/>
                <w:noProof/>
                <w:sz w:val="20"/>
                <w:szCs w:val="20"/>
                <w:lang w:val="ro-MD"/>
              </w:rPr>
              <w:t>LA NECESITATE)</w:t>
            </w: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spacing w:after="0" w:line="276" w:lineRule="auto"/>
              <w:contextualSpacing/>
              <w:rPr>
                <w:rFonts w:ascii="Times New Roman" w:eastAsia="Times New Roman" w:hAnsi="Times New Roman" w:cs="Times New Roman"/>
                <w:noProof/>
                <w:sz w:val="24"/>
                <w:szCs w:val="24"/>
                <w:lang w:val="ro-MD"/>
              </w:rPr>
            </w:pPr>
          </w:p>
          <w:p w:rsidR="00983D0C" w:rsidRPr="00983D0C" w:rsidRDefault="00983D0C" w:rsidP="00983D0C">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sz w:val="24"/>
                <w:szCs w:val="24"/>
                <w:lang w:val="ro-MD"/>
              </w:rPr>
              <w:t>RECHIZITELE JURIDICE, POŞTALE ŞI DE PLĂŢI ALE PĂRŢILOR</w:t>
            </w:r>
          </w:p>
          <w:p w:rsidR="00983D0C" w:rsidRPr="00983D0C" w:rsidRDefault="00983D0C" w:rsidP="00983D0C">
            <w:pPr>
              <w:tabs>
                <w:tab w:val="left" w:pos="2685"/>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83D0C" w:rsidRPr="00A47EC1" w:rsidTr="00594D4C">
              <w:trPr>
                <w:jc w:val="center"/>
              </w:trPr>
              <w:tc>
                <w:tcPr>
                  <w:tcW w:w="5163" w:type="dxa"/>
                  <w:tcBorders>
                    <w:top w:val="nil"/>
                    <w:left w:val="nil"/>
                    <w:bottom w:val="nil"/>
                    <w:right w:val="nil"/>
                  </w:tcBorders>
                </w:tcPr>
                <w:p w:rsidR="00983D0C" w:rsidRPr="00983D0C" w:rsidRDefault="00983D0C" w:rsidP="00983D0C">
                  <w:pPr>
                    <w:tabs>
                      <w:tab w:val="left" w:pos="3295"/>
                    </w:tabs>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rsidR="00983D0C" w:rsidRPr="00983D0C" w:rsidRDefault="00983D0C" w:rsidP="00983D0C">
                  <w:pPr>
                    <w:tabs>
                      <w:tab w:val="left" w:pos="3295"/>
                    </w:tabs>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iCs/>
                      <w:noProof/>
                      <w:sz w:val="24"/>
                      <w:szCs w:val="24"/>
                      <w:lang w:val="ro-MD"/>
                    </w:rPr>
                    <w:t>BENEFICIARUL</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Adresa poştală:</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Telefon:</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 fiscal:</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Banca:</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Cod:</w:t>
                  </w:r>
                </w:p>
              </w:tc>
            </w:tr>
            <w:tr w:rsidR="00983D0C" w:rsidRPr="00A47EC1" w:rsidTr="00594D4C">
              <w:trPr>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IBAN</w:t>
                  </w:r>
                </w:p>
              </w:tc>
            </w:tr>
            <w:tr w:rsidR="00983D0C" w:rsidRPr="00A47EC1" w:rsidTr="00594D4C">
              <w:trPr>
                <w:trHeight w:val="749"/>
                <w:jc w:val="center"/>
              </w:trPr>
              <w:tc>
                <w:tcPr>
                  <w:tcW w:w="5163"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983D0C" w:rsidRPr="00983D0C" w:rsidRDefault="00983D0C" w:rsidP="00983D0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rsidR="00983D0C" w:rsidRPr="00983D0C" w:rsidRDefault="00983D0C" w:rsidP="00983D0C">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SEMNĂTURILE PĂRŢILOR</w:t>
            </w:r>
          </w:p>
          <w:p w:rsidR="00983D0C" w:rsidRPr="00983D0C" w:rsidRDefault="00983D0C" w:rsidP="00983D0C">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983D0C" w:rsidRPr="00A47EC1" w:rsidTr="00594D4C">
              <w:trPr>
                <w:trHeight w:val="357"/>
                <w:jc w:val="center"/>
              </w:trPr>
              <w:tc>
                <w:tcPr>
                  <w:tcW w:w="5188" w:type="dxa"/>
                  <w:vAlign w:val="cente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ANTREPRENOR</w:t>
                  </w:r>
                </w:p>
              </w:tc>
              <w:tc>
                <w:tcPr>
                  <w:tcW w:w="4559" w:type="dxa"/>
                  <w:vAlign w:val="cente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BENEFICIAR</w:t>
                  </w:r>
                </w:p>
              </w:tc>
            </w:tr>
            <w:tr w:rsidR="00983D0C" w:rsidRPr="00A47EC1" w:rsidTr="00594D4C">
              <w:trPr>
                <w:trHeight w:val="357"/>
                <w:jc w:val="center"/>
              </w:trPr>
              <w:tc>
                <w:tcPr>
                  <w:tcW w:w="5188" w:type="dxa"/>
                  <w:vAlign w:val="center"/>
                </w:tcPr>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tc>
            </w:tr>
          </w:tbl>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center"/>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center"/>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center"/>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Anexa nr. 1</w:t>
            </w: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la Contractul nr. ___________</w:t>
            </w:r>
          </w:p>
          <w:p w:rsidR="00983D0C" w:rsidRPr="00983D0C" w:rsidRDefault="00983D0C" w:rsidP="00983D0C">
            <w:pPr>
              <w:tabs>
                <w:tab w:val="left" w:pos="2295"/>
              </w:tabs>
              <w:spacing w:after="0" w:line="240" w:lineRule="auto"/>
              <w:jc w:val="right"/>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din „____”  _____ 20_______</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 xml:space="preserve">        SPECIFICAŢII TEHNICE</w:t>
            </w: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983D0C" w:rsidRPr="00983D0C" w:rsidTr="00594D4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Specificarea tehnică deplină solicitată de către autoritatea contractantă</w:t>
                  </w:r>
                </w:p>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bCs/>
                      <w:sz w:val="24"/>
                      <w:szCs w:val="24"/>
                      <w:lang w:val="ro-MD"/>
                    </w:rPr>
                    <w:t>Specificarea tehnică</w:t>
                  </w:r>
                  <w:r w:rsidRPr="00983D0C">
                    <w:rPr>
                      <w:rFonts w:ascii="Times New Roman" w:eastAsia="Times New Roman" w:hAnsi="Times New Roman" w:cs="Times New Roman"/>
                      <w:b/>
                      <w:noProof/>
                      <w:sz w:val="24"/>
                      <w:szCs w:val="24"/>
                      <w:lang w:val="ro-MD"/>
                    </w:rPr>
                    <w:t>deplină propusă de către ofertant</w:t>
                  </w:r>
                </w:p>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ind w:left="378" w:right="377"/>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Standarde de</w:t>
                  </w:r>
                </w:p>
                <w:p w:rsidR="00983D0C" w:rsidRPr="00983D0C" w:rsidRDefault="00983D0C" w:rsidP="00983D0C">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referinţă</w:t>
                  </w:r>
                </w:p>
              </w:tc>
            </w:tr>
            <w:tr w:rsidR="00983D0C" w:rsidRPr="00983D0C" w:rsidTr="00594D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r w:rsidR="00983D0C" w:rsidRPr="00983D0C" w:rsidTr="00594D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r w:rsidR="00983D0C" w:rsidRPr="00983D0C" w:rsidTr="00594D4C">
              <w:tc>
                <w:tcPr>
                  <w:tcW w:w="2261" w:type="dxa"/>
                  <w:gridSpan w:val="2"/>
                  <w:tcBorders>
                    <w:top w:val="single" w:sz="6" w:space="0" w:color="000000"/>
                    <w:left w:val="nil"/>
                    <w:bottom w:val="nil"/>
                    <w:right w:val="nil"/>
                  </w:tcBorders>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SEMNĂTURILE PĂRŢILOR</w:t>
                  </w:r>
                </w:p>
                <w:p w:rsidR="00983D0C" w:rsidRPr="00983D0C" w:rsidRDefault="00983D0C" w:rsidP="00983D0C">
                  <w:pPr>
                    <w:spacing w:after="0" w:line="240" w:lineRule="auto"/>
                    <w:rPr>
                      <w:rFonts w:ascii="Times New Roman" w:eastAsia="Times New Roman" w:hAnsi="Times New Roman" w:cs="Times New Roman"/>
                      <w:sz w:val="24"/>
                      <w:szCs w:val="24"/>
                      <w:lang w:val="ro-MD"/>
                    </w:rPr>
                  </w:pPr>
                </w:p>
              </w:tc>
            </w:tr>
            <w:tr w:rsidR="00983D0C" w:rsidRPr="00A47EC1" w:rsidTr="00594D4C">
              <w:tc>
                <w:tcPr>
                  <w:tcW w:w="4763" w:type="dxa"/>
                  <w:gridSpan w:val="4"/>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Antreprenorul/Prestatorul de lucrări/de servicii de proiectare</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rsidR="00983D0C" w:rsidRPr="00983D0C" w:rsidRDefault="00983D0C" w:rsidP="00983D0C">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 xml:space="preserve">                                  Beneficiar</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tc>
            </w:tr>
          </w:tbl>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Anexa nr. 2</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Contractul nr.__________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 xml:space="preserve">        SPECIFICAŢII DE PREŢ</w:t>
            </w:r>
          </w:p>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983D0C" w:rsidRPr="00983D0C" w:rsidTr="00594D4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ind w:right="-176"/>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Denumirea</w:t>
                  </w:r>
                </w:p>
                <w:p w:rsidR="00983D0C" w:rsidRPr="00983D0C" w:rsidRDefault="00983D0C" w:rsidP="00983D0C">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lucrărilor/</w:t>
                  </w:r>
                </w:p>
                <w:p w:rsidR="00983D0C" w:rsidRPr="00983D0C" w:rsidRDefault="00983D0C" w:rsidP="00983D0C">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 xml:space="preserve">     serviciilor</w:t>
                  </w:r>
                </w:p>
                <w:p w:rsidR="00983D0C" w:rsidRPr="00983D0C" w:rsidRDefault="00983D0C" w:rsidP="00983D0C">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Preţul unitar,</w:t>
                  </w: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Termenii de executare/</w:t>
                  </w:r>
                </w:p>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prestare</w:t>
                  </w:r>
                </w:p>
              </w:tc>
            </w:tr>
            <w:tr w:rsidR="00983D0C" w:rsidRPr="00983D0C" w:rsidTr="00594D4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r w:rsidR="00983D0C" w:rsidRPr="00983D0C" w:rsidTr="00594D4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tc>
            </w:tr>
            <w:tr w:rsidR="00983D0C" w:rsidRPr="00983D0C" w:rsidTr="00594D4C">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SEMNĂTURILE PĂRŢILOR</w:t>
                  </w:r>
                </w:p>
              </w:tc>
            </w:tr>
            <w:tr w:rsidR="00983D0C" w:rsidRPr="00A47EC1" w:rsidTr="00594D4C">
              <w:tc>
                <w:tcPr>
                  <w:tcW w:w="5303" w:type="dxa"/>
                  <w:gridSpan w:val="5"/>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Antreprenorul/Prestatorul de lucrări/</w:t>
                  </w:r>
                </w:p>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de servicii de proiectare</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Beneficiar</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 </w:t>
                  </w: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p w:rsidR="00983D0C" w:rsidRPr="00983D0C" w:rsidRDefault="00983D0C" w:rsidP="00983D0C">
                  <w:pPr>
                    <w:spacing w:after="0" w:line="240" w:lineRule="auto"/>
                    <w:ind w:firstLine="567"/>
                    <w:jc w:val="both"/>
                    <w:rPr>
                      <w:rFonts w:ascii="Times New Roman" w:eastAsia="Times New Roman" w:hAnsi="Times New Roman" w:cs="Times New Roman"/>
                      <w:sz w:val="24"/>
                      <w:szCs w:val="24"/>
                      <w:lang w:val="ro-MD"/>
                    </w:rPr>
                  </w:pPr>
                </w:p>
              </w:tc>
            </w:tr>
          </w:tbl>
          <w:p w:rsidR="00983D0C" w:rsidRPr="00983D0C" w:rsidRDefault="00983D0C" w:rsidP="00983D0C">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983D0C" w:rsidRPr="00983D0C" w:rsidRDefault="00983D0C" w:rsidP="00983D0C">
            <w:pPr>
              <w:tabs>
                <w:tab w:val="left" w:pos="2295"/>
              </w:tabs>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Anexa nr. 27</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983D0C" w:rsidRPr="00A47EC1" w:rsidTr="00594D4C">
              <w:tc>
                <w:tcPr>
                  <w:tcW w:w="9640" w:type="dxa"/>
                  <w:gridSpan w:val="2"/>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caps/>
                      <w:noProof/>
                      <w:sz w:val="24"/>
                      <w:szCs w:val="24"/>
                      <w:lang w:val="ro-MD"/>
                    </w:rPr>
                    <w:t>ACORD ADIȚIONAL</w:t>
                  </w:r>
                  <w:r w:rsidRPr="00983D0C">
                    <w:rPr>
                      <w:rFonts w:ascii="Times New Roman" w:eastAsia="Times New Roman" w:hAnsi="Times New Roman" w:cs="Times New Roman"/>
                      <w:b/>
                      <w:noProof/>
                      <w:sz w:val="24"/>
                      <w:szCs w:val="24"/>
                      <w:lang w:val="ro-MD"/>
                    </w:rPr>
                    <w:t xml:space="preserve"> Nr.______</w:t>
                  </w:r>
                </w:p>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la contractul nr.</w:t>
                  </w:r>
                  <w:r w:rsidRPr="00983D0C">
                    <w:rPr>
                      <w:rFonts w:ascii="Times New Roman" w:eastAsia="Calibri" w:hAnsi="Times New Roman" w:cs="Times New Roman"/>
                      <w:noProof/>
                      <w:sz w:val="24"/>
                      <w:szCs w:val="24"/>
                      <w:lang w:val="ro-MD"/>
                    </w:rPr>
                    <w:t>________</w:t>
                  </w:r>
                  <w:r w:rsidRPr="00983D0C">
                    <w:rPr>
                      <w:rFonts w:ascii="Times New Roman" w:eastAsia="Times New Roman" w:hAnsi="Times New Roman" w:cs="Times New Roman"/>
                      <w:noProof/>
                      <w:sz w:val="24"/>
                      <w:szCs w:val="24"/>
                      <w:lang w:val="ro-MD"/>
                    </w:rPr>
                    <w:t>din ”__„_________ 20___</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tc>
            </w:tr>
            <w:tr w:rsidR="00983D0C" w:rsidRPr="00A47EC1" w:rsidTr="00594D4C">
              <w:tc>
                <w:tcPr>
                  <w:tcW w:w="9640" w:type="dxa"/>
                  <w:gridSpan w:val="2"/>
                </w:tcPr>
                <w:p w:rsidR="00983D0C" w:rsidRPr="00983D0C" w:rsidRDefault="00983D0C" w:rsidP="00983D0C">
                  <w:pPr>
                    <w:spacing w:after="0" w:line="240" w:lineRule="auto"/>
                    <w:ind w:firstLine="720"/>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983D0C">
                    <w:rPr>
                      <w:rFonts w:ascii="Times New Roman" w:eastAsia="Calibri" w:hAnsi="Times New Roman" w:cs="Times New Roman"/>
                      <w:sz w:val="24"/>
                      <w:szCs w:val="24"/>
                      <w:lang w:val="ro-MD"/>
                    </w:rPr>
                    <w:t>și</w:t>
                  </w:r>
                  <w:r w:rsidRPr="00983D0C">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983D0C" w:rsidRPr="00983D0C" w:rsidRDefault="00983D0C" w:rsidP="00983D0C">
                  <w:pPr>
                    <w:spacing w:after="0" w:line="240" w:lineRule="auto"/>
                    <w:jc w:val="both"/>
                    <w:rPr>
                      <w:rFonts w:ascii="Times New Roman" w:eastAsia="Times New Roman" w:hAnsi="Times New Roman" w:cs="Times New Roman"/>
                      <w:sz w:val="24"/>
                      <w:szCs w:val="24"/>
                      <w:lang w:val="ro-MD" w:eastAsia="ru-RU"/>
                    </w:rPr>
                  </w:pPr>
                </w:p>
                <w:p w:rsidR="00983D0C" w:rsidRPr="00983D0C" w:rsidRDefault="00983D0C" w:rsidP="00983D0C">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983D0C">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rsidR="00983D0C" w:rsidRPr="00983D0C" w:rsidRDefault="00983D0C" w:rsidP="00983D0C">
                  <w:pPr>
                    <w:spacing w:after="0" w:line="240" w:lineRule="auto"/>
                    <w:jc w:val="both"/>
                    <w:rPr>
                      <w:rFonts w:ascii="Times New Roman" w:eastAsia="Times New Roman" w:hAnsi="Times New Roman" w:cs="Times New Roman"/>
                      <w:sz w:val="24"/>
                      <w:szCs w:val="24"/>
                      <w:lang w:val="ro-MD" w:eastAsia="ru-RU"/>
                    </w:rPr>
                  </w:pPr>
                </w:p>
                <w:p w:rsidR="00983D0C" w:rsidRPr="00983D0C" w:rsidRDefault="00983D0C" w:rsidP="00983D0C">
                  <w:pPr>
                    <w:spacing w:after="0" w:line="240" w:lineRule="auto"/>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rsidR="00983D0C" w:rsidRPr="00983D0C" w:rsidRDefault="00983D0C" w:rsidP="00983D0C">
                  <w:pPr>
                    <w:tabs>
                      <w:tab w:val="right" w:pos="10205"/>
                    </w:tabs>
                    <w:spacing w:after="0" w:line="240" w:lineRule="auto"/>
                    <w:rPr>
                      <w:rFonts w:ascii="Times New Roman" w:eastAsia="Times New Roman" w:hAnsi="Times New Roman" w:cs="Times New Roman"/>
                      <w:sz w:val="24"/>
                      <w:szCs w:val="24"/>
                      <w:lang w:val="ro-MD" w:eastAsia="ru-RU"/>
                    </w:rPr>
                  </w:pPr>
                </w:p>
                <w:p w:rsidR="00983D0C" w:rsidRPr="00983D0C" w:rsidRDefault="00983D0C" w:rsidP="00983D0C">
                  <w:pPr>
                    <w:spacing w:after="0" w:line="240" w:lineRule="auto"/>
                    <w:ind w:right="-1"/>
                    <w:jc w:val="both"/>
                    <w:rPr>
                      <w:rFonts w:ascii="Times New Roman" w:eastAsia="Times New Roman" w:hAnsi="Times New Roman" w:cs="Times New Roman"/>
                      <w:sz w:val="24"/>
                      <w:szCs w:val="24"/>
                      <w:lang w:val="ro-MD" w:eastAsia="ru-RU"/>
                    </w:rPr>
                  </w:pPr>
                  <w:r w:rsidRPr="00983D0C">
                    <w:rPr>
                      <w:rFonts w:ascii="Times New Roman" w:eastAsia="Times New Roman" w:hAnsi="Times New Roman" w:cs="Times New Roman"/>
                      <w:sz w:val="24"/>
                      <w:szCs w:val="24"/>
                      <w:lang w:val="ro-MD" w:eastAsia="ru-RU"/>
                    </w:rPr>
                    <w:t>Prin prezentul acord, în Contract se aplică următoarele modificări:</w:t>
                  </w:r>
                </w:p>
                <w:p w:rsidR="00983D0C" w:rsidRPr="00983D0C" w:rsidRDefault="00983D0C" w:rsidP="00983D0C">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________________________________________________________________________</w:t>
                  </w:r>
                </w:p>
                <w:p w:rsidR="00983D0C" w:rsidRPr="00983D0C" w:rsidRDefault="00983D0C" w:rsidP="00983D0C">
                  <w:pPr>
                    <w:tabs>
                      <w:tab w:val="right" w:pos="10205"/>
                    </w:tabs>
                    <w:spacing w:after="0" w:line="240" w:lineRule="auto"/>
                    <w:ind w:left="1134" w:right="-1"/>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ind w:right="-1" w:firstLine="567"/>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rsidR="00983D0C" w:rsidRPr="00983D0C" w:rsidRDefault="00983D0C" w:rsidP="00983D0C">
                  <w:pPr>
                    <w:keepNext/>
                    <w:keepLines/>
                    <w:spacing w:before="200" w:after="0" w:line="240" w:lineRule="auto"/>
                    <w:outlineLvl w:val="1"/>
                    <w:rPr>
                      <w:rFonts w:asciiTheme="majorHAnsi" w:eastAsiaTheme="majorEastAsia" w:hAnsiTheme="majorHAnsi" w:cstheme="majorBidi"/>
                      <w:b/>
                      <w:bCs/>
                      <w:noProof/>
                      <w:color w:val="5B9BD5" w:themeColor="accent1"/>
                      <w:sz w:val="26"/>
                      <w:szCs w:val="24"/>
                      <w:lang w:val="ro-MD"/>
                    </w:rPr>
                  </w:pP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b/>
                      <w:bCs/>
                      <w:sz w:val="24"/>
                      <w:szCs w:val="24"/>
                      <w:lang w:val="ro-MD"/>
                    </w:rPr>
                    <w:t>SEMNĂTURILE PĂRŢILOR</w:t>
                  </w:r>
                </w:p>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tc>
            </w:tr>
            <w:tr w:rsidR="00983D0C" w:rsidRPr="00A47EC1" w:rsidTr="00594D4C">
              <w:trPr>
                <w:trHeight w:val="357"/>
              </w:trPr>
              <w:tc>
                <w:tcPr>
                  <w:tcW w:w="5179" w:type="dxa"/>
                  <w:vAlign w:val="center"/>
                </w:tcPr>
                <w:p w:rsidR="00983D0C" w:rsidRPr="00983D0C" w:rsidRDefault="00983D0C" w:rsidP="00983D0C">
                  <w:pPr>
                    <w:spacing w:after="0" w:line="240" w:lineRule="auto"/>
                    <w:jc w:val="center"/>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bCs/>
                      <w:sz w:val="24"/>
                      <w:szCs w:val="24"/>
                      <w:lang w:val="ro-MD"/>
                    </w:rPr>
                    <w:t>ANTREPRENORUL/PRESTATORUL</w:t>
                  </w:r>
                </w:p>
              </w:tc>
              <w:tc>
                <w:tcPr>
                  <w:tcW w:w="4461" w:type="dxa"/>
                  <w:vAlign w:val="center"/>
                </w:tcPr>
                <w:p w:rsidR="00983D0C" w:rsidRPr="00983D0C" w:rsidRDefault="00983D0C" w:rsidP="00983D0C">
                  <w:pPr>
                    <w:spacing w:after="0" w:line="240" w:lineRule="auto"/>
                    <w:jc w:val="center"/>
                    <w:rPr>
                      <w:rFonts w:ascii="Times New Roman" w:eastAsia="Times New Roman" w:hAnsi="Times New Roman" w:cs="Times New Roman"/>
                      <w:sz w:val="24"/>
                      <w:szCs w:val="24"/>
                      <w:lang w:val="ro-MD"/>
                    </w:rPr>
                  </w:pPr>
                  <w:r w:rsidRPr="00983D0C">
                    <w:rPr>
                      <w:rFonts w:ascii="Times New Roman" w:eastAsia="Times New Roman" w:hAnsi="Times New Roman" w:cs="Times New Roman"/>
                      <w:b/>
                      <w:bCs/>
                      <w:sz w:val="24"/>
                      <w:szCs w:val="24"/>
                      <w:lang w:val="ro-MD"/>
                    </w:rPr>
                    <w:t>BENEFICIAR</w:t>
                  </w:r>
                </w:p>
              </w:tc>
            </w:tr>
            <w:tr w:rsidR="00983D0C" w:rsidRPr="00A47EC1" w:rsidTr="00594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rsidR="00983D0C" w:rsidRPr="00983D0C" w:rsidRDefault="00983D0C" w:rsidP="00983D0C">
                  <w:pPr>
                    <w:spacing w:after="0" w:line="240" w:lineRule="auto"/>
                    <w:rPr>
                      <w:rFonts w:ascii="Times New Roman" w:eastAsia="Times New Roman" w:hAnsi="Times New Roman" w:cs="Times New Roman"/>
                      <w:noProof/>
                      <w:sz w:val="24"/>
                      <w:szCs w:val="24"/>
                      <w:lang w:val="ro-MD"/>
                    </w:rPr>
                  </w:pPr>
                </w:p>
              </w:tc>
            </w:tr>
          </w:tbl>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Anexa nr. 28</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la Documentația standard nr._____</w:t>
            </w:r>
          </w:p>
          <w:p w:rsidR="00983D0C" w:rsidRPr="00983D0C" w:rsidRDefault="00983D0C" w:rsidP="00983D0C">
            <w:pPr>
              <w:spacing w:after="0" w:line="240" w:lineRule="auto"/>
              <w:jc w:val="right"/>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din “____” ________ 20___</w:t>
            </w: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 xml:space="preserve">ACORD-CADRU </w:t>
            </w: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nr. ________ data ___________</w:t>
            </w:r>
          </w:p>
          <w:p w:rsidR="00983D0C" w:rsidRPr="00983D0C" w:rsidRDefault="00983D0C" w:rsidP="00983D0C">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rsidR="00983D0C" w:rsidRPr="00983D0C" w:rsidRDefault="00983D0C" w:rsidP="00983D0C">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1. Părţile acordului-cadru</w:t>
            </w:r>
          </w:p>
          <w:p w:rsidR="00983D0C" w:rsidRPr="00983D0C" w:rsidRDefault="00983D0C" w:rsidP="00983D0C">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între</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i/>
                <w:noProof/>
                <w:sz w:val="24"/>
                <w:szCs w:val="24"/>
                <w:lang w:val="ro-MD"/>
              </w:rPr>
              <w:t>(Denumirea autorităţii contractante)…………………………</w:t>
            </w:r>
            <w:r w:rsidRPr="00983D0C">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983D0C">
              <w:rPr>
                <w:rFonts w:ascii="Times New Roman" w:eastAsia="Times New Roman" w:hAnsi="Times New Roman" w:cs="Times New Roman"/>
                <w:b/>
                <w:noProof/>
                <w:sz w:val="24"/>
                <w:szCs w:val="24"/>
                <w:lang w:val="ro-MD"/>
              </w:rPr>
              <w:t>promitent-achizitor</w:t>
            </w:r>
            <w:r w:rsidRPr="00983D0C">
              <w:rPr>
                <w:rFonts w:ascii="Times New Roman" w:eastAsia="Times New Roman" w:hAnsi="Times New Roman" w:cs="Times New Roman"/>
                <w:noProof/>
                <w:sz w:val="24"/>
                <w:szCs w:val="24"/>
                <w:lang w:val="ro-MD"/>
              </w:rPr>
              <w:t xml:space="preserve">, pe de o parte, </w:t>
            </w:r>
            <w:r w:rsidRPr="00983D0C">
              <w:rPr>
                <w:rFonts w:ascii="Times New Roman" w:eastAsia="Times New Roman" w:hAnsi="Times New Roman" w:cs="Times New Roman"/>
                <w:b/>
                <w:bCs/>
                <w:noProof/>
                <w:sz w:val="24"/>
                <w:szCs w:val="24"/>
                <w:lang w:val="ro-MD"/>
              </w:rPr>
              <w:t>  </w:t>
            </w:r>
            <w:r w:rsidRPr="00983D0C">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983D0C">
              <w:rPr>
                <w:rFonts w:ascii="Times New Roman" w:eastAsia="Times New Roman" w:hAnsi="Times New Roman" w:cs="Times New Roman"/>
                <w:b/>
                <w:bCs/>
                <w:noProof/>
                <w:sz w:val="24"/>
                <w:szCs w:val="24"/>
                <w:lang w:val="ro-MD"/>
              </w:rPr>
              <w:t>promitent-executor/prestator</w:t>
            </w:r>
            <w:r w:rsidRPr="00983D0C">
              <w:rPr>
                <w:rFonts w:ascii="Times New Roman" w:eastAsia="Times New Roman" w:hAnsi="Times New Roman" w:cs="Times New Roman"/>
                <w:noProof/>
                <w:sz w:val="24"/>
                <w:szCs w:val="24"/>
                <w:lang w:val="ro-MD"/>
              </w:rPr>
              <w:t>, pe de alta parte.</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2. Scopul acordului-cadru</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 xml:space="preserve">           3. Durata acordului-cadru</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3.1 Durata prezentului acord-cadru este de ....... ani şi ……………. de luni, începând de la data semnării.</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 xml:space="preserve">  4.  Obligaţiile promitentului-executor/prestator</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rsidR="00983D0C" w:rsidRPr="00983D0C" w:rsidRDefault="00983D0C" w:rsidP="00983D0C">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 xml:space="preserve">           5.  Obligaţiile promitentului-achizitor</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983D0C" w:rsidRPr="00983D0C" w:rsidRDefault="00983D0C" w:rsidP="00983D0C">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 xml:space="preserve">      6. Rezoluțiune unilaterală</w:t>
            </w:r>
          </w:p>
          <w:p w:rsidR="00983D0C" w:rsidRPr="00983D0C" w:rsidRDefault="00983D0C" w:rsidP="00983D0C">
            <w:pPr>
              <w:spacing w:after="0" w:line="240" w:lineRule="auto"/>
              <w:ind w:left="660"/>
              <w:jc w:val="both"/>
              <w:rPr>
                <w:rFonts w:ascii="Times New Roman" w:eastAsia="Times New Roman" w:hAnsi="Times New Roman" w:cs="Times New Roman"/>
                <w:b/>
                <w:bCs/>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rsidR="00983D0C" w:rsidRPr="00983D0C" w:rsidRDefault="00983D0C" w:rsidP="00983D0C">
            <w:pPr>
              <w:tabs>
                <w:tab w:val="left" w:pos="729"/>
              </w:tabs>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rsidR="00983D0C" w:rsidRPr="00983D0C" w:rsidRDefault="00983D0C" w:rsidP="00983D0C">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rsidR="00983D0C" w:rsidRPr="00983D0C" w:rsidRDefault="00983D0C" w:rsidP="00983D0C">
            <w:pPr>
              <w:numPr>
                <w:ilvl w:val="0"/>
                <w:numId w:val="30"/>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983D0C">
              <w:rPr>
                <w:rFonts w:ascii="Times New Roman" w:eastAsia="Times New Roman" w:hAnsi="Times New Roman" w:cs="Times New Roman"/>
                <w:b/>
                <w:bCs/>
                <w:noProof/>
                <w:sz w:val="24"/>
                <w:szCs w:val="24"/>
                <w:lang w:val="ro-MD"/>
              </w:rPr>
              <w:t>Documentele acordului-cadru:</w:t>
            </w:r>
          </w:p>
          <w:p w:rsidR="00983D0C" w:rsidRPr="00983D0C" w:rsidRDefault="00983D0C" w:rsidP="00983D0C">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983D0C">
              <w:rPr>
                <w:rFonts w:ascii="Times New Roman" w:eastAsia="Times New Roman" w:hAnsi="Times New Roman" w:cs="Times New Roman"/>
                <w:iCs/>
                <w:noProof/>
                <w:sz w:val="24"/>
                <w:szCs w:val="24"/>
                <w:lang w:val="ro-MD"/>
              </w:rPr>
              <w:t>a) propunerea tehnică;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b) propunerea financiară;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c) caietul de sarcini;</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d) alte anexe, după caz.</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0"/>
                <w:numId w:val="30"/>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983D0C">
              <w:rPr>
                <w:rFonts w:ascii="Times New Roman" w:eastAsia="Times New Roman" w:hAnsi="Times New Roman" w:cs="Times New Roman"/>
                <w:b/>
                <w:bCs/>
                <w:sz w:val="24"/>
                <w:szCs w:val="24"/>
                <w:lang w:val="ro-MD"/>
              </w:rPr>
              <w:t>Încetarea acordului cadru</w:t>
            </w:r>
          </w:p>
          <w:p w:rsidR="00983D0C" w:rsidRPr="00983D0C" w:rsidRDefault="00983D0C" w:rsidP="00983D0C">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8.1    Prezentul acord-cadru încetează de drept- prin ajungerea la termen;</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8.2    Acordul-cadru poate înceta şi în următoarele cazuri:</w:t>
            </w:r>
          </w:p>
          <w:p w:rsidR="00983D0C" w:rsidRPr="00983D0C" w:rsidRDefault="00983D0C" w:rsidP="00983D0C">
            <w:pPr>
              <w:numPr>
                <w:ilvl w:val="0"/>
                <w:numId w:val="49"/>
              </w:numPr>
              <w:tabs>
                <w:tab w:val="left" w:pos="1134"/>
              </w:tabs>
              <w:spacing w:after="0" w:line="240" w:lineRule="auto"/>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prin acordul de voinţă al părţilor ;</w:t>
            </w:r>
          </w:p>
          <w:p w:rsidR="00983D0C" w:rsidRPr="00983D0C" w:rsidRDefault="00983D0C" w:rsidP="00983D0C">
            <w:pPr>
              <w:numPr>
                <w:ilvl w:val="0"/>
                <w:numId w:val="49"/>
              </w:numPr>
              <w:tabs>
                <w:tab w:val="left" w:pos="710"/>
              </w:tabs>
              <w:spacing w:after="0" w:line="240" w:lineRule="auto"/>
              <w:ind w:firstLine="426"/>
              <w:jc w:val="both"/>
              <w:rPr>
                <w:rFonts w:ascii="Times New Roman" w:eastAsia="Times New Roman" w:hAnsi="Times New Roman" w:cs="Times New Roman"/>
                <w:sz w:val="24"/>
                <w:szCs w:val="24"/>
                <w:lang w:val="ro-MD"/>
              </w:rPr>
            </w:pPr>
            <w:r w:rsidRPr="00983D0C">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983D0C" w:rsidRPr="00983D0C" w:rsidRDefault="00983D0C" w:rsidP="00983D0C">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i/>
                <w:noProof/>
                <w:sz w:val="24"/>
                <w:szCs w:val="24"/>
                <w:lang w:val="ro-MD"/>
              </w:rPr>
            </w:pPr>
            <w:r w:rsidRPr="00983D0C">
              <w:rPr>
                <w:rFonts w:ascii="Times New Roman" w:eastAsia="Times New Roman" w:hAnsi="Times New Roman" w:cs="Times New Roman"/>
                <w:i/>
                <w:noProof/>
                <w:sz w:val="24"/>
                <w:szCs w:val="24"/>
                <w:lang w:val="ro-MD"/>
              </w:rPr>
              <w:t>CLAUZE APLICABILE CONTRACTELOR SUBSECVENTE</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numPr>
                <w:ilvl w:val="0"/>
                <w:numId w:val="30"/>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983D0C">
              <w:rPr>
                <w:rFonts w:ascii="Times New Roman" w:eastAsia="Times New Roman" w:hAnsi="Times New Roman" w:cs="Times New Roman"/>
                <w:b/>
                <w:sz w:val="24"/>
                <w:szCs w:val="24"/>
                <w:lang w:val="ro-MD"/>
              </w:rPr>
              <w:t xml:space="preserve">Executarea contractelor subsecvente </w:t>
            </w:r>
          </w:p>
          <w:p w:rsidR="00983D0C" w:rsidRPr="00983D0C" w:rsidRDefault="00983D0C" w:rsidP="00983D0C">
            <w:pPr>
              <w:tabs>
                <w:tab w:val="left" w:pos="1134"/>
              </w:tabs>
              <w:spacing w:after="0" w:line="240" w:lineRule="auto"/>
              <w:ind w:left="660"/>
              <w:jc w:val="both"/>
              <w:rPr>
                <w:rFonts w:ascii="Times New Roman" w:eastAsia="Times New Roman" w:hAnsi="Times New Roman" w:cs="Times New Roman"/>
                <w:b/>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9.1 Executarea contractelor subsecvente va începe din momentul încheierii acestora.</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lastRenderedPageBreak/>
              <w:t>9.2 Prestatorul are obligaţia de a începe executarea lucrărilor și/sau prestarea serviciilor de proiectare în timpul cel mai scurt rezonabil posibil de la primirea comenzii.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 xml:space="preserve">          10. Obligaţiile principale ale prestatorului după încheierea contractului subsecvent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983D0C" w:rsidRPr="00983D0C" w:rsidRDefault="00983D0C" w:rsidP="00983D0C">
            <w:pPr>
              <w:spacing w:after="0" w:line="240" w:lineRule="auto"/>
              <w:jc w:val="both"/>
              <w:rPr>
                <w:rFonts w:ascii="Times New Roman" w:eastAsia="Times New Roman" w:hAnsi="Times New Roman" w:cs="Times New Roman"/>
                <w:b/>
                <w:noProof/>
                <w:sz w:val="24"/>
                <w:szCs w:val="24"/>
                <w:lang w:val="ro-MD"/>
              </w:rPr>
            </w:pPr>
          </w:p>
          <w:p w:rsidR="00983D0C" w:rsidRPr="00983D0C" w:rsidRDefault="00983D0C" w:rsidP="00983D0C">
            <w:pPr>
              <w:tabs>
                <w:tab w:val="left" w:pos="600"/>
              </w:tabs>
              <w:spacing w:after="0" w:line="240" w:lineRule="auto"/>
              <w:jc w:val="both"/>
              <w:rPr>
                <w:rFonts w:ascii="Times New Roman" w:eastAsia="Times New Roman" w:hAnsi="Times New Roman" w:cs="Times New Roman"/>
                <w:b/>
                <w:noProof/>
                <w:sz w:val="24"/>
                <w:szCs w:val="24"/>
                <w:lang w:val="ro-MD"/>
              </w:rPr>
            </w:pPr>
            <w:r w:rsidRPr="00983D0C">
              <w:rPr>
                <w:rFonts w:ascii="Times New Roman" w:eastAsia="Times New Roman" w:hAnsi="Times New Roman" w:cs="Times New Roman"/>
                <w:b/>
                <w:noProof/>
                <w:sz w:val="24"/>
                <w:szCs w:val="24"/>
                <w:lang w:val="ro-MD"/>
              </w:rPr>
              <w:t xml:space="preserve">          11. Litigii</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Promitent-achizitor,                                              Promitent- executor/prestator,</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(semnătura autorizată)                                              (semnătura autorizată)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Promitent-achizitor,                                              Promitent- executor/prestator,</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(semnătura autorizată)                                              (semnătura autorizată)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Promitent-achizitor,                                              Promitent- executor/prestator,</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r w:rsidRPr="00983D0C">
              <w:rPr>
                <w:rFonts w:ascii="Times New Roman" w:eastAsia="Times New Roman" w:hAnsi="Times New Roman" w:cs="Times New Roman"/>
                <w:noProof/>
                <w:sz w:val="24"/>
                <w:szCs w:val="24"/>
                <w:lang w:val="ro-MD"/>
              </w:rPr>
              <w:t xml:space="preserve"> (semnătura autorizată)                                              (semnătura autorizată)</w:t>
            </w: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8"/>
                <w:szCs w:val="28"/>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tc>
      </w:tr>
    </w:tbl>
    <w:p w:rsidR="00983D0C" w:rsidRPr="00983D0C" w:rsidRDefault="00983D0C" w:rsidP="00983D0C">
      <w:pPr>
        <w:spacing w:after="0" w:line="240" w:lineRule="auto"/>
        <w:jc w:val="both"/>
        <w:rPr>
          <w:rFonts w:ascii="Times New Roman" w:eastAsia="Times New Roman" w:hAnsi="Times New Roman" w:cs="Times New Roman"/>
          <w:noProof/>
          <w:sz w:val="24"/>
          <w:szCs w:val="24"/>
          <w:lang w:val="ro-MD"/>
        </w:rPr>
      </w:pPr>
    </w:p>
    <w:p w:rsidR="00983D0C" w:rsidRPr="00983D0C" w:rsidRDefault="00983D0C" w:rsidP="00983D0C">
      <w:pPr>
        <w:spacing w:after="0" w:line="240" w:lineRule="auto"/>
        <w:rPr>
          <w:rFonts w:ascii="Times New Roman" w:eastAsia="Times New Roman" w:hAnsi="Times New Roman" w:cs="Times New Roman"/>
          <w:noProof/>
          <w:sz w:val="24"/>
          <w:szCs w:val="24"/>
          <w:lang w:val="ro-RO"/>
        </w:rPr>
      </w:pPr>
    </w:p>
    <w:p w:rsidR="00FB3A79" w:rsidRDefault="00FB3A79"/>
    <w:sectPr w:rsidR="00FB3A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031" w:rsidRDefault="00A91031">
      <w:pPr>
        <w:spacing w:after="0" w:line="240" w:lineRule="auto"/>
      </w:pPr>
      <w:r>
        <w:separator/>
      </w:r>
    </w:p>
  </w:endnote>
  <w:endnote w:type="continuationSeparator" w:id="0">
    <w:p w:rsidR="00A91031" w:rsidRDefault="00A91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EC1" w:rsidRDefault="00A47EC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A91031" w:rsidP="001F6E5A">
    <w:pPr>
      <w:pStyle w:val="a4"/>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983D0C">
        <w:pPr>
          <w:pStyle w:val="a4"/>
          <w:jc w:val="right"/>
        </w:pPr>
        <w:r>
          <w:fldChar w:fldCharType="begin"/>
        </w:r>
        <w:r>
          <w:instrText xml:space="preserve"> PAGE   \* MERGEFORMAT </w:instrText>
        </w:r>
        <w:r>
          <w:fldChar w:fldCharType="separate"/>
        </w:r>
        <w:r w:rsidR="00A47EC1">
          <w:t>88</w:t>
        </w:r>
        <w:r>
          <w:fldChar w:fldCharType="end"/>
        </w:r>
      </w:p>
    </w:sdtContent>
  </w:sdt>
  <w:p w:rsidR="008F1D40" w:rsidRDefault="00A9103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031" w:rsidRDefault="00A91031">
      <w:pPr>
        <w:spacing w:after="0" w:line="240" w:lineRule="auto"/>
      </w:pPr>
      <w:r>
        <w:separator/>
      </w:r>
    </w:p>
  </w:footnote>
  <w:footnote w:type="continuationSeparator" w:id="0">
    <w:p w:rsidR="00A91031" w:rsidRDefault="00A91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7B"/>
    <w:rsid w:val="00983D0C"/>
    <w:rsid w:val="00A1427B"/>
    <w:rsid w:val="00A47EC1"/>
    <w:rsid w:val="00A91031"/>
    <w:rsid w:val="00FB3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6E98F"/>
  <w15:chartTrackingRefBased/>
  <w15:docId w15:val="{4B9CEFF1-3A31-4AAC-A2AB-9CD84467C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983D0C"/>
    <w:pPr>
      <w:numPr>
        <w:numId w:val="1"/>
      </w:numPr>
      <w:jc w:val="center"/>
      <w:outlineLvl w:val="0"/>
    </w:pPr>
    <w:rPr>
      <w:b/>
    </w:rPr>
  </w:style>
  <w:style w:type="paragraph" w:styleId="2">
    <w:name w:val="heading 2"/>
    <w:basedOn w:val="a0"/>
    <w:next w:val="a0"/>
    <w:link w:val="20"/>
    <w:unhideWhenUsed/>
    <w:qFormat/>
    <w:rsid w:val="00983D0C"/>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983D0C"/>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983D0C"/>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983D0C"/>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983D0C"/>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983D0C"/>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83D0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83D0C"/>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83D0C"/>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83D0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83D0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83D0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83D0C"/>
    <w:rPr>
      <w:rFonts w:ascii="Cambria" w:eastAsia="Times New Roman" w:hAnsi="Cambria" w:cs="Times New Roman"/>
      <w:lang w:val="ro-RO"/>
    </w:rPr>
  </w:style>
  <w:style w:type="numbering" w:customStyle="1" w:styleId="11">
    <w:name w:val="Нет списка1"/>
    <w:next w:val="a3"/>
    <w:uiPriority w:val="99"/>
    <w:semiHidden/>
    <w:unhideWhenUsed/>
    <w:rsid w:val="00983D0C"/>
  </w:style>
  <w:style w:type="paragraph" w:styleId="a4">
    <w:name w:val="footer"/>
    <w:basedOn w:val="a0"/>
    <w:link w:val="a5"/>
    <w:uiPriority w:val="99"/>
    <w:rsid w:val="00983D0C"/>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983D0C"/>
    <w:rPr>
      <w:rFonts w:ascii="Times New Roman" w:eastAsia="Times New Roman" w:hAnsi="Times New Roman" w:cs="Times New Roman"/>
      <w:noProof/>
      <w:sz w:val="24"/>
      <w:szCs w:val="24"/>
      <w:lang w:val="ro-RO"/>
    </w:rPr>
  </w:style>
  <w:style w:type="character" w:styleId="a6">
    <w:name w:val="page number"/>
    <w:basedOn w:val="a1"/>
    <w:rsid w:val="00983D0C"/>
  </w:style>
  <w:style w:type="paragraph" w:styleId="a">
    <w:name w:val="List Paragraph"/>
    <w:aliases w:val="HotarirePunct1"/>
    <w:basedOn w:val="a0"/>
    <w:uiPriority w:val="34"/>
    <w:qFormat/>
    <w:rsid w:val="00983D0C"/>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983D0C"/>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983D0C"/>
    <w:rPr>
      <w:rFonts w:ascii="Baltica RR" w:eastAsia="Times New Roman" w:hAnsi="Baltica RR" w:cs="Times New Roman"/>
      <w:sz w:val="24"/>
      <w:szCs w:val="20"/>
      <w:lang w:val="ro-RO"/>
    </w:rPr>
  </w:style>
  <w:style w:type="paragraph" w:styleId="a9">
    <w:name w:val="header"/>
    <w:basedOn w:val="a0"/>
    <w:link w:val="aa"/>
    <w:rsid w:val="00983D0C"/>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983D0C"/>
    <w:rPr>
      <w:rFonts w:ascii="Times New Roman" w:eastAsia="Times New Roman" w:hAnsi="Times New Roman" w:cs="Times New Roman"/>
      <w:sz w:val="20"/>
      <w:szCs w:val="20"/>
      <w:lang w:eastAsia="ru-RU"/>
    </w:rPr>
  </w:style>
  <w:style w:type="paragraph" w:styleId="ab">
    <w:name w:val="Subtitle"/>
    <w:basedOn w:val="a0"/>
    <w:link w:val="ac"/>
    <w:qFormat/>
    <w:rsid w:val="00983D0C"/>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983D0C"/>
    <w:rPr>
      <w:rFonts w:ascii="Times New Roman" w:eastAsia="Times New Roman" w:hAnsi="Times New Roman" w:cs="Times New Roman"/>
      <w:b/>
      <w:sz w:val="32"/>
      <w:szCs w:val="20"/>
      <w:lang w:val="en-US" w:eastAsia="ru-RU"/>
    </w:rPr>
  </w:style>
  <w:style w:type="paragraph" w:styleId="ad">
    <w:name w:val="Body Text Indent"/>
    <w:basedOn w:val="a0"/>
    <w:link w:val="ae"/>
    <w:rsid w:val="00983D0C"/>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983D0C"/>
    <w:rPr>
      <w:rFonts w:ascii="Times New Roman" w:eastAsia="Times New Roman" w:hAnsi="Times New Roman" w:cs="Times New Roman"/>
      <w:sz w:val="20"/>
      <w:szCs w:val="20"/>
      <w:lang w:val="ro-RO" w:eastAsia="ru-RU"/>
    </w:rPr>
  </w:style>
  <w:style w:type="paragraph" w:styleId="21">
    <w:name w:val="Body Text Indent 2"/>
    <w:basedOn w:val="a0"/>
    <w:link w:val="22"/>
    <w:rsid w:val="00983D0C"/>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983D0C"/>
    <w:rPr>
      <w:rFonts w:ascii="Baltica RR" w:eastAsia="Times New Roman" w:hAnsi="Baltica RR" w:cs="Times New Roman"/>
      <w:sz w:val="24"/>
      <w:szCs w:val="20"/>
      <w:lang w:val="ro-RO" w:eastAsia="ru-RU"/>
    </w:rPr>
  </w:style>
  <w:style w:type="paragraph" w:styleId="23">
    <w:name w:val="Body Text 2"/>
    <w:basedOn w:val="a0"/>
    <w:link w:val="24"/>
    <w:rsid w:val="00983D0C"/>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983D0C"/>
    <w:rPr>
      <w:rFonts w:ascii="Baltica RR" w:eastAsia="Times New Roman" w:hAnsi="Baltica RR" w:cs="Times New Roman"/>
      <w:sz w:val="24"/>
      <w:szCs w:val="20"/>
      <w:lang w:val="ro-RO" w:eastAsia="ru-RU"/>
    </w:rPr>
  </w:style>
  <w:style w:type="paragraph" w:styleId="af">
    <w:name w:val="Balloon Text"/>
    <w:basedOn w:val="a0"/>
    <w:link w:val="af0"/>
    <w:semiHidden/>
    <w:rsid w:val="00983D0C"/>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983D0C"/>
    <w:rPr>
      <w:rFonts w:ascii="Tahoma" w:eastAsia="Times New Roman" w:hAnsi="Tahoma" w:cs="Tahoma"/>
      <w:sz w:val="16"/>
      <w:szCs w:val="16"/>
      <w:lang w:eastAsia="ru-RU"/>
    </w:rPr>
  </w:style>
  <w:style w:type="table" w:styleId="af1">
    <w:name w:val="Table Grid"/>
    <w:basedOn w:val="a2"/>
    <w:uiPriority w:val="39"/>
    <w:rsid w:val="00983D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83D0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983D0C"/>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983D0C"/>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983D0C"/>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983D0C"/>
    <w:rPr>
      <w:rFonts w:ascii="Times New Roman" w:eastAsia="Times New Roman" w:hAnsi="Times New Roman" w:cs="Times New Roman"/>
      <w:sz w:val="16"/>
      <w:szCs w:val="16"/>
      <w:lang w:val="ro-RO"/>
    </w:rPr>
  </w:style>
  <w:style w:type="character" w:styleId="af3">
    <w:name w:val="Hyperlink"/>
    <w:uiPriority w:val="99"/>
    <w:rsid w:val="00983D0C"/>
    <w:rPr>
      <w:color w:val="0000FF"/>
      <w:u w:val="single"/>
    </w:rPr>
  </w:style>
  <w:style w:type="paragraph" w:customStyle="1" w:styleId="cp">
    <w:name w:val="cp"/>
    <w:basedOn w:val="a0"/>
    <w:rsid w:val="00983D0C"/>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983D0C"/>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983D0C"/>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983D0C"/>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983D0C"/>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983D0C"/>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983D0C"/>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983D0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83D0C"/>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983D0C"/>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983D0C"/>
    <w:pPr>
      <w:spacing w:after="100"/>
      <w:ind w:left="440"/>
    </w:pPr>
    <w:rPr>
      <w:rFonts w:ascii="Calibri" w:eastAsia="SimSun" w:hAnsi="Calibri" w:cs="Times New Roman"/>
      <w:lang w:val="en-US"/>
    </w:rPr>
  </w:style>
  <w:style w:type="paragraph" w:styleId="af5">
    <w:name w:val="footnote text"/>
    <w:basedOn w:val="a0"/>
    <w:link w:val="af6"/>
    <w:rsid w:val="00983D0C"/>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983D0C"/>
    <w:rPr>
      <w:rFonts w:ascii="Times New Roman" w:eastAsia="Times New Roman" w:hAnsi="Times New Roman" w:cs="Times New Roman"/>
      <w:sz w:val="20"/>
      <w:szCs w:val="20"/>
      <w:lang w:val="en-US"/>
    </w:rPr>
  </w:style>
  <w:style w:type="character" w:styleId="af7">
    <w:name w:val="footnote reference"/>
    <w:rsid w:val="00983D0C"/>
    <w:rPr>
      <w:vertAlign w:val="superscript"/>
    </w:rPr>
  </w:style>
  <w:style w:type="character" w:styleId="af8">
    <w:name w:val="annotation reference"/>
    <w:uiPriority w:val="99"/>
    <w:rsid w:val="00983D0C"/>
    <w:rPr>
      <w:sz w:val="16"/>
      <w:szCs w:val="16"/>
    </w:rPr>
  </w:style>
  <w:style w:type="paragraph" w:styleId="af9">
    <w:name w:val="annotation text"/>
    <w:basedOn w:val="a0"/>
    <w:link w:val="afa"/>
    <w:uiPriority w:val="99"/>
    <w:rsid w:val="00983D0C"/>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983D0C"/>
    <w:rPr>
      <w:rFonts w:ascii="Times New Roman" w:eastAsia="Times New Roman" w:hAnsi="Times New Roman" w:cs="Times New Roman"/>
      <w:sz w:val="20"/>
      <w:szCs w:val="20"/>
      <w:lang w:eastAsia="ru-RU"/>
    </w:rPr>
  </w:style>
  <w:style w:type="paragraph" w:styleId="afb">
    <w:name w:val="annotation subject"/>
    <w:basedOn w:val="af9"/>
    <w:next w:val="af9"/>
    <w:link w:val="afc"/>
    <w:rsid w:val="00983D0C"/>
    <w:rPr>
      <w:b/>
      <w:bCs/>
    </w:rPr>
  </w:style>
  <w:style w:type="character" w:customStyle="1" w:styleId="afc">
    <w:name w:val="Тема примечания Знак"/>
    <w:basedOn w:val="afa"/>
    <w:link w:val="afb"/>
    <w:rsid w:val="00983D0C"/>
    <w:rPr>
      <w:rFonts w:ascii="Times New Roman" w:eastAsia="Times New Roman" w:hAnsi="Times New Roman" w:cs="Times New Roman"/>
      <w:b/>
      <w:bCs/>
      <w:sz w:val="20"/>
      <w:szCs w:val="20"/>
      <w:lang w:eastAsia="ru-RU"/>
    </w:rPr>
  </w:style>
  <w:style w:type="paragraph" w:customStyle="1" w:styleId="Default">
    <w:name w:val="Default"/>
    <w:rsid w:val="00983D0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83D0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83D0C"/>
  </w:style>
  <w:style w:type="paragraph" w:customStyle="1" w:styleId="Style3">
    <w:name w:val="Style3"/>
    <w:basedOn w:val="3"/>
    <w:link w:val="Style3Char"/>
    <w:qFormat/>
    <w:rsid w:val="00983D0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3D0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83D0C"/>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983D0C"/>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983D0C"/>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983D0C"/>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983D0C"/>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983D0C"/>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983D0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83D0C"/>
    <w:rPr>
      <w:rFonts w:ascii="Times New Roman" w:hAnsi="Times New Roman" w:cs="Times New Roman"/>
      <w:b/>
      <w:bCs/>
      <w:i/>
      <w:iCs/>
      <w:sz w:val="22"/>
      <w:szCs w:val="22"/>
    </w:rPr>
  </w:style>
  <w:style w:type="paragraph" w:customStyle="1" w:styleId="Style73">
    <w:name w:val="Style73"/>
    <w:basedOn w:val="a0"/>
    <w:uiPriority w:val="99"/>
    <w:rsid w:val="00983D0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83D0C"/>
    <w:rPr>
      <w:rFonts w:ascii="Times New Roman" w:hAnsi="Times New Roman" w:cs="Times New Roman"/>
      <w:sz w:val="22"/>
      <w:szCs w:val="22"/>
    </w:rPr>
  </w:style>
  <w:style w:type="paragraph" w:styleId="HTML">
    <w:name w:val="HTML Preformatted"/>
    <w:basedOn w:val="a0"/>
    <w:link w:val="HTML0"/>
    <w:uiPriority w:val="99"/>
    <w:semiHidden/>
    <w:unhideWhenUsed/>
    <w:rsid w:val="00983D0C"/>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983D0C"/>
    <w:rPr>
      <w:rFonts w:ascii="Consolas" w:eastAsia="Times New Roman" w:hAnsi="Consolas" w:cs="Times New Roman"/>
      <w:noProof/>
      <w:sz w:val="20"/>
      <w:szCs w:val="20"/>
      <w:lang w:val="ro-RO"/>
    </w:rPr>
  </w:style>
  <w:style w:type="character" w:customStyle="1" w:styleId="Style4Char">
    <w:name w:val="Style4 Char"/>
    <w:basedOn w:val="Style3Char"/>
    <w:locked/>
    <w:rsid w:val="00983D0C"/>
    <w:rPr>
      <w:rFonts w:ascii="Times New Roman" w:eastAsia="Calibri" w:hAnsi="Times New Roman" w:cs="Times New Roman"/>
      <w:b/>
      <w:sz w:val="24"/>
      <w:szCs w:val="24"/>
      <w:lang w:val="ru-RU" w:eastAsia="ru-RU" w:bidi="ar-SA"/>
    </w:rPr>
  </w:style>
  <w:style w:type="character" w:customStyle="1" w:styleId="shorttext">
    <w:name w:val="short_text"/>
    <w:rsid w:val="00983D0C"/>
  </w:style>
  <w:style w:type="paragraph" w:styleId="afd">
    <w:name w:val="caption"/>
    <w:basedOn w:val="a0"/>
    <w:qFormat/>
    <w:rsid w:val="00983D0C"/>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983D0C"/>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83D0C"/>
    <w:rPr>
      <w:b/>
      <w:bCs/>
    </w:rPr>
  </w:style>
  <w:style w:type="paragraph" w:styleId="aff0">
    <w:name w:val="Revision"/>
    <w:hidden/>
    <w:uiPriority w:val="99"/>
    <w:semiHidden/>
    <w:rsid w:val="00983D0C"/>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983D0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983D0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83D0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83D0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983D0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983D0C"/>
    <w:rPr>
      <w:color w:val="808080"/>
    </w:rPr>
  </w:style>
  <w:style w:type="character" w:customStyle="1" w:styleId="ln2paragraf1">
    <w:name w:val="ln2paragraf1"/>
    <w:rsid w:val="00983D0C"/>
    <w:rPr>
      <w:b/>
      <w:bCs/>
    </w:rPr>
  </w:style>
  <w:style w:type="character" w:customStyle="1" w:styleId="ln2tparagraf">
    <w:name w:val="ln2tparagraf"/>
    <w:rsid w:val="00983D0C"/>
  </w:style>
  <w:style w:type="character" w:customStyle="1" w:styleId="ln2tpunct">
    <w:name w:val="ln2tpunct"/>
    <w:rsid w:val="00983D0C"/>
  </w:style>
  <w:style w:type="paragraph" w:customStyle="1" w:styleId="nt">
    <w:name w:val="nt"/>
    <w:basedOn w:val="a0"/>
    <w:rsid w:val="00983D0C"/>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983D0C"/>
    <w:rPr>
      <w:b/>
      <w:bCs/>
      <w:sz w:val="26"/>
      <w:szCs w:val="26"/>
    </w:rPr>
  </w:style>
  <w:style w:type="paragraph" w:customStyle="1" w:styleId="DefaultText">
    <w:name w:val="Default Text"/>
    <w:basedOn w:val="a0"/>
    <w:link w:val="DefaultTextChar"/>
    <w:uiPriority w:val="99"/>
    <w:rsid w:val="00983D0C"/>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83D0C"/>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983D0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983D0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72</Pages>
  <Words>24849</Words>
  <Characters>141644</Characters>
  <Application>Microsoft Office Word</Application>
  <DocSecurity>0</DocSecurity>
  <Lines>1180</Lines>
  <Paragraphs>332</Paragraphs>
  <ScaleCrop>false</ScaleCrop>
  <Company/>
  <LinksUpToDate>false</LinksUpToDate>
  <CharactersWithSpaces>166161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2023-09-07T07:28:00Z</dcterms:created>
  <dcterms:modified xsi:type="dcterms:W3CDTF">2023-09-07T07:47:00Z</dcterms:modified>
</cp:coreProperties>
</file>