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38402C"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APROBATĂ</w:t>
      </w:r>
    </w:p>
    <w:p w14:paraId="4D02999F"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 xml:space="preserve"> prin Ordinul </w:t>
      </w:r>
    </w:p>
    <w:p w14:paraId="77CC4718"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 xml:space="preserve">                                               nr.      din _________2021</w:t>
      </w:r>
    </w:p>
    <w:p w14:paraId="72D057DB" w14:textId="77777777" w:rsidR="006033EE" w:rsidRPr="002E4E85" w:rsidRDefault="006033EE" w:rsidP="006033EE">
      <w:pPr>
        <w:tabs>
          <w:tab w:val="left" w:pos="5103"/>
          <w:tab w:val="left" w:pos="10348"/>
        </w:tabs>
        <w:rPr>
          <w:b/>
          <w:noProof w:val="0"/>
          <w:lang w:val="ro-MD" w:eastAsia="ru-RU"/>
        </w:rPr>
      </w:pPr>
    </w:p>
    <w:p w14:paraId="3DC75B61" w14:textId="77777777" w:rsidR="006033EE" w:rsidRPr="002E4E85" w:rsidRDefault="006033EE" w:rsidP="006033EE">
      <w:pPr>
        <w:tabs>
          <w:tab w:val="left" w:pos="5103"/>
          <w:tab w:val="left" w:pos="10348"/>
        </w:tabs>
        <w:jc w:val="center"/>
        <w:rPr>
          <w:b/>
          <w:noProof w:val="0"/>
          <w:lang w:val="ro-MD" w:eastAsia="ru-RU"/>
        </w:rPr>
      </w:pPr>
      <w:r w:rsidRPr="002E4E85">
        <w:rPr>
          <w:b/>
          <w:noProof w:val="0"/>
          <w:lang w:val="ro-MD" w:eastAsia="ru-RU"/>
        </w:rPr>
        <w:t>DOCUMENTAŢIA STANDARD</w:t>
      </w:r>
    </w:p>
    <w:p w14:paraId="24096498" w14:textId="77777777" w:rsidR="006033EE" w:rsidRPr="002E4E85" w:rsidRDefault="006033EE" w:rsidP="006033EE">
      <w:pPr>
        <w:tabs>
          <w:tab w:val="left" w:pos="5103"/>
          <w:tab w:val="left" w:pos="10348"/>
        </w:tabs>
        <w:jc w:val="center"/>
        <w:rPr>
          <w:b/>
          <w:noProof w:val="0"/>
          <w:lang w:val="ro-MD" w:eastAsia="ru-RU"/>
        </w:rPr>
      </w:pPr>
      <w:r w:rsidRPr="002E4E85">
        <w:rPr>
          <w:b/>
          <w:noProof w:val="0"/>
          <w:lang w:val="ro-MD" w:eastAsia="ru-RU"/>
        </w:rPr>
        <w:t>pentru realizarea achizițiilor publice de lucrări</w:t>
      </w:r>
    </w:p>
    <w:p w14:paraId="1764D238" w14:textId="77777777" w:rsidR="006033EE" w:rsidRPr="002E4E85" w:rsidRDefault="006033EE" w:rsidP="006033EE">
      <w:pPr>
        <w:rPr>
          <w:lang w:val="ro-MD"/>
        </w:rPr>
      </w:pPr>
    </w:p>
    <w:p w14:paraId="11E16E43" w14:textId="77777777" w:rsidR="006033EE" w:rsidRPr="002E4E85" w:rsidRDefault="006033EE" w:rsidP="006033EE">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1</w:t>
      </w:r>
    </w:p>
    <w:p w14:paraId="104FB17F" w14:textId="77777777" w:rsidR="006033EE" w:rsidRPr="002E4E85" w:rsidRDefault="006033EE" w:rsidP="006033EE">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Dispoziții generale</w:t>
      </w:r>
    </w:p>
    <w:p w14:paraId="5C590E9B" w14:textId="77777777" w:rsidR="006033EE" w:rsidRPr="002E4E85" w:rsidRDefault="006033EE" w:rsidP="006033EE">
      <w:pPr>
        <w:rPr>
          <w:lang w:val="ro-MD"/>
        </w:rPr>
      </w:pPr>
    </w:p>
    <w:p w14:paraId="5F92365C" w14:textId="77777777" w:rsidR="006033EE" w:rsidRPr="002E4E85" w:rsidRDefault="006033EE" w:rsidP="006033EE">
      <w:pPr>
        <w:pStyle w:val="a"/>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Prezenta Documentaţie reprezintă o instrucţiune pentru autoritățile contractante și ofertanţi, utilizată la</w:t>
      </w:r>
      <w:r w:rsidRPr="002E4E85">
        <w:rPr>
          <w:lang w:val="ro-MD" w:eastAsia="ru-RU"/>
        </w:rPr>
        <w:t xml:space="preserve"> inițierea şi desfăşurarea procedurilor de achiziţii publice de lucrări </w:t>
      </w:r>
      <w:r w:rsidRPr="002E4E85">
        <w:rPr>
          <w:lang w:val="ro-MD"/>
        </w:rPr>
        <w:t>sau procedurilor de achiziţii publice de servicii de proiectare și de lucrări</w:t>
      </w:r>
      <w:r w:rsidRPr="002E4E85">
        <w:rPr>
          <w:lang w:val="ro-MD" w:eastAsia="ru-RU"/>
        </w:rPr>
        <w:t xml:space="preserve">. </w:t>
      </w:r>
      <w:r w:rsidRPr="002E4E85">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73C5066" w14:textId="77777777" w:rsidR="006033EE" w:rsidRPr="002E4E85" w:rsidRDefault="006033EE" w:rsidP="006033EE">
      <w:pPr>
        <w:pStyle w:val="a"/>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w:t>
      </w:r>
      <w:r w:rsidRPr="002E4E85">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E4E85">
        <w:rPr>
          <w:lang w:val="ro-MD"/>
        </w:rPr>
        <w:t xml:space="preserve">după cum urmează:     </w:t>
      </w:r>
    </w:p>
    <w:p w14:paraId="2FE51EE4" w14:textId="77777777" w:rsidR="006033EE" w:rsidRPr="002E4E85" w:rsidRDefault="006033EE" w:rsidP="006033EE">
      <w:pPr>
        <w:pStyle w:val="a"/>
        <w:numPr>
          <w:ilvl w:val="0"/>
          <w:numId w:val="36"/>
        </w:numPr>
        <w:tabs>
          <w:tab w:val="clear" w:pos="1134"/>
          <w:tab w:val="left" w:pos="-284"/>
          <w:tab w:val="left" w:pos="196"/>
          <w:tab w:val="left" w:pos="426"/>
          <w:tab w:val="left" w:pos="567"/>
        </w:tabs>
        <w:ind w:left="-284" w:firstLine="284"/>
        <w:rPr>
          <w:lang w:val="ro-MD"/>
        </w:rPr>
      </w:pPr>
      <w:r w:rsidRPr="002E4E85">
        <w:rPr>
          <w:lang w:val="ro-MD"/>
        </w:rPr>
        <w:t>Anunț de intenție (anexa nr.1);</w:t>
      </w:r>
    </w:p>
    <w:p w14:paraId="03DECF66" w14:textId="77777777" w:rsidR="006033EE" w:rsidRPr="002E4E85" w:rsidRDefault="006033EE" w:rsidP="006033EE">
      <w:pPr>
        <w:pStyle w:val="a"/>
        <w:numPr>
          <w:ilvl w:val="0"/>
          <w:numId w:val="36"/>
        </w:numPr>
        <w:tabs>
          <w:tab w:val="clear" w:pos="1134"/>
          <w:tab w:val="left" w:pos="-284"/>
          <w:tab w:val="left" w:pos="284"/>
          <w:tab w:val="left" w:pos="426"/>
        </w:tabs>
        <w:ind w:left="-284" w:firstLine="284"/>
        <w:rPr>
          <w:lang w:val="ro-MD"/>
        </w:rPr>
      </w:pPr>
      <w:r w:rsidRPr="002E4E85">
        <w:rPr>
          <w:lang w:val="ro-MD"/>
        </w:rPr>
        <w:t xml:space="preserve">  Anunț de participare, inclusiv pentru procedurile de preselecție/procedurile negociate (anexa nr. 2);</w:t>
      </w:r>
    </w:p>
    <w:p w14:paraId="15C722DF" w14:textId="77777777" w:rsidR="006033EE" w:rsidRPr="002E4E85" w:rsidRDefault="006033EE" w:rsidP="006033EE">
      <w:pPr>
        <w:pStyle w:val="a"/>
        <w:numPr>
          <w:ilvl w:val="0"/>
          <w:numId w:val="36"/>
        </w:numPr>
        <w:tabs>
          <w:tab w:val="left" w:pos="-284"/>
          <w:tab w:val="left" w:pos="426"/>
        </w:tabs>
        <w:ind w:left="-284" w:firstLine="284"/>
        <w:rPr>
          <w:lang w:val="ro-MD"/>
        </w:rPr>
      </w:pPr>
      <w:r w:rsidRPr="002E4E85">
        <w:rPr>
          <w:lang w:val="ro-MD"/>
        </w:rPr>
        <w:t>Invitație de participare la etapele de preselecție/la procedurile negociate (anexa nr. 3);</w:t>
      </w:r>
    </w:p>
    <w:p w14:paraId="13917BF0" w14:textId="77777777" w:rsidR="006033EE" w:rsidRPr="002E4E85" w:rsidRDefault="006033EE" w:rsidP="006033EE">
      <w:pPr>
        <w:pStyle w:val="a"/>
        <w:numPr>
          <w:ilvl w:val="0"/>
          <w:numId w:val="36"/>
        </w:numPr>
        <w:tabs>
          <w:tab w:val="left" w:pos="-284"/>
          <w:tab w:val="left" w:pos="426"/>
        </w:tabs>
        <w:ind w:left="-284" w:firstLine="284"/>
        <w:rPr>
          <w:lang w:val="ro-MD"/>
        </w:rPr>
      </w:pPr>
      <w:r w:rsidRPr="002E4E85">
        <w:rPr>
          <w:lang w:val="ro-MD"/>
        </w:rPr>
        <w:t>Proces-verbal cu privire la rezultatele preselecției candidaților (anexa nr. 4);</w:t>
      </w:r>
    </w:p>
    <w:p w14:paraId="4F4C5F22" w14:textId="77777777" w:rsidR="006033EE" w:rsidRPr="002E4E85" w:rsidRDefault="006033EE" w:rsidP="006033EE">
      <w:pPr>
        <w:pStyle w:val="a"/>
        <w:numPr>
          <w:ilvl w:val="0"/>
          <w:numId w:val="36"/>
        </w:numPr>
        <w:tabs>
          <w:tab w:val="left" w:pos="-284"/>
          <w:tab w:val="left" w:pos="426"/>
        </w:tabs>
        <w:ind w:left="-284" w:firstLine="284"/>
        <w:rPr>
          <w:lang w:val="ro-MD"/>
        </w:rPr>
      </w:pPr>
      <w:r w:rsidRPr="002E4E85">
        <w:rPr>
          <w:lang w:val="ro-MD"/>
        </w:rPr>
        <w:t>Anunț de atribuire (anexa nr. 5);</w:t>
      </w:r>
    </w:p>
    <w:p w14:paraId="3FEA76FD" w14:textId="77777777" w:rsidR="006033EE" w:rsidRPr="002E4E85" w:rsidRDefault="006033EE" w:rsidP="006033EE">
      <w:pPr>
        <w:pStyle w:val="a"/>
        <w:numPr>
          <w:ilvl w:val="0"/>
          <w:numId w:val="36"/>
        </w:numPr>
        <w:tabs>
          <w:tab w:val="left" w:pos="-284"/>
          <w:tab w:val="left" w:pos="426"/>
        </w:tabs>
        <w:ind w:left="-284" w:firstLine="284"/>
        <w:rPr>
          <w:lang w:val="ro-MD"/>
        </w:rPr>
      </w:pPr>
      <w:r w:rsidRPr="002E4E85">
        <w:rPr>
          <w:lang w:val="ro-MD"/>
        </w:rPr>
        <w:t>Anunț privind modificarea contractului de achiziții publice/acordului-cadru (anexa nr. 6);</w:t>
      </w:r>
    </w:p>
    <w:p w14:paraId="20E3A75F" w14:textId="77777777" w:rsidR="006033EE" w:rsidRPr="002E4E85" w:rsidRDefault="006033EE" w:rsidP="006033EE">
      <w:pPr>
        <w:pStyle w:val="a"/>
        <w:numPr>
          <w:ilvl w:val="0"/>
          <w:numId w:val="36"/>
        </w:numPr>
        <w:tabs>
          <w:tab w:val="left" w:pos="-284"/>
          <w:tab w:val="left" w:pos="426"/>
        </w:tabs>
        <w:ind w:left="-284" w:firstLine="284"/>
        <w:rPr>
          <w:lang w:val="ro-MD"/>
        </w:rPr>
      </w:pPr>
      <w:r w:rsidRPr="002E4E85">
        <w:rPr>
          <w:lang w:val="ro-MD"/>
        </w:rPr>
        <w:t>Cerere de participare (anexa nr. 7);</w:t>
      </w:r>
    </w:p>
    <w:p w14:paraId="5898AAB9" w14:textId="77777777" w:rsidR="006033EE" w:rsidRPr="002E4E85" w:rsidRDefault="006033EE" w:rsidP="006033EE">
      <w:pPr>
        <w:pStyle w:val="a"/>
        <w:numPr>
          <w:ilvl w:val="0"/>
          <w:numId w:val="36"/>
        </w:numPr>
        <w:tabs>
          <w:tab w:val="left" w:pos="-284"/>
          <w:tab w:val="left" w:pos="426"/>
        </w:tabs>
        <w:ind w:left="-284" w:firstLine="284"/>
        <w:rPr>
          <w:lang w:val="ro-MD"/>
        </w:rPr>
      </w:pPr>
      <w:r w:rsidRPr="002E4E85">
        <w:rPr>
          <w:lang w:val="ro-MD"/>
        </w:rPr>
        <w:t>Declaraţie privind valabilitatea ofertei (anexa nr. 8);</w:t>
      </w:r>
    </w:p>
    <w:p w14:paraId="73DA526C" w14:textId="77777777" w:rsidR="006033EE" w:rsidRPr="002E4E85" w:rsidRDefault="006033EE" w:rsidP="006033EE">
      <w:pPr>
        <w:pStyle w:val="a"/>
        <w:numPr>
          <w:ilvl w:val="0"/>
          <w:numId w:val="36"/>
        </w:numPr>
        <w:tabs>
          <w:tab w:val="left" w:pos="-284"/>
          <w:tab w:val="left" w:pos="426"/>
        </w:tabs>
        <w:ind w:left="-284" w:firstLine="284"/>
        <w:rPr>
          <w:lang w:val="ro-MD"/>
        </w:rPr>
      </w:pPr>
      <w:r w:rsidRPr="002E4E85">
        <w:rPr>
          <w:lang w:val="ro-MD"/>
        </w:rPr>
        <w:t>Scrisoare  de  garanţie  bancară (anexa nr. 9);</w:t>
      </w:r>
    </w:p>
    <w:p w14:paraId="1998E38F"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Grafic de executare a lucrărilor (anexa nr. 10.);</w:t>
      </w:r>
    </w:p>
    <w:p w14:paraId="195EB533"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Grafic de  executare a documentației de proiect (anexa nr. 11);</w:t>
      </w:r>
    </w:p>
    <w:p w14:paraId="615A2D9B"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Declarație privind experienţa similară (anexa nr. 12);</w:t>
      </w:r>
    </w:p>
    <w:p w14:paraId="5B948978"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Declarație privind lista principalelor lucrări executate în ultimul an de activitate (anexa nr. 13);</w:t>
      </w:r>
    </w:p>
    <w:p w14:paraId="6C6AAB97"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Declaraţie privind dotările specifice, utilajul şi echipamentul necesar pentru îndeplinirea corespunzătoare a contractului (anexa nr. 14);</w:t>
      </w:r>
    </w:p>
    <w:p w14:paraId="5345A861" w14:textId="77777777" w:rsidR="006033EE" w:rsidRPr="002E4E85" w:rsidRDefault="006033EE" w:rsidP="006033EE">
      <w:pPr>
        <w:pStyle w:val="a"/>
        <w:numPr>
          <w:ilvl w:val="0"/>
          <w:numId w:val="36"/>
        </w:numPr>
        <w:tabs>
          <w:tab w:val="clear" w:pos="1134"/>
          <w:tab w:val="left" w:pos="-284"/>
          <w:tab w:val="left" w:pos="426"/>
        </w:tabs>
        <w:ind w:left="-284" w:firstLine="284"/>
        <w:rPr>
          <w:sz w:val="22"/>
          <w:szCs w:val="22"/>
          <w:lang w:val="ro-MD"/>
        </w:rPr>
      </w:pPr>
      <w:r w:rsidRPr="002E4E85">
        <w:rPr>
          <w:lang w:val="ro-MD"/>
        </w:rPr>
        <w:t>Declaraţie privind personalul de specialitate propus pentru implementarea contractului (anexa nr. 15);</w:t>
      </w:r>
    </w:p>
    <w:p w14:paraId="32597A10" w14:textId="77777777" w:rsidR="006033EE" w:rsidRPr="002E4E85" w:rsidRDefault="006033EE" w:rsidP="006033EE">
      <w:pPr>
        <w:pStyle w:val="a"/>
        <w:numPr>
          <w:ilvl w:val="0"/>
          <w:numId w:val="36"/>
        </w:numPr>
        <w:tabs>
          <w:tab w:val="clear" w:pos="1134"/>
          <w:tab w:val="left" w:pos="-284"/>
          <w:tab w:val="left" w:pos="426"/>
        </w:tabs>
        <w:ind w:left="-284" w:firstLine="284"/>
        <w:rPr>
          <w:sz w:val="22"/>
          <w:szCs w:val="22"/>
          <w:lang w:val="ro-MD"/>
        </w:rPr>
      </w:pPr>
      <w:r w:rsidRPr="002E4E85">
        <w:rPr>
          <w:lang w:val="ro-MD"/>
        </w:rPr>
        <w:t>Lista subcontractanților şi partea/părţile din contract care sunt îndeplinite de aceştia (anexa nr. 16);</w:t>
      </w:r>
    </w:p>
    <w:p w14:paraId="2DAC9613"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Informaţii privind asocierea (anexa nr. 17);</w:t>
      </w:r>
    </w:p>
    <w:p w14:paraId="51061DB5"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Angajament terţ susţinător financiar (anexa nr. 18);</w:t>
      </w:r>
    </w:p>
    <w:p w14:paraId="72AE9B8B"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Angajament privind susţinerea tehnică și profesională a ofertantului/grupului de operatori economici (anexa nr. 19);</w:t>
      </w:r>
    </w:p>
    <w:p w14:paraId="2F9207D4"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Declaraţie terţ susţinător tehnic (anexa nr. 20);</w:t>
      </w:r>
    </w:p>
    <w:p w14:paraId="10430BE3"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Declaraţie terţ susţinător profesional (anexa nr. 21);</w:t>
      </w:r>
    </w:p>
    <w:p w14:paraId="772BBBF5"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Aviz pentru participare la licitațiile publice de lucrări din domeniul construcțiilor și instalațiilor (anexa nr. 22);</w:t>
      </w:r>
    </w:p>
    <w:p w14:paraId="63D6A48E"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Caiet de sarcini. Formularul de deviz nr.1 – lista cu cantitățile de lucrări (anexa nr. 23);</w:t>
      </w:r>
    </w:p>
    <w:p w14:paraId="3C73D3D9"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Caiet de sarcini. Servicii de proiectare (anexa nr. 24);</w:t>
      </w:r>
    </w:p>
    <w:p w14:paraId="4292F3C3"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Contract de antrepriză (anexa nr. 25);</w:t>
      </w:r>
    </w:p>
    <w:p w14:paraId="1A9E6811"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Contract de achiziţionare a serviciilor de proiectare (anexa nr. 26);</w:t>
      </w:r>
    </w:p>
    <w:p w14:paraId="4A0B210D"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Acord adițional (anexa nr. 27);</w:t>
      </w:r>
    </w:p>
    <w:p w14:paraId="27FFD780" w14:textId="77777777" w:rsidR="006033EE" w:rsidRPr="002E4E85" w:rsidRDefault="006033EE" w:rsidP="006033EE">
      <w:pPr>
        <w:pStyle w:val="a"/>
        <w:numPr>
          <w:ilvl w:val="0"/>
          <w:numId w:val="36"/>
        </w:numPr>
        <w:tabs>
          <w:tab w:val="clear" w:pos="1134"/>
          <w:tab w:val="left" w:pos="-284"/>
          <w:tab w:val="left" w:pos="426"/>
        </w:tabs>
        <w:ind w:left="-284" w:firstLine="284"/>
        <w:rPr>
          <w:lang w:val="ro-MD"/>
        </w:rPr>
      </w:pPr>
      <w:r w:rsidRPr="002E4E85">
        <w:rPr>
          <w:lang w:val="ro-MD"/>
        </w:rPr>
        <w:t>Acord-cadru (anexa nr. 28).</w:t>
      </w:r>
    </w:p>
    <w:p w14:paraId="1CFB12EF" w14:textId="77777777" w:rsidR="006033EE" w:rsidRPr="002E4E85" w:rsidRDefault="006033EE" w:rsidP="006033EE">
      <w:pPr>
        <w:pStyle w:val="a"/>
        <w:numPr>
          <w:ilvl w:val="0"/>
          <w:numId w:val="0"/>
        </w:numPr>
        <w:tabs>
          <w:tab w:val="clear" w:pos="1134"/>
          <w:tab w:val="left" w:pos="-284"/>
          <w:tab w:val="left" w:pos="196"/>
          <w:tab w:val="left" w:pos="567"/>
        </w:tabs>
        <w:rPr>
          <w:lang w:val="ro-MD"/>
        </w:rPr>
      </w:pPr>
    </w:p>
    <w:p w14:paraId="67120E99" w14:textId="77777777" w:rsidR="006033EE" w:rsidRPr="002E4E85" w:rsidRDefault="006033EE" w:rsidP="006033EE">
      <w:pPr>
        <w:pStyle w:val="a"/>
        <w:numPr>
          <w:ilvl w:val="0"/>
          <w:numId w:val="17"/>
        </w:numPr>
        <w:tabs>
          <w:tab w:val="clear" w:pos="1134"/>
          <w:tab w:val="left" w:pos="-284"/>
          <w:tab w:val="left" w:pos="196"/>
          <w:tab w:val="left" w:pos="567"/>
        </w:tabs>
        <w:ind w:left="-284" w:firstLine="284"/>
        <w:rPr>
          <w:lang w:val="ro-MD"/>
        </w:rPr>
      </w:pPr>
      <w:r w:rsidRPr="002E4E85">
        <w:rPr>
          <w:lang w:val="ro-MD"/>
        </w:rPr>
        <w:lastRenderedPageBreak/>
        <w:t xml:space="preserve"> Autoritatea contractantă emite Documentația de atribuire în vederea achiziționării lucrărilor sau serviciilor de proiectare și de lucrări, după cum este specificat în documentația standard.</w:t>
      </w:r>
    </w:p>
    <w:p w14:paraId="3AC6F121" w14:textId="77777777" w:rsidR="006033EE" w:rsidRPr="002E4E85" w:rsidRDefault="006033EE" w:rsidP="006033EE">
      <w:pPr>
        <w:pStyle w:val="a"/>
        <w:numPr>
          <w:ilvl w:val="0"/>
          <w:numId w:val="0"/>
        </w:numPr>
        <w:tabs>
          <w:tab w:val="clear" w:pos="1134"/>
          <w:tab w:val="left" w:pos="-284"/>
          <w:tab w:val="left" w:pos="196"/>
          <w:tab w:val="left" w:pos="567"/>
        </w:tabs>
        <w:rPr>
          <w:lang w:val="ro-MD"/>
        </w:rPr>
      </w:pPr>
    </w:p>
    <w:p w14:paraId="7D1D47E4" w14:textId="77777777" w:rsidR="006033EE" w:rsidRPr="002E4E85" w:rsidRDefault="006033EE" w:rsidP="006033EE">
      <w:pPr>
        <w:pStyle w:val="a"/>
        <w:numPr>
          <w:ilvl w:val="0"/>
          <w:numId w:val="17"/>
        </w:numPr>
        <w:tabs>
          <w:tab w:val="clear" w:pos="1134"/>
          <w:tab w:val="left" w:pos="-284"/>
          <w:tab w:val="left" w:pos="196"/>
        </w:tabs>
        <w:ind w:left="-284" w:firstLine="284"/>
        <w:rPr>
          <w:lang w:val="ro-MD"/>
        </w:rPr>
      </w:pPr>
      <w:r w:rsidRPr="002E4E85">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75BEBEA" w14:textId="77777777" w:rsidR="006033EE" w:rsidRPr="002E4E85" w:rsidRDefault="006033EE" w:rsidP="006033EE">
      <w:pPr>
        <w:pStyle w:val="a"/>
        <w:numPr>
          <w:ilvl w:val="0"/>
          <w:numId w:val="0"/>
        </w:numPr>
        <w:ind w:left="360"/>
        <w:rPr>
          <w:lang w:val="ro-MD"/>
        </w:rPr>
      </w:pPr>
    </w:p>
    <w:p w14:paraId="4C765409" w14:textId="77777777" w:rsidR="006033EE" w:rsidRPr="002E4E85" w:rsidRDefault="006033EE" w:rsidP="006033EE">
      <w:pPr>
        <w:pStyle w:val="a"/>
        <w:numPr>
          <w:ilvl w:val="0"/>
          <w:numId w:val="17"/>
        </w:numPr>
        <w:tabs>
          <w:tab w:val="clear" w:pos="1134"/>
          <w:tab w:val="left" w:pos="-284"/>
          <w:tab w:val="left" w:pos="196"/>
          <w:tab w:val="left" w:pos="567"/>
        </w:tabs>
        <w:ind w:left="-284" w:firstLine="284"/>
        <w:rPr>
          <w:lang w:val="ro-MD"/>
        </w:rPr>
      </w:pPr>
      <w:r w:rsidRPr="002E4E85">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282C9EA" w14:textId="77777777" w:rsidR="006033EE" w:rsidRPr="002E4E85" w:rsidRDefault="006033EE" w:rsidP="006033EE">
      <w:pPr>
        <w:pStyle w:val="a"/>
        <w:numPr>
          <w:ilvl w:val="0"/>
          <w:numId w:val="0"/>
        </w:numPr>
        <w:ind w:left="357"/>
        <w:rPr>
          <w:lang w:val="ro-MD"/>
        </w:rPr>
      </w:pPr>
    </w:p>
    <w:p w14:paraId="1E88FE63" w14:textId="77777777" w:rsidR="006033EE" w:rsidRPr="002E4E85" w:rsidRDefault="006033EE" w:rsidP="006033EE">
      <w:pPr>
        <w:pStyle w:val="a"/>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Atribuirea contractului de achiziție publică de lucrări sau de servicii de proiectare și de lucrări se realizează în conformitate cu prevederile:</w:t>
      </w:r>
    </w:p>
    <w:p w14:paraId="0893D07E" w14:textId="77777777" w:rsidR="006033EE" w:rsidRPr="002E4E85" w:rsidRDefault="006033EE" w:rsidP="006033EE">
      <w:pPr>
        <w:pStyle w:val="a"/>
        <w:numPr>
          <w:ilvl w:val="0"/>
          <w:numId w:val="18"/>
        </w:numPr>
        <w:tabs>
          <w:tab w:val="clear" w:pos="1134"/>
          <w:tab w:val="left" w:pos="0"/>
          <w:tab w:val="left" w:pos="284"/>
        </w:tabs>
        <w:spacing w:after="120"/>
        <w:ind w:left="0" w:firstLine="0"/>
        <w:rPr>
          <w:lang w:val="ro-MD"/>
        </w:rPr>
      </w:pPr>
      <w:r w:rsidRPr="002E4E85">
        <w:rPr>
          <w:lang w:val="ro-MD"/>
        </w:rPr>
        <w:t xml:space="preserve">Legii nr. 131/2015 privind achizițiile publice; </w:t>
      </w:r>
    </w:p>
    <w:p w14:paraId="29B231EA" w14:textId="77777777" w:rsidR="006033EE" w:rsidRPr="002E4E85" w:rsidRDefault="007436E6" w:rsidP="006033EE">
      <w:pPr>
        <w:pStyle w:val="a"/>
        <w:numPr>
          <w:ilvl w:val="0"/>
          <w:numId w:val="18"/>
        </w:numPr>
        <w:tabs>
          <w:tab w:val="clear" w:pos="1134"/>
          <w:tab w:val="left" w:pos="-284"/>
          <w:tab w:val="left" w:pos="284"/>
        </w:tabs>
        <w:spacing w:after="120"/>
        <w:ind w:left="-284" w:firstLine="284"/>
        <w:rPr>
          <w:lang w:val="ro-MD"/>
        </w:rPr>
      </w:pPr>
      <w:hyperlink r:id="rId7" w:history="1">
        <w:r w:rsidR="006033EE" w:rsidRPr="002E4E85">
          <w:rPr>
            <w:rStyle w:val="af3"/>
            <w:rFonts w:eastAsiaTheme="majorEastAsia"/>
            <w:bCs/>
            <w:color w:val="auto"/>
            <w:bdr w:val="none" w:sz="0" w:space="0" w:color="auto" w:frame="1"/>
            <w:shd w:val="clear" w:color="auto" w:fill="FFFFFF"/>
            <w:lang w:val="ro-MD"/>
          </w:rPr>
          <w:t>Hotărârii Guvernului nr. 638/2020 pentru aprobarea Regulamentului privind achizițiile publice de lucrări</w:t>
        </w:r>
      </w:hyperlink>
      <w:r w:rsidR="006033EE" w:rsidRPr="002E4E85">
        <w:rPr>
          <w:rStyle w:val="aff"/>
          <w:bdr w:val="none" w:sz="0" w:space="0" w:color="auto" w:frame="1"/>
          <w:shd w:val="clear" w:color="auto" w:fill="FFFFFF"/>
          <w:lang w:val="ro-MD"/>
        </w:rPr>
        <w:t>.</w:t>
      </w:r>
    </w:p>
    <w:p w14:paraId="3431A411" w14:textId="77777777" w:rsidR="006033EE" w:rsidRPr="002E4E85" w:rsidRDefault="006033EE" w:rsidP="006033EE">
      <w:pPr>
        <w:pStyle w:val="a"/>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6F6FF3A5" w14:textId="77777777" w:rsidR="006033EE" w:rsidRPr="002E4E85" w:rsidRDefault="006033EE" w:rsidP="006033EE">
      <w:pPr>
        <w:pStyle w:val="a"/>
        <w:numPr>
          <w:ilvl w:val="0"/>
          <w:numId w:val="17"/>
        </w:numPr>
        <w:tabs>
          <w:tab w:val="left" w:pos="-284"/>
          <w:tab w:val="left" w:pos="196"/>
          <w:tab w:val="left" w:pos="426"/>
        </w:tabs>
        <w:spacing w:after="120"/>
        <w:ind w:left="-284" w:firstLine="284"/>
        <w:rPr>
          <w:lang w:val="ro-MD"/>
        </w:rPr>
      </w:pPr>
      <w:r w:rsidRPr="002E4E85">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4E2E81E" w14:textId="77777777" w:rsidR="006033EE" w:rsidRPr="002E4E85" w:rsidRDefault="006033EE" w:rsidP="006033EE">
      <w:pPr>
        <w:pStyle w:val="a"/>
        <w:numPr>
          <w:ilvl w:val="0"/>
          <w:numId w:val="17"/>
        </w:numPr>
        <w:tabs>
          <w:tab w:val="left" w:pos="-284"/>
          <w:tab w:val="left" w:pos="196"/>
          <w:tab w:val="left" w:pos="567"/>
        </w:tabs>
        <w:spacing w:after="120"/>
        <w:ind w:left="-284" w:firstLine="284"/>
        <w:rPr>
          <w:lang w:val="ro-MD"/>
        </w:rPr>
      </w:pPr>
      <w:r w:rsidRPr="002E4E85">
        <w:rPr>
          <w:lang w:val="ro-MD"/>
        </w:rPr>
        <w:t xml:space="preserve"> În cazul în care autoritatea contractantă inițiază proceduri cu preselecție se utilizează anexele ce țin de procedurile date: anexele nr.1, nr. 3 - 6, nr. 25 și nr. 26.</w:t>
      </w:r>
    </w:p>
    <w:p w14:paraId="7FEFA561" w14:textId="77777777" w:rsidR="006033EE" w:rsidRPr="002E4E85" w:rsidRDefault="006033EE" w:rsidP="006033EE">
      <w:pPr>
        <w:pStyle w:val="a"/>
        <w:numPr>
          <w:ilvl w:val="0"/>
          <w:numId w:val="17"/>
        </w:numPr>
        <w:tabs>
          <w:tab w:val="clear" w:pos="1134"/>
          <w:tab w:val="left" w:pos="-284"/>
          <w:tab w:val="left" w:pos="196"/>
          <w:tab w:val="left" w:pos="426"/>
        </w:tabs>
        <w:spacing w:after="120"/>
        <w:ind w:left="-284" w:firstLine="284"/>
        <w:rPr>
          <w:lang w:val="ro-MD"/>
        </w:rPr>
      </w:pPr>
      <w:r w:rsidRPr="002E4E85">
        <w:rPr>
          <w:lang w:val="ro-MD"/>
        </w:rPr>
        <w:t>Ofertantul suportă toate costurile asociate elaborării și prezentării ofertei sale, precum și documentelor care o însoțesc.</w:t>
      </w:r>
    </w:p>
    <w:p w14:paraId="27A87C51" w14:textId="77777777" w:rsidR="006033EE" w:rsidRPr="002E4E85" w:rsidRDefault="006033EE" w:rsidP="006033EE">
      <w:pPr>
        <w:pStyle w:val="a"/>
        <w:numPr>
          <w:ilvl w:val="0"/>
          <w:numId w:val="17"/>
        </w:numPr>
        <w:tabs>
          <w:tab w:val="clear" w:pos="1134"/>
          <w:tab w:val="left" w:pos="-284"/>
          <w:tab w:val="left" w:pos="196"/>
          <w:tab w:val="left" w:pos="426"/>
        </w:tabs>
        <w:spacing w:after="120"/>
        <w:ind w:left="-284" w:firstLine="284"/>
        <w:rPr>
          <w:lang w:val="ro-MD"/>
        </w:rPr>
      </w:pPr>
      <w:r w:rsidRPr="002E4E85">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5B5EF7E" w14:textId="77777777" w:rsidR="006033EE" w:rsidRPr="002E4E85" w:rsidRDefault="006033EE" w:rsidP="006033EE">
      <w:pPr>
        <w:pStyle w:val="a"/>
        <w:numPr>
          <w:ilvl w:val="0"/>
          <w:numId w:val="17"/>
        </w:numPr>
        <w:tabs>
          <w:tab w:val="clear" w:pos="1134"/>
          <w:tab w:val="left" w:pos="-284"/>
          <w:tab w:val="left" w:pos="196"/>
          <w:tab w:val="left" w:pos="426"/>
        </w:tabs>
        <w:spacing w:after="120"/>
        <w:ind w:left="-284" w:firstLine="284"/>
        <w:rPr>
          <w:lang w:val="ro-MD"/>
        </w:rPr>
      </w:pPr>
      <w:r w:rsidRPr="002E4E8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FB173DD" w14:textId="77777777" w:rsidR="006033EE" w:rsidRPr="002E4E85" w:rsidRDefault="006033EE" w:rsidP="006033EE">
      <w:pPr>
        <w:pStyle w:val="a"/>
        <w:numPr>
          <w:ilvl w:val="0"/>
          <w:numId w:val="17"/>
        </w:numPr>
        <w:tabs>
          <w:tab w:val="clear" w:pos="1134"/>
          <w:tab w:val="left" w:pos="-284"/>
          <w:tab w:val="left" w:pos="196"/>
          <w:tab w:val="left" w:pos="426"/>
        </w:tabs>
        <w:spacing w:after="120"/>
        <w:ind w:left="-284" w:firstLine="284"/>
        <w:rPr>
          <w:lang w:val="ro-MD"/>
        </w:rPr>
      </w:pPr>
      <w:r w:rsidRPr="002E4E85">
        <w:rPr>
          <w:lang w:val="ro-MD"/>
        </w:rPr>
        <w:t>În cazul achizițiilor de servicii de proiectare, proiectanţii de construcţii sunt obligaţi să exercite supravegherea de autor pe tot parcursul execuției lucrărilor.</w:t>
      </w:r>
    </w:p>
    <w:p w14:paraId="45B6BCE0" w14:textId="77777777" w:rsidR="006033EE" w:rsidRPr="002E4E85" w:rsidRDefault="006033EE" w:rsidP="006033EE">
      <w:pPr>
        <w:pStyle w:val="a"/>
        <w:numPr>
          <w:ilvl w:val="0"/>
          <w:numId w:val="17"/>
        </w:numPr>
        <w:tabs>
          <w:tab w:val="clear" w:pos="1134"/>
          <w:tab w:val="left" w:pos="-284"/>
          <w:tab w:val="left" w:pos="196"/>
          <w:tab w:val="left" w:pos="426"/>
        </w:tabs>
        <w:spacing w:after="120"/>
        <w:ind w:left="-284" w:firstLine="284"/>
        <w:rPr>
          <w:lang w:val="ro-MD"/>
        </w:rPr>
      </w:pPr>
      <w:r w:rsidRPr="002E4E85">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E78C42E" w14:textId="77777777" w:rsidR="006033EE" w:rsidRPr="002E4E85" w:rsidRDefault="006033EE" w:rsidP="006033EE">
      <w:pPr>
        <w:pStyle w:val="a"/>
        <w:numPr>
          <w:ilvl w:val="0"/>
          <w:numId w:val="17"/>
        </w:numPr>
        <w:tabs>
          <w:tab w:val="clear" w:pos="1134"/>
          <w:tab w:val="left" w:pos="-284"/>
          <w:tab w:val="left" w:pos="196"/>
          <w:tab w:val="left" w:pos="426"/>
        </w:tabs>
        <w:spacing w:after="120"/>
        <w:ind w:left="-284" w:firstLine="284"/>
        <w:rPr>
          <w:lang w:val="ro-MD"/>
        </w:rPr>
      </w:pPr>
      <w:r w:rsidRPr="002E4E85">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A0AD447" w14:textId="77777777" w:rsidR="006033EE" w:rsidRPr="002E4E85" w:rsidRDefault="006033EE" w:rsidP="006033EE">
      <w:pPr>
        <w:pStyle w:val="a"/>
        <w:numPr>
          <w:ilvl w:val="0"/>
          <w:numId w:val="17"/>
        </w:numPr>
        <w:tabs>
          <w:tab w:val="clear" w:pos="1134"/>
          <w:tab w:val="left" w:pos="-284"/>
          <w:tab w:val="left" w:pos="196"/>
          <w:tab w:val="left" w:pos="426"/>
        </w:tabs>
        <w:spacing w:after="120"/>
        <w:ind w:left="-284" w:firstLine="284"/>
        <w:rPr>
          <w:lang w:val="ro-MD"/>
        </w:rPr>
      </w:pPr>
      <w:r w:rsidRPr="002E4E85">
        <w:rPr>
          <w:lang w:val="ro-MD"/>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C7E9125" w14:textId="77777777" w:rsidR="006033EE" w:rsidRPr="002E4E85" w:rsidRDefault="006033EE" w:rsidP="006033EE">
      <w:pPr>
        <w:pStyle w:val="a"/>
        <w:numPr>
          <w:ilvl w:val="0"/>
          <w:numId w:val="19"/>
        </w:numPr>
        <w:tabs>
          <w:tab w:val="clear" w:pos="1134"/>
          <w:tab w:val="left" w:pos="-284"/>
          <w:tab w:val="left" w:pos="426"/>
        </w:tabs>
        <w:spacing w:after="120"/>
        <w:ind w:left="-284" w:firstLine="284"/>
        <w:rPr>
          <w:lang w:val="ro-MD"/>
        </w:rPr>
      </w:pPr>
      <w:r w:rsidRPr="002E4E85">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E92FAC1" w14:textId="77777777" w:rsidR="006033EE" w:rsidRPr="002E4E85" w:rsidRDefault="006033EE" w:rsidP="006033EE">
      <w:pPr>
        <w:pStyle w:val="a"/>
        <w:numPr>
          <w:ilvl w:val="0"/>
          <w:numId w:val="19"/>
        </w:numPr>
        <w:tabs>
          <w:tab w:val="clear" w:pos="1134"/>
          <w:tab w:val="left" w:pos="-284"/>
          <w:tab w:val="left" w:pos="426"/>
        </w:tabs>
        <w:spacing w:after="120"/>
        <w:ind w:left="-284" w:firstLine="284"/>
        <w:rPr>
          <w:lang w:val="ro-MD"/>
        </w:rPr>
      </w:pPr>
      <w:r w:rsidRPr="002E4E85">
        <w:rPr>
          <w:lang w:val="ro-MD"/>
        </w:rPr>
        <w:t>întreprinde orice alte măsuri prevăzute în art. 42 al Legii nr. 131/2015 privind achiziţiile publice</w:t>
      </w:r>
      <w:bookmarkEnd w:id="3"/>
      <w:bookmarkEnd w:id="4"/>
      <w:bookmarkEnd w:id="5"/>
      <w:r w:rsidRPr="002E4E85">
        <w:rPr>
          <w:lang w:val="ro-MD"/>
        </w:rPr>
        <w:t>.</w:t>
      </w:r>
    </w:p>
    <w:p w14:paraId="27AA8E70" w14:textId="77777777" w:rsidR="006033EE" w:rsidRPr="002E4E85" w:rsidRDefault="006033EE" w:rsidP="006033EE">
      <w:pPr>
        <w:pStyle w:val="a"/>
        <w:numPr>
          <w:ilvl w:val="0"/>
          <w:numId w:val="17"/>
        </w:numPr>
        <w:tabs>
          <w:tab w:val="clear" w:pos="1134"/>
          <w:tab w:val="left" w:pos="-284"/>
          <w:tab w:val="left" w:pos="196"/>
          <w:tab w:val="left" w:pos="426"/>
        </w:tabs>
        <w:spacing w:after="120"/>
        <w:ind w:left="-284" w:firstLine="284"/>
        <w:rPr>
          <w:lang w:val="ro-MD"/>
        </w:rPr>
      </w:pPr>
      <w:r w:rsidRPr="002E4E85">
        <w:rPr>
          <w:lang w:val="ro-MD"/>
        </w:rPr>
        <w:t>Sunt interzise următoarele acţiuni în cadrul procedurii de achiziție:</w:t>
      </w:r>
      <w:bookmarkStart w:id="6" w:name="_Toc392179965"/>
      <w:bookmarkStart w:id="7" w:name="_Toc392180136"/>
      <w:bookmarkStart w:id="8" w:name="_Toc449539026"/>
    </w:p>
    <w:p w14:paraId="55272DBC" w14:textId="77777777" w:rsidR="006033EE" w:rsidRPr="002E4E85" w:rsidRDefault="006033EE" w:rsidP="006033EE">
      <w:pPr>
        <w:pStyle w:val="a"/>
        <w:numPr>
          <w:ilvl w:val="0"/>
          <w:numId w:val="20"/>
        </w:numPr>
        <w:tabs>
          <w:tab w:val="clear" w:pos="1134"/>
          <w:tab w:val="left" w:pos="-284"/>
          <w:tab w:val="left" w:pos="142"/>
          <w:tab w:val="left" w:pos="426"/>
        </w:tabs>
        <w:spacing w:after="120"/>
        <w:ind w:left="-284" w:firstLine="284"/>
        <w:rPr>
          <w:lang w:val="ro-MD"/>
        </w:rPr>
      </w:pPr>
      <w:r w:rsidRPr="002E4E85">
        <w:rPr>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B127756" w14:textId="77777777" w:rsidR="006033EE" w:rsidRPr="002E4E85" w:rsidRDefault="006033EE" w:rsidP="006033EE">
      <w:pPr>
        <w:pStyle w:val="a"/>
        <w:numPr>
          <w:ilvl w:val="0"/>
          <w:numId w:val="20"/>
        </w:numPr>
        <w:tabs>
          <w:tab w:val="clear" w:pos="1134"/>
          <w:tab w:val="left" w:pos="-284"/>
          <w:tab w:val="left" w:pos="142"/>
          <w:tab w:val="left" w:pos="426"/>
        </w:tabs>
        <w:spacing w:after="120"/>
        <w:ind w:left="-284" w:firstLine="284"/>
        <w:rPr>
          <w:lang w:val="ro-MD"/>
        </w:rPr>
      </w:pPr>
      <w:r w:rsidRPr="002E4E85">
        <w:rPr>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E79099D" w14:textId="77777777" w:rsidR="006033EE" w:rsidRPr="002E4E85" w:rsidRDefault="006033EE" w:rsidP="006033EE">
      <w:pPr>
        <w:pStyle w:val="a"/>
        <w:numPr>
          <w:ilvl w:val="0"/>
          <w:numId w:val="20"/>
        </w:numPr>
        <w:tabs>
          <w:tab w:val="clear" w:pos="1134"/>
          <w:tab w:val="left" w:pos="-284"/>
          <w:tab w:val="left" w:pos="142"/>
          <w:tab w:val="left" w:pos="426"/>
        </w:tabs>
        <w:spacing w:after="120"/>
        <w:ind w:left="-284" w:firstLine="284"/>
        <w:rPr>
          <w:lang w:val="ro-MD"/>
        </w:rPr>
      </w:pPr>
      <w:r w:rsidRPr="002E4E85">
        <w:rPr>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472B10A" w14:textId="77777777" w:rsidR="006033EE" w:rsidRPr="002E4E85" w:rsidRDefault="006033EE" w:rsidP="006033EE">
      <w:pPr>
        <w:pStyle w:val="a"/>
        <w:numPr>
          <w:ilvl w:val="0"/>
          <w:numId w:val="20"/>
        </w:numPr>
        <w:tabs>
          <w:tab w:val="clear" w:pos="1134"/>
          <w:tab w:val="left" w:pos="-284"/>
          <w:tab w:val="left" w:pos="142"/>
          <w:tab w:val="left" w:pos="426"/>
        </w:tabs>
        <w:spacing w:after="120"/>
        <w:ind w:left="-284" w:firstLine="284"/>
        <w:rPr>
          <w:lang w:val="ro-MD"/>
        </w:rPr>
      </w:pPr>
      <w:r w:rsidRPr="002E4E85">
        <w:rPr>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EFEA0C7" w14:textId="77777777" w:rsidR="006033EE" w:rsidRPr="002E4E85" w:rsidRDefault="006033EE" w:rsidP="006033EE">
      <w:pPr>
        <w:pStyle w:val="a"/>
        <w:numPr>
          <w:ilvl w:val="0"/>
          <w:numId w:val="20"/>
        </w:numPr>
        <w:tabs>
          <w:tab w:val="clear" w:pos="1134"/>
          <w:tab w:val="left" w:pos="-284"/>
          <w:tab w:val="left" w:pos="142"/>
          <w:tab w:val="left" w:pos="426"/>
        </w:tabs>
        <w:spacing w:after="120"/>
        <w:ind w:left="-284" w:firstLine="284"/>
        <w:rPr>
          <w:lang w:val="ro-MD"/>
        </w:rPr>
      </w:pPr>
      <w:r w:rsidRPr="002E4E85">
        <w:rPr>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96ACB74" w14:textId="77777777" w:rsidR="006033EE" w:rsidRPr="002E4E85" w:rsidRDefault="006033EE" w:rsidP="006033EE">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a 2-a</w:t>
      </w:r>
    </w:p>
    <w:p w14:paraId="110C2731" w14:textId="77777777" w:rsidR="006033EE" w:rsidRPr="002E4E85" w:rsidRDefault="006033EE" w:rsidP="006033EE">
      <w:pPr>
        <w:rPr>
          <w:lang w:val="ro-MD"/>
        </w:rPr>
      </w:pPr>
    </w:p>
    <w:p w14:paraId="1A4834A1" w14:textId="77777777" w:rsidR="006033EE" w:rsidRPr="002E4E85" w:rsidRDefault="006033EE" w:rsidP="006033EE">
      <w:pPr>
        <w:pStyle w:val="a"/>
        <w:numPr>
          <w:ilvl w:val="0"/>
          <w:numId w:val="0"/>
        </w:numPr>
        <w:tabs>
          <w:tab w:val="clear" w:pos="1134"/>
          <w:tab w:val="left" w:pos="-284"/>
          <w:tab w:val="left" w:pos="142"/>
          <w:tab w:val="left" w:pos="284"/>
        </w:tabs>
        <w:spacing w:after="120"/>
        <w:ind w:left="-284" w:firstLine="284"/>
        <w:jc w:val="center"/>
        <w:rPr>
          <w:b/>
          <w:lang w:val="ro-MD"/>
        </w:rPr>
      </w:pPr>
      <w:r w:rsidRPr="002E4E85">
        <w:rPr>
          <w:b/>
          <w:lang w:val="ro-MD"/>
        </w:rPr>
        <w:t>Calificarea candidaților/ofertanților</w:t>
      </w:r>
    </w:p>
    <w:p w14:paraId="5F17D64F"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18.</w:t>
      </w:r>
      <w:r w:rsidRPr="002E4E85">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0857C07" w14:textId="77777777" w:rsidR="006033EE" w:rsidRPr="002E4E85" w:rsidRDefault="006033EE" w:rsidP="006033EE">
      <w:pPr>
        <w:pStyle w:val="a"/>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19. </w:t>
      </w:r>
      <w:r w:rsidRPr="002E4E85">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BF3DE88" w14:textId="77777777" w:rsidR="006033EE" w:rsidRPr="002E4E85" w:rsidRDefault="006033EE" w:rsidP="006033EE">
      <w:pPr>
        <w:pStyle w:val="a"/>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20. </w:t>
      </w:r>
      <w:r w:rsidRPr="002E4E85">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25ACAD8C" w14:textId="77777777" w:rsidR="006033EE" w:rsidRPr="002E4E85" w:rsidRDefault="006033EE" w:rsidP="006033EE">
      <w:pPr>
        <w:pStyle w:val="a"/>
        <w:numPr>
          <w:ilvl w:val="0"/>
          <w:numId w:val="0"/>
        </w:numPr>
        <w:tabs>
          <w:tab w:val="clear" w:pos="1134"/>
          <w:tab w:val="left" w:pos="-284"/>
          <w:tab w:val="left" w:pos="284"/>
        </w:tabs>
        <w:spacing w:after="120"/>
        <w:ind w:left="-284" w:firstLine="284"/>
        <w:rPr>
          <w:lang w:val="ro-MD"/>
        </w:rPr>
      </w:pPr>
      <w:r w:rsidRPr="002E4E85">
        <w:rPr>
          <w:b/>
          <w:lang w:val="ro-MD"/>
        </w:rPr>
        <w:t xml:space="preserve">21. </w:t>
      </w:r>
      <w:r w:rsidRPr="002E4E85">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C8A98CA" w14:textId="77777777" w:rsidR="006033EE" w:rsidRPr="002E4E85" w:rsidRDefault="006033EE" w:rsidP="006033EE">
      <w:pPr>
        <w:pStyle w:val="a"/>
        <w:numPr>
          <w:ilvl w:val="0"/>
          <w:numId w:val="0"/>
        </w:numPr>
        <w:tabs>
          <w:tab w:val="clear" w:pos="1134"/>
          <w:tab w:val="left" w:pos="-284"/>
          <w:tab w:val="left" w:pos="284"/>
        </w:tabs>
        <w:spacing w:after="120"/>
        <w:ind w:left="-284" w:firstLine="284"/>
        <w:rPr>
          <w:lang w:val="ro-MD"/>
        </w:rPr>
      </w:pPr>
      <w:r w:rsidRPr="002E4E85">
        <w:rPr>
          <w:b/>
          <w:lang w:val="ro-MD"/>
        </w:rPr>
        <w:t>22.</w:t>
      </w:r>
      <w:r w:rsidRPr="002E4E85">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C1481C9" w14:textId="77777777" w:rsidR="006033EE" w:rsidRPr="002E4E85" w:rsidRDefault="006033EE" w:rsidP="006033EE">
      <w:pPr>
        <w:pStyle w:val="a"/>
        <w:numPr>
          <w:ilvl w:val="0"/>
          <w:numId w:val="0"/>
        </w:numPr>
        <w:tabs>
          <w:tab w:val="clear" w:pos="1134"/>
          <w:tab w:val="left" w:pos="-284"/>
          <w:tab w:val="left" w:pos="-142"/>
          <w:tab w:val="left" w:pos="142"/>
          <w:tab w:val="left" w:pos="284"/>
        </w:tabs>
        <w:spacing w:after="120"/>
        <w:ind w:left="-284" w:firstLine="284"/>
        <w:rPr>
          <w:lang w:val="ro-MD"/>
        </w:rPr>
      </w:pPr>
      <w:r w:rsidRPr="002E4E85">
        <w:rPr>
          <w:b/>
          <w:lang w:val="ro-MD"/>
        </w:rPr>
        <w:lastRenderedPageBreak/>
        <w:t xml:space="preserve">23. </w:t>
      </w:r>
      <w:r w:rsidRPr="002E4E85">
        <w:rPr>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9C3ADFF" w14:textId="77777777" w:rsidR="006033EE" w:rsidRPr="002E4E85" w:rsidRDefault="006033EE" w:rsidP="006033EE">
      <w:pPr>
        <w:pStyle w:val="a"/>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24. </w:t>
      </w:r>
      <w:r w:rsidRPr="002E4E85">
        <w:rPr>
          <w:lang w:val="ro-MD"/>
        </w:rPr>
        <w:t>Prezentarea oricărui alt formular DUAE este temei de descalificare de la procedura de achiziție publică.</w:t>
      </w:r>
    </w:p>
    <w:p w14:paraId="42F6EF65" w14:textId="77777777" w:rsidR="006033EE" w:rsidRPr="002E4E85" w:rsidRDefault="006033EE" w:rsidP="006033EE">
      <w:pPr>
        <w:pStyle w:val="a"/>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25. </w:t>
      </w:r>
      <w:r w:rsidRPr="002E4E8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4AD4C7" w14:textId="77777777" w:rsidR="006033EE" w:rsidRPr="002E4E85" w:rsidRDefault="006033EE" w:rsidP="006033EE">
      <w:pPr>
        <w:pStyle w:val="a"/>
        <w:numPr>
          <w:ilvl w:val="0"/>
          <w:numId w:val="0"/>
        </w:numPr>
        <w:tabs>
          <w:tab w:val="clear" w:pos="1134"/>
          <w:tab w:val="left" w:pos="-284"/>
          <w:tab w:val="left" w:pos="142"/>
          <w:tab w:val="left" w:pos="284"/>
        </w:tabs>
        <w:ind w:left="-284" w:firstLine="284"/>
        <w:rPr>
          <w:lang w:val="ro-MD"/>
        </w:rPr>
      </w:pPr>
      <w:r w:rsidRPr="002E4E85">
        <w:rPr>
          <w:b/>
          <w:lang w:val="ro-MD"/>
        </w:rPr>
        <w:t xml:space="preserve">26. </w:t>
      </w:r>
      <w:r w:rsidRPr="002E4E85">
        <w:rPr>
          <w:lang w:val="ro-MD"/>
        </w:rPr>
        <w:t>Autoritatea contractantă aplică criterii și cerințe de calificare numai referitoare la:</w:t>
      </w:r>
    </w:p>
    <w:p w14:paraId="4FD19D06" w14:textId="77777777" w:rsidR="006033EE" w:rsidRPr="002E4E85" w:rsidRDefault="006033EE" w:rsidP="006033EE">
      <w:pPr>
        <w:ind w:left="142"/>
        <w:rPr>
          <w:lang w:val="ro-MD"/>
        </w:rPr>
      </w:pPr>
      <w:r w:rsidRPr="002E4E85">
        <w:rPr>
          <w:lang w:val="ro-MD"/>
        </w:rPr>
        <w:t>1) eligibilitatea ofertantului sau candidatului;</w:t>
      </w:r>
    </w:p>
    <w:p w14:paraId="3781DB01" w14:textId="77777777" w:rsidR="006033EE" w:rsidRPr="002E4E85" w:rsidRDefault="006033EE" w:rsidP="006033EE">
      <w:pPr>
        <w:ind w:left="142"/>
        <w:rPr>
          <w:lang w:val="ro-MD"/>
        </w:rPr>
      </w:pPr>
      <w:r w:rsidRPr="002E4E85">
        <w:rPr>
          <w:lang w:val="ro-MD"/>
        </w:rPr>
        <w:t>2) capacitatea de exercitare a activității profesionale;</w:t>
      </w:r>
    </w:p>
    <w:p w14:paraId="0BBB7774" w14:textId="77777777" w:rsidR="006033EE" w:rsidRPr="002E4E85" w:rsidRDefault="006033EE" w:rsidP="006033EE">
      <w:pPr>
        <w:pStyle w:val="a"/>
        <w:numPr>
          <w:ilvl w:val="0"/>
          <w:numId w:val="0"/>
        </w:numPr>
        <w:tabs>
          <w:tab w:val="clear" w:pos="1134"/>
          <w:tab w:val="left" w:pos="0"/>
        </w:tabs>
        <w:ind w:left="142"/>
        <w:rPr>
          <w:lang w:val="ro-MD"/>
        </w:rPr>
      </w:pPr>
      <w:r w:rsidRPr="002E4E85">
        <w:rPr>
          <w:lang w:val="ro-MD"/>
        </w:rPr>
        <w:t>3) capacitatea economică şi financiară;</w:t>
      </w:r>
    </w:p>
    <w:p w14:paraId="31E2588F" w14:textId="77777777" w:rsidR="006033EE" w:rsidRPr="002E4E85" w:rsidRDefault="006033EE" w:rsidP="006033EE">
      <w:pPr>
        <w:pStyle w:val="a"/>
        <w:numPr>
          <w:ilvl w:val="0"/>
          <w:numId w:val="0"/>
        </w:numPr>
        <w:tabs>
          <w:tab w:val="clear" w:pos="1134"/>
          <w:tab w:val="left" w:pos="0"/>
        </w:tabs>
        <w:ind w:left="142"/>
        <w:rPr>
          <w:lang w:val="ro-MD"/>
        </w:rPr>
      </w:pPr>
      <w:r w:rsidRPr="002E4E85">
        <w:rPr>
          <w:lang w:val="ro-MD"/>
        </w:rPr>
        <w:t>4) capacitatea tehnică;</w:t>
      </w:r>
    </w:p>
    <w:p w14:paraId="536C415C" w14:textId="77777777" w:rsidR="006033EE" w:rsidRPr="002E4E85" w:rsidRDefault="006033EE" w:rsidP="006033EE">
      <w:pPr>
        <w:pStyle w:val="a"/>
        <w:numPr>
          <w:ilvl w:val="0"/>
          <w:numId w:val="0"/>
        </w:numPr>
        <w:tabs>
          <w:tab w:val="clear" w:pos="1134"/>
          <w:tab w:val="left" w:pos="0"/>
          <w:tab w:val="left" w:pos="567"/>
        </w:tabs>
        <w:ind w:left="142"/>
        <w:rPr>
          <w:lang w:val="ro-MD"/>
        </w:rPr>
      </w:pPr>
      <w:r w:rsidRPr="002E4E85">
        <w:rPr>
          <w:lang w:val="ro-MD"/>
        </w:rPr>
        <w:t>5) standarde de asigurare a calității;</w:t>
      </w:r>
    </w:p>
    <w:p w14:paraId="7B145756" w14:textId="77777777" w:rsidR="006033EE" w:rsidRPr="002E4E85" w:rsidRDefault="006033EE" w:rsidP="006033EE">
      <w:pPr>
        <w:pStyle w:val="a"/>
        <w:numPr>
          <w:ilvl w:val="0"/>
          <w:numId w:val="0"/>
        </w:numPr>
        <w:tabs>
          <w:tab w:val="clear" w:pos="1134"/>
          <w:tab w:val="left" w:pos="0"/>
        </w:tabs>
        <w:ind w:left="142"/>
        <w:rPr>
          <w:lang w:val="ro-MD"/>
        </w:rPr>
      </w:pPr>
      <w:r w:rsidRPr="002E4E85">
        <w:rPr>
          <w:lang w:val="ro-MD"/>
        </w:rPr>
        <w:t>6) standarde de protecție a mediului.</w:t>
      </w:r>
    </w:p>
    <w:p w14:paraId="5667742E" w14:textId="77777777" w:rsidR="006033EE" w:rsidRPr="002E4E85" w:rsidRDefault="006033EE" w:rsidP="006033EE">
      <w:pPr>
        <w:pStyle w:val="a"/>
        <w:numPr>
          <w:ilvl w:val="0"/>
          <w:numId w:val="0"/>
        </w:numPr>
        <w:tabs>
          <w:tab w:val="clear" w:pos="1134"/>
          <w:tab w:val="left" w:pos="0"/>
        </w:tabs>
        <w:ind w:left="142"/>
        <w:rPr>
          <w:lang w:val="ro-MD"/>
        </w:rPr>
      </w:pPr>
    </w:p>
    <w:p w14:paraId="59E0DEF4" w14:textId="77777777" w:rsidR="006033EE" w:rsidRPr="002E4E85" w:rsidRDefault="006033EE" w:rsidP="006033EE">
      <w:pPr>
        <w:pStyle w:val="a"/>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27. </w:t>
      </w:r>
      <w:r w:rsidRPr="002E4E85">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22D6131B"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2E4E85">
        <w:rPr>
          <w:b/>
          <w:lang w:val="ro-MD"/>
        </w:rPr>
        <w:t>28</w:t>
      </w:r>
      <w:r w:rsidRPr="002E4E8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A7ABD5"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29. </w:t>
      </w:r>
      <w:r w:rsidRPr="002E4E85">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077C6A0" w14:textId="77777777" w:rsidR="006033EE" w:rsidRPr="002E4E85" w:rsidRDefault="006033EE" w:rsidP="006033EE">
      <w:pPr>
        <w:pStyle w:val="a"/>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30. </w:t>
      </w:r>
      <w:r w:rsidRPr="002E4E85">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0B9D1A" w14:textId="77777777" w:rsidR="006033EE" w:rsidRPr="002E4E85" w:rsidRDefault="006033EE" w:rsidP="006033EE">
      <w:pPr>
        <w:pStyle w:val="a"/>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31. </w:t>
      </w:r>
      <w:r w:rsidRPr="002E4E85">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B207" w14:textId="77777777" w:rsidR="006033EE" w:rsidRPr="002E4E85" w:rsidRDefault="006033EE" w:rsidP="006033EE">
      <w:pPr>
        <w:pStyle w:val="a"/>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32. </w:t>
      </w:r>
      <w:r w:rsidRPr="002E4E85">
        <w:rPr>
          <w:lang w:val="ro-MD"/>
        </w:rPr>
        <w:t xml:space="preserve">În ceea ce privesc </w:t>
      </w:r>
      <w:r w:rsidRPr="002E4E85">
        <w:rPr>
          <w:bCs/>
          <w:lang w:val="ro-MD"/>
        </w:rPr>
        <w:t>referințele de</w:t>
      </w:r>
      <w:r w:rsidRPr="002E4E85">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38BC1B" w14:textId="77777777" w:rsidR="006033EE" w:rsidRPr="002E4E85" w:rsidRDefault="006033EE" w:rsidP="006033EE">
      <w:pPr>
        <w:pStyle w:val="a"/>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 33. </w:t>
      </w:r>
      <w:r w:rsidRPr="002E4E85">
        <w:rPr>
          <w:lang w:val="ro-MD"/>
        </w:rPr>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w:t>
      </w:r>
      <w:r w:rsidRPr="002E4E85">
        <w:rPr>
          <w:lang w:val="ro-MD"/>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9515EC" w14:textId="77777777" w:rsidR="006033EE" w:rsidRPr="002E4E85" w:rsidRDefault="006033EE" w:rsidP="006033EE">
      <w:pPr>
        <w:pStyle w:val="a"/>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34. </w:t>
      </w:r>
      <w:r w:rsidRPr="002E4E8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776EED4"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35. </w:t>
      </w:r>
      <w:r w:rsidRPr="002E4E85">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48B50AAA"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36. </w:t>
      </w:r>
      <w:r w:rsidRPr="002E4E85">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466F8D1" w14:textId="77777777" w:rsidR="006033EE" w:rsidRPr="002E4E85" w:rsidRDefault="006033EE" w:rsidP="006033EE">
      <w:pPr>
        <w:pStyle w:val="a"/>
        <w:numPr>
          <w:ilvl w:val="0"/>
          <w:numId w:val="0"/>
        </w:numPr>
        <w:tabs>
          <w:tab w:val="clear" w:pos="1134"/>
          <w:tab w:val="left" w:pos="-284"/>
          <w:tab w:val="left" w:pos="-142"/>
        </w:tabs>
        <w:spacing w:after="120"/>
        <w:ind w:left="-284" w:firstLine="426"/>
        <w:rPr>
          <w:lang w:val="ro-MD"/>
        </w:rPr>
      </w:pPr>
      <w:r w:rsidRPr="002E4E85">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D645AB1" w14:textId="77777777" w:rsidR="006033EE" w:rsidRPr="002E4E85" w:rsidRDefault="006033EE" w:rsidP="006033EE">
      <w:pPr>
        <w:pStyle w:val="a"/>
        <w:numPr>
          <w:ilvl w:val="0"/>
          <w:numId w:val="0"/>
        </w:numPr>
        <w:tabs>
          <w:tab w:val="clear" w:pos="1134"/>
          <w:tab w:val="left" w:pos="-284"/>
          <w:tab w:val="left" w:pos="-142"/>
        </w:tabs>
        <w:spacing w:after="120"/>
        <w:ind w:left="-284" w:firstLine="426"/>
        <w:rPr>
          <w:lang w:val="ro-MD"/>
        </w:rPr>
      </w:pPr>
      <w:r w:rsidRPr="002E4E85">
        <w:rPr>
          <w:lang w:val="ro-MD"/>
        </w:rPr>
        <w:t>2) lichiditate generală (active circulante/datorii curente) și nivelul minim de lichiditate (nu mai puțin de 100%);</w:t>
      </w:r>
    </w:p>
    <w:p w14:paraId="6DF8204C" w14:textId="77777777" w:rsidR="006033EE" w:rsidRPr="002E4E85" w:rsidRDefault="006033EE" w:rsidP="006033EE">
      <w:pPr>
        <w:pStyle w:val="a"/>
        <w:numPr>
          <w:ilvl w:val="0"/>
          <w:numId w:val="0"/>
        </w:numPr>
        <w:tabs>
          <w:tab w:val="clear" w:pos="1134"/>
          <w:tab w:val="left" w:pos="-284"/>
          <w:tab w:val="left" w:pos="-142"/>
          <w:tab w:val="left" w:pos="426"/>
        </w:tabs>
        <w:spacing w:after="120"/>
        <w:ind w:left="-284" w:firstLine="426"/>
        <w:rPr>
          <w:lang w:val="ro-MD"/>
        </w:rPr>
      </w:pPr>
      <w:r w:rsidRPr="002E4E85">
        <w:rPr>
          <w:lang w:val="ro-MD"/>
        </w:rPr>
        <w:t>3) declarații bancare corespunzătoare sau, după caz, dovezi privind asigurarea riscului profesional;</w:t>
      </w:r>
    </w:p>
    <w:p w14:paraId="62FC084E" w14:textId="77777777" w:rsidR="006033EE" w:rsidRPr="002E4E85" w:rsidRDefault="006033EE" w:rsidP="006033EE">
      <w:pPr>
        <w:pStyle w:val="a"/>
        <w:numPr>
          <w:ilvl w:val="0"/>
          <w:numId w:val="0"/>
        </w:numPr>
        <w:tabs>
          <w:tab w:val="clear" w:pos="1134"/>
          <w:tab w:val="left" w:pos="-284"/>
          <w:tab w:val="left" w:pos="284"/>
          <w:tab w:val="left" w:pos="426"/>
        </w:tabs>
        <w:spacing w:after="120"/>
        <w:ind w:left="-284" w:firstLine="426"/>
        <w:rPr>
          <w:lang w:val="ro-MD"/>
        </w:rPr>
      </w:pPr>
      <w:r w:rsidRPr="002E4E85">
        <w:rPr>
          <w:lang w:val="ro-MD"/>
        </w:rPr>
        <w:t>4) situația financiară pentru perioada de gestiune anterioară, avizat şi înregistrat de organele competente, și orice alte documente legale edificatoare prin care ofertantul își poate dovedi capacitatea economico-financiară.</w:t>
      </w:r>
    </w:p>
    <w:p w14:paraId="79D78C8C"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37.  </w:t>
      </w:r>
      <w:r w:rsidRPr="002E4E85">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D37CC7F" w14:textId="77777777" w:rsidR="006033EE" w:rsidRPr="002E4E85" w:rsidRDefault="006033EE" w:rsidP="006033EE">
      <w:pPr>
        <w:pStyle w:val="a"/>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38. </w:t>
      </w:r>
      <w:r w:rsidRPr="002E4E85">
        <w:rPr>
          <w:bCs/>
          <w:lang w:val="ro-MD"/>
        </w:rPr>
        <w:t>La solicitarea autorității contactante,</w:t>
      </w:r>
      <w:r w:rsidRPr="002E4E85">
        <w:rPr>
          <w:b/>
          <w:lang w:val="ro-MD"/>
        </w:rPr>
        <w:t xml:space="preserve"> </w:t>
      </w:r>
      <w:r w:rsidRPr="002E4E85">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0AD04DF" w14:textId="77777777" w:rsidR="006033EE" w:rsidRPr="002E4E85" w:rsidRDefault="006033EE" w:rsidP="006033EE">
      <w:pPr>
        <w:pStyle w:val="a"/>
        <w:numPr>
          <w:ilvl w:val="0"/>
          <w:numId w:val="0"/>
        </w:numPr>
        <w:tabs>
          <w:tab w:val="clear" w:pos="1134"/>
          <w:tab w:val="left" w:pos="142"/>
        </w:tabs>
        <w:spacing w:after="120"/>
        <w:ind w:left="-284" w:firstLine="426"/>
        <w:rPr>
          <w:lang w:val="ro-MD"/>
        </w:rPr>
      </w:pPr>
      <w:r w:rsidRPr="002E4E85">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8A0A598" w14:textId="77777777" w:rsidR="006033EE" w:rsidRPr="002E4E85" w:rsidRDefault="006033EE" w:rsidP="006033EE">
      <w:pPr>
        <w:pStyle w:val="a"/>
        <w:numPr>
          <w:ilvl w:val="0"/>
          <w:numId w:val="0"/>
        </w:numPr>
        <w:tabs>
          <w:tab w:val="clear" w:pos="1134"/>
          <w:tab w:val="left" w:pos="142"/>
        </w:tabs>
        <w:spacing w:after="120"/>
        <w:ind w:left="-284" w:firstLine="426"/>
        <w:rPr>
          <w:lang w:val="ro-MD"/>
        </w:rPr>
      </w:pPr>
      <w:r w:rsidRPr="002E4E85">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5FD961A" w14:textId="77777777" w:rsidR="006033EE" w:rsidRPr="002E4E85" w:rsidRDefault="006033EE" w:rsidP="006033EE">
      <w:pPr>
        <w:pStyle w:val="a"/>
        <w:numPr>
          <w:ilvl w:val="0"/>
          <w:numId w:val="0"/>
        </w:numPr>
        <w:tabs>
          <w:tab w:val="clear" w:pos="1134"/>
          <w:tab w:val="left" w:pos="142"/>
        </w:tabs>
        <w:spacing w:after="120"/>
        <w:ind w:left="-284" w:firstLine="426"/>
        <w:rPr>
          <w:lang w:val="ro-MD"/>
        </w:rPr>
      </w:pPr>
      <w:r w:rsidRPr="002E4E85">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C745422" w14:textId="77777777" w:rsidR="006033EE" w:rsidRPr="002E4E85" w:rsidRDefault="006033EE" w:rsidP="006033EE">
      <w:pPr>
        <w:pStyle w:val="a"/>
        <w:numPr>
          <w:ilvl w:val="0"/>
          <w:numId w:val="0"/>
        </w:numPr>
        <w:tabs>
          <w:tab w:val="clear" w:pos="1134"/>
          <w:tab w:val="left" w:pos="142"/>
        </w:tabs>
        <w:spacing w:after="120"/>
        <w:ind w:left="-284" w:firstLine="426"/>
        <w:rPr>
          <w:lang w:val="ro-MD"/>
        </w:rPr>
      </w:pPr>
      <w:r w:rsidRPr="002E4E85">
        <w:rPr>
          <w:lang w:val="ro-MD"/>
        </w:rPr>
        <w:t>4) o declaraţie referitoare la efectivele medii anuale al personalului angajat şi ale cadrelor de conducere în ultimii 3 ani;</w:t>
      </w:r>
    </w:p>
    <w:p w14:paraId="15CCA3C0" w14:textId="77777777" w:rsidR="006033EE" w:rsidRPr="002E4E85" w:rsidRDefault="006033EE" w:rsidP="006033EE">
      <w:pPr>
        <w:pStyle w:val="a"/>
        <w:numPr>
          <w:ilvl w:val="0"/>
          <w:numId w:val="0"/>
        </w:numPr>
        <w:tabs>
          <w:tab w:val="clear" w:pos="1134"/>
          <w:tab w:val="left" w:pos="142"/>
        </w:tabs>
        <w:spacing w:after="120"/>
        <w:ind w:left="-284" w:firstLine="426"/>
        <w:rPr>
          <w:lang w:val="ro-MD"/>
        </w:rPr>
      </w:pPr>
      <w:r w:rsidRPr="002E4E85">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6B2B8EA" w14:textId="77777777" w:rsidR="006033EE" w:rsidRPr="002E4E85" w:rsidRDefault="006033EE" w:rsidP="006033EE">
      <w:pPr>
        <w:pStyle w:val="a"/>
        <w:numPr>
          <w:ilvl w:val="0"/>
          <w:numId w:val="0"/>
        </w:numPr>
        <w:tabs>
          <w:tab w:val="clear" w:pos="1134"/>
          <w:tab w:val="left" w:pos="142"/>
        </w:tabs>
        <w:spacing w:after="120"/>
        <w:ind w:left="-284" w:firstLine="426"/>
        <w:rPr>
          <w:lang w:val="ro-MD"/>
        </w:rPr>
      </w:pPr>
      <w:r w:rsidRPr="002E4E85">
        <w:rPr>
          <w:lang w:val="ro-MD"/>
        </w:rPr>
        <w:lastRenderedPageBreak/>
        <w:t>6) o declaraţie referitoare la utilajele, instalaţiile, echipamentele tehnice de care poate dispune operatorul economic pentru îndeplinirea corespunzătoare a contractului de lucrări sau servicii de proiectare și de lucrări, conform anexei nr. 14;</w:t>
      </w:r>
    </w:p>
    <w:p w14:paraId="716CE3BD" w14:textId="77777777" w:rsidR="006033EE" w:rsidRPr="002E4E85" w:rsidRDefault="006033EE" w:rsidP="006033EE">
      <w:pPr>
        <w:pStyle w:val="a"/>
        <w:numPr>
          <w:ilvl w:val="0"/>
          <w:numId w:val="0"/>
        </w:numPr>
        <w:tabs>
          <w:tab w:val="clear" w:pos="1134"/>
          <w:tab w:val="left" w:pos="142"/>
        </w:tabs>
        <w:spacing w:after="120"/>
        <w:ind w:left="-284" w:firstLine="426"/>
        <w:rPr>
          <w:lang w:val="ro-MD"/>
        </w:rPr>
      </w:pPr>
      <w:r w:rsidRPr="002E4E85">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7969B7BA"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39. </w:t>
      </w:r>
      <w:r w:rsidRPr="002E4E85">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BA5454"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40. </w:t>
      </w:r>
      <w:r w:rsidRPr="002E4E85">
        <w:rPr>
          <w:lang w:val="ro-MD"/>
        </w:rPr>
        <w:t>Ofertantul urmează să dispună de un nivel minim de experienţă pentru a se califica conform cerinţelor de îndeplinire a contractului:</w:t>
      </w:r>
    </w:p>
    <w:p w14:paraId="7241FACC"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83F4D9B"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F9129EB"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41. </w:t>
      </w:r>
      <w:r w:rsidRPr="002E4E85">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020AD0"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42.  </w:t>
      </w:r>
      <w:r w:rsidRPr="002E4E85">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C65C3B9" w14:textId="77777777" w:rsidR="006033EE" w:rsidRPr="002E4E85" w:rsidRDefault="006033EE" w:rsidP="006033EE">
      <w:pPr>
        <w:pStyle w:val="a"/>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43. </w:t>
      </w:r>
      <w:r w:rsidRPr="002E4E85">
        <w:rPr>
          <w:bCs/>
          <w:lang w:val="ro-MD"/>
        </w:rPr>
        <w:t>Operatorul economic prezintă documente, certificate, emise de organisme independente, prin care se atestă faptul că respectă anumite standarde de protecţie a mediului, aceasta trebuie să se raporteze:</w:t>
      </w:r>
    </w:p>
    <w:p w14:paraId="17127B35" w14:textId="77777777" w:rsidR="006033EE" w:rsidRPr="002E4E85" w:rsidRDefault="006033EE" w:rsidP="006033E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1) la Sistemul Comunitar de Management de Mediu şi Audit (EMAS), sau;</w:t>
      </w:r>
    </w:p>
    <w:p w14:paraId="3B0D626B" w14:textId="77777777" w:rsidR="006033EE" w:rsidRPr="002E4E85" w:rsidRDefault="006033EE" w:rsidP="006033E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0B856543" w14:textId="77777777" w:rsidR="006033EE" w:rsidRPr="002E4E85" w:rsidRDefault="006033EE" w:rsidP="006033E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b/>
          <w:lang w:val="ro-MD"/>
        </w:rPr>
        <w:t xml:space="preserve">44. </w:t>
      </w:r>
      <w:r w:rsidRPr="002E4E85">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78A6C45"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b/>
          <w:lang w:val="ro-MD"/>
        </w:rPr>
        <w:t xml:space="preserve">45. </w:t>
      </w:r>
      <w:r w:rsidRPr="002E4E85">
        <w:rPr>
          <w:lang w:val="ro-MD"/>
        </w:rPr>
        <w:t>Autoritățile contractante pot utiliza o serie de criterii generale privind durabilitatea pentru executarea lucrărilor sau serviciilor de proiectare și de lucrări:</w:t>
      </w:r>
    </w:p>
    <w:p w14:paraId="34685DFF"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 xml:space="preserve">1) materiale de construcție și aprovizionare durabilă; </w:t>
      </w:r>
    </w:p>
    <w:p w14:paraId="22EACBB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2) depozitarea deșeurilor reciclabile și sistemul de gestionare a deșeurilor;</w:t>
      </w:r>
    </w:p>
    <w:p w14:paraId="249506CA"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3) gestionarea deșeurilor din demolări;</w:t>
      </w:r>
    </w:p>
    <w:p w14:paraId="043243C9"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lastRenderedPageBreak/>
        <w:t>4) instalarea și punerea în funcțiune a sistemelor energetice și surse de energie cu emisii de carbon reduse sau de nivel zero;</w:t>
      </w:r>
    </w:p>
    <w:p w14:paraId="175F25AD"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5) contractul de performanță energetică;</w:t>
      </w:r>
    </w:p>
    <w:p w14:paraId="38352568"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6) conținut reciclat în beton și zidărie;</w:t>
      </w:r>
    </w:p>
    <w:p w14:paraId="69E8CC2A"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7) reducerea emisiilor de CO</w:t>
      </w:r>
      <w:r w:rsidRPr="002E4E85">
        <w:rPr>
          <w:vertAlign w:val="subscript"/>
          <w:lang w:val="ro-MD"/>
        </w:rPr>
        <w:t>2</w:t>
      </w:r>
      <w:r w:rsidRPr="002E4E85">
        <w:rPr>
          <w:lang w:val="ro-MD"/>
        </w:rPr>
        <w:t>e/tonă pentru transportul de agregate de utilizat în elementele de construcție specificate;</w:t>
      </w:r>
    </w:p>
    <w:p w14:paraId="22ED48BE"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8) sisteme de încălzire, inclusiv producerea combinată de energie electrică și energie termică (CHP);</w:t>
      </w:r>
    </w:p>
    <w:p w14:paraId="040C609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9) controlul și managementul consumului de energie;</w:t>
      </w:r>
    </w:p>
    <w:p w14:paraId="69E14F59"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10) clauze de executare a contractului (CEC) – contractantul va pune în aplicare un plan de gestionare a deșeurilor pe șantier, monitorizînd și raportînd aplicarea pe durata desfășurării lucrărilor pe șantier;</w:t>
      </w:r>
    </w:p>
    <w:p w14:paraId="03ADFDC6"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11) aprovizionarea cu produse certificate ca fiind durabile (Patru etichete ecologice ale UE pentru componente);</w:t>
      </w:r>
    </w:p>
    <w:p w14:paraId="44ED52BF"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12) vopsele și lacuri de interior și de exterior;</w:t>
      </w:r>
    </w:p>
    <w:p w14:paraId="5F8C3D9B"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13) îmbrăcăminți rezistente;</w:t>
      </w:r>
    </w:p>
    <w:p w14:paraId="22244372"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14) pardoseli din lemn;</w:t>
      </w:r>
    </w:p>
    <w:p w14:paraId="643C219C"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15) încălzitoare de apă;</w:t>
      </w:r>
    </w:p>
    <w:p w14:paraId="71E25C86"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 xml:space="preserve">16) construcțiile eficiente din punctul de vedere al resurselor; </w:t>
      </w:r>
    </w:p>
    <w:p w14:paraId="14046E6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17) reutilizare maximă, la fața locului, a materialelor și a solurilor excavate și pentru utilizarea materialelor de construcții cu conținut reciclat ridicat sau reutilizat;</w:t>
      </w:r>
    </w:p>
    <w:p w14:paraId="090B2FB8"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18) creșterea durabilității materialelor și reducerea necesităților de întreținere, emisiile fonice mai reduse în etapa de construcție, utilizare și întreținere;</w:t>
      </w:r>
    </w:p>
    <w:p w14:paraId="0D326D54"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19) durabilitatea straturilor de uzură ale îmbrăcăminților rutiere. Optimizarea strategiei de întreținere pentru garantarea performanței dorite pentru rezistența la rulare, durabilitate și reducerea zgomotelor; </w:t>
      </w:r>
    </w:p>
    <w:p w14:paraId="6298EDEE"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1FECA911"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551EB057"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22) creșterea durabilității îmbrăcăminților, a capacității portante și a rezistenței la uzură; </w:t>
      </w:r>
    </w:p>
    <w:p w14:paraId="155FD82B"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23) dezvoltarea și executarea planurilor de monitorizare și întreținere în situației concrete; </w:t>
      </w:r>
    </w:p>
    <w:p w14:paraId="18F4A5F1"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24) evaluarea durabilității asupra materialelor de construcții; </w:t>
      </w:r>
    </w:p>
    <w:p w14:paraId="7C8ECA7D"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25) identificarea și evaluarea riscurilor deșeurilor periculoase; </w:t>
      </w:r>
    </w:p>
    <w:p w14:paraId="0CFB299B" w14:textId="77777777" w:rsidR="006033EE" w:rsidRPr="002E4E85" w:rsidRDefault="006033EE" w:rsidP="006033EE">
      <w:pPr>
        <w:tabs>
          <w:tab w:val="left" w:pos="-284"/>
          <w:tab w:val="left" w:pos="142"/>
          <w:tab w:val="left" w:pos="284"/>
          <w:tab w:val="left" w:pos="426"/>
          <w:tab w:val="left" w:pos="604"/>
        </w:tabs>
        <w:spacing w:after="120"/>
        <w:ind w:left="-284" w:firstLine="284"/>
        <w:jc w:val="both"/>
        <w:rPr>
          <w:lang w:val="ro-MD"/>
        </w:rPr>
      </w:pPr>
      <w:r w:rsidRPr="002E4E85">
        <w:rPr>
          <w:lang w:val="ro-MD"/>
        </w:rPr>
        <w:t>26) generarea de deșeuri în timpul pregătirii terenului, al construirii, utilizării și demolării clădirii.</w:t>
      </w:r>
    </w:p>
    <w:bookmarkEnd w:id="23"/>
    <w:bookmarkEnd w:id="24"/>
    <w:p w14:paraId="1A77CD18" w14:textId="77777777" w:rsidR="006033EE" w:rsidRPr="002E4E85" w:rsidRDefault="006033EE" w:rsidP="006033EE">
      <w:pPr>
        <w:tabs>
          <w:tab w:val="left" w:pos="-284"/>
          <w:tab w:val="left" w:pos="142"/>
          <w:tab w:val="left" w:pos="284"/>
          <w:tab w:val="left" w:pos="426"/>
          <w:tab w:val="left" w:pos="604"/>
        </w:tabs>
        <w:spacing w:after="120"/>
        <w:ind w:left="-284" w:firstLine="284"/>
        <w:jc w:val="both"/>
        <w:rPr>
          <w:lang w:val="ro-MD"/>
        </w:rPr>
      </w:pPr>
      <w:r w:rsidRPr="002E4E85">
        <w:rPr>
          <w:b/>
          <w:lang w:val="ro-MD"/>
        </w:rPr>
        <w:t>46.</w:t>
      </w:r>
      <w:r w:rsidRPr="002E4E85">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103C486" w14:textId="77777777" w:rsidR="006033EE" w:rsidRPr="002E4E85" w:rsidRDefault="006033EE" w:rsidP="006033EE">
      <w:pPr>
        <w:tabs>
          <w:tab w:val="left" w:pos="-284"/>
          <w:tab w:val="left" w:pos="-142"/>
        </w:tabs>
        <w:spacing w:after="120"/>
        <w:ind w:left="-284" w:firstLine="284"/>
        <w:jc w:val="both"/>
        <w:rPr>
          <w:lang w:val="ro-MD"/>
        </w:rPr>
      </w:pPr>
      <w:r w:rsidRPr="002E4E85">
        <w:rPr>
          <w:b/>
          <w:lang w:val="ro-MD"/>
        </w:rPr>
        <w:t>47.</w:t>
      </w:r>
      <w:r w:rsidRPr="002E4E85">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970201"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48. </w:t>
      </w:r>
      <w:r w:rsidRPr="002E4E85">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434921E"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49. </w:t>
      </w:r>
      <w:r w:rsidRPr="002E4E85">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FD65F42"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50.  </w:t>
      </w:r>
      <w:r w:rsidRPr="002E4E85">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w:t>
      </w:r>
      <w:r w:rsidRPr="002E4E85">
        <w:rPr>
          <w:lang w:val="ro-MD"/>
        </w:rPr>
        <w:lastRenderedPageBreak/>
        <w:t>(conform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E111459" w14:textId="77777777" w:rsidR="006033EE" w:rsidRPr="002E4E85" w:rsidRDefault="006033EE" w:rsidP="006033EE">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2E4E85">
        <w:rPr>
          <w:rFonts w:ascii="Times New Roman" w:eastAsia="Times New Roman" w:hAnsi="Times New Roman" w:cs="Times New Roman"/>
          <w:bCs w:val="0"/>
          <w:color w:val="auto"/>
          <w:lang w:val="ro-MD"/>
        </w:rPr>
        <w:t>Secţiunea a 3-a</w:t>
      </w:r>
    </w:p>
    <w:p w14:paraId="6046605A" w14:textId="77777777" w:rsidR="006033EE" w:rsidRPr="002E4E85" w:rsidRDefault="006033EE" w:rsidP="006033EE">
      <w:pPr>
        <w:rPr>
          <w:lang w:val="ro-MD"/>
        </w:rPr>
      </w:pPr>
    </w:p>
    <w:bookmarkEnd w:id="25"/>
    <w:bookmarkEnd w:id="26"/>
    <w:p w14:paraId="06EB3FDE" w14:textId="77777777" w:rsidR="006033EE" w:rsidRPr="002E4E85" w:rsidRDefault="006033EE" w:rsidP="006033E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E4E85">
        <w:rPr>
          <w:rFonts w:ascii="Times New Roman" w:eastAsia="Times New Roman" w:hAnsi="Times New Roman" w:cs="Times New Roman"/>
          <w:bCs w:val="0"/>
          <w:color w:val="auto"/>
          <w:sz w:val="24"/>
          <w:szCs w:val="24"/>
          <w:lang w:val="ro-MD"/>
        </w:rPr>
        <w:t>Pregătirea/Elaborarea ofertelor</w:t>
      </w:r>
    </w:p>
    <w:p w14:paraId="09FDD74E" w14:textId="77777777" w:rsidR="006033EE" w:rsidRPr="002E4E85" w:rsidRDefault="006033EE" w:rsidP="006033EE">
      <w:pPr>
        <w:tabs>
          <w:tab w:val="left" w:pos="-284"/>
        </w:tabs>
        <w:ind w:left="-284" w:firstLine="284"/>
        <w:rPr>
          <w:lang w:val="ro-MD"/>
        </w:rPr>
      </w:pPr>
    </w:p>
    <w:p w14:paraId="6A3992E4" w14:textId="77777777" w:rsidR="006033EE" w:rsidRPr="002E4E85" w:rsidRDefault="006033EE" w:rsidP="006033EE">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E4E85">
        <w:rPr>
          <w:b/>
          <w:lang w:val="ro-MD"/>
        </w:rPr>
        <w:t xml:space="preserve">51. </w:t>
      </w:r>
      <w:r w:rsidRPr="002E4E85">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DC52093" w14:textId="77777777" w:rsidR="006033EE" w:rsidRPr="002E4E85" w:rsidRDefault="006033EE" w:rsidP="006033EE">
      <w:pPr>
        <w:tabs>
          <w:tab w:val="left" w:pos="0"/>
          <w:tab w:val="left" w:pos="284"/>
          <w:tab w:val="left" w:pos="604"/>
          <w:tab w:val="left" w:pos="960"/>
        </w:tabs>
        <w:rPr>
          <w:lang w:val="ro-MD"/>
        </w:rPr>
      </w:pPr>
      <w:r w:rsidRPr="002E4E85">
        <w:rPr>
          <w:b/>
          <w:lang w:val="ro-MD"/>
        </w:rPr>
        <w:t xml:space="preserve">52. </w:t>
      </w:r>
      <w:r w:rsidRPr="002E4E85">
        <w:rPr>
          <w:lang w:val="ro-MD"/>
        </w:rPr>
        <w:t>Oferta cuprinde următoarele formulare:</w:t>
      </w:r>
    </w:p>
    <w:p w14:paraId="4E7F88E2" w14:textId="77777777" w:rsidR="006033EE" w:rsidRPr="002E4E85" w:rsidRDefault="006033EE" w:rsidP="006033EE">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2E4E85">
        <w:rPr>
          <w:lang w:val="ro-MD"/>
        </w:rPr>
        <w:t>1) Propunerea tehnică;</w:t>
      </w:r>
      <w:bookmarkEnd w:id="36"/>
      <w:bookmarkEnd w:id="37"/>
      <w:bookmarkEnd w:id="38"/>
      <w:bookmarkEnd w:id="39"/>
    </w:p>
    <w:p w14:paraId="0DB32C02" w14:textId="77777777" w:rsidR="006033EE" w:rsidRPr="002E4E85" w:rsidRDefault="006033EE" w:rsidP="006033EE">
      <w:pPr>
        <w:tabs>
          <w:tab w:val="left" w:pos="0"/>
          <w:tab w:val="left" w:pos="426"/>
          <w:tab w:val="left" w:pos="960"/>
        </w:tabs>
        <w:rPr>
          <w:lang w:val="ro-MD"/>
        </w:rPr>
      </w:pPr>
      <w:r w:rsidRPr="002E4E85">
        <w:rPr>
          <w:lang w:val="ro-MD"/>
        </w:rPr>
        <w:t>2) Propunerea financiară;</w:t>
      </w:r>
    </w:p>
    <w:p w14:paraId="2DABFD67" w14:textId="77777777" w:rsidR="006033EE" w:rsidRPr="002E4E85" w:rsidRDefault="006033EE" w:rsidP="006033EE">
      <w:pPr>
        <w:tabs>
          <w:tab w:val="left" w:pos="0"/>
          <w:tab w:val="left" w:pos="426"/>
          <w:tab w:val="left" w:pos="960"/>
        </w:tabs>
        <w:rPr>
          <w:lang w:val="ro-MD"/>
        </w:rPr>
      </w:pPr>
      <w:r w:rsidRPr="002E4E85">
        <w:rPr>
          <w:lang w:val="ro-MD"/>
        </w:rPr>
        <w:t>3) DUAE</w:t>
      </w:r>
      <w:bookmarkEnd w:id="31"/>
      <w:bookmarkEnd w:id="32"/>
      <w:bookmarkEnd w:id="33"/>
      <w:bookmarkEnd w:id="34"/>
      <w:bookmarkEnd w:id="35"/>
      <w:r w:rsidRPr="002E4E85">
        <w:rPr>
          <w:lang w:val="ro-MD"/>
        </w:rPr>
        <w:t>;</w:t>
      </w:r>
    </w:p>
    <w:p w14:paraId="3A25267E" w14:textId="77777777" w:rsidR="006033EE" w:rsidRPr="002E4E85" w:rsidRDefault="006033EE" w:rsidP="006033EE">
      <w:pPr>
        <w:tabs>
          <w:tab w:val="left" w:pos="0"/>
          <w:tab w:val="left" w:pos="426"/>
          <w:tab w:val="left" w:pos="960"/>
        </w:tabs>
        <w:spacing w:after="240"/>
        <w:rPr>
          <w:lang w:val="ro-MD"/>
        </w:rPr>
      </w:pPr>
      <w:r w:rsidRPr="002E4E85">
        <w:rPr>
          <w:lang w:val="ro-MD"/>
        </w:rPr>
        <w:t>4) Garanția pentru ofertă, după caz (anexa nr. 9).</w:t>
      </w:r>
    </w:p>
    <w:p w14:paraId="3E4293F4" w14:textId="77777777" w:rsidR="006033EE" w:rsidRPr="002E4E85" w:rsidRDefault="006033EE" w:rsidP="006033EE">
      <w:pPr>
        <w:tabs>
          <w:tab w:val="left" w:pos="-284"/>
          <w:tab w:val="left" w:pos="-142"/>
          <w:tab w:val="left" w:pos="426"/>
          <w:tab w:val="left" w:pos="604"/>
          <w:tab w:val="left" w:pos="960"/>
        </w:tabs>
        <w:spacing w:after="120"/>
        <w:ind w:left="-284" w:firstLine="284"/>
        <w:jc w:val="both"/>
        <w:rPr>
          <w:lang w:val="ro-MD"/>
        </w:rPr>
      </w:pPr>
      <w:r w:rsidRPr="002E4E85">
        <w:rPr>
          <w:b/>
          <w:lang w:val="ro-MD"/>
        </w:rPr>
        <w:t xml:space="preserve">53. </w:t>
      </w:r>
      <w:r w:rsidRPr="002E4E85">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B32CBDD"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b/>
          <w:lang w:val="ro-MD"/>
        </w:rPr>
        <w:t>54</w:t>
      </w:r>
      <w:r w:rsidRPr="002E4E85">
        <w:rPr>
          <w:lang w:val="ro-MD"/>
        </w:rPr>
        <w:t>. Oferta elaborată de ofertant trebuie să cuprindă:</w:t>
      </w:r>
    </w:p>
    <w:p w14:paraId="06C3970F"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lang w:val="ro-MD"/>
        </w:rPr>
        <w:t xml:space="preserve">1) </w:t>
      </w:r>
      <w:r w:rsidRPr="002E4E85">
        <w:rPr>
          <w:bCs/>
          <w:lang w:val="ro-MD"/>
        </w:rPr>
        <w:t>Propunerea tehnică</w:t>
      </w:r>
      <w:r w:rsidRPr="002E4E85">
        <w:rPr>
          <w:b/>
          <w:bCs/>
          <w:lang w:val="ro-MD"/>
        </w:rPr>
        <w:t xml:space="preserve"> - </w:t>
      </w:r>
      <w:r w:rsidRPr="002E4E85">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886CFA7" w14:textId="77777777" w:rsidR="006033EE" w:rsidRPr="002E4E85" w:rsidRDefault="006033EE" w:rsidP="006033EE">
      <w:pPr>
        <w:tabs>
          <w:tab w:val="left" w:pos="142"/>
          <w:tab w:val="left" w:pos="426"/>
          <w:tab w:val="left" w:pos="604"/>
          <w:tab w:val="left" w:pos="960"/>
        </w:tabs>
        <w:ind w:left="-284" w:firstLine="284"/>
        <w:jc w:val="both"/>
        <w:rPr>
          <w:lang w:val="ro-MD"/>
        </w:rPr>
      </w:pPr>
      <w:r w:rsidRPr="002E4E85">
        <w:rPr>
          <w:lang w:val="ro-MD"/>
        </w:rPr>
        <w:t>a) graficul de executare a lucrării (anexa nr. 10);</w:t>
      </w:r>
    </w:p>
    <w:p w14:paraId="06D8EBCC"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ADAB871" w14:textId="77777777" w:rsidR="006033EE" w:rsidRPr="002E4E85" w:rsidRDefault="006033EE" w:rsidP="006033EE">
      <w:pPr>
        <w:tabs>
          <w:tab w:val="left" w:pos="-284"/>
          <w:tab w:val="left" w:pos="426"/>
          <w:tab w:val="left" w:pos="604"/>
          <w:tab w:val="left" w:pos="960"/>
        </w:tabs>
        <w:spacing w:after="240"/>
        <w:ind w:left="-284" w:firstLine="284"/>
        <w:jc w:val="both"/>
        <w:rPr>
          <w:lang w:val="ro-MD"/>
        </w:rPr>
      </w:pPr>
      <w:r w:rsidRPr="002E4E85">
        <w:rPr>
          <w:lang w:val="ro-MD"/>
        </w:rPr>
        <w:t>2)</w:t>
      </w:r>
      <w:r w:rsidRPr="002E4E85">
        <w:rPr>
          <w:bCs/>
          <w:lang w:val="ro-MD"/>
        </w:rPr>
        <w:t xml:space="preserve"> Propunerea financiară</w:t>
      </w:r>
      <w:r w:rsidRPr="002E4E85">
        <w:rPr>
          <w:b/>
          <w:bCs/>
          <w:lang w:val="ro-MD"/>
        </w:rPr>
        <w:t>-</w:t>
      </w:r>
      <w:r w:rsidRPr="002E4E85">
        <w:rPr>
          <w:bCs/>
          <w:lang w:val="ro-MD"/>
        </w:rPr>
        <w:t>o</w:t>
      </w:r>
      <w:r w:rsidRPr="002E4E85">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3E29DE5"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55. </w:t>
      </w:r>
      <w:r w:rsidRPr="002E4E85">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7D021AC" w14:textId="77777777" w:rsidR="006033EE" w:rsidRPr="002E4E85" w:rsidRDefault="006033EE" w:rsidP="006033EE">
      <w:pPr>
        <w:tabs>
          <w:tab w:val="left" w:pos="-284"/>
          <w:tab w:val="left" w:pos="426"/>
          <w:tab w:val="left" w:pos="604"/>
          <w:tab w:val="left" w:pos="960"/>
        </w:tabs>
        <w:spacing w:after="120"/>
        <w:ind w:left="-284" w:firstLine="284"/>
        <w:jc w:val="both"/>
        <w:rPr>
          <w:bCs/>
          <w:noProof w:val="0"/>
          <w:lang w:val="ro-MD" w:eastAsia="it-IT"/>
        </w:rPr>
      </w:pPr>
      <w:r w:rsidRPr="002E4E85">
        <w:rPr>
          <w:b/>
          <w:lang w:val="ro-MD"/>
        </w:rPr>
        <w:t xml:space="preserve">56. </w:t>
      </w:r>
      <w:r w:rsidRPr="002E4E85">
        <w:rPr>
          <w:noProof w:val="0"/>
          <w:lang w:val="ro-MD"/>
        </w:rPr>
        <w:t>Ofertantul depune garanția pentru ofertă</w:t>
      </w:r>
      <w:r w:rsidRPr="002E4E85">
        <w:rPr>
          <w:lang w:val="ro-MD"/>
        </w:rPr>
        <w:t xml:space="preserve"> conform</w:t>
      </w:r>
      <w:hyperlink r:id="rId8" w:history="1">
        <w:r w:rsidRPr="002E4E85">
          <w:rPr>
            <w:bCs/>
            <w:noProof w:val="0"/>
            <w:lang w:val="ro-MD" w:eastAsia="it-IT"/>
          </w:rPr>
          <w:t xml:space="preserve"> Regulamentului privind achizițiile publice de lucrări</w:t>
        </w:r>
      </w:hyperlink>
      <w:r w:rsidRPr="002E4E85">
        <w:rPr>
          <w:lang w:val="ro-MD"/>
        </w:rPr>
        <w:t>,</w:t>
      </w:r>
      <w:r w:rsidRPr="002E4E85">
        <w:rPr>
          <w:bCs/>
          <w:noProof w:val="0"/>
          <w:lang w:val="ro-MD" w:eastAsia="it-IT"/>
        </w:rPr>
        <w:t xml:space="preserve"> aprobat prin Hotărârea Guvernului nr. 638/2020.</w:t>
      </w:r>
    </w:p>
    <w:p w14:paraId="36A8A844"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57. </w:t>
      </w:r>
      <w:r w:rsidRPr="002E4E85">
        <w:rPr>
          <w:lang w:val="ro-MD"/>
        </w:rPr>
        <w:t>În cazul unei asocieri, garanția pentru ofertă se depune de antreprenorul general (liderul asociației).</w:t>
      </w:r>
    </w:p>
    <w:p w14:paraId="7F4BF7F0"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58.  </w:t>
      </w:r>
      <w:r w:rsidRPr="002E4E85">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073BE15"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59.  </w:t>
      </w:r>
      <w:r w:rsidRPr="002E4E85">
        <w:rPr>
          <w:lang w:val="ro-MD"/>
        </w:rPr>
        <w:t>În cazul extinderii perioadei de valabilitate a ofertei, perioada de valabilitate a garanției pentru ofertă se prelungește în mod corespunzător.</w:t>
      </w:r>
    </w:p>
    <w:p w14:paraId="134FE3E7"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lastRenderedPageBreak/>
        <w:t xml:space="preserve">60.  </w:t>
      </w:r>
      <w:r w:rsidRPr="002E4E85">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E6D833"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61. </w:t>
      </w:r>
      <w:r w:rsidRPr="002E4E85">
        <w:rPr>
          <w:lang w:val="ro-MD"/>
        </w:rPr>
        <w:t xml:space="preserve">Ofertele care conţin o perioadă de garanţie mai mică decât perioada de valabilitate a ofertelor prevăzută în anexa nr. 2 se resping de către grupul de lucru </w:t>
      </w:r>
      <w:r w:rsidRPr="002E4E85">
        <w:rPr>
          <w:lang w:val="ro-MD" w:eastAsia="en-GB"/>
        </w:rPr>
        <w:t>sau, după caz, specialistul certificat în domeniul achizițiilor publice</w:t>
      </w:r>
      <w:r w:rsidRPr="002E4E85">
        <w:rPr>
          <w:lang w:val="ro-MD"/>
        </w:rPr>
        <w:t>.</w:t>
      </w:r>
    </w:p>
    <w:p w14:paraId="05012114" w14:textId="77777777" w:rsidR="006033EE" w:rsidRPr="002E4E85" w:rsidRDefault="006033EE" w:rsidP="006033EE">
      <w:pPr>
        <w:tabs>
          <w:tab w:val="left" w:pos="-284"/>
          <w:tab w:val="left" w:pos="567"/>
          <w:tab w:val="left" w:pos="604"/>
        </w:tabs>
        <w:spacing w:after="120"/>
        <w:ind w:left="-284" w:firstLine="284"/>
        <w:jc w:val="both"/>
        <w:rPr>
          <w:lang w:val="ro-MD"/>
        </w:rPr>
      </w:pPr>
      <w:r w:rsidRPr="002E4E85">
        <w:rPr>
          <w:b/>
          <w:lang w:val="ro-MD"/>
        </w:rPr>
        <w:t xml:space="preserve">62.  </w:t>
      </w:r>
      <w:r w:rsidRPr="002E4E85">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75EBC2F" w14:textId="77777777" w:rsidR="006033EE" w:rsidRPr="002E4E85" w:rsidRDefault="006033EE" w:rsidP="006033EE">
      <w:pPr>
        <w:tabs>
          <w:tab w:val="left" w:pos="-284"/>
          <w:tab w:val="left" w:pos="426"/>
          <w:tab w:val="left" w:pos="604"/>
          <w:tab w:val="left" w:pos="960"/>
        </w:tabs>
        <w:spacing w:after="120"/>
        <w:ind w:left="-284"/>
        <w:jc w:val="both"/>
        <w:rPr>
          <w:lang w:val="ro-MD"/>
        </w:rPr>
      </w:pPr>
      <w:r w:rsidRPr="002E4E85">
        <w:rPr>
          <w:b/>
          <w:lang w:val="ro-MD"/>
        </w:rPr>
        <w:t xml:space="preserve">     63. </w:t>
      </w:r>
      <w:r w:rsidRPr="002E4E85">
        <w:rPr>
          <w:lang w:val="ro-MD"/>
        </w:rPr>
        <w:t>Preţurile indicate în documentația de deviz (Formularele 3, 5 și 7) solicitate se indică în lei moldoveneşti, cu două cifre după virgulă, cu excepţia cazurilor în care anexa nr. 2 prevede altfel.</w:t>
      </w:r>
    </w:p>
    <w:p w14:paraId="2866083B" w14:textId="77777777" w:rsidR="006033EE" w:rsidRPr="002E4E85" w:rsidRDefault="006033EE" w:rsidP="006033EE">
      <w:pPr>
        <w:tabs>
          <w:tab w:val="left" w:pos="-284"/>
        </w:tabs>
        <w:rPr>
          <w:b/>
          <w:sz w:val="26"/>
          <w:szCs w:val="26"/>
          <w:lang w:val="ro-MD"/>
        </w:rPr>
      </w:pPr>
    </w:p>
    <w:p w14:paraId="6D5678E7" w14:textId="77777777" w:rsidR="006033EE" w:rsidRPr="002E4E85" w:rsidRDefault="006033EE" w:rsidP="006033EE">
      <w:pPr>
        <w:tabs>
          <w:tab w:val="left" w:pos="-284"/>
        </w:tabs>
        <w:ind w:left="-284" w:firstLine="284"/>
        <w:jc w:val="center"/>
        <w:rPr>
          <w:b/>
          <w:sz w:val="26"/>
          <w:szCs w:val="26"/>
          <w:lang w:val="ro-MD"/>
        </w:rPr>
      </w:pPr>
      <w:r w:rsidRPr="002E4E85">
        <w:rPr>
          <w:b/>
          <w:sz w:val="26"/>
          <w:szCs w:val="26"/>
          <w:lang w:val="ro-MD"/>
        </w:rPr>
        <w:t>Secţiunea a 4-a</w:t>
      </w:r>
    </w:p>
    <w:p w14:paraId="29691BF9" w14:textId="77777777" w:rsidR="006033EE" w:rsidRPr="002E4E85" w:rsidRDefault="006033EE" w:rsidP="006033EE">
      <w:pPr>
        <w:tabs>
          <w:tab w:val="left" w:pos="-284"/>
        </w:tabs>
        <w:ind w:left="-284" w:firstLine="284"/>
        <w:jc w:val="center"/>
        <w:rPr>
          <w:b/>
          <w:sz w:val="26"/>
          <w:szCs w:val="26"/>
          <w:lang w:val="ro-MD"/>
        </w:rPr>
      </w:pPr>
    </w:p>
    <w:p w14:paraId="4062E238" w14:textId="77777777" w:rsidR="006033EE" w:rsidRPr="002E4E85" w:rsidRDefault="006033EE" w:rsidP="006033EE">
      <w:pPr>
        <w:tabs>
          <w:tab w:val="left" w:pos="-284"/>
        </w:tabs>
        <w:ind w:left="-284" w:firstLine="284"/>
        <w:jc w:val="center"/>
        <w:rPr>
          <w:b/>
          <w:lang w:val="ro-MD"/>
        </w:rPr>
      </w:pPr>
      <w:r w:rsidRPr="002E4E85">
        <w:rPr>
          <w:b/>
          <w:lang w:val="ro-MD"/>
        </w:rPr>
        <w:t>Depunerea și deschiderea ofertelor</w:t>
      </w:r>
    </w:p>
    <w:p w14:paraId="2C8D521D" w14:textId="77777777" w:rsidR="006033EE" w:rsidRPr="002E4E85" w:rsidRDefault="006033EE" w:rsidP="006033EE">
      <w:pPr>
        <w:tabs>
          <w:tab w:val="left" w:pos="-284"/>
        </w:tabs>
        <w:ind w:left="-284" w:firstLine="284"/>
        <w:jc w:val="center"/>
        <w:rPr>
          <w:b/>
          <w:lang w:val="ro-MD"/>
        </w:rPr>
      </w:pPr>
    </w:p>
    <w:p w14:paraId="4493FF39" w14:textId="77777777" w:rsidR="006033EE" w:rsidRPr="002E4E85" w:rsidRDefault="006033EE" w:rsidP="006033EE">
      <w:pPr>
        <w:tabs>
          <w:tab w:val="left" w:pos="-284"/>
          <w:tab w:val="left" w:pos="284"/>
          <w:tab w:val="left" w:pos="426"/>
          <w:tab w:val="left" w:pos="604"/>
        </w:tabs>
        <w:spacing w:after="120"/>
        <w:ind w:left="-284" w:firstLine="284"/>
        <w:jc w:val="both"/>
        <w:rPr>
          <w:lang w:val="ro-MD"/>
        </w:rPr>
      </w:pPr>
      <w:r w:rsidRPr="002E4E85">
        <w:rPr>
          <w:b/>
          <w:lang w:val="ro-MD"/>
        </w:rPr>
        <w:t>64.</w:t>
      </w:r>
      <w:r w:rsidRPr="002E4E85">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CB2FBA1"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65.  </w:t>
      </w:r>
      <w:r w:rsidRPr="002E4E85">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96C4C17"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66. </w:t>
      </w:r>
      <w:r w:rsidRPr="002E4E85">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AB01141"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67. </w:t>
      </w:r>
      <w:r w:rsidRPr="002E4E85">
        <w:rPr>
          <w:lang w:val="ro-MD"/>
        </w:rPr>
        <w:t>SIA RSAP nu acceptă ofertele transmise după expirarea termenului limită de depunere a ofertelor.</w:t>
      </w:r>
    </w:p>
    <w:p w14:paraId="5F92D10A"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68.  </w:t>
      </w:r>
      <w:r w:rsidRPr="002E4E85">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E6A5217"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69. </w:t>
      </w:r>
      <w:r w:rsidRPr="002E4E85">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FDBED95"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70. </w:t>
      </w:r>
      <w:r w:rsidRPr="002E4E85">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33653EE"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71.  </w:t>
      </w:r>
      <w:r w:rsidRPr="002E4E85">
        <w:rPr>
          <w:lang w:val="ro-MD"/>
        </w:rPr>
        <w:t>Persoanele juridice nominalizate ca subcontractanţi în cadrul uneia sau mai multor oferte nu au dreptul de a depune oferta în nume propriu sau în asociere.</w:t>
      </w:r>
    </w:p>
    <w:p w14:paraId="363EB365"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72. </w:t>
      </w:r>
      <w:r w:rsidRPr="002E4E85">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1E74ECAE" w14:textId="77777777" w:rsidR="006033EE" w:rsidRPr="002E4E85" w:rsidRDefault="006033EE" w:rsidP="006033EE">
      <w:pPr>
        <w:tabs>
          <w:tab w:val="left" w:pos="-284"/>
          <w:tab w:val="left" w:pos="960"/>
        </w:tabs>
        <w:jc w:val="both"/>
        <w:rPr>
          <w:lang w:val="ro-MD"/>
        </w:rPr>
      </w:pPr>
    </w:p>
    <w:p w14:paraId="06A89187" w14:textId="77777777" w:rsidR="006033EE" w:rsidRPr="002E4E85" w:rsidRDefault="006033EE" w:rsidP="006033EE">
      <w:pPr>
        <w:tabs>
          <w:tab w:val="left" w:pos="-284"/>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lastRenderedPageBreak/>
        <w:t>Secţiunea a 5-a</w:t>
      </w:r>
    </w:p>
    <w:p w14:paraId="0BE39202" w14:textId="77777777" w:rsidR="006033EE" w:rsidRPr="002E4E85" w:rsidRDefault="006033EE" w:rsidP="006033EE">
      <w:pPr>
        <w:tabs>
          <w:tab w:val="left" w:pos="-284"/>
          <w:tab w:val="left" w:pos="284"/>
          <w:tab w:val="left" w:pos="604"/>
          <w:tab w:val="left" w:pos="1134"/>
        </w:tabs>
        <w:ind w:left="-284" w:firstLine="284"/>
        <w:jc w:val="center"/>
        <w:rPr>
          <w:rFonts w:eastAsiaTheme="majorEastAsia"/>
          <w:b/>
          <w:bCs/>
          <w:lang w:val="ro-MD"/>
        </w:rPr>
      </w:pPr>
    </w:p>
    <w:p w14:paraId="3464FF6A" w14:textId="77777777" w:rsidR="006033EE" w:rsidRPr="002E4E85" w:rsidRDefault="006033EE" w:rsidP="006033EE">
      <w:pPr>
        <w:tabs>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Evaluarea și compararea ofertelor</w:t>
      </w:r>
    </w:p>
    <w:p w14:paraId="21A75130" w14:textId="77777777" w:rsidR="006033EE" w:rsidRPr="002E4E85" w:rsidRDefault="006033EE" w:rsidP="006033EE">
      <w:pPr>
        <w:tabs>
          <w:tab w:val="left" w:pos="-284"/>
          <w:tab w:val="left" w:pos="604"/>
          <w:tab w:val="left" w:pos="1134"/>
        </w:tabs>
        <w:ind w:left="-284" w:firstLine="284"/>
        <w:jc w:val="center"/>
        <w:rPr>
          <w:rFonts w:eastAsiaTheme="majorEastAsia"/>
          <w:b/>
          <w:bCs/>
          <w:lang w:val="ro-MD"/>
        </w:rPr>
      </w:pPr>
    </w:p>
    <w:p w14:paraId="2AE26373"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73. </w:t>
      </w:r>
      <w:r w:rsidRPr="002E4E85">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A0DF16B"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b/>
          <w:lang w:val="ro-MD"/>
        </w:rPr>
        <w:t xml:space="preserve">74. </w:t>
      </w:r>
      <w:r w:rsidRPr="002E4E85">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3F36A05"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lang w:val="ro-MD"/>
        </w:rPr>
        <w:t>1) este eligibil să participe la procedurile de achiziții publice și nu există motive de excludere din cadrul procedurilor de achiziții publice pentru atribuirea contractului de achiziție publică;</w:t>
      </w:r>
    </w:p>
    <w:p w14:paraId="7C36F49D" w14:textId="77777777" w:rsidR="006033EE" w:rsidRPr="002E4E85" w:rsidRDefault="006033EE" w:rsidP="006033EE">
      <w:pPr>
        <w:tabs>
          <w:tab w:val="left" w:pos="-284"/>
          <w:tab w:val="left" w:pos="426"/>
          <w:tab w:val="left" w:pos="604"/>
          <w:tab w:val="left" w:pos="1134"/>
        </w:tabs>
        <w:ind w:left="-284" w:firstLine="284"/>
        <w:jc w:val="both"/>
        <w:rPr>
          <w:lang w:val="ro-MD"/>
        </w:rPr>
      </w:pPr>
      <w:r w:rsidRPr="002E4E85">
        <w:rPr>
          <w:lang w:val="ro-MD"/>
        </w:rPr>
        <w:t>2) îndeplinește criteriile referitoare la situația economică și financiară și/sau capacitatea tehnică și profesională stabilite de autoritatea contractantă în anunțul de participare sau în documentația de atribuire;</w:t>
      </w:r>
    </w:p>
    <w:p w14:paraId="63533114" w14:textId="77777777" w:rsidR="006033EE" w:rsidRPr="002E4E85" w:rsidRDefault="006033EE" w:rsidP="006033EE">
      <w:pPr>
        <w:tabs>
          <w:tab w:val="left" w:pos="-284"/>
          <w:tab w:val="left" w:pos="426"/>
          <w:tab w:val="left" w:pos="604"/>
          <w:tab w:val="left" w:pos="1134"/>
        </w:tabs>
        <w:spacing w:after="240"/>
        <w:ind w:left="-284" w:firstLine="284"/>
        <w:jc w:val="both"/>
        <w:rPr>
          <w:lang w:val="ro-MD"/>
        </w:rPr>
      </w:pPr>
      <w:r w:rsidRPr="002E4E85">
        <w:rPr>
          <w:lang w:val="ro-MD"/>
        </w:rPr>
        <w:t>3) se obligă să asigure și să respecte standardele de asigurare a calităţii și standardele de protecţie a mediului.</w:t>
      </w:r>
    </w:p>
    <w:p w14:paraId="098ECAD3"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75. </w:t>
      </w:r>
      <w:r w:rsidRPr="002E4E85">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07AC1C"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76. </w:t>
      </w:r>
      <w:r w:rsidRPr="002E4E85">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F629580" w14:textId="77777777" w:rsidR="006033EE" w:rsidRPr="002E4E85" w:rsidRDefault="006033EE" w:rsidP="006033EE">
      <w:pPr>
        <w:tabs>
          <w:tab w:val="left" w:pos="-284"/>
          <w:tab w:val="left" w:pos="426"/>
          <w:tab w:val="left" w:pos="604"/>
          <w:tab w:val="left" w:pos="1134"/>
        </w:tabs>
        <w:spacing w:after="120"/>
        <w:ind w:left="-284" w:firstLine="284"/>
        <w:jc w:val="both"/>
        <w:rPr>
          <w:lang w:val="ro-MD"/>
        </w:rPr>
      </w:pPr>
      <w:r w:rsidRPr="002E4E85">
        <w:rPr>
          <w:b/>
          <w:lang w:val="ro-MD"/>
        </w:rPr>
        <w:t xml:space="preserve">77. </w:t>
      </w:r>
      <w:r w:rsidRPr="002E4E85">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40E157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78</w:t>
      </w:r>
      <w:r w:rsidRPr="002E4E85">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B5B028C"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79.  </w:t>
      </w:r>
      <w:r w:rsidRPr="002E4E85">
        <w:rPr>
          <w:lang w:val="ro-MD"/>
        </w:rPr>
        <w:t xml:space="preserve">Ofertele se examinează de către </w:t>
      </w:r>
      <w:r w:rsidRPr="002E4E85">
        <w:rPr>
          <w:lang w:val="ro-MD" w:eastAsia="en-GB"/>
        </w:rPr>
        <w:t xml:space="preserve">grupul de lucru </w:t>
      </w:r>
      <w:r w:rsidRPr="002E4E85">
        <w:rPr>
          <w:lang w:val="ro-MD"/>
        </w:rPr>
        <w:t>creat de autoritatea contractantă</w:t>
      </w:r>
      <w:r w:rsidRPr="002E4E85">
        <w:rPr>
          <w:lang w:val="ro-MD" w:eastAsia="en-GB"/>
        </w:rPr>
        <w:t xml:space="preserve"> sau, după caz, specialistul certificat în domeniul achizițiilor publice</w:t>
      </w:r>
      <w:r w:rsidRPr="002E4E85">
        <w:rPr>
          <w:lang w:val="ro-MD"/>
        </w:rPr>
        <w:t>.</w:t>
      </w:r>
    </w:p>
    <w:p w14:paraId="4D7DA03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80.  </w:t>
      </w:r>
      <w:r w:rsidRPr="002E4E85">
        <w:rPr>
          <w:lang w:val="ro-MD"/>
        </w:rPr>
        <w:t xml:space="preserve">Grupul de lucru </w:t>
      </w:r>
      <w:r w:rsidRPr="002E4E85">
        <w:rPr>
          <w:lang w:val="ro-MD" w:eastAsia="en-GB"/>
        </w:rPr>
        <w:t>sau, după caz, specialistul certificat în domeniul achizițiilor publice</w:t>
      </w:r>
      <w:r w:rsidRPr="002E4E85">
        <w:rPr>
          <w:lang w:val="ro-MD"/>
        </w:rPr>
        <w:t xml:space="preserve"> are obligaţia de a stabili care sunt clarificările necesare pentru evaluarea fiecărei oferte, precum şi perioada acordată pentru transmiterea clarificărilor.</w:t>
      </w:r>
    </w:p>
    <w:p w14:paraId="6778DC6F"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81.  </w:t>
      </w:r>
      <w:r w:rsidRPr="002E4E85">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2AD88D6"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b/>
          <w:lang w:val="ro-MD"/>
        </w:rPr>
        <w:t>82.</w:t>
      </w:r>
      <w:r w:rsidRPr="002E4E85">
        <w:rPr>
          <w:lang w:val="ro-MD"/>
        </w:rPr>
        <w:t xml:space="preserve"> Grupul de lucru </w:t>
      </w:r>
      <w:r w:rsidRPr="002E4E85">
        <w:rPr>
          <w:lang w:val="ro-MD" w:eastAsia="en-GB"/>
        </w:rPr>
        <w:t xml:space="preserve">sau, după caz, specialistul certificat în domeniul achizițiilor publice </w:t>
      </w:r>
      <w:r w:rsidRPr="002E4E85">
        <w:rPr>
          <w:lang w:val="ro-MD"/>
        </w:rPr>
        <w:t>respinge oferta în oricare dintre următoarele cazuri:</w:t>
      </w:r>
    </w:p>
    <w:p w14:paraId="76672C8A"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1) ofertantul nu îndeplinește cerințele de calificare și de selecție;</w:t>
      </w:r>
    </w:p>
    <w:p w14:paraId="6F24B02D"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2) oferta nu respectă cerinţele prevăzute în documentația de atribuire pentru elaborarea şi prezentarea ofertelor;</w:t>
      </w:r>
    </w:p>
    <w:p w14:paraId="6D87ACE6"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3) ofertantul nu transmite în perioada stabilită clarificările solicitate;</w:t>
      </w:r>
    </w:p>
    <w:p w14:paraId="0900EBD1"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lastRenderedPageBreak/>
        <w:t>4) oferta financiară nu are un preț fixat;</w:t>
      </w:r>
    </w:p>
    <w:p w14:paraId="036378F0"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A2331A8"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6) oferta este anormal de scăzută potrivit art. 70 al Legii nr. 131/2015 privind achizițiile publice;</w:t>
      </w:r>
    </w:p>
    <w:p w14:paraId="5334C2C9"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A21812C" w14:textId="77777777" w:rsidR="006033EE" w:rsidRPr="002E4E85" w:rsidRDefault="006033EE" w:rsidP="006033EE">
      <w:pPr>
        <w:tabs>
          <w:tab w:val="left" w:pos="-284"/>
          <w:tab w:val="left" w:pos="142"/>
          <w:tab w:val="left" w:pos="426"/>
          <w:tab w:val="left" w:pos="604"/>
          <w:tab w:val="left" w:pos="1134"/>
        </w:tabs>
        <w:spacing w:after="240"/>
        <w:ind w:left="-284" w:firstLine="426"/>
        <w:jc w:val="both"/>
        <w:rPr>
          <w:lang w:val="ro-MD"/>
        </w:rPr>
      </w:pPr>
      <w:r w:rsidRPr="002E4E85">
        <w:rPr>
          <w:lang w:val="ro-MD"/>
        </w:rPr>
        <w:t>8) s-a constatat comiterea unor acte de corupţie, acte conexe actelor de corupţie sau fapte coruptibile confirmate prin hotărâre definitivă a instanţei de judecată.</w:t>
      </w:r>
    </w:p>
    <w:p w14:paraId="62653AE4"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83. </w:t>
      </w:r>
      <w:r w:rsidRPr="002E4E85">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09128B9"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84. </w:t>
      </w:r>
      <w:r w:rsidRPr="002E4E85">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D430A0"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85</w:t>
      </w:r>
      <w:r w:rsidRPr="002E4E85">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65A47C9"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86. </w:t>
      </w:r>
      <w:r w:rsidRPr="002E4E85">
        <w:rPr>
          <w:lang w:val="ro-MD"/>
        </w:rPr>
        <w:t xml:space="preserve">Grupul de lucru, </w:t>
      </w:r>
      <w:r w:rsidRPr="002E4E85">
        <w:rPr>
          <w:lang w:val="ro-MD" w:eastAsia="en-GB"/>
        </w:rPr>
        <w:t>după caz, specialistul certificat în domeniul achizițiilor publice</w:t>
      </w:r>
      <w:r w:rsidRPr="002E4E85">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6080C5CE"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87. </w:t>
      </w:r>
      <w:r w:rsidRPr="002E4E85">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7315D3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88. </w:t>
      </w:r>
      <w:r w:rsidRPr="002E4E85">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BD281C4"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89.</w:t>
      </w:r>
      <w:r w:rsidRPr="002E4E85">
        <w:rPr>
          <w:lang w:val="ro-MD"/>
        </w:rPr>
        <w:t xml:space="preserve"> O abatere neînsemnată se consideră abatere minoră din propunerea tehnică/financiară ce întrunește condițiile stipulate în</w:t>
      </w:r>
      <w:hyperlink r:id="rId9" w:history="1">
        <w:r w:rsidRPr="002E4E85">
          <w:rPr>
            <w:bCs/>
            <w:noProof w:val="0"/>
            <w:lang w:val="ro-MD" w:eastAsia="it-IT"/>
          </w:rPr>
          <w:t xml:space="preserve"> Regulamentul privind achizițiile publice de lucrări</w:t>
        </w:r>
      </w:hyperlink>
      <w:r w:rsidRPr="002E4E85">
        <w:rPr>
          <w:lang w:val="ro-MD"/>
        </w:rPr>
        <w:t>,</w:t>
      </w:r>
      <w:r w:rsidRPr="002E4E85">
        <w:rPr>
          <w:bCs/>
          <w:noProof w:val="0"/>
          <w:lang w:val="ro-MD" w:eastAsia="it-IT"/>
        </w:rPr>
        <w:t xml:space="preserve"> aprobat prin Hotărârea Guvernului nr. 638/2020.</w:t>
      </w:r>
    </w:p>
    <w:p w14:paraId="65C9142B"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90.</w:t>
      </w:r>
      <w:r w:rsidRPr="002E4E85">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E1798E6"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91. </w:t>
      </w:r>
      <w:r w:rsidRPr="002E4E85">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1A51A33F"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92.</w:t>
      </w:r>
      <w:r w:rsidRPr="002E4E85">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w:t>
      </w:r>
      <w:r w:rsidRPr="002E4E85">
        <w:rPr>
          <w:lang w:val="ro-MD"/>
        </w:rPr>
        <w:lastRenderedPageBreak/>
        <w:t>acestora în situația condamnării pentru participarea la activități ale unei organizații sau grupări criminale, pentru corupție, fraudă și/sau spălare de bani.</w:t>
      </w:r>
    </w:p>
    <w:p w14:paraId="48F06CBF" w14:textId="77777777" w:rsidR="006033EE" w:rsidRPr="002E4E85" w:rsidRDefault="006033EE" w:rsidP="006033EE">
      <w:pPr>
        <w:tabs>
          <w:tab w:val="left" w:pos="-284"/>
        </w:tabs>
        <w:ind w:left="-284" w:firstLine="284"/>
        <w:jc w:val="center"/>
        <w:rPr>
          <w:rFonts w:eastAsiaTheme="majorEastAsia"/>
          <w:b/>
          <w:bCs/>
          <w:sz w:val="26"/>
          <w:szCs w:val="26"/>
          <w:lang w:val="ro-MD"/>
        </w:rPr>
      </w:pPr>
      <w:r w:rsidRPr="002E4E85">
        <w:rPr>
          <w:rFonts w:eastAsiaTheme="majorEastAsia"/>
          <w:b/>
          <w:bCs/>
          <w:sz w:val="26"/>
          <w:szCs w:val="26"/>
          <w:lang w:val="ro-MD"/>
        </w:rPr>
        <w:t>Secţiunea a 6-a</w:t>
      </w:r>
    </w:p>
    <w:p w14:paraId="4A88B274" w14:textId="77777777" w:rsidR="006033EE" w:rsidRPr="002E4E85" w:rsidRDefault="006033EE" w:rsidP="006033EE">
      <w:pPr>
        <w:tabs>
          <w:tab w:val="left" w:pos="-284"/>
        </w:tabs>
        <w:ind w:left="-284" w:firstLine="284"/>
        <w:rPr>
          <w:rFonts w:eastAsiaTheme="majorEastAsia"/>
          <w:b/>
          <w:bCs/>
          <w:sz w:val="26"/>
          <w:szCs w:val="26"/>
          <w:lang w:val="ro-MD"/>
        </w:rPr>
      </w:pPr>
    </w:p>
    <w:p w14:paraId="7932E886" w14:textId="77777777" w:rsidR="006033EE" w:rsidRPr="002E4E85" w:rsidRDefault="006033EE" w:rsidP="006033EE">
      <w:pPr>
        <w:tabs>
          <w:tab w:val="left" w:pos="-284"/>
        </w:tabs>
        <w:ind w:left="-284" w:firstLine="284"/>
        <w:jc w:val="center"/>
        <w:rPr>
          <w:rFonts w:eastAsiaTheme="majorEastAsia"/>
          <w:b/>
          <w:bCs/>
          <w:lang w:val="ro-MD"/>
        </w:rPr>
      </w:pPr>
      <w:r w:rsidRPr="002E4E85">
        <w:rPr>
          <w:rFonts w:eastAsiaTheme="majorEastAsia"/>
          <w:b/>
          <w:bCs/>
          <w:lang w:val="ro-MD"/>
        </w:rPr>
        <w:t>Atribuirea contractului</w:t>
      </w:r>
    </w:p>
    <w:p w14:paraId="310F5B76" w14:textId="77777777" w:rsidR="006033EE" w:rsidRPr="002E4E85" w:rsidRDefault="006033EE" w:rsidP="006033EE">
      <w:pPr>
        <w:tabs>
          <w:tab w:val="left" w:pos="-284"/>
        </w:tabs>
        <w:ind w:left="-284" w:firstLine="284"/>
        <w:jc w:val="center"/>
        <w:rPr>
          <w:lang w:val="ro-MD"/>
        </w:rPr>
      </w:pPr>
    </w:p>
    <w:p w14:paraId="35347E3B"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93. </w:t>
      </w:r>
      <w:r w:rsidRPr="002E4E85">
        <w:rPr>
          <w:lang w:val="ro-MD"/>
        </w:rPr>
        <w:t>Autoritatea contractantă anulează procedura de atribuire a contractului de achiziţie publică conform art. 71 din Legea nr. 131/2015 privind achizițiile publice.</w:t>
      </w:r>
    </w:p>
    <w:p w14:paraId="39DB7866"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94. </w:t>
      </w:r>
      <w:r w:rsidRPr="002E4E85">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3A6A82A" w14:textId="77777777" w:rsidR="006033EE" w:rsidRPr="002E4E85" w:rsidRDefault="006033EE" w:rsidP="006033EE">
      <w:pPr>
        <w:tabs>
          <w:tab w:val="left" w:pos="-284"/>
          <w:tab w:val="left" w:pos="142"/>
          <w:tab w:val="left" w:pos="360"/>
          <w:tab w:val="left" w:pos="462"/>
          <w:tab w:val="left" w:pos="960"/>
        </w:tabs>
        <w:spacing w:after="120"/>
        <w:ind w:left="-284" w:firstLine="284"/>
        <w:jc w:val="both"/>
        <w:rPr>
          <w:lang w:val="ro-MD"/>
        </w:rPr>
      </w:pPr>
      <w:r w:rsidRPr="002E4E85">
        <w:rPr>
          <w:b/>
          <w:lang w:val="ro-MD"/>
        </w:rPr>
        <w:t xml:space="preserve">95. </w:t>
      </w:r>
      <w:r w:rsidRPr="002E4E85">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8E1532"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96. </w:t>
      </w:r>
      <w:r w:rsidRPr="002E4E85">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CFF303" w14:textId="77777777" w:rsidR="006033EE" w:rsidRPr="002E4E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2E4E85">
        <w:rPr>
          <w:b/>
          <w:lang w:val="ro-MD"/>
        </w:rPr>
        <w:t xml:space="preserve">97.  </w:t>
      </w:r>
      <w:r w:rsidRPr="002E4E85">
        <w:rPr>
          <w:lang w:val="ro-MD"/>
        </w:rPr>
        <w:t>La momentul încheierii contractului, dar nu mai târziu de data expirării garanţiei pentru ofertă, după caz, ofertantul câştigător prezintă garanţia de bună execuţie, în conformitate cu cerințele stipulate în</w:t>
      </w:r>
      <w:hyperlink r:id="rId10" w:history="1">
        <w:r w:rsidRPr="002E4E85">
          <w:rPr>
            <w:bCs/>
            <w:noProof w:val="0"/>
            <w:lang w:val="ro-MD" w:eastAsia="it-IT"/>
          </w:rPr>
          <w:t xml:space="preserve"> Regulamentul privind achizițiile publice de lucrări</w:t>
        </w:r>
      </w:hyperlink>
      <w:r w:rsidRPr="002E4E85">
        <w:rPr>
          <w:bCs/>
          <w:noProof w:val="0"/>
          <w:lang w:val="ro-MD" w:eastAsia="it-IT"/>
        </w:rPr>
        <w:t>, aprobat prin Hotărârea Guvernului nr. 638/2020.</w:t>
      </w:r>
    </w:p>
    <w:p w14:paraId="28AA7762" w14:textId="77777777" w:rsidR="006033EE" w:rsidRPr="002E4E85" w:rsidRDefault="006033EE" w:rsidP="006033EE">
      <w:pPr>
        <w:pStyle w:val="af2"/>
        <w:shd w:val="clear" w:color="auto" w:fill="FFFFFF"/>
        <w:tabs>
          <w:tab w:val="left" w:pos="-284"/>
        </w:tabs>
        <w:ind w:left="-284" w:firstLine="284"/>
        <w:rPr>
          <w:lang w:val="ro-MD" w:eastAsia="it-IT"/>
        </w:rPr>
      </w:pPr>
      <w:r w:rsidRPr="002E4E85">
        <w:rPr>
          <w:b/>
          <w:lang w:val="ro-MD"/>
        </w:rPr>
        <w:t xml:space="preserve">98.  </w:t>
      </w:r>
      <w:r w:rsidRPr="002E4E85">
        <w:rPr>
          <w:lang w:val="ro-MD" w:eastAsia="it-IT"/>
        </w:rPr>
        <w:t>Garanția de bună execuție a contractului, dacă părțile agreează, se constituie din:</w:t>
      </w:r>
    </w:p>
    <w:p w14:paraId="2EB2B468" w14:textId="77777777" w:rsidR="006033EE" w:rsidRPr="002E4E85" w:rsidRDefault="006033EE" w:rsidP="006033EE">
      <w:pPr>
        <w:shd w:val="clear" w:color="auto" w:fill="FFFFFF"/>
        <w:tabs>
          <w:tab w:val="left" w:pos="-284"/>
        </w:tabs>
        <w:ind w:left="-284" w:firstLine="426"/>
        <w:jc w:val="both"/>
        <w:rPr>
          <w:noProof w:val="0"/>
          <w:lang w:val="ro-MD" w:eastAsia="it-IT"/>
        </w:rPr>
      </w:pPr>
      <w:r w:rsidRPr="002E4E85">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8BFD067" w14:textId="77777777" w:rsidR="006033EE" w:rsidRPr="002E4E85" w:rsidRDefault="006033EE" w:rsidP="006033EE">
      <w:pPr>
        <w:shd w:val="clear" w:color="auto" w:fill="FFFFFF"/>
        <w:tabs>
          <w:tab w:val="left" w:pos="-284"/>
        </w:tabs>
        <w:ind w:left="-284" w:firstLine="426"/>
        <w:jc w:val="both"/>
        <w:rPr>
          <w:noProof w:val="0"/>
          <w:lang w:val="ro-MD" w:eastAsia="it-IT"/>
        </w:rPr>
      </w:pPr>
      <w:r w:rsidRPr="002E4E85">
        <w:rPr>
          <w:noProof w:val="0"/>
          <w:lang w:val="ro-MD" w:eastAsia="it-IT"/>
        </w:rPr>
        <w:t>2) rețineri succesive directe din plata cuvenită pentru facturile fiscale înaintate;</w:t>
      </w:r>
    </w:p>
    <w:p w14:paraId="11AAB1FF" w14:textId="77777777" w:rsidR="006033EE" w:rsidRPr="002E4E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2E4E85">
        <w:rPr>
          <w:noProof w:val="0"/>
          <w:lang w:val="ro-MD" w:eastAsia="it-IT"/>
        </w:rPr>
        <w:t xml:space="preserve">  3</w:t>
      </w:r>
      <w:r w:rsidRPr="002E4E85">
        <w:rPr>
          <w:bCs/>
          <w:noProof w:val="0"/>
          <w:lang w:val="ro-MD" w:eastAsia="it-IT"/>
        </w:rPr>
        <w:t>) transfer pe contul autorității contractante.</w:t>
      </w:r>
    </w:p>
    <w:p w14:paraId="5C7B4E6A"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bCs/>
          <w:noProof w:val="0"/>
          <w:lang w:val="ro-MD" w:eastAsia="it-IT"/>
        </w:rPr>
        <w:t>99.</w:t>
      </w:r>
      <w:r w:rsidRPr="002E4E85">
        <w:rPr>
          <w:bCs/>
          <w:noProof w:val="0"/>
          <w:lang w:val="ro-MD" w:eastAsia="it-IT"/>
        </w:rPr>
        <w:t xml:space="preserve">  Refuzul</w:t>
      </w:r>
      <w:r w:rsidRPr="002E4E85">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17C1CFE" w14:textId="77777777" w:rsidR="006033EE" w:rsidRPr="002E4E85" w:rsidRDefault="006033EE" w:rsidP="006033EE">
      <w:pPr>
        <w:tabs>
          <w:tab w:val="left" w:pos="-284"/>
          <w:tab w:val="left" w:pos="284"/>
          <w:tab w:val="left" w:pos="462"/>
          <w:tab w:val="left" w:pos="960"/>
        </w:tabs>
        <w:spacing w:after="120"/>
        <w:ind w:left="-284" w:firstLine="284"/>
        <w:jc w:val="both"/>
        <w:rPr>
          <w:lang w:val="ro-MD" w:eastAsia="en-GB"/>
        </w:rPr>
      </w:pPr>
      <w:r w:rsidRPr="002E4E85">
        <w:rPr>
          <w:b/>
          <w:lang w:val="ro-MD" w:eastAsia="en-GB"/>
        </w:rPr>
        <w:t xml:space="preserve">100. </w:t>
      </w:r>
      <w:r w:rsidRPr="002E4E85">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1170DFA5" w14:textId="77777777" w:rsidR="006033EE" w:rsidRPr="002E4E85" w:rsidRDefault="006033EE" w:rsidP="006033EE">
      <w:pPr>
        <w:tabs>
          <w:tab w:val="left" w:pos="-284"/>
          <w:tab w:val="left" w:pos="142"/>
          <w:tab w:val="left" w:pos="360"/>
          <w:tab w:val="left" w:pos="462"/>
          <w:tab w:val="left" w:pos="960"/>
        </w:tabs>
        <w:spacing w:after="120"/>
        <w:ind w:left="-284" w:firstLine="284"/>
        <w:jc w:val="both"/>
        <w:rPr>
          <w:b/>
          <w:lang w:val="ro-MD" w:eastAsia="en-GB"/>
        </w:rPr>
      </w:pPr>
      <w:r w:rsidRPr="002E4E85">
        <w:rPr>
          <w:b/>
          <w:lang w:val="ro-MD" w:eastAsia="en-GB"/>
        </w:rPr>
        <w:t xml:space="preserve">101. </w:t>
      </w:r>
      <w:r w:rsidRPr="002E4E85">
        <w:rPr>
          <w:lang w:val="ro-MD" w:eastAsia="en-GB"/>
        </w:rPr>
        <w:t>La data încheierii contractului de achiziție publică de lucrări</w:t>
      </w:r>
      <w:r w:rsidRPr="002E4E85">
        <w:rPr>
          <w:lang w:val="ro-MD"/>
        </w:rPr>
        <w:t xml:space="preserve"> sau de servicii de proiectare și de lucrări</w:t>
      </w:r>
      <w:r w:rsidRPr="002E4E85">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240663B"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eastAsia="en-GB"/>
        </w:rPr>
        <w:t xml:space="preserve">102. </w:t>
      </w:r>
      <w:r w:rsidRPr="002E4E85">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EA7A1"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103. </w:t>
      </w:r>
      <w:r w:rsidRPr="002E4E85">
        <w:rPr>
          <w:lang w:val="ro-MD"/>
        </w:rP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rsidRPr="002E4E85">
        <w:rPr>
          <w:lang w:val="ro-MD"/>
        </w:rPr>
        <w:lastRenderedPageBreak/>
        <w:t>unul sau mai mulți operatori economici, care are ca obiect executarea de lucrări sau executarea de lucrări și de servicii de proiectare.</w:t>
      </w:r>
    </w:p>
    <w:p w14:paraId="4091CAE7"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104. </w:t>
      </w:r>
      <w:r w:rsidRPr="002E4E85">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421E872"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105. </w:t>
      </w:r>
      <w:r w:rsidRPr="002E4E85">
        <w:rPr>
          <w:lang w:val="ro-MD"/>
        </w:rPr>
        <w:t>În cazul serviciilor de audit, autoritatea contractantă indică în Partea II ce ține de condițiile speciale al contractului, drepturile/</w:t>
      </w:r>
      <w:bookmarkStart w:id="42" w:name="_Hlk65836894"/>
      <w:r w:rsidRPr="002E4E85">
        <w:rPr>
          <w:lang w:val="ro-MD"/>
        </w:rPr>
        <w:t>obligațiile</w:t>
      </w:r>
      <w:bookmarkEnd w:id="42"/>
      <w:r w:rsidRPr="002E4E85">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3DF1FCE"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106. </w:t>
      </w:r>
      <w:r w:rsidRPr="002E4E85">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1D3D2C3"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107. </w:t>
      </w:r>
      <w:r w:rsidRPr="002E4E85">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66497421"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108. </w:t>
      </w:r>
      <w:r w:rsidRPr="002E4E85">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F90868"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109. </w:t>
      </w:r>
      <w:r w:rsidRPr="002E4E85">
        <w:rPr>
          <w:lang w:val="ro-MD"/>
        </w:rPr>
        <w:t>Contestaţiile privind anunțurile de participare la licitaţie şi documentaţia de atribuire se depun în termenele indicate la pct. 108, însă nu mai târziu de deschiderea de către autoritatea contractantă a ofertelor.</w:t>
      </w:r>
    </w:p>
    <w:p w14:paraId="2EC43F4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r w:rsidRPr="002E4E85">
        <w:rPr>
          <w:b/>
          <w:bCs/>
          <w:lang w:val="ro-MD"/>
        </w:rPr>
        <w:t xml:space="preserve">110. </w:t>
      </w:r>
      <w:r w:rsidRPr="002E4E85">
        <w:rPr>
          <w:bCs/>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9BC0A77"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7DEA4D3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20A257C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0F0F65A9"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CBBC67B"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2ABA3E77"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45FB36A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16C227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C7431B6"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0A3E936"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B368B2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684CBB4" w14:textId="77777777" w:rsidR="006033EE" w:rsidRPr="002E4E85" w:rsidRDefault="006033EE" w:rsidP="006033EE">
      <w:pPr>
        <w:tabs>
          <w:tab w:val="left" w:pos="284"/>
          <w:tab w:val="left" w:pos="426"/>
          <w:tab w:val="decimal" w:pos="8364"/>
        </w:tabs>
        <w:spacing w:after="120" w:line="276" w:lineRule="auto"/>
        <w:ind w:right="-142"/>
        <w:jc w:val="both"/>
        <w:rPr>
          <w:bCs/>
          <w:lang w:val="ro-MD"/>
        </w:rPr>
      </w:pPr>
    </w:p>
    <w:p w14:paraId="1F879A40" w14:textId="77777777" w:rsidR="006033EE" w:rsidRPr="002E4E85" w:rsidRDefault="006033EE" w:rsidP="006033EE">
      <w:pPr>
        <w:jc w:val="right"/>
        <w:rPr>
          <w:noProof w:val="0"/>
          <w:lang w:val="ro-MD"/>
        </w:rPr>
      </w:pPr>
    </w:p>
    <w:p w14:paraId="30354545" w14:textId="77777777" w:rsidR="006033EE" w:rsidRPr="002E4E85" w:rsidRDefault="006033EE" w:rsidP="006033EE">
      <w:pPr>
        <w:jc w:val="right"/>
        <w:rPr>
          <w:noProof w:val="0"/>
          <w:lang w:val="ro-MD"/>
        </w:rPr>
      </w:pPr>
    </w:p>
    <w:p w14:paraId="06AF2E81" w14:textId="77777777" w:rsidR="006033EE" w:rsidRPr="002E4E85" w:rsidRDefault="006033EE" w:rsidP="006033EE">
      <w:pPr>
        <w:jc w:val="right"/>
        <w:rPr>
          <w:noProof w:val="0"/>
          <w:sz w:val="22"/>
          <w:szCs w:val="22"/>
          <w:lang w:val="ro-MD"/>
        </w:rPr>
      </w:pPr>
      <w:r w:rsidRPr="002E4E85">
        <w:rPr>
          <w:noProof w:val="0"/>
          <w:lang w:val="ro-MD"/>
        </w:rPr>
        <w:lastRenderedPageBreak/>
        <w:t>Anexa nr. 1</w:t>
      </w:r>
    </w:p>
    <w:p w14:paraId="0997B474" w14:textId="77777777" w:rsidR="006033EE" w:rsidRPr="002E4E85" w:rsidRDefault="006033EE" w:rsidP="006033EE">
      <w:pPr>
        <w:jc w:val="right"/>
        <w:rPr>
          <w:noProof w:val="0"/>
          <w:lang w:val="ro-MD"/>
        </w:rPr>
      </w:pPr>
      <w:r w:rsidRPr="002E4E85">
        <w:rPr>
          <w:noProof w:val="0"/>
          <w:lang w:val="ro-MD"/>
        </w:rPr>
        <w:t>la Documentația standard nr._____</w:t>
      </w:r>
    </w:p>
    <w:p w14:paraId="1BF2725A" w14:textId="77777777" w:rsidR="006033EE" w:rsidRPr="002E4E85" w:rsidRDefault="006033EE" w:rsidP="006033EE">
      <w:pPr>
        <w:jc w:val="right"/>
        <w:rPr>
          <w:noProof w:val="0"/>
          <w:lang w:val="ro-MD"/>
        </w:rPr>
      </w:pPr>
      <w:r w:rsidRPr="002E4E85">
        <w:rPr>
          <w:noProof w:val="0"/>
          <w:lang w:val="ro-MD"/>
        </w:rPr>
        <w:t>din “____” ________ 20___</w:t>
      </w:r>
    </w:p>
    <w:p w14:paraId="3F19A09E"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p>
    <w:p w14:paraId="55339089"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p>
    <w:p w14:paraId="363CA805" w14:textId="77777777" w:rsidR="006033EE" w:rsidRPr="002E4E85" w:rsidRDefault="006033EE" w:rsidP="006033EE">
      <w:pPr>
        <w:spacing w:line="276" w:lineRule="auto"/>
        <w:jc w:val="center"/>
        <w:rPr>
          <w:rFonts w:eastAsia="Calibri"/>
          <w:b/>
          <w:noProof w:val="0"/>
          <w:sz w:val="28"/>
          <w:szCs w:val="28"/>
          <w:lang w:val="ro-MD"/>
        </w:rPr>
      </w:pPr>
      <w:r w:rsidRPr="002E4E85">
        <w:rPr>
          <w:rFonts w:eastAsia="Calibri"/>
          <w:b/>
          <w:noProof w:val="0"/>
          <w:sz w:val="28"/>
          <w:szCs w:val="28"/>
          <w:lang w:val="ro-MD"/>
        </w:rPr>
        <w:t>ANUNȚ DE INTENȚIE</w:t>
      </w:r>
    </w:p>
    <w:p w14:paraId="50068FE6" w14:textId="77777777" w:rsidR="006033EE" w:rsidRPr="002E4E85" w:rsidRDefault="006033EE" w:rsidP="006033EE">
      <w:pPr>
        <w:spacing w:after="160" w:line="276" w:lineRule="auto"/>
        <w:jc w:val="center"/>
        <w:rPr>
          <w:rFonts w:eastAsia="Calibri"/>
          <w:noProof w:val="0"/>
          <w:lang w:val="ro-MD"/>
        </w:rPr>
      </w:pPr>
      <w:r w:rsidRPr="002E4E85">
        <w:rPr>
          <w:rFonts w:eastAsia="Calibri"/>
          <w:noProof w:val="0"/>
          <w:lang w:val="ro-MD"/>
        </w:rPr>
        <w:t xml:space="preserve">Nr. ______din____________ </w:t>
      </w:r>
    </w:p>
    <w:p w14:paraId="26CB3A5B" w14:textId="77777777" w:rsidR="006033EE" w:rsidRPr="002E4E85" w:rsidRDefault="006033EE" w:rsidP="006033EE">
      <w:pPr>
        <w:numPr>
          <w:ilvl w:val="0"/>
          <w:numId w:val="22"/>
        </w:numPr>
        <w:spacing w:before="240" w:after="160" w:line="276" w:lineRule="auto"/>
        <w:ind w:left="1077"/>
        <w:jc w:val="both"/>
        <w:rPr>
          <w:rFonts w:eastAsia="Calibri"/>
          <w:b/>
          <w:noProof w:val="0"/>
          <w:lang w:val="ro-MD"/>
        </w:rPr>
      </w:pPr>
      <w:r w:rsidRPr="002E4E85">
        <w:rPr>
          <w:rFonts w:eastAsia="Calibri"/>
          <w:b/>
          <w:noProof w:val="0"/>
          <w:lang w:val="ro-MD"/>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2E4E85" w:rsidRPr="002E4E85" w14:paraId="46E17E67" w14:textId="77777777" w:rsidTr="000D6FCF">
        <w:tc>
          <w:tcPr>
            <w:tcW w:w="5949" w:type="dxa"/>
            <w:shd w:val="clear" w:color="auto" w:fill="F2F2F2"/>
          </w:tcPr>
          <w:p w14:paraId="5D8A79B1"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Denumirea autorității contractante</w:t>
            </w:r>
          </w:p>
        </w:tc>
        <w:tc>
          <w:tcPr>
            <w:tcW w:w="3969" w:type="dxa"/>
          </w:tcPr>
          <w:p w14:paraId="246B63D4" w14:textId="77777777" w:rsidR="006033EE" w:rsidRPr="002E4E85" w:rsidRDefault="006033EE" w:rsidP="000D6FCF">
            <w:pPr>
              <w:spacing w:line="276" w:lineRule="auto"/>
              <w:jc w:val="both"/>
              <w:rPr>
                <w:rFonts w:eastAsia="Calibri"/>
                <w:noProof w:val="0"/>
                <w:lang w:val="ro-MD"/>
              </w:rPr>
            </w:pPr>
          </w:p>
        </w:tc>
      </w:tr>
      <w:tr w:rsidR="002E4E85" w:rsidRPr="002E4E85" w14:paraId="34DB316A" w14:textId="77777777" w:rsidTr="000D6FCF">
        <w:tc>
          <w:tcPr>
            <w:tcW w:w="5949" w:type="dxa"/>
            <w:shd w:val="clear" w:color="auto" w:fill="F2F2F2"/>
          </w:tcPr>
          <w:p w14:paraId="53BB0CB5"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IDNO</w:t>
            </w:r>
          </w:p>
        </w:tc>
        <w:tc>
          <w:tcPr>
            <w:tcW w:w="3969" w:type="dxa"/>
          </w:tcPr>
          <w:p w14:paraId="49E36D0C" w14:textId="77777777" w:rsidR="006033EE" w:rsidRPr="002E4E85" w:rsidRDefault="006033EE" w:rsidP="000D6FCF">
            <w:pPr>
              <w:spacing w:line="276" w:lineRule="auto"/>
              <w:jc w:val="both"/>
              <w:rPr>
                <w:rFonts w:eastAsia="Calibri"/>
                <w:noProof w:val="0"/>
                <w:lang w:val="ro-MD"/>
              </w:rPr>
            </w:pPr>
          </w:p>
        </w:tc>
      </w:tr>
      <w:tr w:rsidR="002E4E85" w:rsidRPr="002E4E85" w14:paraId="4404AA4A" w14:textId="77777777" w:rsidTr="000D6FCF">
        <w:tc>
          <w:tcPr>
            <w:tcW w:w="5949" w:type="dxa"/>
            <w:shd w:val="clear" w:color="auto" w:fill="F2F2F2"/>
          </w:tcPr>
          <w:p w14:paraId="580370FE"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Adresa</w:t>
            </w:r>
          </w:p>
        </w:tc>
        <w:tc>
          <w:tcPr>
            <w:tcW w:w="3969" w:type="dxa"/>
          </w:tcPr>
          <w:p w14:paraId="1712B70A" w14:textId="77777777" w:rsidR="006033EE" w:rsidRPr="002E4E85" w:rsidRDefault="006033EE" w:rsidP="000D6FCF">
            <w:pPr>
              <w:spacing w:line="276" w:lineRule="auto"/>
              <w:jc w:val="both"/>
              <w:rPr>
                <w:rFonts w:eastAsia="Calibri"/>
                <w:noProof w:val="0"/>
                <w:lang w:val="ro-MD"/>
              </w:rPr>
            </w:pPr>
          </w:p>
        </w:tc>
      </w:tr>
      <w:tr w:rsidR="002E4E85" w:rsidRPr="002E4E85" w14:paraId="7B2A87CE" w14:textId="77777777" w:rsidTr="000D6FCF">
        <w:tc>
          <w:tcPr>
            <w:tcW w:w="5949" w:type="dxa"/>
            <w:shd w:val="clear" w:color="auto" w:fill="F2F2F2"/>
          </w:tcPr>
          <w:p w14:paraId="0205A072"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Numărul de telefon/fax</w:t>
            </w:r>
          </w:p>
        </w:tc>
        <w:tc>
          <w:tcPr>
            <w:tcW w:w="3969" w:type="dxa"/>
          </w:tcPr>
          <w:p w14:paraId="2CE8D470" w14:textId="77777777" w:rsidR="006033EE" w:rsidRPr="002E4E85" w:rsidRDefault="006033EE" w:rsidP="000D6FCF">
            <w:pPr>
              <w:spacing w:line="276" w:lineRule="auto"/>
              <w:jc w:val="both"/>
              <w:rPr>
                <w:rFonts w:eastAsia="Calibri"/>
                <w:noProof w:val="0"/>
                <w:lang w:val="ro-MD"/>
              </w:rPr>
            </w:pPr>
          </w:p>
        </w:tc>
      </w:tr>
      <w:tr w:rsidR="002E4E85" w:rsidRPr="002E4E85" w14:paraId="1B9C5D69" w14:textId="77777777" w:rsidTr="000D6FCF">
        <w:tc>
          <w:tcPr>
            <w:tcW w:w="5949" w:type="dxa"/>
            <w:shd w:val="clear" w:color="auto" w:fill="F2F2F2"/>
          </w:tcPr>
          <w:p w14:paraId="29A8E6BE"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Adresa de e-mail a autorității contractante</w:t>
            </w:r>
          </w:p>
        </w:tc>
        <w:tc>
          <w:tcPr>
            <w:tcW w:w="3969" w:type="dxa"/>
          </w:tcPr>
          <w:p w14:paraId="4FA8D912" w14:textId="77777777" w:rsidR="006033EE" w:rsidRPr="002E4E85" w:rsidRDefault="006033EE" w:rsidP="000D6FCF">
            <w:pPr>
              <w:spacing w:line="276" w:lineRule="auto"/>
              <w:jc w:val="both"/>
              <w:rPr>
                <w:rFonts w:eastAsia="Calibri"/>
                <w:noProof w:val="0"/>
                <w:lang w:val="ro-MD"/>
              </w:rPr>
            </w:pPr>
          </w:p>
        </w:tc>
      </w:tr>
      <w:tr w:rsidR="002E4E85" w:rsidRPr="002E4E85" w14:paraId="2C754FC0" w14:textId="77777777" w:rsidTr="000D6FCF">
        <w:tc>
          <w:tcPr>
            <w:tcW w:w="5949" w:type="dxa"/>
            <w:shd w:val="clear" w:color="auto" w:fill="F2F2F2"/>
          </w:tcPr>
          <w:p w14:paraId="58B83EC3"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Pagina web oficială a autorității contractante</w:t>
            </w:r>
          </w:p>
        </w:tc>
        <w:tc>
          <w:tcPr>
            <w:tcW w:w="3969" w:type="dxa"/>
          </w:tcPr>
          <w:p w14:paraId="2F4CB2D5" w14:textId="77777777" w:rsidR="006033EE" w:rsidRPr="002E4E85" w:rsidRDefault="006033EE" w:rsidP="000D6FCF">
            <w:pPr>
              <w:spacing w:line="276" w:lineRule="auto"/>
              <w:jc w:val="both"/>
              <w:rPr>
                <w:rFonts w:eastAsia="Calibri"/>
                <w:noProof w:val="0"/>
                <w:lang w:val="ro-MD"/>
              </w:rPr>
            </w:pPr>
          </w:p>
        </w:tc>
      </w:tr>
      <w:tr w:rsidR="002E4E85" w:rsidRPr="002E4E85" w14:paraId="55509288" w14:textId="77777777" w:rsidTr="000D6FCF">
        <w:tc>
          <w:tcPr>
            <w:tcW w:w="5949" w:type="dxa"/>
            <w:shd w:val="clear" w:color="auto" w:fill="F2F2F2"/>
          </w:tcPr>
          <w:p w14:paraId="2B813F56"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Persoana de contact, numărul de telefon/e-mail</w:t>
            </w:r>
          </w:p>
        </w:tc>
        <w:tc>
          <w:tcPr>
            <w:tcW w:w="3969" w:type="dxa"/>
          </w:tcPr>
          <w:p w14:paraId="18677DC4" w14:textId="77777777" w:rsidR="006033EE" w:rsidRPr="002E4E85" w:rsidRDefault="006033EE" w:rsidP="000D6FCF">
            <w:pPr>
              <w:spacing w:line="276" w:lineRule="auto"/>
              <w:jc w:val="both"/>
              <w:rPr>
                <w:rFonts w:eastAsia="Calibri"/>
                <w:noProof w:val="0"/>
                <w:lang w:val="ro-MD"/>
              </w:rPr>
            </w:pPr>
          </w:p>
        </w:tc>
      </w:tr>
      <w:tr w:rsidR="002E4E85" w:rsidRPr="002E4E85" w14:paraId="2B2CE14C" w14:textId="77777777" w:rsidTr="000D6FCF">
        <w:tc>
          <w:tcPr>
            <w:tcW w:w="5949" w:type="dxa"/>
            <w:shd w:val="clear" w:color="auto" w:fill="F2F2F2"/>
          </w:tcPr>
          <w:p w14:paraId="0F124C71"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Adresa de e-mail sau pagina web oficială de la care se va putea obține accesul liber, direct, total și gratuit la documentația de atribuire</w:t>
            </w:r>
          </w:p>
          <w:p w14:paraId="4C0B4725" w14:textId="77777777" w:rsidR="006033EE" w:rsidRPr="002E4E85" w:rsidRDefault="006033EE" w:rsidP="000D6FCF">
            <w:pPr>
              <w:spacing w:line="276" w:lineRule="auto"/>
              <w:jc w:val="both"/>
              <w:rPr>
                <w:rFonts w:eastAsia="Calibri"/>
                <w:noProof w:val="0"/>
                <w:sz w:val="20"/>
                <w:szCs w:val="20"/>
                <w:lang w:val="ro-MD"/>
              </w:rPr>
            </w:pPr>
            <w:r w:rsidRPr="002E4E85">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7B523D7" w14:textId="77777777" w:rsidR="006033EE" w:rsidRPr="002E4E85" w:rsidRDefault="006033EE" w:rsidP="000D6FCF">
            <w:pPr>
              <w:spacing w:line="276" w:lineRule="auto"/>
              <w:jc w:val="both"/>
              <w:rPr>
                <w:rFonts w:eastAsia="Calibri"/>
                <w:noProof w:val="0"/>
                <w:lang w:val="ro-MD"/>
              </w:rPr>
            </w:pPr>
          </w:p>
        </w:tc>
      </w:tr>
      <w:tr w:rsidR="002E4E85" w:rsidRPr="002E4E85" w14:paraId="1634E503" w14:textId="77777777" w:rsidTr="000D6FCF">
        <w:tc>
          <w:tcPr>
            <w:tcW w:w="5949" w:type="dxa"/>
            <w:shd w:val="clear" w:color="auto" w:fill="F2F2F2"/>
          </w:tcPr>
          <w:p w14:paraId="73CBF38D"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Tipul autorității contractante și obiectul principal de activitate</w:t>
            </w:r>
          </w:p>
          <w:p w14:paraId="724B6B58" w14:textId="77777777" w:rsidR="006033EE" w:rsidRPr="002E4E85" w:rsidRDefault="006033EE" w:rsidP="000D6FCF">
            <w:pPr>
              <w:spacing w:line="276" w:lineRule="auto"/>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2620A60" w14:textId="77777777" w:rsidR="006033EE" w:rsidRPr="002E4E85" w:rsidRDefault="006033EE" w:rsidP="000D6FCF">
            <w:pPr>
              <w:spacing w:line="276" w:lineRule="auto"/>
              <w:jc w:val="both"/>
              <w:rPr>
                <w:rFonts w:eastAsia="Calibri"/>
                <w:noProof w:val="0"/>
                <w:lang w:val="ro-MD"/>
              </w:rPr>
            </w:pPr>
          </w:p>
        </w:tc>
      </w:tr>
    </w:tbl>
    <w:p w14:paraId="0642594B" w14:textId="77777777" w:rsidR="006033EE" w:rsidRPr="002E4E85" w:rsidRDefault="006033EE" w:rsidP="006033EE">
      <w:pPr>
        <w:numPr>
          <w:ilvl w:val="0"/>
          <w:numId w:val="22"/>
        </w:numPr>
        <w:spacing w:before="240" w:after="160" w:line="276" w:lineRule="auto"/>
        <w:contextualSpacing/>
        <w:jc w:val="both"/>
        <w:rPr>
          <w:rFonts w:eastAsia="Calibri"/>
          <w:noProof w:val="0"/>
          <w:lang w:val="ro-MD"/>
        </w:rPr>
      </w:pPr>
      <w:r w:rsidRPr="002E4E85">
        <w:rPr>
          <w:rFonts w:eastAsia="Calibri"/>
          <w:b/>
          <w:noProof w:val="0"/>
          <w:lang w:val="ro-MD"/>
        </w:rPr>
        <w:t>Informații despre obiectul achiziției</w:t>
      </w:r>
      <w:r w:rsidRPr="002E4E85">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E4E85" w:rsidRPr="002E4E85" w14:paraId="164FA489" w14:textId="77777777" w:rsidTr="000D6FC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684460"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13DE35"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E406E19"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CC7C90"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7D38518"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5A8F5"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Valoarea estimată,</w:t>
            </w:r>
            <w:r w:rsidRPr="002E4E85">
              <w:rPr>
                <w:rFonts w:eastAsia="Calibri"/>
                <w:noProof w:val="0"/>
                <w:lang w:val="ro-MD"/>
              </w:rPr>
              <w:br/>
              <w:t>fără TVA</w:t>
            </w:r>
            <w:r w:rsidRPr="002E4E85">
              <w:rPr>
                <w:rFonts w:eastAsia="Calibri"/>
                <w:i/>
                <w:noProof w:val="0"/>
                <w:sz w:val="20"/>
                <w:szCs w:val="20"/>
                <w:lang w:val="ro-MD"/>
              </w:rPr>
              <w:t>(pentru fiecare lot în parte)</w:t>
            </w:r>
          </w:p>
        </w:tc>
      </w:tr>
      <w:tr w:rsidR="002E4E85" w:rsidRPr="002E4E85" w14:paraId="002FBF22" w14:textId="77777777" w:rsidTr="000D6FC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67D3F8"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B8D6A" w14:textId="77777777" w:rsidR="006033EE" w:rsidRPr="002E4E85" w:rsidRDefault="006033EE" w:rsidP="000D6FCF">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ACD774"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23C9B" w14:textId="77777777" w:rsidR="006033EE" w:rsidRPr="002E4E85" w:rsidRDefault="006033EE" w:rsidP="000D6FCF">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26BDA61" w14:textId="77777777" w:rsidR="006033EE" w:rsidRPr="002E4E85" w:rsidRDefault="006033EE" w:rsidP="000D6FCF">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A58D70" w14:textId="77777777" w:rsidR="006033EE" w:rsidRPr="002E4E85" w:rsidRDefault="006033EE" w:rsidP="000D6FCF">
            <w:pPr>
              <w:spacing w:line="276" w:lineRule="auto"/>
              <w:jc w:val="center"/>
              <w:rPr>
                <w:rFonts w:eastAsia="Calibri"/>
                <w:noProof w:val="0"/>
                <w:lang w:val="ro-MD"/>
              </w:rPr>
            </w:pPr>
          </w:p>
        </w:tc>
      </w:tr>
      <w:tr w:rsidR="002E4E85" w:rsidRPr="002E4E85" w14:paraId="60D4ADAC" w14:textId="77777777" w:rsidTr="000D6FC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C42CBB"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4D04F" w14:textId="77777777" w:rsidR="006033EE" w:rsidRPr="002E4E85" w:rsidRDefault="006033EE" w:rsidP="000D6FCF">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E84EC7" w14:textId="77777777" w:rsidR="006033EE" w:rsidRPr="002E4E85" w:rsidRDefault="006033EE" w:rsidP="000D6FCF">
            <w:pPr>
              <w:spacing w:line="276" w:lineRule="auto"/>
              <w:jc w:val="center"/>
              <w:rPr>
                <w:rFonts w:eastAsia="Calibri"/>
                <w:noProof w:val="0"/>
                <w:lang w:val="ro-MD"/>
              </w:rPr>
            </w:pPr>
            <w:r w:rsidRPr="002E4E8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22E74F" w14:textId="77777777" w:rsidR="006033EE" w:rsidRPr="002E4E85" w:rsidRDefault="006033EE" w:rsidP="000D6FCF">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109253" w14:textId="77777777" w:rsidR="006033EE" w:rsidRPr="002E4E85" w:rsidRDefault="006033EE" w:rsidP="000D6FCF">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CA3EB6" w14:textId="77777777" w:rsidR="006033EE" w:rsidRPr="002E4E85" w:rsidRDefault="006033EE" w:rsidP="000D6FCF">
            <w:pPr>
              <w:spacing w:line="276" w:lineRule="auto"/>
              <w:jc w:val="center"/>
              <w:rPr>
                <w:rFonts w:eastAsia="Calibri"/>
                <w:noProof w:val="0"/>
                <w:lang w:val="ro-MD"/>
              </w:rPr>
            </w:pPr>
          </w:p>
        </w:tc>
      </w:tr>
    </w:tbl>
    <w:p w14:paraId="5A178C5B" w14:textId="77777777" w:rsidR="006033EE" w:rsidRPr="002E4E85" w:rsidRDefault="006033EE" w:rsidP="006033EE">
      <w:pPr>
        <w:numPr>
          <w:ilvl w:val="0"/>
          <w:numId w:val="22"/>
        </w:numPr>
        <w:spacing w:before="240" w:after="160" w:line="276" w:lineRule="auto"/>
        <w:jc w:val="both"/>
        <w:rPr>
          <w:rFonts w:eastAsia="Calibri"/>
          <w:b/>
          <w:noProof w:val="0"/>
          <w:lang w:val="ro-MD"/>
        </w:rPr>
      </w:pPr>
      <w:r w:rsidRPr="002E4E85">
        <w:rPr>
          <w:rFonts w:eastAsia="Calibri"/>
          <w:b/>
          <w:noProof w:val="0"/>
          <w:lang w:val="ro-MD"/>
        </w:rPr>
        <w:t xml:space="preserve">Condiții de participare </w:t>
      </w:r>
      <w:r w:rsidRPr="002E4E85">
        <w:rPr>
          <w:rFonts w:eastAsia="Calibri"/>
          <w:i/>
          <w:noProof w:val="0"/>
          <w:lang w:val="ro-MD"/>
        </w:rPr>
        <w:t>(în măsura în care sunt deja cunoscute)</w:t>
      </w:r>
      <w:r w:rsidRPr="002E4E85">
        <w:rPr>
          <w:rFonts w:eastAsia="Calibri"/>
          <w:b/>
          <w:noProof w:val="0"/>
          <w:lang w:val="ro-MD"/>
        </w:rPr>
        <w:t>:</w:t>
      </w:r>
    </w:p>
    <w:tbl>
      <w:tblPr>
        <w:tblStyle w:val="Grigliatabella2"/>
        <w:tblW w:w="9923" w:type="dxa"/>
        <w:tblInd w:w="-5" w:type="dxa"/>
        <w:tblLook w:val="04A0" w:firstRow="1" w:lastRow="0" w:firstColumn="1" w:lastColumn="0" w:noHBand="0" w:noVBand="1"/>
      </w:tblPr>
      <w:tblGrid>
        <w:gridCol w:w="5954"/>
        <w:gridCol w:w="3969"/>
      </w:tblGrid>
      <w:tr w:rsidR="002E4E85" w:rsidRPr="002E4E85" w14:paraId="4EC47055" w14:textId="77777777" w:rsidTr="000D6FCF">
        <w:tc>
          <w:tcPr>
            <w:tcW w:w="5954" w:type="dxa"/>
            <w:shd w:val="clear" w:color="auto" w:fill="F2F2F2"/>
          </w:tcPr>
          <w:p w14:paraId="547055F9"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749F2644"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Nu □</w:t>
            </w:r>
          </w:p>
          <w:p w14:paraId="188C05BA"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5974C902" w14:textId="77777777" w:rsidTr="000D6FCF">
        <w:tc>
          <w:tcPr>
            <w:tcW w:w="5954" w:type="dxa"/>
            <w:shd w:val="clear" w:color="auto" w:fill="F2F2F2"/>
          </w:tcPr>
          <w:p w14:paraId="61165CD2"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Prestarea serviciului este rezervată unei anumite profesii în temeiul unor legisau al unor acte administrative</w:t>
            </w:r>
          </w:p>
        </w:tc>
        <w:tc>
          <w:tcPr>
            <w:tcW w:w="3969" w:type="dxa"/>
          </w:tcPr>
          <w:p w14:paraId="31F3CC5E"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Nu □</w:t>
            </w:r>
          </w:p>
          <w:p w14:paraId="70F3F116"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1CEAF7A8" w14:textId="77777777" w:rsidTr="000D6FCF">
        <w:tc>
          <w:tcPr>
            <w:tcW w:w="5954" w:type="dxa"/>
            <w:shd w:val="clear" w:color="auto" w:fill="F2F2F2"/>
          </w:tcPr>
          <w:p w14:paraId="705040D8"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Scurtă descriere a criteriilor de selecție</w:t>
            </w:r>
          </w:p>
        </w:tc>
        <w:tc>
          <w:tcPr>
            <w:tcW w:w="3969" w:type="dxa"/>
          </w:tcPr>
          <w:p w14:paraId="51D4869E" w14:textId="77777777" w:rsidR="006033EE" w:rsidRPr="002E4E85" w:rsidRDefault="006033EE" w:rsidP="000D6FCF">
            <w:pPr>
              <w:spacing w:line="276" w:lineRule="auto"/>
              <w:contextualSpacing/>
              <w:jc w:val="both"/>
              <w:rPr>
                <w:rFonts w:eastAsia="Calibri"/>
                <w:noProof w:val="0"/>
                <w:sz w:val="20"/>
                <w:szCs w:val="20"/>
                <w:lang w:val="ro-MD"/>
              </w:rPr>
            </w:pPr>
          </w:p>
          <w:p w14:paraId="613D47D1" w14:textId="77777777" w:rsidR="006033EE" w:rsidRPr="002E4E85" w:rsidRDefault="006033EE" w:rsidP="000D6FCF">
            <w:pPr>
              <w:spacing w:line="276" w:lineRule="auto"/>
              <w:contextualSpacing/>
              <w:jc w:val="both"/>
              <w:rPr>
                <w:rFonts w:eastAsia="Calibri"/>
                <w:noProof w:val="0"/>
                <w:lang w:val="ro-MD"/>
              </w:rPr>
            </w:pPr>
          </w:p>
          <w:p w14:paraId="06F916C3" w14:textId="77777777" w:rsidR="006033EE" w:rsidRPr="002E4E85" w:rsidRDefault="006033EE" w:rsidP="000D6FCF">
            <w:pPr>
              <w:spacing w:line="276" w:lineRule="auto"/>
              <w:contextualSpacing/>
              <w:jc w:val="both"/>
              <w:rPr>
                <w:rFonts w:eastAsia="Calibri"/>
                <w:noProof w:val="0"/>
                <w:lang w:val="ro-MD"/>
              </w:rPr>
            </w:pPr>
          </w:p>
        </w:tc>
      </w:tr>
    </w:tbl>
    <w:p w14:paraId="7D2BA013" w14:textId="77777777" w:rsidR="006033EE" w:rsidRPr="002E4E85" w:rsidRDefault="006033EE" w:rsidP="006033EE">
      <w:pPr>
        <w:spacing w:before="240" w:after="160" w:line="276" w:lineRule="auto"/>
        <w:ind w:left="1080"/>
        <w:jc w:val="both"/>
        <w:rPr>
          <w:rFonts w:eastAsia="Calibri"/>
          <w:b/>
          <w:noProof w:val="0"/>
          <w:lang w:val="ro-MD"/>
        </w:rPr>
      </w:pPr>
    </w:p>
    <w:p w14:paraId="0DA8F403" w14:textId="77777777" w:rsidR="006033EE" w:rsidRPr="002E4E85" w:rsidRDefault="006033EE" w:rsidP="006033EE">
      <w:pPr>
        <w:spacing w:before="240" w:after="160" w:line="276" w:lineRule="auto"/>
        <w:ind w:left="1080"/>
        <w:jc w:val="both"/>
        <w:rPr>
          <w:rFonts w:eastAsia="Calibri"/>
          <w:b/>
          <w:noProof w:val="0"/>
          <w:lang w:val="ro-MD"/>
        </w:rPr>
      </w:pPr>
    </w:p>
    <w:p w14:paraId="25A5DB5A" w14:textId="77777777" w:rsidR="006033EE" w:rsidRPr="002E4E85" w:rsidRDefault="006033EE" w:rsidP="006033EE">
      <w:pPr>
        <w:spacing w:before="240" w:after="160" w:line="276" w:lineRule="auto"/>
        <w:ind w:left="1080"/>
        <w:jc w:val="both"/>
        <w:rPr>
          <w:rFonts w:eastAsia="Calibri"/>
          <w:b/>
          <w:noProof w:val="0"/>
          <w:lang w:val="ro-MD"/>
        </w:rPr>
      </w:pPr>
    </w:p>
    <w:p w14:paraId="66DCD160" w14:textId="77777777" w:rsidR="006033EE" w:rsidRPr="002E4E85" w:rsidRDefault="006033EE" w:rsidP="006033EE">
      <w:pPr>
        <w:numPr>
          <w:ilvl w:val="0"/>
          <w:numId w:val="22"/>
        </w:numPr>
        <w:spacing w:before="240" w:after="160" w:line="276" w:lineRule="auto"/>
        <w:jc w:val="both"/>
        <w:rPr>
          <w:rFonts w:eastAsia="Calibri"/>
          <w:b/>
          <w:noProof w:val="0"/>
          <w:lang w:val="ro-MD"/>
        </w:rPr>
      </w:pPr>
      <w:r w:rsidRPr="002E4E85">
        <w:rPr>
          <w:rFonts w:eastAsia="Calibri"/>
          <w:b/>
          <w:noProof w:val="0"/>
          <w:lang w:val="ro-MD"/>
        </w:rPr>
        <w:t>Alte informații:</w:t>
      </w:r>
    </w:p>
    <w:tbl>
      <w:tblPr>
        <w:tblStyle w:val="Grigliatabella2"/>
        <w:tblW w:w="9923" w:type="dxa"/>
        <w:tblInd w:w="-5" w:type="dxa"/>
        <w:tblLook w:val="04A0" w:firstRow="1" w:lastRow="0" w:firstColumn="1" w:lastColumn="0" w:noHBand="0" w:noVBand="1"/>
      </w:tblPr>
      <w:tblGrid>
        <w:gridCol w:w="5812"/>
        <w:gridCol w:w="4111"/>
      </w:tblGrid>
      <w:tr w:rsidR="002E4E85" w:rsidRPr="002E4E85" w14:paraId="108B78BC" w14:textId="77777777" w:rsidTr="000D6FCF">
        <w:tc>
          <w:tcPr>
            <w:tcW w:w="5812" w:type="dxa"/>
            <w:shd w:val="clear" w:color="auto" w:fill="F2F2F2"/>
          </w:tcPr>
          <w:p w14:paraId="40594D3B"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Data estimată pentru publicarea anunțului de participare pentru contractul/contractele la care se referă anunțul de intenție</w:t>
            </w:r>
          </w:p>
        </w:tc>
        <w:tc>
          <w:tcPr>
            <w:tcW w:w="4111" w:type="dxa"/>
          </w:tcPr>
          <w:p w14:paraId="3CF4A5DA" w14:textId="77777777" w:rsidR="006033EE" w:rsidRPr="002E4E85" w:rsidRDefault="006033EE" w:rsidP="000D6FCF">
            <w:pPr>
              <w:spacing w:line="276" w:lineRule="auto"/>
              <w:contextualSpacing/>
              <w:jc w:val="both"/>
              <w:rPr>
                <w:rFonts w:eastAsia="Calibri"/>
                <w:noProof w:val="0"/>
                <w:lang w:val="ro-MD"/>
              </w:rPr>
            </w:pPr>
          </w:p>
        </w:tc>
      </w:tr>
      <w:tr w:rsidR="002E4E85" w:rsidRPr="002E4E85" w14:paraId="4AEB9454" w14:textId="77777777" w:rsidTr="000D6FCF">
        <w:tc>
          <w:tcPr>
            <w:tcW w:w="5812" w:type="dxa"/>
            <w:shd w:val="clear" w:color="auto" w:fill="F2F2F2"/>
          </w:tcPr>
          <w:p w14:paraId="51A38449"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Tehnici și instrumente specifice de atribuire utilizate</w:t>
            </w:r>
          </w:p>
        </w:tc>
        <w:tc>
          <w:tcPr>
            <w:tcW w:w="4111" w:type="dxa"/>
          </w:tcPr>
          <w:p w14:paraId="0916C302"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Acord-cadru □</w:t>
            </w:r>
          </w:p>
          <w:p w14:paraId="4943D913"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Sistem dinamic de achiziție □</w:t>
            </w:r>
          </w:p>
        </w:tc>
      </w:tr>
      <w:tr w:rsidR="002E4E85" w:rsidRPr="002E4E85" w14:paraId="35581030" w14:textId="77777777" w:rsidTr="000D6FCF">
        <w:tc>
          <w:tcPr>
            <w:tcW w:w="5812" w:type="dxa"/>
            <w:shd w:val="clear" w:color="auto" w:fill="F2F2F2"/>
          </w:tcPr>
          <w:p w14:paraId="4AA63FF8" w14:textId="77777777" w:rsidR="006033EE" w:rsidRPr="002E4E85" w:rsidRDefault="006033EE" w:rsidP="000D6FCF">
            <w:pPr>
              <w:spacing w:line="276" w:lineRule="auto"/>
              <w:contextualSpacing/>
              <w:jc w:val="both"/>
              <w:rPr>
                <w:noProof w:val="0"/>
                <w:lang w:val="ro-MD"/>
              </w:rPr>
            </w:pPr>
            <w:r w:rsidRPr="002E4E85">
              <w:rPr>
                <w:noProof w:val="0"/>
                <w:lang w:val="ro-MD"/>
              </w:rPr>
              <w:t>Contractul intră sub incidența Acordului privind achizițiile guvernamentale al Organizației Mondiale a Comerțului</w:t>
            </w:r>
          </w:p>
          <w:p w14:paraId="66F0E4AF" w14:textId="77777777" w:rsidR="006033EE" w:rsidRPr="002E4E85" w:rsidRDefault="006033EE" w:rsidP="000D6FCF">
            <w:pPr>
              <w:spacing w:line="276" w:lineRule="auto"/>
              <w:contextualSpacing/>
              <w:jc w:val="both"/>
              <w:rPr>
                <w:rFonts w:eastAsia="Calibri"/>
                <w:noProof w:val="0"/>
                <w:lang w:val="ro-MD"/>
              </w:rPr>
            </w:pPr>
            <w:r w:rsidRPr="002E4E85">
              <w:rPr>
                <w:i/>
                <w:noProof w:val="0"/>
                <w:lang w:val="ro-MD"/>
              </w:rPr>
              <w:t>(Numai în cazul anunțurilor transmise spre publicare în Jurnalul Oficial al Uniunii Europene)</w:t>
            </w:r>
          </w:p>
        </w:tc>
        <w:tc>
          <w:tcPr>
            <w:tcW w:w="4111" w:type="dxa"/>
          </w:tcPr>
          <w:p w14:paraId="4281F460"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Nu □</w:t>
            </w:r>
          </w:p>
          <w:p w14:paraId="0E88E8CF" w14:textId="77777777" w:rsidR="006033EE" w:rsidRPr="002E4E85" w:rsidRDefault="006033EE" w:rsidP="000D6FCF">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7C174575" w14:textId="77777777" w:rsidTr="000D6FCF">
        <w:tc>
          <w:tcPr>
            <w:tcW w:w="5812" w:type="dxa"/>
            <w:shd w:val="clear" w:color="auto" w:fill="F2F2F2"/>
          </w:tcPr>
          <w:p w14:paraId="0E71C3C1"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Agenția Națională pentru Soluționarea Contestațiilor</w:t>
            </w:r>
          </w:p>
          <w:p w14:paraId="3D6F6D13" w14:textId="77777777" w:rsidR="006033EE" w:rsidRPr="002E4E85" w:rsidRDefault="006033EE" w:rsidP="000D6FCF">
            <w:pPr>
              <w:spacing w:line="276" w:lineRule="auto"/>
              <w:contextualSpacing/>
              <w:jc w:val="both"/>
              <w:rPr>
                <w:noProof w:val="0"/>
                <w:lang w:val="ro-MD"/>
              </w:rPr>
            </w:pPr>
          </w:p>
        </w:tc>
        <w:tc>
          <w:tcPr>
            <w:tcW w:w="4111" w:type="dxa"/>
          </w:tcPr>
          <w:p w14:paraId="76B840F3"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mun. Chișinău, bd. Ștefan cel Mare și Sfânt, 124, MD-2001;</w:t>
            </w:r>
          </w:p>
          <w:p w14:paraId="15A09C52"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 xml:space="preserve">tel/fax: (022) 820 652, 820-651 </w:t>
            </w:r>
          </w:p>
          <w:p w14:paraId="4D99BAF3" w14:textId="77777777" w:rsidR="006033EE" w:rsidRPr="002E4E85" w:rsidRDefault="006033EE" w:rsidP="000D6FCF">
            <w:pPr>
              <w:spacing w:line="276" w:lineRule="auto"/>
              <w:jc w:val="both"/>
              <w:rPr>
                <w:rFonts w:eastAsia="Calibri"/>
                <w:noProof w:val="0"/>
                <w:u w:val="single"/>
                <w:lang w:val="ro-MD"/>
              </w:rPr>
            </w:pPr>
            <w:r w:rsidRPr="002E4E85">
              <w:rPr>
                <w:rFonts w:eastAsia="Calibri"/>
                <w:noProof w:val="0"/>
                <w:lang w:val="ro-MD"/>
              </w:rPr>
              <w:t xml:space="preserve">e-mail: </w:t>
            </w:r>
            <w:hyperlink r:id="rId11" w:history="1">
              <w:r w:rsidRPr="002E4E85">
                <w:rPr>
                  <w:rFonts w:eastAsia="Calibri"/>
                  <w:noProof w:val="0"/>
                  <w:u w:val="single"/>
                  <w:lang w:val="ro-MD"/>
                </w:rPr>
                <w:t>contestatii@ansc.md</w:t>
              </w:r>
            </w:hyperlink>
          </w:p>
          <w:p w14:paraId="1DA5C8DB" w14:textId="77777777" w:rsidR="006033EE" w:rsidRPr="002E4E85" w:rsidRDefault="006033EE" w:rsidP="000D6FCF">
            <w:pPr>
              <w:spacing w:line="276" w:lineRule="auto"/>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2E4E85" w:rsidRPr="002E4E85" w14:paraId="30D0F457" w14:textId="77777777" w:rsidTr="000D6FCF">
        <w:tc>
          <w:tcPr>
            <w:tcW w:w="5812" w:type="dxa"/>
            <w:shd w:val="clear" w:color="auto" w:fill="F2F2F2"/>
          </w:tcPr>
          <w:p w14:paraId="23D099C8" w14:textId="77777777" w:rsidR="006033EE" w:rsidRPr="002E4E85" w:rsidRDefault="006033EE" w:rsidP="000D6FCF">
            <w:pPr>
              <w:spacing w:line="276" w:lineRule="auto"/>
              <w:contextualSpacing/>
              <w:jc w:val="both"/>
              <w:rPr>
                <w:noProof w:val="0"/>
                <w:lang w:val="ro-MD"/>
              </w:rPr>
            </w:pPr>
            <w:r w:rsidRPr="002E4E85">
              <w:rPr>
                <w:noProof w:val="0"/>
                <w:lang w:val="ro-MD"/>
              </w:rPr>
              <w:t>Alte informații relevante</w:t>
            </w:r>
          </w:p>
        </w:tc>
        <w:tc>
          <w:tcPr>
            <w:tcW w:w="4111" w:type="dxa"/>
          </w:tcPr>
          <w:p w14:paraId="14A8664D" w14:textId="77777777" w:rsidR="006033EE" w:rsidRPr="002E4E85" w:rsidRDefault="006033EE" w:rsidP="000D6FCF">
            <w:pPr>
              <w:spacing w:line="276" w:lineRule="auto"/>
              <w:jc w:val="both"/>
              <w:rPr>
                <w:rFonts w:eastAsia="Calibri"/>
                <w:noProof w:val="0"/>
                <w:lang w:val="ro-MD"/>
              </w:rPr>
            </w:pPr>
          </w:p>
          <w:p w14:paraId="1B6946E1" w14:textId="77777777" w:rsidR="006033EE" w:rsidRPr="002E4E85" w:rsidRDefault="006033EE" w:rsidP="000D6FCF">
            <w:pPr>
              <w:spacing w:line="276" w:lineRule="auto"/>
              <w:jc w:val="both"/>
              <w:rPr>
                <w:rFonts w:eastAsia="Calibri"/>
                <w:noProof w:val="0"/>
                <w:lang w:val="ro-MD"/>
              </w:rPr>
            </w:pPr>
          </w:p>
        </w:tc>
      </w:tr>
    </w:tbl>
    <w:p w14:paraId="5B3A75D6" w14:textId="77777777" w:rsidR="006033EE" w:rsidRPr="002E4E85" w:rsidRDefault="006033EE" w:rsidP="006033EE">
      <w:pPr>
        <w:spacing w:after="160" w:line="276" w:lineRule="auto"/>
        <w:jc w:val="both"/>
        <w:rPr>
          <w:rFonts w:eastAsia="Calibri"/>
          <w:noProof w:val="0"/>
          <w:lang w:val="ro-MD"/>
        </w:rPr>
      </w:pPr>
    </w:p>
    <w:p w14:paraId="6CC7707A" w14:textId="77777777" w:rsidR="006033EE" w:rsidRPr="002E4E85" w:rsidRDefault="006033EE" w:rsidP="006033EE">
      <w:pPr>
        <w:spacing w:before="120" w:after="120" w:line="276" w:lineRule="auto"/>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3A32DB14" w14:textId="77777777" w:rsidR="006033EE" w:rsidRPr="002E4E85" w:rsidRDefault="006033EE" w:rsidP="006033EE">
      <w:pPr>
        <w:spacing w:after="160" w:line="276" w:lineRule="auto"/>
        <w:jc w:val="both"/>
        <w:rPr>
          <w:rFonts w:eastAsia="Calibri"/>
          <w:noProof w:val="0"/>
          <w:lang w:val="ro-MD"/>
        </w:rPr>
      </w:pPr>
    </w:p>
    <w:p w14:paraId="4C0B5153" w14:textId="77777777" w:rsidR="006033EE" w:rsidRPr="002E4E85" w:rsidRDefault="006033EE" w:rsidP="006033EE">
      <w:pPr>
        <w:spacing w:after="160" w:line="276" w:lineRule="auto"/>
        <w:jc w:val="both"/>
        <w:rPr>
          <w:rFonts w:eastAsia="Calibri"/>
          <w:noProof w:val="0"/>
          <w:lang w:val="ro-MD"/>
        </w:rPr>
      </w:pPr>
    </w:p>
    <w:p w14:paraId="693BCCCB" w14:textId="77777777" w:rsidR="006033EE" w:rsidRPr="002E4E85" w:rsidRDefault="006033EE" w:rsidP="006033EE">
      <w:pPr>
        <w:spacing w:after="160" w:line="276" w:lineRule="auto"/>
        <w:jc w:val="both"/>
        <w:rPr>
          <w:rFonts w:eastAsia="Calibri"/>
          <w: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62C7A50" w14:textId="77777777" w:rsidR="006033EE" w:rsidRPr="002E4E85" w:rsidRDefault="006033EE" w:rsidP="006033EE">
      <w:pPr>
        <w:spacing w:after="160" w:line="276" w:lineRule="auto"/>
        <w:rPr>
          <w:rFonts w:ascii="Calibri" w:eastAsia="Calibri" w:hAnsi="Calibri"/>
          <w:noProof w:val="0"/>
          <w:sz w:val="22"/>
          <w:szCs w:val="22"/>
          <w:lang w:val="ro-MD"/>
        </w:rPr>
      </w:pPr>
    </w:p>
    <w:p w14:paraId="635D1E7C" w14:textId="77777777" w:rsidR="006033EE" w:rsidRPr="002E4E85" w:rsidRDefault="006033EE" w:rsidP="006033EE">
      <w:pPr>
        <w:spacing w:after="160" w:line="276" w:lineRule="auto"/>
        <w:rPr>
          <w:rFonts w:ascii="Calibri" w:eastAsia="Calibri" w:hAnsi="Calibri"/>
          <w:noProof w:val="0"/>
          <w:sz w:val="22"/>
          <w:szCs w:val="22"/>
          <w:lang w:val="ro-MD"/>
        </w:rPr>
      </w:pPr>
    </w:p>
    <w:p w14:paraId="06676992" w14:textId="77777777" w:rsidR="006033EE" w:rsidRPr="002E4E85" w:rsidRDefault="006033EE" w:rsidP="006033EE">
      <w:pPr>
        <w:spacing w:after="160" w:line="276" w:lineRule="auto"/>
        <w:rPr>
          <w:rFonts w:ascii="Calibri" w:eastAsia="Calibri" w:hAnsi="Calibri"/>
          <w:noProof w:val="0"/>
          <w:sz w:val="22"/>
          <w:szCs w:val="22"/>
          <w:lang w:val="ro-MD"/>
        </w:rPr>
      </w:pPr>
    </w:p>
    <w:p w14:paraId="4849B671" w14:textId="77777777" w:rsidR="006033EE" w:rsidRPr="002E4E85" w:rsidRDefault="006033EE" w:rsidP="006033EE">
      <w:pPr>
        <w:spacing w:after="160" w:line="276" w:lineRule="auto"/>
        <w:rPr>
          <w:rFonts w:ascii="Calibri" w:eastAsia="Calibri" w:hAnsi="Calibri"/>
          <w:noProof w:val="0"/>
          <w:sz w:val="22"/>
          <w:szCs w:val="22"/>
          <w:lang w:val="ro-MD"/>
        </w:rPr>
      </w:pPr>
    </w:p>
    <w:p w14:paraId="4EE8F3ED" w14:textId="77777777" w:rsidR="006033EE" w:rsidRPr="002E4E85" w:rsidRDefault="006033EE" w:rsidP="006033EE">
      <w:pPr>
        <w:spacing w:after="160" w:line="276" w:lineRule="auto"/>
        <w:rPr>
          <w:rFonts w:ascii="Calibri" w:eastAsia="Calibri" w:hAnsi="Calibri"/>
          <w:noProof w:val="0"/>
          <w:sz w:val="22"/>
          <w:szCs w:val="22"/>
          <w:lang w:val="ro-MD"/>
        </w:rPr>
      </w:pPr>
    </w:p>
    <w:p w14:paraId="59E2B3FF" w14:textId="77777777" w:rsidR="006033EE" w:rsidRPr="002E4E85" w:rsidRDefault="006033EE" w:rsidP="006033EE">
      <w:pPr>
        <w:spacing w:after="160" w:line="276" w:lineRule="auto"/>
        <w:rPr>
          <w:rFonts w:ascii="Calibri" w:eastAsia="Calibri" w:hAnsi="Calibri"/>
          <w:noProof w:val="0"/>
          <w:sz w:val="22"/>
          <w:szCs w:val="22"/>
          <w:lang w:val="ro-MD"/>
        </w:rPr>
      </w:pPr>
    </w:p>
    <w:p w14:paraId="692022DD" w14:textId="77777777" w:rsidR="006033EE" w:rsidRPr="002E4E85" w:rsidRDefault="006033EE" w:rsidP="006033EE">
      <w:pPr>
        <w:spacing w:after="160" w:line="276" w:lineRule="auto"/>
        <w:rPr>
          <w:rFonts w:ascii="Calibri" w:eastAsia="Calibri" w:hAnsi="Calibri"/>
          <w:noProof w:val="0"/>
          <w:sz w:val="22"/>
          <w:szCs w:val="22"/>
          <w:lang w:val="ro-MD"/>
        </w:rPr>
      </w:pPr>
    </w:p>
    <w:p w14:paraId="10E66156" w14:textId="77777777" w:rsidR="006033EE" w:rsidRPr="002E4E85" w:rsidRDefault="006033EE" w:rsidP="006033EE">
      <w:pPr>
        <w:spacing w:after="160" w:line="276" w:lineRule="auto"/>
        <w:rPr>
          <w:rFonts w:ascii="Calibri" w:eastAsia="Calibri" w:hAnsi="Calibri"/>
          <w:noProof w:val="0"/>
          <w:sz w:val="22"/>
          <w:szCs w:val="22"/>
          <w:lang w:val="ro-MD"/>
        </w:rPr>
      </w:pPr>
    </w:p>
    <w:p w14:paraId="7130ED0A" w14:textId="77777777" w:rsidR="006033EE" w:rsidRPr="002E4E85" w:rsidRDefault="006033EE" w:rsidP="006033EE">
      <w:pPr>
        <w:spacing w:after="160" w:line="276" w:lineRule="auto"/>
        <w:rPr>
          <w:rFonts w:ascii="Calibri" w:eastAsia="Calibri" w:hAnsi="Calibri"/>
          <w:noProof w:val="0"/>
          <w:sz w:val="22"/>
          <w:szCs w:val="22"/>
          <w:lang w:val="ro-MD"/>
        </w:rPr>
      </w:pPr>
    </w:p>
    <w:p w14:paraId="7D029FCD" w14:textId="77777777" w:rsidR="006033EE" w:rsidRPr="002E4E85" w:rsidRDefault="006033EE" w:rsidP="006033EE">
      <w:pPr>
        <w:spacing w:after="160" w:line="276" w:lineRule="auto"/>
        <w:rPr>
          <w:rFonts w:ascii="Calibri" w:eastAsia="Calibri" w:hAnsi="Calibri"/>
          <w:noProof w:val="0"/>
          <w:sz w:val="22"/>
          <w:szCs w:val="22"/>
          <w:lang w:val="ro-MD"/>
        </w:rPr>
      </w:pPr>
    </w:p>
    <w:p w14:paraId="68B96F62" w14:textId="77777777" w:rsidR="006033EE" w:rsidRPr="002E4E85" w:rsidRDefault="006033EE" w:rsidP="006033EE">
      <w:pPr>
        <w:spacing w:after="160" w:line="276" w:lineRule="auto"/>
        <w:rPr>
          <w:rFonts w:ascii="Calibri" w:eastAsia="Calibri" w:hAnsi="Calibri"/>
          <w:noProof w:val="0"/>
          <w:sz w:val="22"/>
          <w:szCs w:val="22"/>
          <w:lang w:val="ro-MD"/>
        </w:rPr>
      </w:pPr>
    </w:p>
    <w:p w14:paraId="2CF302CE" w14:textId="77777777" w:rsidR="006033EE" w:rsidRPr="002E4E85" w:rsidRDefault="006033EE" w:rsidP="006033EE">
      <w:pPr>
        <w:spacing w:after="160" w:line="276" w:lineRule="auto"/>
        <w:rPr>
          <w:rFonts w:ascii="Calibri" w:eastAsia="Calibri" w:hAnsi="Calibri"/>
          <w:noProof w:val="0"/>
          <w:sz w:val="22"/>
          <w:szCs w:val="22"/>
          <w:lang w:val="ro-MD"/>
        </w:rPr>
      </w:pPr>
    </w:p>
    <w:p w14:paraId="01BF6A83" w14:textId="77777777" w:rsidR="006033EE" w:rsidRPr="002E4E85" w:rsidRDefault="006033EE" w:rsidP="006033EE">
      <w:pPr>
        <w:jc w:val="right"/>
        <w:rPr>
          <w:noProof w:val="0"/>
          <w:sz w:val="22"/>
          <w:szCs w:val="22"/>
          <w:lang w:val="ro-MD"/>
        </w:rPr>
      </w:pPr>
      <w:r w:rsidRPr="002E4E85">
        <w:rPr>
          <w:noProof w:val="0"/>
          <w:lang w:val="ro-MD"/>
        </w:rPr>
        <w:lastRenderedPageBreak/>
        <w:t>Anexa nr. 2</w:t>
      </w:r>
    </w:p>
    <w:p w14:paraId="2765D69E" w14:textId="77777777" w:rsidR="006033EE" w:rsidRPr="002E4E85" w:rsidRDefault="006033EE" w:rsidP="006033EE">
      <w:pPr>
        <w:jc w:val="right"/>
        <w:rPr>
          <w:noProof w:val="0"/>
          <w:lang w:val="ro-MD"/>
        </w:rPr>
      </w:pPr>
      <w:r w:rsidRPr="002E4E85">
        <w:rPr>
          <w:noProof w:val="0"/>
          <w:lang w:val="ro-MD"/>
        </w:rPr>
        <w:t>la Documentația standard nr._____</w:t>
      </w:r>
    </w:p>
    <w:p w14:paraId="08E739A1" w14:textId="77777777" w:rsidR="006033EE" w:rsidRPr="002E4E85" w:rsidRDefault="006033EE" w:rsidP="006033EE">
      <w:pPr>
        <w:jc w:val="right"/>
        <w:rPr>
          <w:noProof w:val="0"/>
          <w:lang w:val="ro-MD"/>
        </w:rPr>
      </w:pPr>
      <w:r w:rsidRPr="002E4E85">
        <w:rPr>
          <w:noProof w:val="0"/>
          <w:lang w:val="ro-MD"/>
        </w:rPr>
        <w:t>din “____” ________ 20___</w:t>
      </w:r>
    </w:p>
    <w:p w14:paraId="299A91E2" w14:textId="77777777" w:rsidR="006033EE" w:rsidRPr="002E4E85" w:rsidRDefault="006033EE" w:rsidP="006033EE">
      <w:pPr>
        <w:jc w:val="right"/>
        <w:rPr>
          <w:noProof w:val="0"/>
          <w:lang w:val="ro-MD"/>
        </w:rPr>
      </w:pPr>
    </w:p>
    <w:p w14:paraId="29DB4E04" w14:textId="77777777" w:rsidR="006033EE" w:rsidRPr="002E4E85" w:rsidRDefault="006033EE" w:rsidP="006033EE">
      <w:pPr>
        <w:jc w:val="right"/>
        <w:rPr>
          <w:noProof w:val="0"/>
          <w:lang w:val="ro-MD"/>
        </w:rPr>
      </w:pPr>
    </w:p>
    <w:p w14:paraId="5D4CAACB" w14:textId="77777777" w:rsidR="006033EE" w:rsidRPr="002E4E85" w:rsidRDefault="006033EE" w:rsidP="006033EE">
      <w:pPr>
        <w:spacing w:before="120"/>
        <w:jc w:val="center"/>
        <w:outlineLvl w:val="0"/>
        <w:rPr>
          <w:b/>
          <w:noProof w:val="0"/>
          <w:sz w:val="28"/>
          <w:szCs w:val="28"/>
          <w:lang w:val="ro-MD" w:eastAsia="ru-RU"/>
        </w:rPr>
      </w:pPr>
      <w:r w:rsidRPr="002E4E85">
        <w:rPr>
          <w:b/>
          <w:noProof w:val="0"/>
          <w:sz w:val="28"/>
          <w:szCs w:val="28"/>
          <w:lang w:val="ro-MD" w:eastAsia="ru-RU"/>
        </w:rPr>
        <w:t>ANUNȚ DE PARTICIPARE, INCLUSIV PENTRU PROCEDURILE DE PRESELECȚIE/PROCEDURILE NEGOCIATE</w:t>
      </w:r>
    </w:p>
    <w:p w14:paraId="6141288D" w14:textId="77777777" w:rsidR="006033EE" w:rsidRPr="002E4E85" w:rsidRDefault="006033EE" w:rsidP="006033EE">
      <w:pPr>
        <w:rPr>
          <w:noProof w:val="0"/>
          <w:sz w:val="20"/>
          <w:szCs w:val="20"/>
          <w:lang w:val="ro-MD" w:eastAsia="ru-RU"/>
        </w:rPr>
      </w:pPr>
    </w:p>
    <w:p w14:paraId="1BBD9E43" w14:textId="77777777" w:rsidR="006033EE" w:rsidRPr="002E4E85" w:rsidRDefault="006033EE" w:rsidP="006033E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546D3F8A" w14:textId="77777777" w:rsidR="006033EE" w:rsidRPr="002E4E85" w:rsidRDefault="006033EE" w:rsidP="006033EE">
      <w:pPr>
        <w:shd w:val="clear" w:color="auto" w:fill="FFFFFF" w:themeFill="background1"/>
        <w:spacing w:before="120"/>
        <w:outlineLvl w:val="0"/>
        <w:rPr>
          <w:b/>
          <w:noProof w:val="0"/>
          <w:sz w:val="32"/>
          <w:szCs w:val="32"/>
          <w:lang w:val="ro-MD" w:eastAsia="ru-RU"/>
        </w:rPr>
      </w:pPr>
    </w:p>
    <w:p w14:paraId="7E2B6ABE"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Denumirea autorității contractante: ____________________________________________</w:t>
      </w:r>
    </w:p>
    <w:p w14:paraId="62AB0484"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_____________________________________________________________________</w:t>
      </w:r>
    </w:p>
    <w:p w14:paraId="55D921C8"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05F1C9BB"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27D4B6C5"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w:t>
      </w:r>
    </w:p>
    <w:p w14:paraId="26746102"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w:t>
      </w:r>
    </w:p>
    <w:p w14:paraId="59BA6177"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E3A06F8" w14:textId="77777777" w:rsidR="006033EE" w:rsidRPr="002E4E85" w:rsidRDefault="006033EE" w:rsidP="006033EE">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E4E85" w:rsidRPr="002E4E85" w14:paraId="00C84D93" w14:textId="77777777" w:rsidTr="000D6FC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2A31C8" w14:textId="77777777" w:rsidR="006033EE" w:rsidRPr="002E4E85" w:rsidRDefault="006033EE" w:rsidP="000D6FCF">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C4AFC1" w14:textId="77777777" w:rsidR="006033EE" w:rsidRPr="002E4E85" w:rsidRDefault="006033EE" w:rsidP="000D6FCF">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9760BE" w14:textId="77777777" w:rsidR="006033EE" w:rsidRPr="002E4E85" w:rsidRDefault="006033EE" w:rsidP="000D6FCF">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674CDC" w14:textId="77777777" w:rsidR="006033EE" w:rsidRPr="002E4E85" w:rsidRDefault="006033EE" w:rsidP="000D6FCF">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FC8D3B" w14:textId="77777777" w:rsidR="006033EE" w:rsidRPr="002E4E85" w:rsidRDefault="006033EE" w:rsidP="000D6FCF">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C2ED33" w14:textId="77777777" w:rsidR="006033EE" w:rsidRPr="002E4E85" w:rsidRDefault="006033EE" w:rsidP="000D6FCF">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126C0E" w14:textId="77777777" w:rsidR="006033EE" w:rsidRPr="002E4E85" w:rsidRDefault="006033EE" w:rsidP="000D6FCF">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Valoarea estimată</w:t>
            </w:r>
            <w:r w:rsidRPr="002E4E85">
              <w:rPr>
                <w:b/>
                <w:noProof w:val="0"/>
                <w:sz w:val="20"/>
                <w:szCs w:val="20"/>
                <w:lang w:val="ro-MD" w:eastAsia="ru-RU"/>
              </w:rPr>
              <w:br/>
              <w:t>(se va indica pentru fiecare lot în parte)</w:t>
            </w:r>
          </w:p>
        </w:tc>
      </w:tr>
      <w:tr w:rsidR="002E4E85" w:rsidRPr="002E4E85" w14:paraId="6B0638B2" w14:textId="77777777" w:rsidTr="000D6F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54B6E1"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F88B3E"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027CA9" w14:textId="77777777" w:rsidR="006033EE" w:rsidRPr="002E4E85" w:rsidRDefault="006033EE" w:rsidP="000D6FCF">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754B40"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D4D553"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08D3C2"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B05DAB"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r>
      <w:tr w:rsidR="002E4E85" w:rsidRPr="002E4E85" w14:paraId="5FD15086" w14:textId="77777777" w:rsidTr="000D6F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9E638"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C1DF5D"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A2D7A4" w14:textId="77777777" w:rsidR="006033EE" w:rsidRPr="002E4E85" w:rsidRDefault="006033EE" w:rsidP="000D6FCF">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3774C9"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88246D"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EA4887"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ED6890"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r>
      <w:tr w:rsidR="002E4E85" w:rsidRPr="002E4E85" w14:paraId="0AFFF6C6" w14:textId="77777777" w:rsidTr="000D6F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0B1A50"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FD7602"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A509D0" w14:textId="77777777" w:rsidR="006033EE" w:rsidRPr="002E4E85" w:rsidRDefault="006033EE" w:rsidP="000D6FCF">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76374C"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342411"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58889F"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7E43E8"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r>
      <w:tr w:rsidR="002E4E85" w:rsidRPr="002E4E85" w14:paraId="6098D479" w14:textId="77777777" w:rsidTr="000D6F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AAB517"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F1FECE"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C921AB" w14:textId="77777777" w:rsidR="006033EE" w:rsidRPr="002E4E85" w:rsidRDefault="006033EE" w:rsidP="000D6FCF">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1D6820"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3066A5"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DEABAB"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6CB642"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r>
      <w:tr w:rsidR="002E4E85" w:rsidRPr="002E4E85" w14:paraId="5AF11ACF" w14:textId="77777777" w:rsidTr="000D6FC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1BFF45" w14:textId="77777777" w:rsidR="006033EE" w:rsidRPr="002E4E85" w:rsidRDefault="006033EE" w:rsidP="000D6FCF">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1CE7AF" w14:textId="77777777" w:rsidR="006033EE" w:rsidRPr="002E4E85" w:rsidRDefault="006033EE" w:rsidP="000D6FCF">
            <w:pPr>
              <w:shd w:val="clear" w:color="auto" w:fill="FFFFFF" w:themeFill="background1"/>
              <w:spacing w:before="120"/>
              <w:jc w:val="center"/>
              <w:rPr>
                <w:noProof w:val="0"/>
                <w:sz w:val="20"/>
                <w:szCs w:val="20"/>
                <w:lang w:val="ro-MD" w:eastAsia="ru-RU"/>
              </w:rPr>
            </w:pPr>
          </w:p>
        </w:tc>
      </w:tr>
    </w:tbl>
    <w:p w14:paraId="6E9E692A"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procedurilor de preselecție se indică numărul minim al candidaţilor şi, dacă este cazul, numărul maxim al acestora._________________________________________</w:t>
      </w:r>
    </w:p>
    <w:p w14:paraId="4E3554A9" w14:textId="77777777" w:rsidR="006033EE" w:rsidRPr="002E4E85" w:rsidRDefault="006033EE" w:rsidP="006033EE">
      <w:pPr>
        <w:numPr>
          <w:ilvl w:val="0"/>
          <w:numId w:val="23"/>
        </w:numPr>
        <w:shd w:val="clear" w:color="auto" w:fill="FFFFFF" w:themeFill="background1"/>
        <w:tabs>
          <w:tab w:val="right" w:pos="426"/>
        </w:tabs>
        <w:ind w:left="357"/>
        <w:rPr>
          <w:b/>
          <w:noProof w:val="0"/>
          <w:lang w:val="ro-MD" w:eastAsia="ru-RU"/>
        </w:rPr>
      </w:pPr>
      <w:r w:rsidRPr="002E4E85">
        <w:rPr>
          <w:b/>
          <w:noProof w:val="0"/>
          <w:lang w:val="ro-MD" w:eastAsia="ru-RU"/>
        </w:rPr>
        <w:t xml:space="preserve">În cazul în care contractul este împărțit pe loturi, un operator economic poate depune </w:t>
      </w:r>
    </w:p>
    <w:p w14:paraId="6EFDC084" w14:textId="77777777" w:rsidR="006033EE" w:rsidRPr="002E4E85" w:rsidRDefault="006033EE" w:rsidP="006033EE">
      <w:pPr>
        <w:shd w:val="clear" w:color="auto" w:fill="FFFFFF" w:themeFill="background1"/>
        <w:tabs>
          <w:tab w:val="right" w:pos="426"/>
        </w:tabs>
        <w:ind w:left="357"/>
        <w:rPr>
          <w:b/>
          <w:noProof w:val="0"/>
          <w:lang w:val="ro-MD" w:eastAsia="ru-RU"/>
        </w:rPr>
      </w:pPr>
      <w:r w:rsidRPr="002E4E85">
        <w:rPr>
          <w:b/>
          <w:noProof w:val="0"/>
          <w:lang w:val="ro-MD" w:eastAsia="ru-RU"/>
        </w:rPr>
        <w:t>oferta (se va selecta):</w:t>
      </w:r>
    </w:p>
    <w:p w14:paraId="17CF8217"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un singur lot;</w:t>
      </w:r>
    </w:p>
    <w:p w14:paraId="0EBE62D5"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mai multe loturi;</w:t>
      </w:r>
    </w:p>
    <w:p w14:paraId="38E23AE1"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toate loturile;</w:t>
      </w:r>
    </w:p>
    <w:p w14:paraId="59F997BD"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Alte limitări privind numărul de loturi care pot fi atribuite aceluiași ofertant___________</w:t>
      </w:r>
    </w:p>
    <w:p w14:paraId="573F0ADF"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Admiterea sau interzicerea ofertelor alternative: ________________________________</w:t>
      </w:r>
    </w:p>
    <w:p w14:paraId="2890E55B" w14:textId="77777777" w:rsidR="006033EE" w:rsidRPr="002E4E85" w:rsidRDefault="006033EE" w:rsidP="006033EE">
      <w:pPr>
        <w:shd w:val="clear" w:color="auto" w:fill="FFFFFF" w:themeFill="background1"/>
        <w:tabs>
          <w:tab w:val="right" w:pos="426"/>
        </w:tabs>
        <w:ind w:left="6206"/>
        <w:rPr>
          <w:noProof w:val="0"/>
          <w:sz w:val="20"/>
          <w:lang w:val="ro-MD" w:eastAsia="ru-RU"/>
        </w:rPr>
      </w:pPr>
      <w:r w:rsidRPr="002E4E85">
        <w:rPr>
          <w:noProof w:val="0"/>
          <w:sz w:val="20"/>
          <w:lang w:val="ro-MD" w:eastAsia="ru-RU"/>
        </w:rPr>
        <w:lastRenderedPageBreak/>
        <w:t>(indicați se admite sau nu se admite)</w:t>
      </w:r>
    </w:p>
    <w:p w14:paraId="59BB8D74" w14:textId="77777777" w:rsidR="006033EE" w:rsidRPr="002E4E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Termenii și condițiile de prestare/executare solicitați: ___________________________________________________________________________</w:t>
      </w:r>
    </w:p>
    <w:p w14:paraId="0B2E7A3A" w14:textId="77777777" w:rsidR="006033EE" w:rsidRPr="002E4E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Termenul de valabilitate a contractului:________________________________________</w:t>
      </w:r>
    </w:p>
    <w:p w14:paraId="1113C9CE" w14:textId="77777777" w:rsidR="006033EE" w:rsidRPr="002E4E85" w:rsidRDefault="006033EE" w:rsidP="006033EE">
      <w:pPr>
        <w:numPr>
          <w:ilvl w:val="0"/>
          <w:numId w:val="23"/>
        </w:numPr>
        <w:tabs>
          <w:tab w:val="right" w:pos="426"/>
        </w:tabs>
        <w:spacing w:before="120"/>
        <w:ind w:left="360"/>
        <w:rPr>
          <w:b/>
          <w:noProof w:val="0"/>
          <w:lang w:val="ro-MD" w:eastAsia="ru-RU"/>
        </w:rPr>
      </w:pPr>
      <w:r w:rsidRPr="002E4E85">
        <w:rPr>
          <w:b/>
          <w:noProof w:val="0"/>
          <w:lang w:val="ro-MD" w:eastAsia="ru-RU"/>
        </w:rPr>
        <w:t>Contract de achiziție rezervat atelierelor protejate sau că acesta poate fi executat numai în cadrul unor programe de angajare protejată (după caz): ________________________</w:t>
      </w:r>
    </w:p>
    <w:p w14:paraId="3F31A94B" w14:textId="77777777" w:rsidR="006033EE" w:rsidRPr="002E4E85" w:rsidRDefault="006033EE" w:rsidP="006033EE">
      <w:pPr>
        <w:shd w:val="clear" w:color="auto" w:fill="FFFFFF" w:themeFill="background1"/>
        <w:tabs>
          <w:tab w:val="right" w:pos="426"/>
        </w:tabs>
        <w:ind w:left="7560" w:hanging="630"/>
        <w:contextualSpacing/>
        <w:rPr>
          <w:noProof w:val="0"/>
          <w:sz w:val="20"/>
          <w:lang w:val="ro-MD" w:eastAsia="ru-RU"/>
        </w:rPr>
      </w:pPr>
      <w:r w:rsidRPr="002E4E85">
        <w:rPr>
          <w:noProof w:val="0"/>
          <w:sz w:val="20"/>
          <w:lang w:val="ro-MD" w:eastAsia="ru-RU"/>
        </w:rPr>
        <w:t>(indicați da sau nu)</w:t>
      </w:r>
    </w:p>
    <w:p w14:paraId="6F388AB2"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Prestarea serviciului este rezervată unei anumite profesii în temeiul unor legisau al unor acte administrative (după caz): __________________________________________________________________________</w:t>
      </w:r>
    </w:p>
    <w:p w14:paraId="672DB072" w14:textId="77777777" w:rsidR="006033EE" w:rsidRPr="002E4E85" w:rsidRDefault="006033EE" w:rsidP="006033EE">
      <w:pPr>
        <w:shd w:val="clear" w:color="auto" w:fill="FFFFFF" w:themeFill="background1"/>
        <w:tabs>
          <w:tab w:val="right" w:pos="426"/>
        </w:tabs>
        <w:contextualSpacing/>
        <w:jc w:val="center"/>
        <w:rPr>
          <w:noProof w:val="0"/>
          <w:sz w:val="20"/>
          <w:lang w:val="ro-MD" w:eastAsia="ru-RU"/>
        </w:rPr>
      </w:pPr>
      <w:r w:rsidRPr="002E4E85">
        <w:rPr>
          <w:noProof w:val="0"/>
          <w:sz w:val="20"/>
          <w:lang w:val="ro-MD" w:eastAsia="ru-RU"/>
        </w:rPr>
        <w:t>(se menționează respectivele legi și acte administrative)</w:t>
      </w:r>
    </w:p>
    <w:p w14:paraId="5ED6E0E6"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5"/>
        <w:gridCol w:w="3767"/>
        <w:gridCol w:w="3526"/>
        <w:gridCol w:w="1618"/>
      </w:tblGrid>
      <w:tr w:rsidR="002E4E85" w:rsidRPr="002E4E85" w14:paraId="5C7A8A03" w14:textId="77777777" w:rsidTr="000D6FCF">
        <w:tc>
          <w:tcPr>
            <w:tcW w:w="576" w:type="dxa"/>
            <w:shd w:val="clear" w:color="auto" w:fill="auto"/>
          </w:tcPr>
          <w:p w14:paraId="747ECF70" w14:textId="77777777" w:rsidR="006033EE" w:rsidRPr="002E4E85" w:rsidRDefault="006033EE" w:rsidP="000D6FCF">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3FE8ED81" w14:textId="77777777" w:rsidR="006033EE" w:rsidRPr="002E4E85" w:rsidRDefault="006033EE" w:rsidP="000D6FCF">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Descrierea criteriului/cerinței</w:t>
            </w:r>
          </w:p>
        </w:tc>
        <w:tc>
          <w:tcPr>
            <w:tcW w:w="3563" w:type="dxa"/>
            <w:shd w:val="clear" w:color="auto" w:fill="auto"/>
          </w:tcPr>
          <w:p w14:paraId="65EC4467" w14:textId="77777777" w:rsidR="006033EE" w:rsidRPr="002E4E85" w:rsidRDefault="006033EE" w:rsidP="000D6FCF">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Mod de demonstrare a îndeplinirii criteriului/cerinței:</w:t>
            </w:r>
          </w:p>
        </w:tc>
        <w:tc>
          <w:tcPr>
            <w:tcW w:w="1621" w:type="dxa"/>
            <w:shd w:val="clear" w:color="auto" w:fill="auto"/>
          </w:tcPr>
          <w:p w14:paraId="34091BC1" w14:textId="77777777" w:rsidR="006033EE" w:rsidRPr="002E4E85" w:rsidRDefault="006033EE" w:rsidP="000D6FCF">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Nivelul minim/</w:t>
            </w:r>
            <w:r w:rsidRPr="002E4E85">
              <w:rPr>
                <w:b/>
                <w:iCs/>
                <w:noProof w:val="0"/>
                <w:sz w:val="20"/>
                <w:szCs w:val="20"/>
                <w:lang w:val="ro-MD" w:eastAsia="ru-RU"/>
              </w:rPr>
              <w:br/>
              <w:t>Obligativitatea</w:t>
            </w:r>
          </w:p>
        </w:tc>
      </w:tr>
      <w:tr w:rsidR="002E4E85" w:rsidRPr="002E4E85" w14:paraId="67C6A24B" w14:textId="77777777" w:rsidTr="000D6FCF">
        <w:tc>
          <w:tcPr>
            <w:tcW w:w="576" w:type="dxa"/>
            <w:shd w:val="clear" w:color="auto" w:fill="auto"/>
          </w:tcPr>
          <w:p w14:paraId="640D7931"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3EF406A"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3C8706C3"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31B422E"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r>
      <w:tr w:rsidR="002E4E85" w:rsidRPr="002E4E85" w14:paraId="1E0EBC55" w14:textId="77777777" w:rsidTr="000D6FCF">
        <w:tc>
          <w:tcPr>
            <w:tcW w:w="576" w:type="dxa"/>
            <w:shd w:val="clear" w:color="auto" w:fill="auto"/>
          </w:tcPr>
          <w:p w14:paraId="4A4D114E"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99DB30F"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1EAF223"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57D839"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r>
    </w:tbl>
    <w:p w14:paraId="365BC725"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cuantumul___________________.</w:t>
      </w:r>
    </w:p>
    <w:p w14:paraId="79F3AE1B"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Termenul de garanție a lucrărilorsau serviciilor de proiectare și de lucrări__________.</w:t>
      </w:r>
    </w:p>
    <w:p w14:paraId="146B2F95"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de bună execuție a contractului, după caz______________, cuantumul______.</w:t>
      </w:r>
    </w:p>
    <w:p w14:paraId="6F0D1EA6"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Motivul recurgerii la procedura accelerată (în cazul licitației deschise, restrânse și a procedurii negociate), după caz________________________________________________</w:t>
      </w:r>
    </w:p>
    <w:p w14:paraId="655DB6FF"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Tehnici și instrumente specifice de atribuire (dacă este cazul specificați dacă se va utiliza acordul-cadru, sistemul dinamic de achiziție sau licitația electronică):_________</w:t>
      </w:r>
    </w:p>
    <w:p w14:paraId="574235AB"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Condiții speciale de care depinde îndeplinirea contractului (</w:t>
      </w:r>
      <w:r w:rsidRPr="002E4E85">
        <w:rPr>
          <w:noProof w:val="0"/>
          <w:lang w:val="ro-MD" w:eastAsia="ru-RU"/>
        </w:rPr>
        <w:t>indicați după caz</w:t>
      </w:r>
      <w:r w:rsidRPr="002E4E85">
        <w:rPr>
          <w:b/>
          <w:noProof w:val="0"/>
          <w:lang w:val="ro-MD" w:eastAsia="ru-RU"/>
        </w:rPr>
        <w:t>): _____________________________________________________________________________</w:t>
      </w:r>
    </w:p>
    <w:p w14:paraId="2211C394" w14:textId="77777777" w:rsidR="006033EE" w:rsidRPr="002E4E85" w:rsidRDefault="006033EE" w:rsidP="006033EE">
      <w:pPr>
        <w:numPr>
          <w:ilvl w:val="0"/>
          <w:numId w:val="23"/>
        </w:numPr>
        <w:tabs>
          <w:tab w:val="right" w:pos="426"/>
        </w:tabs>
        <w:spacing w:before="120"/>
        <w:ind w:left="0" w:firstLine="0"/>
        <w:rPr>
          <w:b/>
          <w:noProof w:val="0"/>
          <w:lang w:val="ro-MD" w:eastAsia="ru-RU"/>
        </w:rPr>
      </w:pPr>
      <w:bookmarkStart w:id="43" w:name="_Hlk71621175"/>
      <w:r w:rsidRPr="002E4E85">
        <w:rPr>
          <w:b/>
          <w:noProof w:val="0"/>
          <w:lang w:val="ro-MD" w:eastAsia="ru-RU"/>
        </w:rPr>
        <w:t>Ofertele se prezintă în valuta________________</w:t>
      </w:r>
      <w:bookmarkEnd w:id="43"/>
      <w:r w:rsidRPr="002E4E85">
        <w:rPr>
          <w:b/>
          <w:noProof w:val="0"/>
          <w:lang w:val="ro-MD" w:eastAsia="ru-RU"/>
        </w:rPr>
        <w:t>_________________________________</w:t>
      </w:r>
    </w:p>
    <w:p w14:paraId="1E88D22B"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Criteriul de evaluare aplicat pentru atribuirea contractului:_______________________</w:t>
      </w:r>
    </w:p>
    <w:p w14:paraId="01F38774"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6"/>
        <w:gridCol w:w="7122"/>
        <w:gridCol w:w="1788"/>
      </w:tblGrid>
      <w:tr w:rsidR="002E4E85" w:rsidRPr="002E4E85" w14:paraId="5F0BD446" w14:textId="77777777" w:rsidTr="000D6FCF">
        <w:tc>
          <w:tcPr>
            <w:tcW w:w="577" w:type="dxa"/>
            <w:shd w:val="clear" w:color="auto" w:fill="auto"/>
          </w:tcPr>
          <w:p w14:paraId="76A019B8" w14:textId="77777777" w:rsidR="006033EE" w:rsidRPr="002E4E85" w:rsidRDefault="006033EE" w:rsidP="000D6FCF">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7248" w:type="dxa"/>
            <w:shd w:val="clear" w:color="auto" w:fill="auto"/>
          </w:tcPr>
          <w:p w14:paraId="7707AAF8" w14:textId="77777777" w:rsidR="006033EE" w:rsidRPr="002E4E85" w:rsidRDefault="006033EE" w:rsidP="000D6FCF">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factorului de evaluare</w:t>
            </w:r>
          </w:p>
        </w:tc>
        <w:tc>
          <w:tcPr>
            <w:tcW w:w="1800" w:type="dxa"/>
            <w:shd w:val="clear" w:color="auto" w:fill="auto"/>
          </w:tcPr>
          <w:p w14:paraId="7C36D810" w14:textId="77777777" w:rsidR="006033EE" w:rsidRPr="002E4E85" w:rsidRDefault="006033EE" w:rsidP="000D6FCF">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Ponderea%</w:t>
            </w:r>
          </w:p>
        </w:tc>
      </w:tr>
      <w:tr w:rsidR="002E4E85" w:rsidRPr="002E4E85" w14:paraId="47771E46" w14:textId="77777777" w:rsidTr="000D6FCF">
        <w:tc>
          <w:tcPr>
            <w:tcW w:w="577" w:type="dxa"/>
            <w:shd w:val="clear" w:color="auto" w:fill="auto"/>
          </w:tcPr>
          <w:p w14:paraId="63DB6203"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724BEC19"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65AD6135"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r>
      <w:tr w:rsidR="002E4E85" w:rsidRPr="002E4E85" w14:paraId="55BC9783" w14:textId="77777777" w:rsidTr="000D6FCF">
        <w:tc>
          <w:tcPr>
            <w:tcW w:w="577" w:type="dxa"/>
            <w:shd w:val="clear" w:color="auto" w:fill="auto"/>
          </w:tcPr>
          <w:p w14:paraId="3FD12C1C"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56960F5A"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55D7E016"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r>
    </w:tbl>
    <w:p w14:paraId="3F0D6F88"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017C8050"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conform SIA RSAP /până la: </w:t>
      </w:r>
      <w:r w:rsidRPr="002E4E85">
        <w:rPr>
          <w:b/>
          <w:i/>
          <w:noProof w:val="0"/>
          <w:lang w:val="ro-MD" w:eastAsia="ru-RU"/>
        </w:rPr>
        <w:t>[ora exactă]</w:t>
      </w:r>
      <w:r w:rsidRPr="002E4E85">
        <w:rPr>
          <w:b/>
          <w:noProof w:val="0"/>
          <w:lang w:val="ro-MD" w:eastAsia="ru-RU"/>
        </w:rPr>
        <w:t>____________________________________</w:t>
      </w:r>
    </w:p>
    <w:p w14:paraId="2053309E"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327CCFAD"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sau cererile de participare: </w:t>
      </w:r>
    </w:p>
    <w:p w14:paraId="7938009D" w14:textId="77777777" w:rsidR="006033EE" w:rsidRPr="002E4E85" w:rsidRDefault="006033EE" w:rsidP="006033E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sau cererile de participare vor fi depuse electronic prin intermediul SIA RSAP</w:t>
      </w:r>
    </w:p>
    <w:p w14:paraId="747C8AA5"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8DFCB0F"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lastRenderedPageBreak/>
        <w:t>Locul deschiderii ofertelor: __________________________________________________</w:t>
      </w:r>
    </w:p>
    <w:p w14:paraId="6C7DE6AC" w14:textId="77777777" w:rsidR="006033EE" w:rsidRPr="002E4E85" w:rsidRDefault="006033EE" w:rsidP="006033E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350747BA" w14:textId="77777777" w:rsidR="006033EE" w:rsidRPr="002E4E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t xml:space="preserve">Ofertele întârziate vor fi respinse. </w:t>
      </w:r>
    </w:p>
    <w:p w14:paraId="73576C21" w14:textId="77777777" w:rsidR="006033EE" w:rsidRPr="002E4E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7BDC2BB7" w14:textId="77777777" w:rsidR="006033EE" w:rsidRPr="002E4E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sau cererile de participare: __________________________________________________________________________</w:t>
      </w:r>
    </w:p>
    <w:p w14:paraId="488603E4"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585017C5" w14:textId="77777777" w:rsidR="006033EE" w:rsidRPr="002E4E85" w:rsidRDefault="006033EE" w:rsidP="006033E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denumireaproiectului și/sau programului)</w:t>
      </w:r>
    </w:p>
    <w:p w14:paraId="13ACC785"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Denumirea și adresa organismului competent de soluționare a contestațiilor: </w:t>
      </w:r>
    </w:p>
    <w:p w14:paraId="666F02D2"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Agenția Națională pentru Soluționarea Contestațiilor</w:t>
      </w:r>
    </w:p>
    <w:p w14:paraId="4BCC1365"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Adresa: mun. Chișinău, bd. Ștefan cel Mare și Sfânt nr.124 (et.4), MD 2001;</w:t>
      </w:r>
    </w:p>
    <w:p w14:paraId="6F10F31D"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Tel/Fax/email: 022-820 652, 022 820-651, contestatii@ansc.md</w:t>
      </w:r>
    </w:p>
    <w:p w14:paraId="784B8F2D"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5C0A411"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achizițiilor periodice, calendarul estimat pentru publicarea anunțurilor viitoare</w:t>
      </w:r>
      <w:r w:rsidRPr="002E4E85">
        <w:rPr>
          <w:b/>
          <w:noProof w:val="0"/>
          <w:shd w:val="clear" w:color="auto" w:fill="FFFFFF" w:themeFill="background1"/>
          <w:lang w:val="ro-MD" w:eastAsia="ru-RU"/>
        </w:rPr>
        <w:t>:___________________________________________________________________</w:t>
      </w:r>
    </w:p>
    <w:p w14:paraId="4A62D73F"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Data publicării anunțului de intenție sau, după caz, precizarea că nu a fost publicat un astfel de </w:t>
      </w:r>
      <w:r w:rsidRPr="002E4E85">
        <w:rPr>
          <w:b/>
          <w:noProof w:val="0"/>
          <w:shd w:val="clear" w:color="auto" w:fill="FFFFFF" w:themeFill="background1"/>
          <w:lang w:val="ro-MD" w:eastAsia="ru-RU"/>
        </w:rPr>
        <w:t>anunţ:_____________________________________________________________</w:t>
      </w:r>
    </w:p>
    <w:p w14:paraId="4CE87922"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Data transmiterii spre publicare a anunțului de participar</w:t>
      </w:r>
      <w:r w:rsidRPr="002E4E85">
        <w:rPr>
          <w:b/>
          <w:noProof w:val="0"/>
          <w:shd w:val="clear" w:color="auto" w:fill="FFFFFF" w:themeFill="background1"/>
          <w:lang w:val="ro-MD" w:eastAsia="ru-RU"/>
        </w:rPr>
        <w:t>e:_______________________</w:t>
      </w:r>
    </w:p>
    <w:p w14:paraId="0D7BE0C0"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274"/>
        <w:gridCol w:w="3767"/>
      </w:tblGrid>
      <w:tr w:rsidR="002E4E85" w:rsidRPr="002E4E85" w14:paraId="23F7161F" w14:textId="77777777" w:rsidTr="000D6FCF">
        <w:tc>
          <w:tcPr>
            <w:tcW w:w="5305" w:type="dxa"/>
            <w:shd w:val="clear" w:color="auto" w:fill="FFFFFF" w:themeFill="background1"/>
          </w:tcPr>
          <w:p w14:paraId="6469DF98" w14:textId="77777777" w:rsidR="006033EE" w:rsidRPr="002E4E85" w:rsidRDefault="006033EE" w:rsidP="000D6FCF">
            <w:pPr>
              <w:shd w:val="clear" w:color="auto" w:fill="FFFFFF" w:themeFill="background1"/>
              <w:tabs>
                <w:tab w:val="right" w:pos="426"/>
              </w:tabs>
              <w:rPr>
                <w:b/>
                <w:noProof w:val="0"/>
                <w:lang w:val="ro-MD" w:eastAsia="ru-RU"/>
              </w:rPr>
            </w:pPr>
            <w:r w:rsidRPr="002E4E85">
              <w:rPr>
                <w:b/>
                <w:noProof w:val="0"/>
                <w:lang w:val="ro-MD" w:eastAsia="ru-RU"/>
              </w:rPr>
              <w:t>Denumirea instrumentului electronic</w:t>
            </w:r>
          </w:p>
        </w:tc>
        <w:tc>
          <w:tcPr>
            <w:tcW w:w="3785" w:type="dxa"/>
            <w:shd w:val="clear" w:color="auto" w:fill="FFFFFF" w:themeFill="background1"/>
          </w:tcPr>
          <w:p w14:paraId="4CB3ACC0" w14:textId="77777777" w:rsidR="006033EE" w:rsidRPr="002E4E85" w:rsidRDefault="006033EE" w:rsidP="000D6FCF">
            <w:pPr>
              <w:shd w:val="clear" w:color="auto" w:fill="FFFFFF" w:themeFill="background1"/>
              <w:tabs>
                <w:tab w:val="right" w:pos="426"/>
              </w:tabs>
              <w:rPr>
                <w:b/>
                <w:noProof w:val="0"/>
                <w:lang w:val="ro-MD" w:eastAsia="ru-RU"/>
              </w:rPr>
            </w:pPr>
            <w:r w:rsidRPr="002E4E85">
              <w:rPr>
                <w:b/>
                <w:noProof w:val="0"/>
                <w:lang w:val="ro-MD" w:eastAsia="ru-RU"/>
              </w:rPr>
              <w:t>Se va utiliza/accepta sau nu</w:t>
            </w:r>
          </w:p>
        </w:tc>
      </w:tr>
      <w:tr w:rsidR="002E4E85" w:rsidRPr="002E4E85" w14:paraId="7840DEBF" w14:textId="77777777" w:rsidTr="000D6FCF">
        <w:tc>
          <w:tcPr>
            <w:tcW w:w="5305" w:type="dxa"/>
            <w:shd w:val="clear" w:color="auto" w:fill="FFFFFF" w:themeFill="background1"/>
          </w:tcPr>
          <w:p w14:paraId="59186AF8" w14:textId="77777777" w:rsidR="006033EE" w:rsidRPr="002E4E85" w:rsidRDefault="006033EE" w:rsidP="000D6FCF">
            <w:pPr>
              <w:shd w:val="clear" w:color="auto" w:fill="FFFFFF" w:themeFill="background1"/>
              <w:tabs>
                <w:tab w:val="right" w:pos="426"/>
              </w:tabs>
              <w:rPr>
                <w:noProof w:val="0"/>
                <w:lang w:val="ro-MD" w:eastAsia="ru-RU"/>
              </w:rPr>
            </w:pPr>
            <w:r w:rsidRPr="002E4E85">
              <w:rPr>
                <w:noProof w:val="0"/>
                <w:lang w:val="ro-MD" w:eastAsia="ru-RU"/>
              </w:rPr>
              <w:t>depunerea electronică a ofertelor sau a cererilor de participare</w:t>
            </w:r>
          </w:p>
        </w:tc>
        <w:tc>
          <w:tcPr>
            <w:tcW w:w="3785" w:type="dxa"/>
            <w:shd w:val="clear" w:color="auto" w:fill="FFFFFF" w:themeFill="background1"/>
          </w:tcPr>
          <w:p w14:paraId="18CC7F6B" w14:textId="77777777" w:rsidR="006033EE" w:rsidRPr="002E4E85" w:rsidRDefault="006033EE" w:rsidP="000D6FCF">
            <w:pPr>
              <w:shd w:val="clear" w:color="auto" w:fill="FFFFFF" w:themeFill="background1"/>
              <w:tabs>
                <w:tab w:val="right" w:pos="426"/>
              </w:tabs>
              <w:rPr>
                <w:noProof w:val="0"/>
                <w:lang w:val="ro-MD" w:eastAsia="ru-RU"/>
              </w:rPr>
            </w:pPr>
          </w:p>
        </w:tc>
      </w:tr>
      <w:tr w:rsidR="002E4E85" w:rsidRPr="002E4E85" w14:paraId="05ED5E89" w14:textId="77777777" w:rsidTr="000D6FCF">
        <w:tc>
          <w:tcPr>
            <w:tcW w:w="5305" w:type="dxa"/>
            <w:shd w:val="clear" w:color="auto" w:fill="FFFFFF" w:themeFill="background1"/>
          </w:tcPr>
          <w:p w14:paraId="6BAE2C09" w14:textId="77777777" w:rsidR="006033EE" w:rsidRPr="002E4E85" w:rsidRDefault="006033EE" w:rsidP="000D6FCF">
            <w:pPr>
              <w:shd w:val="clear" w:color="auto" w:fill="FFFFFF" w:themeFill="background1"/>
              <w:tabs>
                <w:tab w:val="right" w:pos="426"/>
              </w:tabs>
              <w:rPr>
                <w:noProof w:val="0"/>
                <w:lang w:val="ro-MD" w:eastAsia="ru-RU"/>
              </w:rPr>
            </w:pPr>
            <w:r w:rsidRPr="002E4E85">
              <w:rPr>
                <w:noProof w:val="0"/>
                <w:lang w:val="ro-MD" w:eastAsia="ru-RU"/>
              </w:rPr>
              <w:t>sistemul de comenzi electronice</w:t>
            </w:r>
          </w:p>
        </w:tc>
        <w:tc>
          <w:tcPr>
            <w:tcW w:w="3785" w:type="dxa"/>
            <w:shd w:val="clear" w:color="auto" w:fill="FFFFFF" w:themeFill="background1"/>
          </w:tcPr>
          <w:p w14:paraId="13DC4FC8" w14:textId="77777777" w:rsidR="006033EE" w:rsidRPr="002E4E85" w:rsidRDefault="006033EE" w:rsidP="000D6FCF">
            <w:pPr>
              <w:shd w:val="clear" w:color="auto" w:fill="FFFFFF" w:themeFill="background1"/>
              <w:tabs>
                <w:tab w:val="right" w:pos="426"/>
              </w:tabs>
              <w:rPr>
                <w:noProof w:val="0"/>
                <w:lang w:val="ro-MD" w:eastAsia="ru-RU"/>
              </w:rPr>
            </w:pPr>
          </w:p>
        </w:tc>
      </w:tr>
      <w:tr w:rsidR="002E4E85" w:rsidRPr="002E4E85" w14:paraId="4CC625B7" w14:textId="77777777" w:rsidTr="000D6FCF">
        <w:tc>
          <w:tcPr>
            <w:tcW w:w="5305" w:type="dxa"/>
            <w:shd w:val="clear" w:color="auto" w:fill="FFFFFF" w:themeFill="background1"/>
          </w:tcPr>
          <w:p w14:paraId="7E506E0E" w14:textId="77777777" w:rsidR="006033EE" w:rsidRPr="002E4E85" w:rsidRDefault="006033EE" w:rsidP="000D6FCF">
            <w:pPr>
              <w:shd w:val="clear" w:color="auto" w:fill="FFFFFF" w:themeFill="background1"/>
              <w:tabs>
                <w:tab w:val="right" w:pos="426"/>
              </w:tabs>
              <w:rPr>
                <w:noProof w:val="0"/>
                <w:lang w:val="ro-MD" w:eastAsia="ru-RU"/>
              </w:rPr>
            </w:pPr>
            <w:r w:rsidRPr="002E4E85">
              <w:rPr>
                <w:noProof w:val="0"/>
                <w:lang w:val="ro-MD" w:eastAsia="ru-RU"/>
              </w:rPr>
              <w:t>facturarea electronică</w:t>
            </w:r>
          </w:p>
        </w:tc>
        <w:tc>
          <w:tcPr>
            <w:tcW w:w="3785" w:type="dxa"/>
            <w:shd w:val="clear" w:color="auto" w:fill="FFFFFF" w:themeFill="background1"/>
          </w:tcPr>
          <w:p w14:paraId="6E9B0971" w14:textId="77777777" w:rsidR="006033EE" w:rsidRPr="002E4E85" w:rsidRDefault="006033EE" w:rsidP="000D6FCF">
            <w:pPr>
              <w:shd w:val="clear" w:color="auto" w:fill="FFFFFF" w:themeFill="background1"/>
              <w:tabs>
                <w:tab w:val="right" w:pos="426"/>
              </w:tabs>
              <w:rPr>
                <w:noProof w:val="0"/>
                <w:lang w:val="ro-MD" w:eastAsia="ru-RU"/>
              </w:rPr>
            </w:pPr>
          </w:p>
        </w:tc>
      </w:tr>
      <w:tr w:rsidR="002E4E85" w:rsidRPr="002E4E85" w14:paraId="3AE3AB6D" w14:textId="77777777" w:rsidTr="000D6FCF">
        <w:trPr>
          <w:trHeight w:val="77"/>
        </w:trPr>
        <w:tc>
          <w:tcPr>
            <w:tcW w:w="5305" w:type="dxa"/>
            <w:shd w:val="clear" w:color="auto" w:fill="FFFFFF" w:themeFill="background1"/>
          </w:tcPr>
          <w:p w14:paraId="68A1CC72" w14:textId="77777777" w:rsidR="006033EE" w:rsidRPr="002E4E85" w:rsidRDefault="006033EE" w:rsidP="000D6FCF">
            <w:pPr>
              <w:shd w:val="clear" w:color="auto" w:fill="FFFFFF" w:themeFill="background1"/>
              <w:tabs>
                <w:tab w:val="right" w:pos="426"/>
              </w:tabs>
              <w:rPr>
                <w:noProof w:val="0"/>
                <w:lang w:val="ro-MD" w:eastAsia="ru-RU"/>
              </w:rPr>
            </w:pPr>
            <w:r w:rsidRPr="002E4E85">
              <w:rPr>
                <w:noProof w:val="0"/>
                <w:lang w:val="ro-MD" w:eastAsia="ru-RU"/>
              </w:rPr>
              <w:t>plățile electronice</w:t>
            </w:r>
          </w:p>
        </w:tc>
        <w:tc>
          <w:tcPr>
            <w:tcW w:w="3785" w:type="dxa"/>
            <w:shd w:val="clear" w:color="auto" w:fill="FFFFFF" w:themeFill="background1"/>
          </w:tcPr>
          <w:p w14:paraId="222D31FE" w14:textId="77777777" w:rsidR="006033EE" w:rsidRPr="002E4E85" w:rsidRDefault="006033EE" w:rsidP="000D6FCF">
            <w:pPr>
              <w:shd w:val="clear" w:color="auto" w:fill="FFFFFF" w:themeFill="background1"/>
              <w:tabs>
                <w:tab w:val="right" w:pos="426"/>
              </w:tabs>
              <w:rPr>
                <w:noProof w:val="0"/>
                <w:lang w:val="ro-MD" w:eastAsia="ru-RU"/>
              </w:rPr>
            </w:pPr>
          </w:p>
        </w:tc>
      </w:tr>
    </w:tbl>
    <w:p w14:paraId="4B343962"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4E85">
        <w:rPr>
          <w:b/>
          <w:noProof w:val="0"/>
          <w:shd w:val="clear" w:color="auto" w:fill="FFFFFF" w:themeFill="background1"/>
          <w:lang w:val="ro-MD" w:eastAsia="ru-RU"/>
        </w:rPr>
        <w:t>__________________________________________________________________________</w:t>
      </w:r>
    </w:p>
    <w:p w14:paraId="2D8A34B4" w14:textId="77777777" w:rsidR="006033EE" w:rsidRPr="002E4E85" w:rsidRDefault="006033EE" w:rsidP="006033EE">
      <w:pPr>
        <w:shd w:val="clear" w:color="auto" w:fill="FFFFFF" w:themeFill="background1"/>
        <w:tabs>
          <w:tab w:val="right" w:pos="426"/>
        </w:tabs>
        <w:ind w:left="3960"/>
        <w:contextualSpacing/>
        <w:jc w:val="center"/>
        <w:rPr>
          <w:noProof w:val="0"/>
          <w:sz w:val="20"/>
          <w:lang w:val="ro-MD" w:eastAsia="ru-RU"/>
        </w:rPr>
      </w:pPr>
      <w:r w:rsidRPr="002E4E85">
        <w:rPr>
          <w:noProof w:val="0"/>
          <w:sz w:val="20"/>
          <w:lang w:val="ro-MD" w:eastAsia="ru-RU"/>
        </w:rPr>
        <w:t>(se specifică da sau nu)</w:t>
      </w:r>
    </w:p>
    <w:p w14:paraId="2A149789"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73063ACF" w14:textId="77777777" w:rsidR="006033EE" w:rsidRPr="002E4E85" w:rsidRDefault="006033EE" w:rsidP="006033EE">
      <w:pPr>
        <w:shd w:val="clear" w:color="auto" w:fill="FFFFFF" w:themeFill="background1"/>
        <w:spacing w:before="120" w:after="120"/>
        <w:rPr>
          <w:b/>
          <w:noProof w:val="0"/>
          <w:lang w:val="ro-MD" w:eastAsia="ru-RU"/>
        </w:rPr>
      </w:pPr>
    </w:p>
    <w:p w14:paraId="510B0172" w14:textId="77777777" w:rsidR="006033EE" w:rsidRPr="002E4E85" w:rsidRDefault="006033EE" w:rsidP="006033EE">
      <w:pPr>
        <w:shd w:val="clear" w:color="auto" w:fill="FFFFFF" w:themeFill="background1"/>
        <w:spacing w:before="120" w:after="120"/>
        <w:rPr>
          <w:b/>
          <w:noProof w:val="0"/>
          <w:lang w:val="ro-MD" w:eastAsia="ru-RU"/>
        </w:rPr>
      </w:pPr>
    </w:p>
    <w:p w14:paraId="2E436222" w14:textId="77777777" w:rsidR="006033EE" w:rsidRPr="002E4E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6A188585" w14:textId="77777777" w:rsidR="006033EE" w:rsidRPr="002E4E85" w:rsidRDefault="006033EE" w:rsidP="006033EE">
      <w:pPr>
        <w:tabs>
          <w:tab w:val="decimal" w:pos="8364"/>
        </w:tabs>
        <w:spacing w:line="276" w:lineRule="auto"/>
        <w:ind w:right="-144"/>
        <w:jc w:val="center"/>
        <w:rPr>
          <w:b/>
          <w:bCs/>
          <w:lang w:val="ro-MD"/>
        </w:rPr>
      </w:pPr>
    </w:p>
    <w:p w14:paraId="49C730FB" w14:textId="77777777" w:rsidR="006033EE" w:rsidRPr="002E4E85" w:rsidRDefault="006033EE" w:rsidP="006033EE">
      <w:pPr>
        <w:tabs>
          <w:tab w:val="decimal" w:pos="8364"/>
        </w:tabs>
        <w:spacing w:line="276" w:lineRule="auto"/>
        <w:ind w:right="-144"/>
        <w:jc w:val="center"/>
        <w:rPr>
          <w:b/>
          <w:bCs/>
          <w:lang w:val="ro-MD"/>
        </w:rPr>
      </w:pPr>
    </w:p>
    <w:p w14:paraId="79AEFC1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9095E8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77B99F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BCD579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FA5252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D8FFE7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8223A9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42F0D45"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C1CFC6A" w14:textId="77777777" w:rsidR="006033EE" w:rsidRPr="002E4E85" w:rsidRDefault="006033EE" w:rsidP="006033EE">
      <w:pPr>
        <w:jc w:val="right"/>
        <w:rPr>
          <w:noProof w:val="0"/>
          <w:sz w:val="22"/>
          <w:szCs w:val="22"/>
          <w:lang w:val="ro-MD"/>
        </w:rPr>
      </w:pPr>
      <w:r w:rsidRPr="002E4E85">
        <w:rPr>
          <w:noProof w:val="0"/>
          <w:lang w:val="ro-MD"/>
        </w:rPr>
        <w:lastRenderedPageBreak/>
        <w:t>Anexa nr. 3</w:t>
      </w:r>
    </w:p>
    <w:p w14:paraId="0F0C3B2A" w14:textId="77777777" w:rsidR="006033EE" w:rsidRPr="002E4E85" w:rsidRDefault="006033EE" w:rsidP="006033EE">
      <w:pPr>
        <w:jc w:val="right"/>
        <w:rPr>
          <w:noProof w:val="0"/>
          <w:lang w:val="ro-MD"/>
        </w:rPr>
      </w:pPr>
      <w:r w:rsidRPr="002E4E85">
        <w:rPr>
          <w:noProof w:val="0"/>
          <w:lang w:val="ro-MD"/>
        </w:rPr>
        <w:t>la Documentația standard nr._____</w:t>
      </w:r>
    </w:p>
    <w:p w14:paraId="634666C3" w14:textId="77777777" w:rsidR="006033EE" w:rsidRPr="002E4E85" w:rsidRDefault="006033EE" w:rsidP="006033EE">
      <w:pPr>
        <w:jc w:val="right"/>
        <w:rPr>
          <w:noProof w:val="0"/>
          <w:lang w:val="ro-MD"/>
        </w:rPr>
      </w:pPr>
      <w:r w:rsidRPr="002E4E85">
        <w:rPr>
          <w:noProof w:val="0"/>
          <w:lang w:val="ro-MD"/>
        </w:rPr>
        <w:t>din “____” ________ 20___</w:t>
      </w:r>
    </w:p>
    <w:p w14:paraId="1EE14300" w14:textId="77777777" w:rsidR="006033EE" w:rsidRPr="002E4E85" w:rsidRDefault="006033EE" w:rsidP="006033EE">
      <w:pPr>
        <w:pStyle w:val="Style3"/>
        <w:tabs>
          <w:tab w:val="left" w:pos="567"/>
        </w:tabs>
        <w:spacing w:before="0" w:beforeAutospacing="0" w:after="0"/>
        <w:ind w:left="0" w:firstLine="0"/>
        <w:jc w:val="right"/>
        <w:rPr>
          <w:rFonts w:eastAsia="PMingLiU"/>
          <w:lang w:val="ro-MD" w:eastAsia="zh-CN"/>
        </w:rPr>
      </w:pPr>
    </w:p>
    <w:p w14:paraId="42D409A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B831D6A" w14:textId="77777777" w:rsidR="006033EE" w:rsidRPr="002E4E85" w:rsidRDefault="006033EE" w:rsidP="006033EE">
      <w:pPr>
        <w:spacing w:before="240" w:after="160"/>
        <w:jc w:val="center"/>
        <w:rPr>
          <w:rFonts w:eastAsia="Calibri"/>
          <w:b/>
          <w:noProof w:val="0"/>
          <w:sz w:val="28"/>
          <w:szCs w:val="28"/>
          <w:lang w:val="ro-MD"/>
        </w:rPr>
      </w:pPr>
      <w:r w:rsidRPr="002E4E85">
        <w:rPr>
          <w:rFonts w:eastAsia="Calibri"/>
          <w:b/>
          <w:noProof w:val="0"/>
          <w:sz w:val="28"/>
          <w:szCs w:val="28"/>
          <w:lang w:val="ro-MD"/>
        </w:rPr>
        <w:t>INVITAȚIE DE PARTICIPARE LA ETAPELE DE PRESELECȚIE/LA PROCEDURILE NEGOCIATE</w:t>
      </w:r>
    </w:p>
    <w:p w14:paraId="500C4BDD" w14:textId="77777777" w:rsidR="006033EE" w:rsidRPr="002E4E85" w:rsidRDefault="006033EE" w:rsidP="006033EE">
      <w:pPr>
        <w:shd w:val="clear" w:color="auto" w:fill="FFFFFF" w:themeFill="background1"/>
        <w:spacing w:before="120"/>
        <w:rPr>
          <w:b/>
          <w:noProof w:val="0"/>
          <w:lang w:val="ro-MD" w:eastAsia="ru-RU"/>
        </w:rPr>
      </w:pPr>
    </w:p>
    <w:p w14:paraId="02C74DC2" w14:textId="77777777" w:rsidR="006033EE" w:rsidRPr="002E4E85" w:rsidRDefault="006033EE" w:rsidP="006033E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32FEB13E" w14:textId="77777777" w:rsidR="006033EE" w:rsidRPr="002E4E85" w:rsidRDefault="006033EE" w:rsidP="006033EE">
      <w:pPr>
        <w:shd w:val="clear" w:color="auto" w:fill="FFFFFF" w:themeFill="background1"/>
        <w:rPr>
          <w:noProof w:val="0"/>
          <w:sz w:val="20"/>
          <w:szCs w:val="20"/>
          <w:lang w:val="ro-MD" w:eastAsia="ru-RU"/>
        </w:rPr>
      </w:pPr>
    </w:p>
    <w:p w14:paraId="6FE25FFB" w14:textId="77777777" w:rsidR="006033EE" w:rsidRPr="002E4E85" w:rsidRDefault="006033EE" w:rsidP="006033EE">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2E4E85">
        <w:rPr>
          <w:b/>
          <w:lang w:val="ro-MD" w:eastAsia="ru-RU"/>
        </w:rPr>
        <w:t>Denumirea autorității contractante: ___________________________________________</w:t>
      </w:r>
    </w:p>
    <w:p w14:paraId="5A890376"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w:t>
      </w:r>
    </w:p>
    <w:p w14:paraId="5556B9A1"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7B1C47AD"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06F6B129"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___________________</w:t>
      </w:r>
    </w:p>
    <w:p w14:paraId="40F7285E"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RSAP(după caz)</w:t>
      </w:r>
    </w:p>
    <w:p w14:paraId="64D47A02"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o-RO"/>
        </w:rPr>
        <w:t>Anunțul de participare: Nr._________, Data publicării____________, Link___________</w:t>
      </w:r>
    </w:p>
    <w:p w14:paraId="46599317" w14:textId="77777777" w:rsidR="006033EE" w:rsidRPr="002E4E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candidațiiselectați ________________, să participe la procedura de achiziție privind prestarea/executarea următoarelor servicii de proiectare/lucrări:</w:t>
      </w:r>
    </w:p>
    <w:p w14:paraId="756CB690" w14:textId="77777777" w:rsidR="006033EE" w:rsidRPr="002E4E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2E4E85" w:rsidRPr="002E4E85" w14:paraId="01F7FE05" w14:textId="77777777" w:rsidTr="000D6FCF">
        <w:trPr>
          <w:jc w:val="center"/>
        </w:trPr>
        <w:tc>
          <w:tcPr>
            <w:tcW w:w="576" w:type="dxa"/>
            <w:shd w:val="clear" w:color="auto" w:fill="auto"/>
          </w:tcPr>
          <w:p w14:paraId="66A4B104" w14:textId="77777777" w:rsidR="006033EE" w:rsidRPr="002E4E85" w:rsidRDefault="006033EE" w:rsidP="000D6FCF">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5727C649" w14:textId="77777777" w:rsidR="006033EE" w:rsidRPr="002E4E85" w:rsidRDefault="006033EE" w:rsidP="000D6FCF">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documentului</w:t>
            </w:r>
          </w:p>
        </w:tc>
        <w:tc>
          <w:tcPr>
            <w:tcW w:w="3563" w:type="dxa"/>
            <w:shd w:val="clear" w:color="auto" w:fill="auto"/>
          </w:tcPr>
          <w:p w14:paraId="2BEEC493" w14:textId="77777777" w:rsidR="006033EE" w:rsidRPr="002E4E85" w:rsidRDefault="006033EE" w:rsidP="000D6FCF">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Mod de prezentare a documentului:</w:t>
            </w:r>
          </w:p>
        </w:tc>
      </w:tr>
      <w:tr w:rsidR="002E4E85" w:rsidRPr="002E4E85" w14:paraId="1FD7443A" w14:textId="77777777" w:rsidTr="000D6FCF">
        <w:trPr>
          <w:jc w:val="center"/>
        </w:trPr>
        <w:tc>
          <w:tcPr>
            <w:tcW w:w="576" w:type="dxa"/>
            <w:shd w:val="clear" w:color="auto" w:fill="auto"/>
          </w:tcPr>
          <w:p w14:paraId="21D8A54A"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F49C674"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C4F0DF5"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r>
      <w:tr w:rsidR="002E4E85" w:rsidRPr="002E4E85" w14:paraId="33AE675E" w14:textId="77777777" w:rsidTr="000D6FCF">
        <w:trPr>
          <w:jc w:val="center"/>
        </w:trPr>
        <w:tc>
          <w:tcPr>
            <w:tcW w:w="576" w:type="dxa"/>
            <w:shd w:val="clear" w:color="auto" w:fill="auto"/>
          </w:tcPr>
          <w:p w14:paraId="20611ED8"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48E8F9AB"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CBEED9D" w14:textId="77777777" w:rsidR="006033EE" w:rsidRPr="002E4E85" w:rsidRDefault="006033EE" w:rsidP="000D6FCF">
            <w:pPr>
              <w:shd w:val="clear" w:color="auto" w:fill="FFFFFF" w:themeFill="background1"/>
              <w:tabs>
                <w:tab w:val="left" w:pos="612"/>
              </w:tabs>
              <w:spacing w:before="120" w:after="120"/>
              <w:rPr>
                <w:iCs/>
                <w:noProof w:val="0"/>
                <w:lang w:val="ro-MD" w:eastAsia="ru-RU"/>
              </w:rPr>
            </w:pPr>
          </w:p>
        </w:tc>
      </w:tr>
    </w:tbl>
    <w:p w14:paraId="44C057FE"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w:t>
      </w:r>
    </w:p>
    <w:p w14:paraId="21FC72C2"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Termenul de garanție a lucrărilor sau a serviciilor de proiectare și de lucrări ______.</w:t>
      </w:r>
    </w:p>
    <w:p w14:paraId="6CCB3AE4"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de bună execuție a contractului, după caz______________,  cuantumul__.</w:t>
      </w:r>
    </w:p>
    <w:p w14:paraId="4B9F226E"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Ofertele se prezintă în valuta_____________________________________________.</w:t>
      </w:r>
    </w:p>
    <w:p w14:paraId="32F8BB7D"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0B3D88F9"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până la: </w:t>
      </w:r>
      <w:r w:rsidRPr="002E4E85">
        <w:rPr>
          <w:b/>
          <w:i/>
          <w:noProof w:val="0"/>
          <w:lang w:val="ro-MD" w:eastAsia="ru-RU"/>
        </w:rPr>
        <w:t>[ora exactă]</w:t>
      </w:r>
      <w:r w:rsidRPr="002E4E85">
        <w:rPr>
          <w:b/>
          <w:noProof w:val="0"/>
          <w:lang w:val="ro-MD" w:eastAsia="ru-RU"/>
        </w:rPr>
        <w:t>______________________________________________________</w:t>
      </w:r>
    </w:p>
    <w:p w14:paraId="52BC74C6"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22D8B23D"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w:t>
      </w:r>
    </w:p>
    <w:p w14:paraId="6E3A8D9F" w14:textId="77777777" w:rsidR="006033EE" w:rsidRPr="002E4E85" w:rsidRDefault="006033EE" w:rsidP="006033E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vor fi depuse electronic prin intermediul SIA RSAP(după caz)</w:t>
      </w:r>
    </w:p>
    <w:p w14:paraId="57580732" w14:textId="77777777" w:rsidR="006033EE" w:rsidRPr="002E4E85" w:rsidRDefault="006033EE" w:rsidP="006033EE">
      <w:pPr>
        <w:numPr>
          <w:ilvl w:val="0"/>
          <w:numId w:val="29"/>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718DB82" w14:textId="77777777" w:rsidR="006033EE" w:rsidRPr="002E4E85" w:rsidRDefault="006033EE" w:rsidP="006033EE">
      <w:pPr>
        <w:numPr>
          <w:ilvl w:val="0"/>
          <w:numId w:val="29"/>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3FA9FBF8" w14:textId="77777777" w:rsidR="006033EE" w:rsidRPr="002E4E85" w:rsidRDefault="006033EE" w:rsidP="006033E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lastRenderedPageBreak/>
        <w:t>(SIA RSAP sau adresa deschiderii)</w:t>
      </w:r>
    </w:p>
    <w:p w14:paraId="77342897" w14:textId="77777777" w:rsidR="006033EE" w:rsidRPr="002E4E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t xml:space="preserve">Ofertele întârziate vor fi respinse. </w:t>
      </w:r>
    </w:p>
    <w:p w14:paraId="27061E58" w14:textId="77777777" w:rsidR="006033EE" w:rsidRPr="002E4E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30C6E89E" w14:textId="77777777" w:rsidR="006033EE" w:rsidRPr="002E4E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__________________________________________________________________________</w:t>
      </w:r>
    </w:p>
    <w:p w14:paraId="59D6B649" w14:textId="77777777" w:rsidR="006033EE" w:rsidRPr="002E4E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1D1BF3E6" w14:textId="77777777" w:rsidR="006033EE" w:rsidRPr="002E4E85" w:rsidRDefault="006033EE" w:rsidP="006033E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 proiectului și/sau programului)</w:t>
      </w:r>
    </w:p>
    <w:p w14:paraId="54688F2D" w14:textId="77777777" w:rsidR="006033EE" w:rsidRPr="002E4E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A499C45"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04FCE4A1" w14:textId="77777777" w:rsidR="006033EE" w:rsidRPr="002E4E85" w:rsidRDefault="006033EE" w:rsidP="006033EE">
      <w:pPr>
        <w:shd w:val="clear" w:color="auto" w:fill="FFFFFF" w:themeFill="background1"/>
        <w:spacing w:before="120" w:after="120"/>
        <w:rPr>
          <w:b/>
          <w:noProof w:val="0"/>
          <w:lang w:val="ro-MD" w:eastAsia="ru-RU"/>
        </w:rPr>
      </w:pPr>
    </w:p>
    <w:p w14:paraId="74DB94A1" w14:textId="77777777" w:rsidR="006033EE" w:rsidRPr="002E4E85" w:rsidRDefault="006033EE" w:rsidP="006033EE">
      <w:pPr>
        <w:shd w:val="clear" w:color="auto" w:fill="FFFFFF" w:themeFill="background1"/>
        <w:spacing w:before="120" w:after="120"/>
        <w:rPr>
          <w:b/>
          <w:noProof w:val="0"/>
          <w:lang w:val="ro-MD" w:eastAsia="ru-RU"/>
        </w:rPr>
      </w:pPr>
    </w:p>
    <w:p w14:paraId="26E1E1C5" w14:textId="77777777" w:rsidR="006033EE" w:rsidRPr="002E4E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429F1104" w14:textId="77777777" w:rsidR="006033EE" w:rsidRPr="002E4E85" w:rsidRDefault="006033EE" w:rsidP="006033EE">
      <w:pPr>
        <w:tabs>
          <w:tab w:val="decimal" w:pos="8364"/>
        </w:tabs>
        <w:spacing w:line="276" w:lineRule="auto"/>
        <w:ind w:right="-144"/>
        <w:jc w:val="center"/>
        <w:rPr>
          <w:b/>
          <w:bCs/>
          <w:lang w:val="ro-MD"/>
        </w:rPr>
      </w:pPr>
    </w:p>
    <w:p w14:paraId="6B5CA71C" w14:textId="77777777" w:rsidR="006033EE" w:rsidRPr="002E4E85" w:rsidRDefault="006033EE" w:rsidP="006033EE">
      <w:pPr>
        <w:tabs>
          <w:tab w:val="decimal" w:pos="8364"/>
        </w:tabs>
        <w:spacing w:line="276" w:lineRule="auto"/>
        <w:ind w:right="-144"/>
        <w:jc w:val="center"/>
        <w:rPr>
          <w:b/>
          <w:bCs/>
          <w:lang w:val="ro-MD"/>
        </w:rPr>
      </w:pPr>
    </w:p>
    <w:p w14:paraId="5C83C32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5E26AE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A2B576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BC4516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573872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C13C4F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D79337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DB84B5A"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22F7D7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2EDC3F5"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683539D"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72B7E0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A8FDEF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C6A6C1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9C0D86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63B273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65D02A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93AF8E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66AF5D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066A0C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C330AC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D3119E9"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FBBBA29"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FE1B1C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06DF4E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55A664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81218D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94FDDA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7F7189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D768F20"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85DA2A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B35CD5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A125E70" w14:textId="77777777" w:rsidR="006033EE" w:rsidRPr="002E4E85" w:rsidRDefault="006033EE" w:rsidP="006033EE">
      <w:pPr>
        <w:jc w:val="right"/>
        <w:rPr>
          <w:noProof w:val="0"/>
          <w:sz w:val="22"/>
          <w:szCs w:val="22"/>
          <w:lang w:val="ro-MD"/>
        </w:rPr>
      </w:pPr>
      <w:r w:rsidRPr="002E4E85">
        <w:rPr>
          <w:noProof w:val="0"/>
          <w:lang w:val="ro-MD"/>
        </w:rPr>
        <w:lastRenderedPageBreak/>
        <w:t>Anexa nr. 4</w:t>
      </w:r>
    </w:p>
    <w:p w14:paraId="3DBDC980" w14:textId="77777777" w:rsidR="006033EE" w:rsidRPr="002E4E85" w:rsidRDefault="006033EE" w:rsidP="006033EE">
      <w:pPr>
        <w:jc w:val="right"/>
        <w:rPr>
          <w:noProof w:val="0"/>
          <w:lang w:val="ro-MD"/>
        </w:rPr>
      </w:pPr>
      <w:r w:rsidRPr="002E4E85">
        <w:rPr>
          <w:noProof w:val="0"/>
          <w:lang w:val="ro-MD"/>
        </w:rPr>
        <w:t>la Documentația standard nr._____</w:t>
      </w:r>
    </w:p>
    <w:p w14:paraId="34E81309" w14:textId="77777777" w:rsidR="006033EE" w:rsidRPr="002E4E85" w:rsidRDefault="006033EE" w:rsidP="006033EE">
      <w:pPr>
        <w:jc w:val="right"/>
        <w:rPr>
          <w:noProof w:val="0"/>
          <w:lang w:val="ro-MD"/>
        </w:rPr>
      </w:pPr>
      <w:r w:rsidRPr="002E4E85">
        <w:rPr>
          <w:noProof w:val="0"/>
          <w:lang w:val="ro-MD"/>
        </w:rPr>
        <w:t>din “____” ________ 20___</w:t>
      </w:r>
    </w:p>
    <w:p w14:paraId="462F0A7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5B0B0E0"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67E45B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54523C5" w14:textId="77777777" w:rsidR="006033EE" w:rsidRPr="002E4E85" w:rsidRDefault="006033EE" w:rsidP="006033EE">
      <w:pPr>
        <w:pStyle w:val="Style3"/>
        <w:tabs>
          <w:tab w:val="left" w:pos="567"/>
        </w:tabs>
        <w:spacing w:before="0" w:beforeAutospacing="0" w:after="0"/>
        <w:ind w:left="0" w:firstLine="0"/>
        <w:jc w:val="center"/>
        <w:rPr>
          <w:rFonts w:eastAsia="PMingLiU"/>
          <w:sz w:val="28"/>
          <w:szCs w:val="28"/>
          <w:lang w:val="ro-MD" w:eastAsia="zh-CN"/>
        </w:rPr>
      </w:pPr>
      <w:r w:rsidRPr="002E4E85">
        <w:rPr>
          <w:rFonts w:eastAsia="PMingLiU"/>
          <w:sz w:val="28"/>
          <w:szCs w:val="28"/>
          <w:lang w:val="ro-MD" w:eastAsia="zh-CN"/>
        </w:rPr>
        <w:t>PROCES-VERBAL CU PRIVIRE LA REZULTATELE PRESELECȚIEI CANDIDAȚILOR</w:t>
      </w:r>
    </w:p>
    <w:p w14:paraId="687A0F6F" w14:textId="77777777" w:rsidR="006033EE" w:rsidRPr="002E4E85" w:rsidRDefault="006033EE" w:rsidP="006033EE">
      <w:pPr>
        <w:pStyle w:val="Style3"/>
        <w:tabs>
          <w:tab w:val="left" w:pos="567"/>
        </w:tabs>
        <w:spacing w:before="0" w:beforeAutospacing="0" w:after="0"/>
        <w:ind w:left="0" w:firstLine="0"/>
        <w:jc w:val="center"/>
        <w:rPr>
          <w:rFonts w:eastAsia="PMingLiU"/>
          <w:sz w:val="28"/>
          <w:szCs w:val="28"/>
          <w:lang w:val="ro-MD" w:eastAsia="zh-CN"/>
        </w:rPr>
      </w:pPr>
    </w:p>
    <w:p w14:paraId="2DAF117B"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r w:rsidRPr="002E4E85">
        <w:rPr>
          <w:b w:val="0"/>
          <w:lang w:val="ro-MD"/>
        </w:rPr>
        <w:t>Nr. ____________ , aprobat la ___________</w:t>
      </w:r>
    </w:p>
    <w:p w14:paraId="303E74B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70FC8C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E4E85" w:rsidRPr="002E4E85" w14:paraId="1460C4FD" w14:textId="77777777" w:rsidTr="000D6FC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63449" w14:textId="77777777" w:rsidR="006033EE" w:rsidRPr="002E4E85" w:rsidRDefault="006033EE" w:rsidP="000D6FCF">
            <w:pPr>
              <w:rPr>
                <w:b/>
                <w:bCs/>
                <w:lang w:val="ro-MD"/>
              </w:rPr>
            </w:pPr>
            <w:r w:rsidRPr="002E4E85">
              <w:rPr>
                <w:b/>
                <w:bCs/>
                <w:lang w:val="ro-MD"/>
              </w:rPr>
              <w:t>Autoritatea contractantă:________________________________________________________</w:t>
            </w:r>
          </w:p>
        </w:tc>
      </w:tr>
      <w:tr w:rsidR="002E4E85" w:rsidRPr="002E4E85" w14:paraId="302C4A17" w14:textId="77777777" w:rsidTr="000D6FC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71EA09" w14:textId="77777777" w:rsidR="006033EE" w:rsidRPr="002E4E85" w:rsidRDefault="006033EE" w:rsidP="000D6FCF">
            <w:pPr>
              <w:ind w:right="129"/>
              <w:rPr>
                <w:b/>
                <w:bCs/>
                <w:lang w:val="ro-MD"/>
              </w:rPr>
            </w:pPr>
            <w:r w:rsidRPr="002E4E85">
              <w:rPr>
                <w:b/>
                <w:bCs/>
                <w:lang w:val="ro-MD"/>
              </w:rPr>
              <w:t>IDNO:________________________________________________________________________</w:t>
            </w:r>
          </w:p>
        </w:tc>
      </w:tr>
      <w:tr w:rsidR="002E4E85" w:rsidRPr="002E4E85" w14:paraId="14A7BD3F" w14:textId="77777777" w:rsidTr="000D6FC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320A2" w14:textId="77777777" w:rsidR="006033EE" w:rsidRPr="002E4E85" w:rsidRDefault="006033EE" w:rsidP="000D6FCF">
            <w:pPr>
              <w:rPr>
                <w:b/>
                <w:bCs/>
                <w:lang w:val="ro-MD"/>
              </w:rPr>
            </w:pPr>
          </w:p>
        </w:tc>
      </w:tr>
      <w:tr w:rsidR="002E4E85" w:rsidRPr="002E4E85" w14:paraId="4F357DE0" w14:textId="77777777" w:rsidTr="000D6FC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3DDED" w14:textId="77777777" w:rsidR="006033EE" w:rsidRPr="002E4E85" w:rsidRDefault="006033EE" w:rsidP="000D6FCF">
            <w:pPr>
              <w:rPr>
                <w:b/>
                <w:bCs/>
                <w:lang w:val="ro-MD"/>
              </w:rPr>
            </w:pPr>
            <w:r w:rsidRPr="002E4E85">
              <w:rPr>
                <w:b/>
                <w:bCs/>
                <w:lang w:val="ro-MD"/>
              </w:rPr>
              <w:t>Procedura de achiziţie publică:___________________________________________________</w:t>
            </w:r>
          </w:p>
        </w:tc>
      </w:tr>
      <w:tr w:rsidR="002E4E85" w:rsidRPr="002E4E85" w14:paraId="51893A3B" w14:textId="77777777" w:rsidTr="000D6FC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2ADDBB" w14:textId="77777777" w:rsidR="006033EE" w:rsidRPr="002E4E85" w:rsidRDefault="006033EE" w:rsidP="000D6FCF">
            <w:pPr>
              <w:rPr>
                <w:b/>
                <w:bCs/>
                <w:lang w:val="ro-MD"/>
              </w:rPr>
            </w:pPr>
            <w:r w:rsidRPr="002E4E85">
              <w:rPr>
                <w:b/>
                <w:bCs/>
                <w:lang w:val="ro-MD"/>
              </w:rPr>
              <w:t>Nr.:__________________________________________________________________________</w:t>
            </w:r>
          </w:p>
        </w:tc>
      </w:tr>
      <w:tr w:rsidR="002E4E85" w:rsidRPr="002E4E85" w14:paraId="45701EDC" w14:textId="77777777" w:rsidTr="000D6FC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8BC779" w14:textId="77777777" w:rsidR="006033EE" w:rsidRPr="002E4E85" w:rsidRDefault="006033EE" w:rsidP="000D6FCF">
            <w:pPr>
              <w:rPr>
                <w:b/>
                <w:bCs/>
                <w:lang w:val="ro-MD"/>
              </w:rPr>
            </w:pPr>
            <w:r w:rsidRPr="002E4E85">
              <w:rPr>
                <w:b/>
                <w:bCs/>
                <w:lang w:val="ro-MD"/>
              </w:rPr>
              <w:t>publicată în ___________link:___________________________________________________</w:t>
            </w:r>
          </w:p>
        </w:tc>
      </w:tr>
      <w:tr w:rsidR="002E4E85" w:rsidRPr="002E4E85" w14:paraId="74DA4752" w14:textId="77777777" w:rsidTr="000D6FC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CB6B5" w14:textId="77777777" w:rsidR="006033EE" w:rsidRPr="002E4E85" w:rsidRDefault="006033EE" w:rsidP="000D6FCF">
            <w:pPr>
              <w:rPr>
                <w:b/>
                <w:bCs/>
                <w:lang w:val="ro-MD"/>
              </w:rPr>
            </w:pPr>
          </w:p>
        </w:tc>
      </w:tr>
      <w:tr w:rsidR="002E4E85" w:rsidRPr="002E4E85" w14:paraId="1019C7A6" w14:textId="77777777" w:rsidTr="000D6FC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EF0182" w14:textId="77777777" w:rsidR="006033EE" w:rsidRPr="002E4E85" w:rsidRDefault="006033EE" w:rsidP="000D6FCF">
            <w:pPr>
              <w:rPr>
                <w:b/>
                <w:bCs/>
                <w:lang w:val="ro-MD"/>
              </w:rPr>
            </w:pPr>
            <w:r w:rsidRPr="002E4E85">
              <w:rPr>
                <w:b/>
                <w:bCs/>
                <w:lang w:val="ro-MD"/>
              </w:rPr>
              <w:t>Tipul obiectului de achiziţie:_____________________________________________________</w:t>
            </w:r>
          </w:p>
        </w:tc>
      </w:tr>
      <w:tr w:rsidR="002E4E85" w:rsidRPr="002E4E85" w14:paraId="3160E99B" w14:textId="77777777" w:rsidTr="000D6FC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0CE2AD" w14:textId="77777777" w:rsidR="006033EE" w:rsidRPr="002E4E85" w:rsidRDefault="006033EE" w:rsidP="000D6FCF">
            <w:pPr>
              <w:ind w:right="129"/>
              <w:rPr>
                <w:b/>
                <w:bCs/>
                <w:lang w:val="ro-MD"/>
              </w:rPr>
            </w:pPr>
            <w:r w:rsidRPr="002E4E85">
              <w:rPr>
                <w:b/>
                <w:bCs/>
                <w:lang w:val="ro-MD"/>
              </w:rPr>
              <w:t>Obiectul achiziţiei:_____________________________________________________________</w:t>
            </w:r>
          </w:p>
        </w:tc>
      </w:tr>
      <w:tr w:rsidR="002E4E85" w:rsidRPr="002E4E85" w14:paraId="76D2200C" w14:textId="77777777" w:rsidTr="000D6FC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EA238" w14:textId="77777777" w:rsidR="006033EE" w:rsidRPr="002E4E85" w:rsidRDefault="006033EE" w:rsidP="000D6FCF">
            <w:pPr>
              <w:rPr>
                <w:b/>
                <w:bCs/>
                <w:lang w:val="ro-MD"/>
              </w:rPr>
            </w:pPr>
            <w:r w:rsidRPr="002E4E85">
              <w:rPr>
                <w:b/>
                <w:bCs/>
                <w:lang w:val="ro-MD"/>
              </w:rPr>
              <w:t>Cod CPV:____________________________________________________________________</w:t>
            </w:r>
          </w:p>
        </w:tc>
      </w:tr>
      <w:tr w:rsidR="002E4E85" w:rsidRPr="002E4E85" w14:paraId="6D96AB5E" w14:textId="77777777" w:rsidTr="000D6FC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24672A" w14:textId="77777777" w:rsidR="006033EE" w:rsidRPr="002E4E85" w:rsidRDefault="006033EE" w:rsidP="000D6FCF">
            <w:pPr>
              <w:rPr>
                <w:b/>
                <w:bCs/>
                <w:lang w:val="ro-MD"/>
              </w:rPr>
            </w:pPr>
          </w:p>
        </w:tc>
      </w:tr>
    </w:tbl>
    <w:p w14:paraId="483931C1" w14:textId="77777777" w:rsidR="006033EE" w:rsidRPr="002E4E85" w:rsidRDefault="006033EE" w:rsidP="006033EE">
      <w:pPr>
        <w:pStyle w:val="Style3"/>
        <w:tabs>
          <w:tab w:val="left" w:pos="567"/>
        </w:tabs>
        <w:spacing w:before="0" w:beforeAutospacing="0" w:after="0"/>
        <w:ind w:left="0" w:firstLine="0"/>
        <w:rPr>
          <w:rFonts w:eastAsia="PMingLiU"/>
          <w:b w:val="0"/>
          <w:lang w:val="ro-MD" w:eastAsia="zh-CN"/>
        </w:rPr>
      </w:pPr>
    </w:p>
    <w:p w14:paraId="553695A6" w14:textId="77777777" w:rsidR="006033EE" w:rsidRPr="002E4E85" w:rsidRDefault="006033EE" w:rsidP="006033EE">
      <w:pPr>
        <w:pStyle w:val="Style3"/>
        <w:tabs>
          <w:tab w:val="left" w:pos="567"/>
        </w:tabs>
        <w:ind w:left="0" w:firstLine="0"/>
        <w:rPr>
          <w:rFonts w:eastAsia="PMingLiU"/>
          <w:b w:val="0"/>
          <w:lang w:val="ro-MD" w:eastAsia="zh-CN"/>
        </w:rPr>
      </w:pPr>
      <w:r w:rsidRPr="002E4E85">
        <w:rPr>
          <w:rFonts w:eastAsia="PMingLiU"/>
          <w:b w:val="0"/>
          <w:lang w:val="ro-MD" w:eastAsia="zh-CN"/>
        </w:rPr>
        <w:t xml:space="preserve">Grupul de lucru numit prin </w:t>
      </w:r>
      <w:r w:rsidRPr="002E4E85">
        <w:rPr>
          <w:rFonts w:eastAsia="PMingLiU"/>
          <w:lang w:val="ro-MD" w:eastAsia="zh-CN"/>
        </w:rPr>
        <w:t>Ordinul (Decizia)</w:t>
      </w:r>
      <w:r w:rsidRPr="002E4E85">
        <w:rPr>
          <w:rFonts w:eastAsia="PMingLiU"/>
          <w:b w:val="0"/>
          <w:lang w:val="ro-MD" w:eastAsia="zh-CN"/>
        </w:rPr>
        <w:t xml:space="preserve">   nr.______ din__________________________a __________________________________________________având următoarea componenţă:</w:t>
      </w:r>
    </w:p>
    <w:p w14:paraId="2A17E7A9" w14:textId="77777777" w:rsidR="006033EE" w:rsidRPr="002E4E85" w:rsidRDefault="006033EE" w:rsidP="006033EE">
      <w:pPr>
        <w:pStyle w:val="Style3"/>
        <w:tabs>
          <w:tab w:val="clear" w:pos="360"/>
          <w:tab w:val="left" w:pos="0"/>
        </w:tabs>
        <w:ind w:left="0" w:firstLine="0"/>
        <w:rPr>
          <w:rFonts w:eastAsia="PMingLiU"/>
          <w:b w:val="0"/>
          <w:lang w:val="ro-MD" w:eastAsia="zh-CN"/>
        </w:rPr>
      </w:pPr>
    </w:p>
    <w:p w14:paraId="721EF683"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1._________________________ preşedinte _____________________________</w:t>
      </w:r>
    </w:p>
    <w:p w14:paraId="28E401AB"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2. _________________________membru</w:t>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t xml:space="preserve"> ______________________________</w:t>
      </w:r>
    </w:p>
    <w:p w14:paraId="4E20BD2F"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3._________________________ membru______________________________</w:t>
      </w:r>
    </w:p>
    <w:p w14:paraId="59069987"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4._________________________ membru______________________________</w:t>
      </w:r>
    </w:p>
    <w:p w14:paraId="6D3CA7A2"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 xml:space="preserve">5._________________________ membru______________________________                   </w:t>
      </w:r>
    </w:p>
    <w:p w14:paraId="4AF7D8A7" w14:textId="77777777" w:rsidR="006033EE" w:rsidRPr="002E4E85" w:rsidRDefault="006033EE" w:rsidP="006033EE">
      <w:pPr>
        <w:pStyle w:val="Style3"/>
        <w:tabs>
          <w:tab w:val="left" w:pos="0"/>
          <w:tab w:val="left" w:pos="567"/>
        </w:tabs>
        <w:spacing w:before="0" w:beforeAutospacing="0" w:after="0"/>
        <w:ind w:left="0" w:firstLine="0"/>
        <w:rPr>
          <w:rFonts w:eastAsia="PMingLiU"/>
          <w:b w:val="0"/>
          <w:lang w:val="ro-MD" w:eastAsia="zh-CN"/>
        </w:rPr>
      </w:pPr>
      <w:r w:rsidRPr="002E4E85">
        <w:rPr>
          <w:rFonts w:eastAsia="PMingLiU"/>
          <w:b w:val="0"/>
          <w:lang w:val="ro-MD" w:eastAsia="zh-CN"/>
        </w:rPr>
        <w:t>etc.</w:t>
      </w:r>
    </w:p>
    <w:p w14:paraId="213F609A" w14:textId="77777777" w:rsidR="006033EE" w:rsidRPr="002E4E85" w:rsidRDefault="006033EE" w:rsidP="006033EE">
      <w:pPr>
        <w:pStyle w:val="Style3"/>
        <w:tabs>
          <w:tab w:val="left" w:pos="567"/>
        </w:tabs>
        <w:ind w:left="0" w:firstLine="0"/>
        <w:rPr>
          <w:rFonts w:eastAsia="PMingLiU"/>
          <w:b w:val="0"/>
          <w:lang w:val="ro-MD" w:eastAsia="zh-CN"/>
        </w:rPr>
      </w:pPr>
      <w:r w:rsidRPr="002E4E85">
        <w:rPr>
          <w:rFonts w:eastAsia="PMingLiU"/>
          <w:b w:val="0"/>
          <w:lang w:val="ro-MD" w:eastAsia="zh-CN"/>
        </w:rPr>
        <w:t>Până la data limită de depunere a ofertelor s-au depus la sediul organizatorului concursului/SIA RSAP oferte, după cum urmează:</w:t>
      </w:r>
    </w:p>
    <w:p w14:paraId="1769B6EF"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1._________________________________________</w:t>
      </w:r>
    </w:p>
    <w:p w14:paraId="4D9BB123"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2._________________________________________</w:t>
      </w:r>
    </w:p>
    <w:p w14:paraId="68E75C09"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3._________________________________________</w:t>
      </w:r>
    </w:p>
    <w:p w14:paraId="0EC2BAAF"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4._________________________________________</w:t>
      </w:r>
    </w:p>
    <w:p w14:paraId="5F809740"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etc.</w:t>
      </w:r>
    </w:p>
    <w:p w14:paraId="63375D9F" w14:textId="77777777" w:rsidR="006033EE" w:rsidRPr="002E4E85" w:rsidRDefault="006033EE" w:rsidP="006033EE">
      <w:pPr>
        <w:pStyle w:val="Style3"/>
        <w:tabs>
          <w:tab w:val="left" w:pos="567"/>
        </w:tabs>
        <w:spacing w:before="0" w:beforeAutospacing="0" w:after="0"/>
        <w:ind w:left="0" w:firstLine="0"/>
        <w:rPr>
          <w:rFonts w:eastAsia="PMingLiU"/>
          <w:b w:val="0"/>
          <w:lang w:val="ro-MD" w:eastAsia="zh-CN"/>
        </w:rPr>
      </w:pPr>
    </w:p>
    <w:p w14:paraId="5E0F81C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E4E85" w:rsidRPr="002E4E85" w14:paraId="4869FF7F" w14:textId="77777777" w:rsidTr="000D6FC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F2105A" w14:textId="77777777" w:rsidR="006033EE" w:rsidRPr="002E4E85" w:rsidRDefault="006033EE" w:rsidP="000D6FCF">
            <w:pPr>
              <w:rPr>
                <w:bCs/>
                <w:lang w:val="ro-MD"/>
              </w:rPr>
            </w:pPr>
            <w:r w:rsidRPr="002E4E85">
              <w:rPr>
                <w:bCs/>
                <w:lang w:val="ro-MD"/>
              </w:rPr>
              <w:t>CANDIDAT</w:t>
            </w:r>
          </w:p>
        </w:tc>
      </w:tr>
      <w:tr w:rsidR="002E4E85" w:rsidRPr="002E4E85" w14:paraId="26F6CAA3" w14:textId="77777777" w:rsidTr="000D6FC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7B8AD2" w14:textId="77777777" w:rsidR="006033EE" w:rsidRPr="002E4E85" w:rsidRDefault="006033EE" w:rsidP="000D6FCF">
            <w:pPr>
              <w:rPr>
                <w:bCs/>
                <w:lang w:val="ro-MD"/>
              </w:rPr>
            </w:pPr>
            <w:r w:rsidRPr="002E4E85">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897268" w14:textId="77777777" w:rsidR="006033EE" w:rsidRPr="002E4E85" w:rsidRDefault="006033EE" w:rsidP="000D6FCF">
            <w:pPr>
              <w:jc w:val="center"/>
              <w:rPr>
                <w:bCs/>
                <w:lang w:val="ro-MD"/>
              </w:rPr>
            </w:pPr>
            <w:r w:rsidRPr="002E4E85">
              <w:rPr>
                <w:bCs/>
                <w:lang w:val="ro-MD"/>
              </w:rPr>
              <w:t xml:space="preserve">Corespundere                                  </w:t>
            </w:r>
          </w:p>
        </w:tc>
      </w:tr>
      <w:tr w:rsidR="002E4E85" w:rsidRPr="002E4E85" w14:paraId="31720B27" w14:textId="77777777" w:rsidTr="000D6FC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C8944C" w14:textId="77777777" w:rsidR="006033EE" w:rsidRPr="002E4E85" w:rsidRDefault="006033EE" w:rsidP="000D6FCF">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EE1394" w14:textId="77777777" w:rsidR="006033EE" w:rsidRPr="002E4E85" w:rsidRDefault="006033EE" w:rsidP="000D6FCF">
            <w:pPr>
              <w:jc w:val="center"/>
              <w:rPr>
                <w:bCs/>
                <w:lang w:val="ro-MD"/>
              </w:rPr>
            </w:pPr>
          </w:p>
        </w:tc>
      </w:tr>
      <w:tr w:rsidR="002E4E85" w:rsidRPr="002E4E85" w14:paraId="26245A09" w14:textId="77777777" w:rsidTr="000D6FC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22B0B4" w14:textId="77777777" w:rsidR="006033EE" w:rsidRPr="002E4E85" w:rsidRDefault="006033EE" w:rsidP="000D6FCF">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E1EBEA" w14:textId="77777777" w:rsidR="006033EE" w:rsidRPr="002E4E85" w:rsidRDefault="006033EE" w:rsidP="000D6FCF">
            <w:pPr>
              <w:jc w:val="center"/>
              <w:rPr>
                <w:bCs/>
                <w:lang w:val="ro-MD"/>
              </w:rPr>
            </w:pPr>
          </w:p>
        </w:tc>
      </w:tr>
      <w:tr w:rsidR="002E4E85" w:rsidRPr="002E4E85" w14:paraId="2F194A87" w14:textId="77777777" w:rsidTr="000D6FC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9EBFA5" w14:textId="77777777" w:rsidR="006033EE" w:rsidRPr="002E4E85" w:rsidRDefault="006033EE" w:rsidP="000D6FCF">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2AF581" w14:textId="77777777" w:rsidR="006033EE" w:rsidRPr="002E4E85" w:rsidRDefault="006033EE" w:rsidP="000D6FCF">
            <w:pPr>
              <w:jc w:val="center"/>
              <w:rPr>
                <w:bCs/>
                <w:lang w:val="ro-MD"/>
              </w:rPr>
            </w:pPr>
          </w:p>
        </w:tc>
      </w:tr>
    </w:tbl>
    <w:p w14:paraId="784CEFD6"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A99D9E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Constatări/Comentarii privind documentele de calificare:</w:t>
      </w:r>
    </w:p>
    <w:p w14:paraId="3B4A5C99"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2ECF2AF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CAFB68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 respinși/descalificaţi:</w:t>
      </w:r>
    </w:p>
    <w:p w14:paraId="5BF9EB06"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1DBA35C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BAEAD2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7365790"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respinși din cauza neprezentării/necorespunderii documentelor de calificare și de selecție:</w:t>
      </w:r>
    </w:p>
    <w:p w14:paraId="0AC9FC58"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1E264F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6547CC31"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Rezultatele preselecției:</w:t>
      </w:r>
    </w:p>
    <w:p w14:paraId="0E714EB2"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2BE4B372" w14:textId="77777777" w:rsidR="006033EE" w:rsidRPr="002E4E85" w:rsidRDefault="006033EE" w:rsidP="006033EE">
      <w:pPr>
        <w:pStyle w:val="Style3"/>
        <w:tabs>
          <w:tab w:val="left" w:pos="567"/>
        </w:tabs>
        <w:ind w:left="0" w:firstLine="0"/>
        <w:jc w:val="both"/>
        <w:rPr>
          <w:rFonts w:eastAsia="PMingLiU"/>
          <w:b w:val="0"/>
          <w:lang w:val="ro-MD" w:eastAsia="zh-CN"/>
        </w:rPr>
      </w:pPr>
      <w:r w:rsidRPr="002E4E85">
        <w:rPr>
          <w:rFonts w:eastAsia="PMingLiU"/>
          <w:b w:val="0"/>
          <w:lang w:val="ro-MD" w:eastAsia="zh-CN"/>
        </w:rPr>
        <w:t>De asemenea, autoritatea contractantă va informa ceilalți candidați neselectați despre rezultatele preselecției.</w:t>
      </w:r>
    </w:p>
    <w:p w14:paraId="7FC4D96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DD53F1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preselectați:</w:t>
      </w:r>
    </w:p>
    <w:p w14:paraId="38E1A31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1.</w:t>
      </w:r>
    </w:p>
    <w:p w14:paraId="433A14A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2.</w:t>
      </w:r>
    </w:p>
    <w:p w14:paraId="26380598"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3.</w:t>
      </w:r>
    </w:p>
    <w:p w14:paraId="4E3B5C6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p>
    <w:p w14:paraId="5654C07F"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C69A341" w14:textId="77777777" w:rsidR="006033EE" w:rsidRPr="002E4E85" w:rsidRDefault="006033EE" w:rsidP="006033EE">
      <w:pPr>
        <w:pStyle w:val="Style3"/>
        <w:tabs>
          <w:tab w:val="left" w:pos="567"/>
        </w:tabs>
        <w:spacing w:before="0" w:beforeAutospacing="0" w:after="0"/>
        <w:ind w:left="0" w:firstLine="0"/>
        <w:jc w:val="both"/>
        <w:rPr>
          <w:rFonts w:eastAsia="PMingLiU"/>
          <w:lang w:val="ro-MD" w:eastAsia="zh-CN"/>
        </w:rPr>
      </w:pPr>
      <w:r w:rsidRPr="002E4E85">
        <w:rPr>
          <w:rFonts w:eastAsia="PMingLiU"/>
          <w:lang w:val="ro-MD" w:eastAsia="zh-CN"/>
        </w:rPr>
        <w:t>Organizatorul procedurii de preselecție de achiziţie publică va anunţa şi va invita în scris/prin mijloace electronice candidații selectați:</w:t>
      </w:r>
    </w:p>
    <w:p w14:paraId="4BA8A34B"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1F8D544E" w14:textId="77777777" w:rsidR="006033EE" w:rsidRPr="002E4E85" w:rsidRDefault="006033EE" w:rsidP="006033EE">
      <w:pPr>
        <w:pStyle w:val="Style3"/>
        <w:tabs>
          <w:tab w:val="left" w:pos="567"/>
        </w:tabs>
        <w:spacing w:before="0" w:beforeAutospacing="0" w:after="0"/>
        <w:ind w:left="0" w:firstLine="0"/>
        <w:jc w:val="both"/>
        <w:rPr>
          <w:rFonts w:eastAsia="PMingLiU"/>
          <w:b w:val="0"/>
          <w:i/>
          <w:lang w:val="ro-MD" w:eastAsia="zh-CN"/>
        </w:rPr>
      </w:pPr>
    </w:p>
    <w:p w14:paraId="0BE808EF" w14:textId="77777777" w:rsidR="006033EE" w:rsidRPr="002E4E85" w:rsidRDefault="006033EE" w:rsidP="006033EE">
      <w:pPr>
        <w:pStyle w:val="Style3"/>
        <w:tabs>
          <w:tab w:val="left" w:pos="567"/>
        </w:tabs>
        <w:spacing w:before="0" w:beforeAutospacing="0" w:after="0"/>
        <w:ind w:left="0" w:firstLine="0"/>
        <w:jc w:val="both"/>
        <w:rPr>
          <w:rFonts w:eastAsia="PMingLiU"/>
          <w:b w:val="0"/>
          <w:lang w:val="ro-MD" w:eastAsia="zh-CN"/>
        </w:rPr>
      </w:pPr>
      <w:r w:rsidRPr="002E4E85">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2E4E85">
        <w:rPr>
          <w:rFonts w:eastAsia="PMingLiU"/>
          <w:b w:val="0"/>
          <w:lang w:val="ro-MD" w:eastAsia="zh-CN"/>
        </w:rPr>
        <w:t>:</w:t>
      </w:r>
    </w:p>
    <w:p w14:paraId="5FAB6F12"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4ED0F2DC" w14:textId="77777777" w:rsidR="006033EE" w:rsidRPr="002E4E85" w:rsidRDefault="006033EE" w:rsidP="006033EE">
      <w:pPr>
        <w:pStyle w:val="Style3"/>
        <w:tabs>
          <w:tab w:val="left" w:pos="567"/>
        </w:tabs>
        <w:spacing w:before="0" w:beforeAutospacing="0" w:after="0"/>
        <w:ind w:left="0" w:firstLine="0"/>
        <w:jc w:val="both"/>
        <w:rPr>
          <w:rFonts w:eastAsia="PMingLiU"/>
          <w:b w:val="0"/>
          <w:lang w:val="ro-MD" w:eastAsia="zh-CN"/>
        </w:rPr>
      </w:pPr>
    </w:p>
    <w:p w14:paraId="4101BC49" w14:textId="77777777" w:rsidR="006033EE" w:rsidRPr="002E4E85" w:rsidRDefault="006033EE" w:rsidP="006033EE">
      <w:pPr>
        <w:pStyle w:val="Style3"/>
        <w:tabs>
          <w:tab w:val="left" w:pos="567"/>
        </w:tabs>
        <w:ind w:hanging="1338"/>
        <w:jc w:val="both"/>
        <w:rPr>
          <w:rFonts w:eastAsia="PMingLiU"/>
          <w:lang w:val="ro-MD" w:eastAsia="zh-CN"/>
        </w:rPr>
      </w:pPr>
      <w:r w:rsidRPr="002E4E85">
        <w:rPr>
          <w:rFonts w:eastAsia="PMingLiU"/>
          <w:lang w:val="ro-MD" w:eastAsia="zh-CN"/>
        </w:rPr>
        <w:t>Semnăturile membrilor grupului de lucru:</w:t>
      </w:r>
    </w:p>
    <w:p w14:paraId="7AA1189A"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1.</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1139D538"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2.</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72B56FD3" w14:textId="77777777" w:rsidR="006033EE" w:rsidRPr="002E4E85" w:rsidRDefault="006033EE" w:rsidP="006033EE">
      <w:pPr>
        <w:pStyle w:val="Style3"/>
        <w:tabs>
          <w:tab w:val="left" w:pos="567"/>
        </w:tabs>
        <w:spacing w:before="0" w:beforeAutospacing="0" w:after="0"/>
        <w:ind w:hanging="1338"/>
        <w:jc w:val="both"/>
        <w:rPr>
          <w:rFonts w:eastAsia="PMingLiU"/>
          <w:lang w:val="ro-MD" w:eastAsia="zh-CN"/>
        </w:rPr>
      </w:pPr>
      <w:r w:rsidRPr="002E4E85">
        <w:rPr>
          <w:rFonts w:eastAsia="PMingLiU"/>
          <w:lang w:val="ro-MD" w:eastAsia="zh-CN"/>
        </w:rPr>
        <w:t>3.</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358FF17B"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4.</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6E2FD106"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5.</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r w:rsidRPr="002E4E85">
        <w:rPr>
          <w:rFonts w:eastAsia="PMingLiU"/>
          <w:lang w:val="ro-MD" w:eastAsia="zh-CN"/>
        </w:rPr>
        <w:tab/>
      </w:r>
    </w:p>
    <w:p w14:paraId="3B72CF1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p>
    <w:p w14:paraId="3E804FCC"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B820ACB"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26E4E4B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627FC1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6FE67C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8E109D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C42C22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81E946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831000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ADACBA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6C2DD7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CB61EDA"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1CA7321"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EAF7BF9"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D33E82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B5D47A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493A43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7F0EDEAA" w14:textId="77777777" w:rsidR="006033EE" w:rsidRPr="002E4E85" w:rsidRDefault="006033EE" w:rsidP="006033EE">
      <w:pPr>
        <w:jc w:val="right"/>
        <w:rPr>
          <w:noProof w:val="0"/>
          <w:sz w:val="22"/>
          <w:szCs w:val="22"/>
          <w:lang w:val="ro-MD"/>
        </w:rPr>
      </w:pPr>
      <w:r w:rsidRPr="002E4E85">
        <w:rPr>
          <w:noProof w:val="0"/>
          <w:lang w:val="ro-MD"/>
        </w:rPr>
        <w:lastRenderedPageBreak/>
        <w:t>Anexa nr. 5</w:t>
      </w:r>
    </w:p>
    <w:p w14:paraId="78810B0D" w14:textId="77777777" w:rsidR="006033EE" w:rsidRPr="002E4E85" w:rsidRDefault="006033EE" w:rsidP="006033EE">
      <w:pPr>
        <w:jc w:val="right"/>
        <w:rPr>
          <w:noProof w:val="0"/>
          <w:lang w:val="ro-MD"/>
        </w:rPr>
      </w:pPr>
      <w:r w:rsidRPr="002E4E85">
        <w:rPr>
          <w:noProof w:val="0"/>
          <w:lang w:val="ro-MD"/>
        </w:rPr>
        <w:t>la Documentația standard nr._____</w:t>
      </w:r>
    </w:p>
    <w:p w14:paraId="0991F620" w14:textId="77777777" w:rsidR="006033EE" w:rsidRPr="002E4E85" w:rsidRDefault="006033EE" w:rsidP="006033EE">
      <w:pPr>
        <w:jc w:val="right"/>
        <w:rPr>
          <w:noProof w:val="0"/>
          <w:lang w:val="ro-MD"/>
        </w:rPr>
      </w:pPr>
      <w:r w:rsidRPr="002E4E85">
        <w:rPr>
          <w:noProof w:val="0"/>
          <w:lang w:val="ro-MD"/>
        </w:rPr>
        <w:t>din “____” ________ 20___</w:t>
      </w:r>
    </w:p>
    <w:p w14:paraId="3F9BDB9A"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94482B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457127A" w14:textId="77777777" w:rsidR="006033EE" w:rsidRPr="002E4E85" w:rsidRDefault="006033EE" w:rsidP="006033EE">
      <w:pPr>
        <w:spacing w:before="240" w:after="160"/>
        <w:jc w:val="center"/>
        <w:rPr>
          <w:rFonts w:eastAsia="Calibri"/>
          <w:b/>
          <w:noProof w:val="0"/>
          <w:sz w:val="28"/>
          <w:szCs w:val="28"/>
          <w:lang w:val="ro-MD"/>
        </w:rPr>
      </w:pPr>
      <w:r w:rsidRPr="002E4E85">
        <w:rPr>
          <w:rFonts w:eastAsia="Calibri"/>
          <w:b/>
          <w:noProof w:val="0"/>
          <w:sz w:val="28"/>
          <w:szCs w:val="28"/>
          <w:lang w:val="ro-MD"/>
        </w:rPr>
        <w:t>ANUNȚ DE ATRIBUIRE</w:t>
      </w:r>
    </w:p>
    <w:p w14:paraId="0B6C990E" w14:textId="77777777" w:rsidR="006033EE" w:rsidRPr="002E4E85" w:rsidRDefault="006033EE" w:rsidP="006033EE">
      <w:pPr>
        <w:spacing w:after="160"/>
        <w:jc w:val="center"/>
        <w:rPr>
          <w:rFonts w:eastAsia="Calibri"/>
          <w:noProof w:val="0"/>
          <w:u w:val="single"/>
          <w:lang w:val="ro-MD"/>
        </w:rPr>
      </w:pPr>
      <w:r w:rsidRPr="002E4E85">
        <w:rPr>
          <w:rFonts w:eastAsia="Cambria"/>
          <w:noProof w:val="0"/>
          <w:lang w:val="ro-MD"/>
        </w:rPr>
        <w:t>Nr.din___________</w:t>
      </w:r>
    </w:p>
    <w:p w14:paraId="6038738B" w14:textId="77777777" w:rsidR="006033EE" w:rsidRPr="002E4E85" w:rsidRDefault="006033EE" w:rsidP="006033EE">
      <w:pPr>
        <w:numPr>
          <w:ilvl w:val="0"/>
          <w:numId w:val="26"/>
        </w:numPr>
        <w:spacing w:after="160" w:line="259" w:lineRule="auto"/>
        <w:contextualSpacing/>
        <w:jc w:val="both"/>
        <w:rPr>
          <w:rFonts w:eastAsia="Calibri"/>
          <w:b/>
          <w:noProof w:val="0"/>
          <w:lang w:val="ro-MD"/>
        </w:rPr>
      </w:pPr>
      <w:r w:rsidRPr="002E4E85">
        <w:rPr>
          <w:rFonts w:eastAsia="Calibri"/>
          <w:b/>
          <w:noProof w:val="0"/>
          <w:lang w:val="ro-MD"/>
        </w:rPr>
        <w:t>Date cu privire la autoritatea contractantă</w:t>
      </w:r>
    </w:p>
    <w:tbl>
      <w:tblPr>
        <w:tblStyle w:val="TableGrid2"/>
        <w:tblW w:w="9776" w:type="dxa"/>
        <w:tblLook w:val="04A0" w:firstRow="1" w:lastRow="0" w:firstColumn="1" w:lastColumn="0" w:noHBand="0" w:noVBand="1"/>
      </w:tblPr>
      <w:tblGrid>
        <w:gridCol w:w="4248"/>
        <w:gridCol w:w="5528"/>
      </w:tblGrid>
      <w:tr w:rsidR="002E4E85" w:rsidRPr="002E4E85" w14:paraId="04BAD428" w14:textId="77777777" w:rsidTr="000D6FCF">
        <w:tc>
          <w:tcPr>
            <w:tcW w:w="4248" w:type="dxa"/>
            <w:shd w:val="clear" w:color="auto" w:fill="FFFFFF" w:themeFill="background1"/>
          </w:tcPr>
          <w:p w14:paraId="70B583F2" w14:textId="77777777" w:rsidR="006033EE" w:rsidRPr="002E4E85" w:rsidRDefault="006033EE" w:rsidP="000D6FCF">
            <w:pPr>
              <w:ind w:right="-1"/>
              <w:jc w:val="both"/>
              <w:rPr>
                <w:rFonts w:eastAsia="Cambria"/>
                <w:noProof w:val="0"/>
                <w:lang w:val="ro-MD"/>
              </w:rPr>
            </w:pPr>
            <w:r w:rsidRPr="002E4E85">
              <w:rPr>
                <w:rFonts w:eastAsia="Calibri"/>
                <w:noProof w:val="0"/>
                <w:lang w:val="ro-MD"/>
              </w:rPr>
              <w:t>Denumirea autorității contractante</w:t>
            </w:r>
          </w:p>
        </w:tc>
        <w:tc>
          <w:tcPr>
            <w:tcW w:w="5528" w:type="dxa"/>
          </w:tcPr>
          <w:p w14:paraId="7E93BCB1" w14:textId="77777777" w:rsidR="006033EE" w:rsidRPr="002E4E85" w:rsidRDefault="006033EE" w:rsidP="000D6FCF">
            <w:pPr>
              <w:ind w:right="-1"/>
              <w:jc w:val="both"/>
              <w:rPr>
                <w:rFonts w:eastAsia="Cambria"/>
                <w:noProof w:val="0"/>
                <w:lang w:val="ro-MD"/>
              </w:rPr>
            </w:pPr>
          </w:p>
        </w:tc>
      </w:tr>
      <w:tr w:rsidR="002E4E85" w:rsidRPr="002E4E85" w14:paraId="25706E79" w14:textId="77777777" w:rsidTr="000D6FCF">
        <w:tc>
          <w:tcPr>
            <w:tcW w:w="4248" w:type="dxa"/>
            <w:shd w:val="clear" w:color="auto" w:fill="FFFFFF" w:themeFill="background1"/>
          </w:tcPr>
          <w:p w14:paraId="0E69ADC5" w14:textId="77777777" w:rsidR="006033EE" w:rsidRPr="002E4E85" w:rsidRDefault="006033EE" w:rsidP="000D6FCF">
            <w:pPr>
              <w:ind w:right="-1"/>
              <w:jc w:val="both"/>
              <w:rPr>
                <w:rFonts w:eastAsia="Calibri"/>
                <w:noProof w:val="0"/>
                <w:lang w:val="ro-MD"/>
              </w:rPr>
            </w:pPr>
            <w:r w:rsidRPr="002E4E85">
              <w:rPr>
                <w:rFonts w:eastAsia="Cambria"/>
                <w:noProof w:val="0"/>
                <w:lang w:val="ro-MD"/>
              </w:rPr>
              <w:t>Localitate</w:t>
            </w:r>
          </w:p>
        </w:tc>
        <w:tc>
          <w:tcPr>
            <w:tcW w:w="5528" w:type="dxa"/>
          </w:tcPr>
          <w:p w14:paraId="073C0AA1" w14:textId="77777777" w:rsidR="006033EE" w:rsidRPr="002E4E85" w:rsidRDefault="006033EE" w:rsidP="000D6FCF">
            <w:pPr>
              <w:ind w:right="-1"/>
              <w:jc w:val="both"/>
              <w:rPr>
                <w:rFonts w:eastAsia="Cambria"/>
                <w:noProof w:val="0"/>
                <w:lang w:val="ro-MD"/>
              </w:rPr>
            </w:pPr>
          </w:p>
        </w:tc>
      </w:tr>
      <w:tr w:rsidR="002E4E85" w:rsidRPr="002E4E85" w14:paraId="724E2D25" w14:textId="77777777" w:rsidTr="000D6FCF">
        <w:tc>
          <w:tcPr>
            <w:tcW w:w="4248" w:type="dxa"/>
            <w:shd w:val="clear" w:color="auto" w:fill="FFFFFF" w:themeFill="background1"/>
          </w:tcPr>
          <w:p w14:paraId="654AE355" w14:textId="77777777" w:rsidR="006033EE" w:rsidRPr="002E4E85" w:rsidRDefault="006033EE" w:rsidP="000D6FCF">
            <w:pPr>
              <w:ind w:right="-1"/>
              <w:jc w:val="both"/>
              <w:rPr>
                <w:rFonts w:eastAsia="Cambria"/>
                <w:noProof w:val="0"/>
                <w:lang w:val="ro-MD"/>
              </w:rPr>
            </w:pPr>
            <w:r w:rsidRPr="002E4E85">
              <w:rPr>
                <w:rFonts w:eastAsia="Calibri"/>
                <w:noProof w:val="0"/>
                <w:lang w:val="ro-MD"/>
              </w:rPr>
              <w:t>IDNO</w:t>
            </w:r>
          </w:p>
        </w:tc>
        <w:tc>
          <w:tcPr>
            <w:tcW w:w="5528" w:type="dxa"/>
          </w:tcPr>
          <w:p w14:paraId="050029BF" w14:textId="77777777" w:rsidR="006033EE" w:rsidRPr="002E4E85" w:rsidRDefault="006033EE" w:rsidP="000D6FCF">
            <w:pPr>
              <w:ind w:right="-1"/>
              <w:jc w:val="both"/>
              <w:rPr>
                <w:rFonts w:eastAsia="Cambria"/>
                <w:noProof w:val="0"/>
                <w:lang w:val="ro-MD"/>
              </w:rPr>
            </w:pPr>
          </w:p>
        </w:tc>
      </w:tr>
      <w:tr w:rsidR="002E4E85" w:rsidRPr="002E4E85" w14:paraId="3CE20DCB" w14:textId="77777777" w:rsidTr="000D6FCF">
        <w:tc>
          <w:tcPr>
            <w:tcW w:w="4248" w:type="dxa"/>
            <w:shd w:val="clear" w:color="auto" w:fill="FFFFFF" w:themeFill="background1"/>
          </w:tcPr>
          <w:p w14:paraId="3C26DD73" w14:textId="77777777" w:rsidR="006033EE" w:rsidRPr="002E4E85" w:rsidRDefault="006033EE" w:rsidP="000D6FCF">
            <w:pPr>
              <w:ind w:right="-1"/>
              <w:jc w:val="both"/>
              <w:rPr>
                <w:rFonts w:eastAsia="Calibri"/>
                <w:noProof w:val="0"/>
                <w:lang w:val="ro-MD"/>
              </w:rPr>
            </w:pPr>
            <w:r w:rsidRPr="002E4E85">
              <w:rPr>
                <w:rFonts w:eastAsia="Calibri"/>
                <w:noProof w:val="0"/>
                <w:lang w:val="ro-MD"/>
              </w:rPr>
              <w:t>Adresa</w:t>
            </w:r>
          </w:p>
        </w:tc>
        <w:tc>
          <w:tcPr>
            <w:tcW w:w="5528" w:type="dxa"/>
          </w:tcPr>
          <w:p w14:paraId="3A0A6C1B" w14:textId="77777777" w:rsidR="006033EE" w:rsidRPr="002E4E85" w:rsidRDefault="006033EE" w:rsidP="000D6FCF">
            <w:pPr>
              <w:ind w:right="-1"/>
              <w:jc w:val="both"/>
              <w:rPr>
                <w:rFonts w:eastAsia="Cambria"/>
                <w:noProof w:val="0"/>
                <w:lang w:val="ro-MD"/>
              </w:rPr>
            </w:pPr>
          </w:p>
        </w:tc>
      </w:tr>
      <w:tr w:rsidR="002E4E85" w:rsidRPr="002E4E85" w14:paraId="4AB48E1C" w14:textId="77777777" w:rsidTr="000D6FCF">
        <w:tc>
          <w:tcPr>
            <w:tcW w:w="4248" w:type="dxa"/>
            <w:shd w:val="clear" w:color="auto" w:fill="FFFFFF" w:themeFill="background1"/>
          </w:tcPr>
          <w:p w14:paraId="4737F13F" w14:textId="77777777" w:rsidR="006033EE" w:rsidRPr="002E4E85" w:rsidRDefault="006033EE" w:rsidP="000D6FCF">
            <w:pPr>
              <w:ind w:right="-1"/>
              <w:jc w:val="both"/>
              <w:rPr>
                <w:rFonts w:eastAsia="Calibri"/>
                <w:noProof w:val="0"/>
                <w:lang w:val="ro-MD"/>
              </w:rPr>
            </w:pPr>
            <w:r w:rsidRPr="002E4E85">
              <w:rPr>
                <w:rFonts w:eastAsia="Calibri"/>
                <w:noProof w:val="0"/>
                <w:lang w:val="ro-MD"/>
              </w:rPr>
              <w:t>Număr de telefon/fax</w:t>
            </w:r>
          </w:p>
        </w:tc>
        <w:tc>
          <w:tcPr>
            <w:tcW w:w="5528" w:type="dxa"/>
          </w:tcPr>
          <w:p w14:paraId="482EE92F" w14:textId="77777777" w:rsidR="006033EE" w:rsidRPr="002E4E85" w:rsidRDefault="006033EE" w:rsidP="000D6FCF">
            <w:pPr>
              <w:ind w:right="-1"/>
              <w:jc w:val="both"/>
              <w:rPr>
                <w:rFonts w:eastAsia="Cambria"/>
                <w:noProof w:val="0"/>
                <w:lang w:val="ro-MD"/>
              </w:rPr>
            </w:pPr>
          </w:p>
        </w:tc>
      </w:tr>
      <w:tr w:rsidR="002E4E85" w:rsidRPr="002E4E85" w14:paraId="34024887" w14:textId="77777777" w:rsidTr="000D6FCF">
        <w:tc>
          <w:tcPr>
            <w:tcW w:w="4248" w:type="dxa"/>
            <w:shd w:val="clear" w:color="auto" w:fill="FFFFFF" w:themeFill="background1"/>
          </w:tcPr>
          <w:p w14:paraId="0BBCA071" w14:textId="77777777" w:rsidR="006033EE" w:rsidRPr="002E4E85" w:rsidRDefault="006033EE" w:rsidP="000D6FCF">
            <w:pPr>
              <w:ind w:right="-1"/>
              <w:jc w:val="both"/>
              <w:rPr>
                <w:rFonts w:eastAsia="Calibri"/>
                <w:noProof w:val="0"/>
                <w:lang w:val="ro-MD"/>
              </w:rPr>
            </w:pPr>
            <w:r w:rsidRPr="002E4E85">
              <w:rPr>
                <w:rFonts w:eastAsia="Calibri"/>
                <w:noProof w:val="0"/>
                <w:lang w:val="ro-MD"/>
              </w:rPr>
              <w:t>E-mail</w:t>
            </w:r>
          </w:p>
        </w:tc>
        <w:tc>
          <w:tcPr>
            <w:tcW w:w="5528" w:type="dxa"/>
          </w:tcPr>
          <w:p w14:paraId="5E63C17A" w14:textId="77777777" w:rsidR="006033EE" w:rsidRPr="002E4E85" w:rsidRDefault="006033EE" w:rsidP="000D6FCF">
            <w:pPr>
              <w:ind w:right="-1"/>
              <w:jc w:val="both"/>
              <w:rPr>
                <w:rFonts w:eastAsia="Cambria"/>
                <w:noProof w:val="0"/>
                <w:lang w:val="ro-MD"/>
              </w:rPr>
            </w:pPr>
          </w:p>
        </w:tc>
      </w:tr>
      <w:tr w:rsidR="002E4E85" w:rsidRPr="002E4E85" w14:paraId="329EA8BF" w14:textId="77777777" w:rsidTr="000D6FCF">
        <w:tc>
          <w:tcPr>
            <w:tcW w:w="4248" w:type="dxa"/>
            <w:shd w:val="clear" w:color="auto" w:fill="FFFFFF" w:themeFill="background1"/>
          </w:tcPr>
          <w:p w14:paraId="56A52966" w14:textId="77777777" w:rsidR="006033EE" w:rsidRPr="002E4E85" w:rsidRDefault="006033EE" w:rsidP="000D6FCF">
            <w:pPr>
              <w:ind w:right="-1"/>
              <w:jc w:val="both"/>
              <w:rPr>
                <w:rFonts w:eastAsia="Calibri"/>
                <w:noProof w:val="0"/>
                <w:lang w:val="ro-MD"/>
              </w:rPr>
            </w:pPr>
            <w:r w:rsidRPr="002E4E85">
              <w:rPr>
                <w:rFonts w:eastAsia="Calibri"/>
                <w:noProof w:val="0"/>
                <w:lang w:val="ro-MD"/>
              </w:rPr>
              <w:t>Pagina web oficială</w:t>
            </w:r>
          </w:p>
        </w:tc>
        <w:tc>
          <w:tcPr>
            <w:tcW w:w="5528" w:type="dxa"/>
          </w:tcPr>
          <w:p w14:paraId="19321D67" w14:textId="77777777" w:rsidR="006033EE" w:rsidRPr="002E4E85" w:rsidRDefault="006033EE" w:rsidP="000D6FCF">
            <w:pPr>
              <w:ind w:right="-1"/>
              <w:jc w:val="both"/>
              <w:rPr>
                <w:rFonts w:eastAsia="Cambria"/>
                <w:noProof w:val="0"/>
                <w:lang w:val="ro-MD"/>
              </w:rPr>
            </w:pPr>
          </w:p>
        </w:tc>
      </w:tr>
      <w:tr w:rsidR="002E4E85" w:rsidRPr="002E4E85" w14:paraId="28CB568F" w14:textId="77777777" w:rsidTr="000D6FCF">
        <w:tc>
          <w:tcPr>
            <w:tcW w:w="4248" w:type="dxa"/>
            <w:shd w:val="clear" w:color="auto" w:fill="FFFFFF" w:themeFill="background1"/>
          </w:tcPr>
          <w:p w14:paraId="0BBC874C" w14:textId="77777777" w:rsidR="006033EE" w:rsidRPr="002E4E85" w:rsidRDefault="006033EE" w:rsidP="000D6FCF">
            <w:pPr>
              <w:ind w:right="-1"/>
              <w:jc w:val="both"/>
              <w:rPr>
                <w:rFonts w:eastAsia="Calibri"/>
                <w:noProof w:val="0"/>
                <w:lang w:val="ro-MD"/>
              </w:rPr>
            </w:pPr>
            <w:r w:rsidRPr="002E4E85">
              <w:rPr>
                <w:rFonts w:eastAsia="Calibri"/>
                <w:noProof w:val="0"/>
                <w:lang w:val="ro-MD"/>
              </w:rPr>
              <w:t>Persoana de contact</w:t>
            </w:r>
          </w:p>
        </w:tc>
        <w:tc>
          <w:tcPr>
            <w:tcW w:w="5528" w:type="dxa"/>
          </w:tcPr>
          <w:p w14:paraId="5A9F3544" w14:textId="77777777" w:rsidR="006033EE" w:rsidRPr="002E4E85" w:rsidRDefault="006033EE" w:rsidP="000D6FCF">
            <w:pPr>
              <w:ind w:right="-1"/>
              <w:jc w:val="both"/>
              <w:rPr>
                <w:rFonts w:eastAsia="Cambria"/>
                <w:noProof w:val="0"/>
                <w:lang w:val="ro-MD"/>
              </w:rPr>
            </w:pPr>
          </w:p>
        </w:tc>
      </w:tr>
      <w:tr w:rsidR="002E4E85" w:rsidRPr="002E4E85" w14:paraId="46ED936C" w14:textId="77777777" w:rsidTr="000D6FCF">
        <w:tc>
          <w:tcPr>
            <w:tcW w:w="4248" w:type="dxa"/>
            <w:shd w:val="clear" w:color="auto" w:fill="FFFFFF" w:themeFill="background1"/>
          </w:tcPr>
          <w:p w14:paraId="1BC47229" w14:textId="77777777" w:rsidR="006033EE" w:rsidRPr="002E4E85" w:rsidRDefault="006033EE" w:rsidP="000D6FCF">
            <w:pPr>
              <w:ind w:right="-1"/>
              <w:jc w:val="both"/>
              <w:rPr>
                <w:rFonts w:eastAsia="Calibri"/>
                <w:noProof w:val="0"/>
                <w:lang w:val="ro-MD"/>
              </w:rPr>
            </w:pPr>
            <w:r w:rsidRPr="002E4E85">
              <w:rPr>
                <w:rFonts w:eastAsia="Calibri"/>
                <w:noProof w:val="0"/>
                <w:lang w:val="ro-MD"/>
              </w:rPr>
              <w:t xml:space="preserve">Tipul autorității contractante și obiectul principal de activitate </w:t>
            </w:r>
          </w:p>
          <w:p w14:paraId="5A5C49F0" w14:textId="77777777" w:rsidR="006033EE" w:rsidRPr="002E4E85" w:rsidRDefault="006033EE" w:rsidP="000D6FCF">
            <w:pPr>
              <w:ind w:right="-1"/>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18D5B20" w14:textId="77777777" w:rsidR="006033EE" w:rsidRPr="002E4E85" w:rsidRDefault="006033EE" w:rsidP="000D6FCF">
            <w:pPr>
              <w:ind w:right="-1"/>
              <w:jc w:val="both"/>
              <w:rPr>
                <w:rFonts w:eastAsia="Cambria"/>
                <w:noProof w:val="0"/>
                <w:lang w:val="ro-MD"/>
              </w:rPr>
            </w:pPr>
          </w:p>
        </w:tc>
      </w:tr>
    </w:tbl>
    <w:p w14:paraId="233D63F0" w14:textId="77777777" w:rsidR="006033EE" w:rsidRPr="002E4E85" w:rsidRDefault="006033EE" w:rsidP="006033EE">
      <w:pPr>
        <w:numPr>
          <w:ilvl w:val="0"/>
          <w:numId w:val="26"/>
        </w:numPr>
        <w:spacing w:before="240" w:after="160"/>
        <w:contextualSpacing/>
        <w:jc w:val="both"/>
        <w:rPr>
          <w:rFonts w:eastAsia="Calibri"/>
          <w:noProof w:val="0"/>
          <w:lang w:val="ro-MD"/>
        </w:rPr>
      </w:pPr>
      <w:r w:rsidRPr="002E4E85">
        <w:rPr>
          <w:rFonts w:eastAsia="Calibri"/>
          <w:b/>
          <w:noProof w:val="0"/>
          <w:lang w:val="ro-MD"/>
        </w:rPr>
        <w:t>Date cu privire la procedura de atribuire</w:t>
      </w:r>
    </w:p>
    <w:tbl>
      <w:tblPr>
        <w:tblStyle w:val="Grigliatabella4"/>
        <w:tblW w:w="9818" w:type="dxa"/>
        <w:tblLook w:val="04A0" w:firstRow="1" w:lastRow="0" w:firstColumn="1" w:lastColumn="0" w:noHBand="0" w:noVBand="1"/>
      </w:tblPr>
      <w:tblGrid>
        <w:gridCol w:w="4248"/>
        <w:gridCol w:w="5570"/>
      </w:tblGrid>
      <w:tr w:rsidR="002E4E85" w:rsidRPr="002E4E85" w14:paraId="334D8320" w14:textId="77777777" w:rsidTr="000D6FCF">
        <w:tc>
          <w:tcPr>
            <w:tcW w:w="4248" w:type="dxa"/>
            <w:shd w:val="clear" w:color="auto" w:fill="FFFFFF" w:themeFill="background1"/>
          </w:tcPr>
          <w:p w14:paraId="052FAF87" w14:textId="77777777" w:rsidR="006033EE" w:rsidRPr="002E4E85" w:rsidRDefault="006033EE" w:rsidP="000D6FCF">
            <w:pPr>
              <w:ind w:right="-1"/>
              <w:jc w:val="both"/>
              <w:rPr>
                <w:noProof w:val="0"/>
                <w:lang w:val="ro-MD" w:eastAsia="ro-RO"/>
              </w:rPr>
            </w:pPr>
            <w:r w:rsidRPr="002E4E85">
              <w:rPr>
                <w:noProof w:val="0"/>
                <w:lang w:val="ro-MD" w:eastAsia="ro-RO"/>
              </w:rPr>
              <w:t>Tipul procedurii de atribuire aplicate</w:t>
            </w:r>
          </w:p>
        </w:tc>
        <w:tc>
          <w:tcPr>
            <w:tcW w:w="5570" w:type="dxa"/>
          </w:tcPr>
          <w:p w14:paraId="116D9082" w14:textId="77777777" w:rsidR="006033EE" w:rsidRPr="002E4E85" w:rsidRDefault="006033EE" w:rsidP="000D6FCF">
            <w:pPr>
              <w:ind w:right="-1"/>
              <w:jc w:val="both"/>
              <w:rPr>
                <w:i/>
                <w:noProof w:val="0"/>
                <w:lang w:val="ro-MD" w:eastAsia="ro-RO"/>
              </w:rPr>
            </w:pPr>
          </w:p>
        </w:tc>
      </w:tr>
      <w:tr w:rsidR="002E4E85" w:rsidRPr="002E4E85" w14:paraId="4824CE6C" w14:textId="77777777" w:rsidTr="000D6FCF">
        <w:tc>
          <w:tcPr>
            <w:tcW w:w="4248" w:type="dxa"/>
            <w:shd w:val="clear" w:color="auto" w:fill="FFFFFF" w:themeFill="background1"/>
          </w:tcPr>
          <w:p w14:paraId="3FAC296F" w14:textId="77777777" w:rsidR="006033EE" w:rsidRPr="002E4E85" w:rsidRDefault="006033EE" w:rsidP="000D6FCF">
            <w:pPr>
              <w:ind w:right="-1"/>
              <w:jc w:val="both"/>
              <w:rPr>
                <w:noProof w:val="0"/>
                <w:lang w:val="ro-MD" w:eastAsia="ro-RO"/>
              </w:rPr>
            </w:pPr>
            <w:r w:rsidRPr="002E4E85">
              <w:rPr>
                <w:noProof w:val="0"/>
                <w:lang w:val="ro-MD" w:eastAsia="ro-RO"/>
              </w:rPr>
              <w:t xml:space="preserve">Justificarea alegerii procedurii de atribuire </w:t>
            </w:r>
          </w:p>
          <w:p w14:paraId="4ABE53C0" w14:textId="77777777" w:rsidR="006033EE" w:rsidRPr="002E4E85" w:rsidRDefault="006033EE" w:rsidP="000D6FCF">
            <w:pPr>
              <w:ind w:right="-1"/>
              <w:jc w:val="both"/>
              <w:rPr>
                <w:i/>
                <w:noProof w:val="0"/>
                <w:sz w:val="20"/>
                <w:szCs w:val="20"/>
                <w:lang w:val="ro-MD" w:eastAsia="ro-RO"/>
              </w:rPr>
            </w:pPr>
            <w:r w:rsidRPr="002E4E85">
              <w:rPr>
                <w:i/>
                <w:noProof w:val="0"/>
                <w:sz w:val="20"/>
                <w:szCs w:val="20"/>
                <w:lang w:val="ro-MD" w:eastAsia="ro-RO"/>
              </w:rPr>
              <w:t>(în cazul procedurii de negociere fără publicarea prealabilă a unui anunț de participare)</w:t>
            </w:r>
          </w:p>
        </w:tc>
        <w:tc>
          <w:tcPr>
            <w:tcW w:w="5570" w:type="dxa"/>
          </w:tcPr>
          <w:p w14:paraId="029FD115" w14:textId="77777777" w:rsidR="006033EE" w:rsidRPr="002E4E85" w:rsidRDefault="006033EE" w:rsidP="000D6FCF">
            <w:pPr>
              <w:ind w:right="-1"/>
              <w:jc w:val="both"/>
              <w:rPr>
                <w:i/>
                <w:noProof w:val="0"/>
                <w:lang w:val="ro-MD" w:eastAsia="ro-RO"/>
              </w:rPr>
            </w:pPr>
          </w:p>
        </w:tc>
      </w:tr>
      <w:tr w:rsidR="002E4E85" w:rsidRPr="002E4E85" w14:paraId="491D4622" w14:textId="77777777" w:rsidTr="000D6FCF">
        <w:tc>
          <w:tcPr>
            <w:tcW w:w="4248" w:type="dxa"/>
            <w:shd w:val="clear" w:color="auto" w:fill="FFFFFF" w:themeFill="background1"/>
          </w:tcPr>
          <w:p w14:paraId="470FDD21" w14:textId="77777777" w:rsidR="006033EE" w:rsidRPr="002E4E85" w:rsidRDefault="006033EE" w:rsidP="000D6FCF">
            <w:pPr>
              <w:ind w:right="-1"/>
              <w:jc w:val="both"/>
              <w:rPr>
                <w:noProof w:val="0"/>
                <w:lang w:val="ro-MD" w:eastAsia="ro-RO"/>
              </w:rPr>
            </w:pPr>
            <w:r w:rsidRPr="002E4E85">
              <w:rPr>
                <w:noProof w:val="0"/>
                <w:lang w:val="ro-MD" w:eastAsia="ro-RO"/>
              </w:rPr>
              <w:t>Tipul obiectului contractului de achiziție/acordului-cadru</w:t>
            </w:r>
          </w:p>
        </w:tc>
        <w:tc>
          <w:tcPr>
            <w:tcW w:w="5570" w:type="dxa"/>
          </w:tcPr>
          <w:p w14:paraId="46A307F1" w14:textId="77777777" w:rsidR="006033EE" w:rsidRPr="002E4E85" w:rsidRDefault="006033EE" w:rsidP="000D6FCF">
            <w:pPr>
              <w:ind w:right="-1"/>
              <w:jc w:val="both"/>
              <w:rPr>
                <w:noProof w:val="0"/>
                <w:lang w:val="ro-MD" w:eastAsia="ro-RO"/>
              </w:rPr>
            </w:pPr>
            <w:r w:rsidRPr="002E4E85">
              <w:rPr>
                <w:noProof w:val="0"/>
                <w:lang w:val="ro-MD" w:eastAsia="ro-RO"/>
              </w:rPr>
              <w:t xml:space="preserve">Servicii de proiectare □  </w:t>
            </w:r>
          </w:p>
          <w:p w14:paraId="777470EE" w14:textId="77777777" w:rsidR="006033EE" w:rsidRPr="002E4E85" w:rsidRDefault="006033EE" w:rsidP="000D6FCF">
            <w:pPr>
              <w:ind w:right="-1"/>
              <w:jc w:val="both"/>
              <w:rPr>
                <w:noProof w:val="0"/>
                <w:lang w:val="ro-MD" w:eastAsia="ro-RO"/>
              </w:rPr>
            </w:pPr>
            <w:r w:rsidRPr="002E4E85">
              <w:rPr>
                <w:noProof w:val="0"/>
                <w:lang w:val="ro-MD" w:eastAsia="ro-RO"/>
              </w:rPr>
              <w:t>Lucrări □</w:t>
            </w:r>
          </w:p>
        </w:tc>
      </w:tr>
      <w:tr w:rsidR="002E4E85" w:rsidRPr="002E4E85" w14:paraId="4B4B6341" w14:textId="77777777" w:rsidTr="000D6FCF">
        <w:tc>
          <w:tcPr>
            <w:tcW w:w="4248" w:type="dxa"/>
            <w:shd w:val="clear" w:color="auto" w:fill="FFFFFF" w:themeFill="background1"/>
          </w:tcPr>
          <w:p w14:paraId="031860F2" w14:textId="77777777" w:rsidR="006033EE" w:rsidRPr="002E4E85" w:rsidRDefault="006033EE" w:rsidP="000D6FCF">
            <w:pPr>
              <w:ind w:right="-1"/>
              <w:jc w:val="both"/>
              <w:rPr>
                <w:noProof w:val="0"/>
                <w:lang w:val="ro-MD" w:eastAsia="ro-RO"/>
              </w:rPr>
            </w:pPr>
            <w:r w:rsidRPr="002E4E85">
              <w:rPr>
                <w:noProof w:val="0"/>
                <w:lang w:val="ro-MD" w:eastAsia="ro-RO"/>
              </w:rPr>
              <w:t>Obiectul de achiziție</w:t>
            </w:r>
          </w:p>
        </w:tc>
        <w:tc>
          <w:tcPr>
            <w:tcW w:w="5570" w:type="dxa"/>
          </w:tcPr>
          <w:p w14:paraId="594BC82E" w14:textId="77777777" w:rsidR="006033EE" w:rsidRPr="002E4E85" w:rsidRDefault="006033EE" w:rsidP="000D6FCF">
            <w:pPr>
              <w:ind w:right="-1"/>
              <w:jc w:val="both"/>
              <w:rPr>
                <w:noProof w:val="0"/>
                <w:lang w:val="ro-MD" w:eastAsia="ro-RO"/>
              </w:rPr>
            </w:pPr>
          </w:p>
        </w:tc>
      </w:tr>
      <w:tr w:rsidR="002E4E85" w:rsidRPr="002E4E85" w14:paraId="1024ECE7" w14:textId="77777777" w:rsidTr="000D6FCF">
        <w:trPr>
          <w:trHeight w:val="255"/>
        </w:trPr>
        <w:tc>
          <w:tcPr>
            <w:tcW w:w="4248" w:type="dxa"/>
            <w:vMerge w:val="restart"/>
            <w:shd w:val="clear" w:color="auto" w:fill="FFFFFF" w:themeFill="background1"/>
          </w:tcPr>
          <w:p w14:paraId="262B9D97" w14:textId="77777777" w:rsidR="006033EE" w:rsidRPr="002E4E85" w:rsidRDefault="006033EE" w:rsidP="000D6FCF">
            <w:pPr>
              <w:ind w:right="-1"/>
              <w:jc w:val="both"/>
              <w:rPr>
                <w:noProof w:val="0"/>
                <w:lang w:val="ro-MD" w:eastAsia="ro-RO"/>
              </w:rPr>
            </w:pPr>
            <w:r w:rsidRPr="002E4E85">
              <w:rPr>
                <w:noProof w:val="0"/>
                <w:lang w:val="ro-MD" w:eastAsia="ro-RO"/>
              </w:rPr>
              <w:t>Anunțul de participare</w:t>
            </w:r>
          </w:p>
          <w:p w14:paraId="72496FB0" w14:textId="77777777" w:rsidR="006033EE" w:rsidRPr="002E4E85" w:rsidRDefault="006033EE" w:rsidP="000D6FCF">
            <w:pPr>
              <w:ind w:right="-1"/>
              <w:jc w:val="both"/>
              <w:rPr>
                <w:i/>
                <w:noProof w:val="0"/>
                <w:lang w:val="ro-MD" w:eastAsia="ro-RO"/>
              </w:rPr>
            </w:pPr>
          </w:p>
        </w:tc>
        <w:tc>
          <w:tcPr>
            <w:tcW w:w="5570" w:type="dxa"/>
          </w:tcPr>
          <w:p w14:paraId="064E97DF" w14:textId="77777777" w:rsidR="006033EE" w:rsidRPr="002E4E85" w:rsidRDefault="006033EE" w:rsidP="000D6FCF">
            <w:pPr>
              <w:ind w:right="-1"/>
              <w:jc w:val="both"/>
              <w:rPr>
                <w:rFonts w:eastAsia="Cambria"/>
                <w:noProof w:val="0"/>
                <w:lang w:val="ro-MD"/>
              </w:rPr>
            </w:pPr>
            <w:r w:rsidRPr="002E4E85">
              <w:rPr>
                <w:rFonts w:eastAsia="Cambria"/>
                <w:noProof w:val="0"/>
                <w:lang w:val="ro-MD"/>
              </w:rPr>
              <w:t>Nr.:</w:t>
            </w:r>
          </w:p>
        </w:tc>
      </w:tr>
      <w:tr w:rsidR="002E4E85" w:rsidRPr="002E4E85" w14:paraId="5DC2210D" w14:textId="77777777" w:rsidTr="000D6FCF">
        <w:trPr>
          <w:trHeight w:val="255"/>
        </w:trPr>
        <w:tc>
          <w:tcPr>
            <w:tcW w:w="4248" w:type="dxa"/>
            <w:vMerge/>
            <w:shd w:val="clear" w:color="auto" w:fill="FFFFFF" w:themeFill="background1"/>
          </w:tcPr>
          <w:p w14:paraId="73A117CE" w14:textId="77777777" w:rsidR="006033EE" w:rsidRPr="002E4E85" w:rsidRDefault="006033EE" w:rsidP="000D6FCF">
            <w:pPr>
              <w:ind w:right="-1"/>
              <w:jc w:val="both"/>
              <w:rPr>
                <w:noProof w:val="0"/>
                <w:lang w:val="ro-MD" w:eastAsia="ro-RO"/>
              </w:rPr>
            </w:pPr>
          </w:p>
        </w:tc>
        <w:tc>
          <w:tcPr>
            <w:tcW w:w="5570" w:type="dxa"/>
          </w:tcPr>
          <w:p w14:paraId="061B3B64" w14:textId="77777777" w:rsidR="006033EE" w:rsidRPr="002E4E85" w:rsidRDefault="006033EE" w:rsidP="000D6FCF">
            <w:pPr>
              <w:ind w:right="-1"/>
              <w:jc w:val="both"/>
              <w:rPr>
                <w:rFonts w:eastAsia="Cambria"/>
                <w:noProof w:val="0"/>
                <w:lang w:val="ro-MD"/>
              </w:rPr>
            </w:pPr>
            <w:r w:rsidRPr="002E4E85">
              <w:rPr>
                <w:rFonts w:eastAsia="Cambria"/>
                <w:noProof w:val="0"/>
                <w:lang w:val="ro-MD"/>
              </w:rPr>
              <w:t>Data publicării:</w:t>
            </w:r>
          </w:p>
        </w:tc>
      </w:tr>
      <w:tr w:rsidR="002E4E85" w:rsidRPr="002E4E85" w14:paraId="41C42BC8" w14:textId="77777777" w:rsidTr="000D6FCF">
        <w:trPr>
          <w:trHeight w:val="255"/>
        </w:trPr>
        <w:tc>
          <w:tcPr>
            <w:tcW w:w="4248" w:type="dxa"/>
            <w:vMerge/>
            <w:shd w:val="clear" w:color="auto" w:fill="FFFFFF" w:themeFill="background1"/>
          </w:tcPr>
          <w:p w14:paraId="7B7AD2A0" w14:textId="77777777" w:rsidR="006033EE" w:rsidRPr="002E4E85" w:rsidRDefault="006033EE" w:rsidP="000D6FCF">
            <w:pPr>
              <w:ind w:right="-1"/>
              <w:jc w:val="both"/>
              <w:rPr>
                <w:noProof w:val="0"/>
                <w:lang w:val="ro-MD" w:eastAsia="ro-RO"/>
              </w:rPr>
            </w:pPr>
          </w:p>
        </w:tc>
        <w:tc>
          <w:tcPr>
            <w:tcW w:w="5570" w:type="dxa"/>
          </w:tcPr>
          <w:p w14:paraId="31EF3B56" w14:textId="77777777" w:rsidR="006033EE" w:rsidRPr="002E4E85" w:rsidRDefault="006033EE" w:rsidP="000D6FCF">
            <w:pPr>
              <w:ind w:right="-1"/>
              <w:jc w:val="both"/>
              <w:rPr>
                <w:rFonts w:eastAsia="Cambria"/>
                <w:noProof w:val="0"/>
                <w:lang w:val="ro-MD"/>
              </w:rPr>
            </w:pPr>
            <w:r w:rsidRPr="002E4E85">
              <w:rPr>
                <w:rFonts w:eastAsia="Cambria"/>
                <w:noProof w:val="0"/>
                <w:lang w:val="ro-MD"/>
              </w:rPr>
              <w:t>Link:</w:t>
            </w:r>
          </w:p>
        </w:tc>
      </w:tr>
      <w:tr w:rsidR="002E4E85" w:rsidRPr="002E4E85" w14:paraId="326265AE" w14:textId="77777777" w:rsidTr="000D6FCF">
        <w:trPr>
          <w:trHeight w:val="281"/>
        </w:trPr>
        <w:tc>
          <w:tcPr>
            <w:tcW w:w="4248" w:type="dxa"/>
            <w:shd w:val="clear" w:color="auto" w:fill="FFFFFF" w:themeFill="background1"/>
          </w:tcPr>
          <w:p w14:paraId="1DD073D2" w14:textId="77777777" w:rsidR="006033EE" w:rsidRPr="002E4E85" w:rsidRDefault="006033EE" w:rsidP="000D6FCF">
            <w:pPr>
              <w:ind w:right="-1"/>
              <w:jc w:val="both"/>
              <w:rPr>
                <w:noProof w:val="0"/>
                <w:lang w:val="ro-MD" w:eastAsia="ro-RO"/>
              </w:rPr>
            </w:pPr>
            <w:r w:rsidRPr="002E4E85">
              <w:rPr>
                <w:noProof w:val="0"/>
                <w:lang w:val="ro-MD" w:eastAsia="ro-RO"/>
              </w:rPr>
              <w:t>Criteriul de atribuire utilizat</w:t>
            </w:r>
          </w:p>
        </w:tc>
        <w:tc>
          <w:tcPr>
            <w:tcW w:w="5570" w:type="dxa"/>
          </w:tcPr>
          <w:p w14:paraId="60F802CC" w14:textId="77777777" w:rsidR="006033EE" w:rsidRPr="002E4E85" w:rsidRDefault="006033EE" w:rsidP="000D6FCF">
            <w:pPr>
              <w:ind w:right="-1"/>
              <w:jc w:val="both"/>
              <w:rPr>
                <w:noProof w:val="0"/>
                <w:lang w:val="ro-MD" w:eastAsia="ro-RO"/>
              </w:rPr>
            </w:pPr>
            <w:r w:rsidRPr="002E4E85">
              <w:rPr>
                <w:noProof w:val="0"/>
                <w:lang w:val="ro-MD" w:eastAsia="ro-RO"/>
              </w:rPr>
              <w:t>Prețul cel mai scăzut □</w:t>
            </w:r>
          </w:p>
          <w:p w14:paraId="25903F33" w14:textId="77777777" w:rsidR="006033EE" w:rsidRPr="002E4E85" w:rsidRDefault="006033EE" w:rsidP="000D6FCF">
            <w:pPr>
              <w:ind w:right="-1"/>
              <w:jc w:val="both"/>
              <w:rPr>
                <w:noProof w:val="0"/>
                <w:lang w:val="ro-MD" w:eastAsia="ro-RO"/>
              </w:rPr>
            </w:pPr>
            <w:r w:rsidRPr="002E4E85">
              <w:rPr>
                <w:noProof w:val="0"/>
                <w:lang w:val="ro-MD" w:eastAsia="ro-RO"/>
              </w:rPr>
              <w:t>Costul cel mai scăzut □</w:t>
            </w:r>
          </w:p>
          <w:p w14:paraId="29D5615E" w14:textId="77777777" w:rsidR="006033EE" w:rsidRPr="002E4E85" w:rsidRDefault="006033EE" w:rsidP="000D6FCF">
            <w:pPr>
              <w:ind w:right="-1"/>
              <w:jc w:val="both"/>
              <w:rPr>
                <w:noProof w:val="0"/>
                <w:lang w:val="ro-MD" w:eastAsia="ro-RO"/>
              </w:rPr>
            </w:pPr>
            <w:r w:rsidRPr="002E4E85">
              <w:rPr>
                <w:noProof w:val="0"/>
                <w:lang w:val="ro-MD" w:eastAsia="ro-RO"/>
              </w:rPr>
              <w:t>Cel mai bun raport calitate-preț □</w:t>
            </w:r>
          </w:p>
          <w:p w14:paraId="7A0524D1" w14:textId="77777777" w:rsidR="006033EE" w:rsidRPr="002E4E85" w:rsidRDefault="006033EE" w:rsidP="000D6FCF">
            <w:pPr>
              <w:ind w:right="-1"/>
              <w:jc w:val="both"/>
              <w:rPr>
                <w:noProof w:val="0"/>
                <w:lang w:val="ro-MD" w:eastAsia="ro-RO"/>
              </w:rPr>
            </w:pPr>
            <w:r w:rsidRPr="002E4E85">
              <w:rPr>
                <w:noProof w:val="0"/>
                <w:lang w:val="ro-MD" w:eastAsia="ro-RO"/>
              </w:rPr>
              <w:t>Cel mai bun raport calitate-cost □</w:t>
            </w:r>
          </w:p>
        </w:tc>
      </w:tr>
      <w:tr w:rsidR="002E4E85" w:rsidRPr="002E4E85" w14:paraId="651E037C" w14:textId="77777777" w:rsidTr="000D6FCF">
        <w:trPr>
          <w:trHeight w:val="281"/>
        </w:trPr>
        <w:tc>
          <w:tcPr>
            <w:tcW w:w="4248" w:type="dxa"/>
            <w:shd w:val="clear" w:color="auto" w:fill="FFFFFF" w:themeFill="background1"/>
          </w:tcPr>
          <w:p w14:paraId="03E39284" w14:textId="77777777" w:rsidR="006033EE" w:rsidRPr="002E4E85" w:rsidRDefault="006033EE" w:rsidP="000D6FCF">
            <w:pPr>
              <w:ind w:right="-1"/>
              <w:jc w:val="both"/>
              <w:rPr>
                <w:noProof w:val="0"/>
                <w:lang w:val="ro-MD" w:eastAsia="ro-RO"/>
              </w:rPr>
            </w:pPr>
            <w:r w:rsidRPr="002E4E85">
              <w:rPr>
                <w:noProof w:val="0"/>
                <w:lang w:val="ro-MD"/>
              </w:rPr>
              <w:t>Tehnici și instrumente specifice de atribuire utilizate</w:t>
            </w:r>
          </w:p>
        </w:tc>
        <w:tc>
          <w:tcPr>
            <w:tcW w:w="5570" w:type="dxa"/>
          </w:tcPr>
          <w:p w14:paraId="4C787E4F" w14:textId="77777777" w:rsidR="006033EE" w:rsidRPr="002E4E85" w:rsidRDefault="006033EE" w:rsidP="000D6FCF">
            <w:pPr>
              <w:ind w:right="-1"/>
              <w:jc w:val="both"/>
              <w:rPr>
                <w:noProof w:val="0"/>
                <w:lang w:val="ro-MD" w:eastAsia="ro-RO"/>
              </w:rPr>
            </w:pPr>
            <w:r w:rsidRPr="002E4E85">
              <w:rPr>
                <w:noProof w:val="0"/>
                <w:lang w:val="ro-MD" w:eastAsia="ro-RO"/>
              </w:rPr>
              <w:t xml:space="preserve">Acord-cadru □ </w:t>
            </w:r>
          </w:p>
          <w:p w14:paraId="45928AEB" w14:textId="77777777" w:rsidR="006033EE" w:rsidRPr="002E4E85" w:rsidRDefault="006033EE" w:rsidP="000D6FCF">
            <w:pPr>
              <w:ind w:right="-1"/>
              <w:jc w:val="both"/>
              <w:rPr>
                <w:noProof w:val="0"/>
                <w:lang w:val="ro-MD" w:eastAsia="ro-RO"/>
              </w:rPr>
            </w:pPr>
            <w:r w:rsidRPr="002E4E85">
              <w:rPr>
                <w:noProof w:val="0"/>
                <w:lang w:val="ro-MD"/>
              </w:rPr>
              <w:t xml:space="preserve">Sistem dinamic de achiziții </w:t>
            </w:r>
            <w:r w:rsidRPr="002E4E85">
              <w:rPr>
                <w:noProof w:val="0"/>
                <w:lang w:val="ro-MD" w:eastAsia="ro-RO"/>
              </w:rPr>
              <w:t xml:space="preserve">□ </w:t>
            </w:r>
          </w:p>
          <w:p w14:paraId="21E83AA1" w14:textId="77777777" w:rsidR="006033EE" w:rsidRPr="002E4E85" w:rsidRDefault="006033EE" w:rsidP="000D6FCF">
            <w:pPr>
              <w:ind w:right="-1"/>
              <w:jc w:val="both"/>
              <w:rPr>
                <w:noProof w:val="0"/>
                <w:lang w:val="ro-MD" w:eastAsia="ro-RO"/>
              </w:rPr>
            </w:pPr>
            <w:r w:rsidRPr="002E4E85">
              <w:rPr>
                <w:noProof w:val="0"/>
                <w:lang w:val="ro-MD" w:eastAsia="ro-RO"/>
              </w:rPr>
              <w:t xml:space="preserve">Licitație electronică □ </w:t>
            </w:r>
          </w:p>
        </w:tc>
      </w:tr>
      <w:tr w:rsidR="002E4E85" w:rsidRPr="002E4E85" w14:paraId="5D742150" w14:textId="77777777" w:rsidTr="000D6FCF">
        <w:trPr>
          <w:trHeight w:val="281"/>
        </w:trPr>
        <w:tc>
          <w:tcPr>
            <w:tcW w:w="4248" w:type="dxa"/>
            <w:vMerge w:val="restart"/>
            <w:shd w:val="clear" w:color="auto" w:fill="FFFFFF" w:themeFill="background1"/>
          </w:tcPr>
          <w:p w14:paraId="4B789373" w14:textId="77777777" w:rsidR="006033EE" w:rsidRPr="002E4E85" w:rsidRDefault="006033EE" w:rsidP="000D6FCF">
            <w:pPr>
              <w:tabs>
                <w:tab w:val="left" w:pos="1134"/>
                <w:tab w:val="left" w:pos="2694"/>
              </w:tabs>
              <w:jc w:val="both"/>
              <w:rPr>
                <w:rFonts w:eastAsia="Calibri"/>
                <w:noProof w:val="0"/>
                <w:lang w:val="ro-MD"/>
              </w:rPr>
            </w:pPr>
            <w:r w:rsidRPr="002E4E85">
              <w:rPr>
                <w:rFonts w:eastAsia="Calibri"/>
                <w:noProof w:val="0"/>
                <w:lang w:val="ro-MD"/>
              </w:rPr>
              <w:t>Nr. oferte primite</w:t>
            </w:r>
          </w:p>
        </w:tc>
        <w:tc>
          <w:tcPr>
            <w:tcW w:w="5570" w:type="dxa"/>
          </w:tcPr>
          <w:p w14:paraId="6BBD6FBA" w14:textId="77777777" w:rsidR="006033EE" w:rsidRPr="002E4E85" w:rsidRDefault="006033EE" w:rsidP="000D6FCF">
            <w:pPr>
              <w:tabs>
                <w:tab w:val="left" w:pos="1134"/>
                <w:tab w:val="left" w:pos="2694"/>
              </w:tabs>
              <w:jc w:val="both"/>
              <w:rPr>
                <w:rFonts w:eastAsia="Calibri"/>
                <w:noProof w:val="0"/>
                <w:lang w:val="ro-MD"/>
              </w:rPr>
            </w:pPr>
            <w:r w:rsidRPr="002E4E85">
              <w:rPr>
                <w:rFonts w:eastAsia="Calibri"/>
                <w:noProof w:val="0"/>
                <w:lang w:val="ro-MD"/>
              </w:rPr>
              <w:t>Total:</w:t>
            </w:r>
          </w:p>
        </w:tc>
      </w:tr>
      <w:tr w:rsidR="002E4E85" w:rsidRPr="002E4E85" w14:paraId="6E66BE00" w14:textId="77777777" w:rsidTr="000D6FCF">
        <w:trPr>
          <w:trHeight w:val="281"/>
        </w:trPr>
        <w:tc>
          <w:tcPr>
            <w:tcW w:w="4248" w:type="dxa"/>
            <w:vMerge/>
            <w:shd w:val="clear" w:color="auto" w:fill="FFFFFF" w:themeFill="background1"/>
          </w:tcPr>
          <w:p w14:paraId="4B2EE5E2" w14:textId="77777777" w:rsidR="006033EE" w:rsidRPr="002E4E85" w:rsidRDefault="006033EE" w:rsidP="000D6FCF">
            <w:pPr>
              <w:spacing w:line="259" w:lineRule="auto"/>
              <w:ind w:right="-1"/>
              <w:jc w:val="both"/>
              <w:rPr>
                <w:noProof w:val="0"/>
                <w:lang w:val="ro-MD"/>
              </w:rPr>
            </w:pPr>
          </w:p>
        </w:tc>
        <w:tc>
          <w:tcPr>
            <w:tcW w:w="5570" w:type="dxa"/>
          </w:tcPr>
          <w:p w14:paraId="6135F78D" w14:textId="77777777" w:rsidR="006033EE" w:rsidRPr="002E4E85" w:rsidRDefault="006033EE" w:rsidP="000D6FCF">
            <w:pPr>
              <w:spacing w:line="259" w:lineRule="auto"/>
              <w:ind w:right="-1"/>
              <w:jc w:val="both"/>
              <w:rPr>
                <w:noProof w:val="0"/>
                <w:lang w:val="ro-MD" w:eastAsia="ro-RO"/>
              </w:rPr>
            </w:pPr>
            <w:r w:rsidRPr="002E4E85">
              <w:rPr>
                <w:rFonts w:eastAsia="Calibri"/>
                <w:noProof w:val="0"/>
                <w:lang w:val="ro-MD"/>
              </w:rPr>
              <w:t>De la operatori economici care sunt întreprinderi mici și mijlocii:</w:t>
            </w:r>
          </w:p>
        </w:tc>
      </w:tr>
      <w:tr w:rsidR="002E4E85" w:rsidRPr="002E4E85" w14:paraId="69347F7B" w14:textId="77777777" w:rsidTr="000D6FCF">
        <w:trPr>
          <w:trHeight w:val="281"/>
        </w:trPr>
        <w:tc>
          <w:tcPr>
            <w:tcW w:w="4248" w:type="dxa"/>
            <w:vMerge/>
            <w:shd w:val="clear" w:color="auto" w:fill="FFFFFF" w:themeFill="background1"/>
          </w:tcPr>
          <w:p w14:paraId="769407C6" w14:textId="77777777" w:rsidR="006033EE" w:rsidRPr="002E4E85" w:rsidRDefault="006033EE" w:rsidP="000D6FCF">
            <w:pPr>
              <w:spacing w:line="259" w:lineRule="auto"/>
              <w:ind w:right="-1"/>
              <w:jc w:val="both"/>
              <w:rPr>
                <w:noProof w:val="0"/>
                <w:lang w:val="ro-MD"/>
              </w:rPr>
            </w:pPr>
          </w:p>
        </w:tc>
        <w:tc>
          <w:tcPr>
            <w:tcW w:w="5570" w:type="dxa"/>
          </w:tcPr>
          <w:p w14:paraId="27FB27D9" w14:textId="77777777" w:rsidR="006033EE" w:rsidRPr="002E4E85" w:rsidRDefault="006033EE" w:rsidP="000D6FCF">
            <w:pPr>
              <w:spacing w:line="259" w:lineRule="auto"/>
              <w:ind w:right="-1"/>
              <w:jc w:val="both"/>
              <w:rPr>
                <w:noProof w:val="0"/>
                <w:lang w:val="ro-MD" w:eastAsia="ro-RO"/>
              </w:rPr>
            </w:pPr>
            <w:r w:rsidRPr="002E4E85">
              <w:rPr>
                <w:rFonts w:eastAsia="Calibri"/>
                <w:noProof w:val="0"/>
                <w:lang w:val="ro-MD"/>
              </w:rPr>
              <w:t>De la operatori economici dintr-un alt stat:</w:t>
            </w:r>
          </w:p>
        </w:tc>
      </w:tr>
      <w:tr w:rsidR="002E4E85" w:rsidRPr="002E4E85" w14:paraId="37FBB062" w14:textId="77777777" w:rsidTr="000D6FCF">
        <w:trPr>
          <w:trHeight w:val="281"/>
        </w:trPr>
        <w:tc>
          <w:tcPr>
            <w:tcW w:w="4248" w:type="dxa"/>
            <w:vMerge/>
            <w:shd w:val="clear" w:color="auto" w:fill="FFFFFF" w:themeFill="background1"/>
          </w:tcPr>
          <w:p w14:paraId="1E0B6EBF" w14:textId="77777777" w:rsidR="006033EE" w:rsidRPr="002E4E85" w:rsidRDefault="006033EE" w:rsidP="000D6FCF">
            <w:pPr>
              <w:spacing w:after="160" w:line="259" w:lineRule="auto"/>
              <w:ind w:right="-1"/>
              <w:jc w:val="both"/>
              <w:rPr>
                <w:noProof w:val="0"/>
                <w:lang w:val="ro-MD"/>
              </w:rPr>
            </w:pPr>
          </w:p>
        </w:tc>
        <w:tc>
          <w:tcPr>
            <w:tcW w:w="5570" w:type="dxa"/>
          </w:tcPr>
          <w:p w14:paraId="37A45FCB" w14:textId="77777777" w:rsidR="006033EE" w:rsidRPr="002E4E85" w:rsidRDefault="006033EE" w:rsidP="000D6FCF">
            <w:pPr>
              <w:spacing w:after="160" w:line="259" w:lineRule="auto"/>
              <w:ind w:right="-1"/>
              <w:jc w:val="both"/>
              <w:rPr>
                <w:noProof w:val="0"/>
                <w:lang w:val="ro-MD" w:eastAsia="ro-RO"/>
              </w:rPr>
            </w:pPr>
            <w:r w:rsidRPr="002E4E85">
              <w:rPr>
                <w:rFonts w:eastAsia="Calibri"/>
                <w:noProof w:val="0"/>
                <w:lang w:val="ro-MD"/>
              </w:rPr>
              <w:t>Pe cale electronică:</w:t>
            </w:r>
          </w:p>
        </w:tc>
      </w:tr>
    </w:tbl>
    <w:p w14:paraId="4DAA7DF0" w14:textId="77777777" w:rsidR="006033EE" w:rsidRPr="002E4E85" w:rsidRDefault="006033EE" w:rsidP="006033EE">
      <w:pPr>
        <w:numPr>
          <w:ilvl w:val="0"/>
          <w:numId w:val="26"/>
        </w:numPr>
        <w:tabs>
          <w:tab w:val="left" w:pos="1134"/>
          <w:tab w:val="left" w:pos="2694"/>
        </w:tabs>
        <w:spacing w:before="240" w:after="160" w:line="259" w:lineRule="auto"/>
        <w:jc w:val="both"/>
        <w:rPr>
          <w:rFonts w:eastAsia="Calibri"/>
          <w:b/>
          <w:noProof w:val="0"/>
          <w:lang w:val="ro-MD"/>
        </w:rPr>
      </w:pPr>
      <w:r w:rsidRPr="002E4E85">
        <w:rPr>
          <w:rFonts w:eastAsia="Calibri"/>
          <w:b/>
          <w:noProof w:val="0"/>
          <w:lang w:val="ro-MD"/>
        </w:rPr>
        <w:t>Date cu privire la atribuirea contractelor de achiziție/acordului-cadru:</w:t>
      </w:r>
    </w:p>
    <w:p w14:paraId="20AE2DF7" w14:textId="77777777" w:rsidR="006033EE" w:rsidRPr="002E4E85" w:rsidRDefault="006033EE" w:rsidP="006033EE">
      <w:pPr>
        <w:tabs>
          <w:tab w:val="left" w:pos="1134"/>
          <w:tab w:val="left" w:pos="2694"/>
        </w:tabs>
        <w:spacing w:before="240" w:after="160"/>
        <w:jc w:val="both"/>
        <w:rPr>
          <w:rFonts w:ascii="Calibri" w:eastAsia="Calibri" w:hAnsi="Calibri"/>
          <w:noProof w:val="0"/>
          <w:sz w:val="22"/>
          <w:szCs w:val="22"/>
          <w:lang w:val="ro-MD"/>
        </w:rPr>
      </w:pPr>
      <w:r w:rsidRPr="002E4E85">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2E4E85">
        <w:rPr>
          <w:rFonts w:ascii="Calibri" w:eastAsia="Calibri" w:hAnsi="Calibri"/>
          <w:noProof w:val="0"/>
          <w:sz w:val="22"/>
          <w:szCs w:val="22"/>
          <w:lang w:val="ro-MD"/>
        </w:rPr>
        <w:t>:</w:t>
      </w:r>
    </w:p>
    <w:tbl>
      <w:tblPr>
        <w:tblStyle w:val="TableGrid2"/>
        <w:tblW w:w="9781" w:type="dxa"/>
        <w:tblInd w:w="-5" w:type="dxa"/>
        <w:tblLook w:val="04A0" w:firstRow="1" w:lastRow="0" w:firstColumn="1" w:lastColumn="0" w:noHBand="0" w:noVBand="1"/>
      </w:tblPr>
      <w:tblGrid>
        <w:gridCol w:w="4253"/>
        <w:gridCol w:w="5528"/>
      </w:tblGrid>
      <w:tr w:rsidR="002E4E85" w:rsidRPr="002E4E85" w14:paraId="2BB06518" w14:textId="77777777" w:rsidTr="000D6FCF">
        <w:trPr>
          <w:trHeight w:val="269"/>
        </w:trPr>
        <w:tc>
          <w:tcPr>
            <w:tcW w:w="4253" w:type="dxa"/>
            <w:shd w:val="clear" w:color="auto" w:fill="FFFFFF" w:themeFill="background1"/>
          </w:tcPr>
          <w:p w14:paraId="55262509" w14:textId="77777777" w:rsidR="006033EE" w:rsidRPr="002E4E85" w:rsidRDefault="006033EE" w:rsidP="000D6FCF">
            <w:pPr>
              <w:tabs>
                <w:tab w:val="left" w:pos="1134"/>
                <w:tab w:val="left" w:pos="2694"/>
              </w:tabs>
              <w:jc w:val="both"/>
              <w:rPr>
                <w:rFonts w:eastAsia="Calibri"/>
                <w:noProof w:val="0"/>
                <w:lang w:val="ro-MD"/>
              </w:rPr>
            </w:pPr>
            <w:r w:rsidRPr="002E4E85">
              <w:rPr>
                <w:rFonts w:eastAsia="Calibri"/>
                <w:noProof w:val="0"/>
                <w:lang w:val="ro-MD"/>
              </w:rPr>
              <w:t>Denumire</w:t>
            </w:r>
          </w:p>
        </w:tc>
        <w:tc>
          <w:tcPr>
            <w:tcW w:w="5528" w:type="dxa"/>
          </w:tcPr>
          <w:p w14:paraId="3367AEF9" w14:textId="77777777" w:rsidR="006033EE" w:rsidRPr="002E4E85" w:rsidRDefault="006033EE" w:rsidP="000D6FCF">
            <w:pPr>
              <w:tabs>
                <w:tab w:val="left" w:pos="1134"/>
                <w:tab w:val="left" w:pos="2694"/>
              </w:tabs>
              <w:jc w:val="both"/>
              <w:rPr>
                <w:rFonts w:eastAsia="Calibri"/>
                <w:noProof w:val="0"/>
                <w:lang w:val="ro-MD"/>
              </w:rPr>
            </w:pPr>
          </w:p>
        </w:tc>
      </w:tr>
      <w:tr w:rsidR="002E4E85" w:rsidRPr="002E4E85" w14:paraId="3D928A10" w14:textId="77777777" w:rsidTr="000D6FCF">
        <w:trPr>
          <w:trHeight w:val="269"/>
        </w:trPr>
        <w:tc>
          <w:tcPr>
            <w:tcW w:w="4253" w:type="dxa"/>
            <w:shd w:val="clear" w:color="auto" w:fill="FFFFFF" w:themeFill="background1"/>
          </w:tcPr>
          <w:p w14:paraId="29230D02" w14:textId="77777777" w:rsidR="006033EE" w:rsidRPr="002E4E85" w:rsidRDefault="006033EE" w:rsidP="000D6FCF">
            <w:pPr>
              <w:tabs>
                <w:tab w:val="left" w:pos="1134"/>
                <w:tab w:val="left" w:pos="2694"/>
              </w:tabs>
              <w:jc w:val="both"/>
              <w:rPr>
                <w:rFonts w:eastAsia="Calibri"/>
                <w:noProof w:val="0"/>
                <w:lang w:val="ro-MD"/>
              </w:rPr>
            </w:pPr>
            <w:r w:rsidRPr="002E4E85">
              <w:rPr>
                <w:rFonts w:eastAsia="Calibri"/>
                <w:noProof w:val="0"/>
                <w:lang w:val="ro-MD"/>
              </w:rPr>
              <w:lastRenderedPageBreak/>
              <w:t>IDNO</w:t>
            </w:r>
          </w:p>
        </w:tc>
        <w:tc>
          <w:tcPr>
            <w:tcW w:w="5528" w:type="dxa"/>
          </w:tcPr>
          <w:p w14:paraId="40B6BD8C" w14:textId="77777777" w:rsidR="006033EE" w:rsidRPr="002E4E85" w:rsidRDefault="006033EE" w:rsidP="000D6FCF">
            <w:pPr>
              <w:tabs>
                <w:tab w:val="left" w:pos="1134"/>
                <w:tab w:val="left" w:pos="2694"/>
              </w:tabs>
              <w:jc w:val="both"/>
              <w:rPr>
                <w:rFonts w:eastAsia="Calibri"/>
                <w:noProof w:val="0"/>
                <w:lang w:val="ro-MD"/>
              </w:rPr>
            </w:pPr>
          </w:p>
        </w:tc>
      </w:tr>
      <w:tr w:rsidR="002E4E85" w:rsidRPr="002E4E85" w14:paraId="730AC2B7" w14:textId="77777777" w:rsidTr="000D6FCF">
        <w:trPr>
          <w:trHeight w:val="269"/>
        </w:trPr>
        <w:tc>
          <w:tcPr>
            <w:tcW w:w="4253" w:type="dxa"/>
            <w:shd w:val="clear" w:color="auto" w:fill="FFFFFF" w:themeFill="background1"/>
          </w:tcPr>
          <w:p w14:paraId="39C7585C" w14:textId="77777777" w:rsidR="006033EE" w:rsidRPr="002E4E85" w:rsidRDefault="006033EE" w:rsidP="000D6FCF">
            <w:pPr>
              <w:tabs>
                <w:tab w:val="left" w:pos="1134"/>
                <w:tab w:val="left" w:pos="2694"/>
              </w:tabs>
              <w:jc w:val="both"/>
              <w:rPr>
                <w:rFonts w:eastAsia="Calibri"/>
                <w:noProof w:val="0"/>
                <w:lang w:val="ro-MD"/>
              </w:rPr>
            </w:pPr>
            <w:r w:rsidRPr="002E4E85">
              <w:rPr>
                <w:rFonts w:eastAsia="Calibri"/>
                <w:noProof w:val="0"/>
                <w:lang w:val="ro-MD"/>
              </w:rPr>
              <w:t xml:space="preserve">Date de contact </w:t>
            </w:r>
          </w:p>
          <w:p w14:paraId="2F95A561" w14:textId="77777777" w:rsidR="006033EE" w:rsidRPr="002E4E85" w:rsidRDefault="006033EE" w:rsidP="000D6FCF">
            <w:pPr>
              <w:tabs>
                <w:tab w:val="left" w:pos="1134"/>
                <w:tab w:val="left" w:pos="2694"/>
              </w:tabs>
              <w:jc w:val="both"/>
              <w:rPr>
                <w:rFonts w:eastAsia="Calibri"/>
                <w:b/>
                <w:i/>
                <w:noProof w:val="0"/>
                <w:sz w:val="20"/>
                <w:szCs w:val="20"/>
                <w:lang w:val="ro-MD"/>
              </w:rPr>
            </w:pPr>
            <w:r w:rsidRPr="002E4E85">
              <w:rPr>
                <w:rFonts w:eastAsia="Calibri"/>
                <w:i/>
                <w:noProof w:val="0"/>
                <w:sz w:val="20"/>
                <w:szCs w:val="20"/>
                <w:lang w:val="ro-MD"/>
              </w:rPr>
              <w:t>(adresa/telefon/fax/e-mail/ pagina web)</w:t>
            </w:r>
          </w:p>
        </w:tc>
        <w:tc>
          <w:tcPr>
            <w:tcW w:w="5528" w:type="dxa"/>
          </w:tcPr>
          <w:p w14:paraId="1AF6398E" w14:textId="77777777" w:rsidR="006033EE" w:rsidRPr="002E4E85" w:rsidRDefault="006033EE" w:rsidP="000D6FCF">
            <w:pPr>
              <w:tabs>
                <w:tab w:val="left" w:pos="1134"/>
                <w:tab w:val="left" w:pos="2694"/>
              </w:tabs>
              <w:jc w:val="both"/>
              <w:rPr>
                <w:rFonts w:eastAsia="Calibri"/>
                <w:noProof w:val="0"/>
                <w:lang w:val="ro-MD"/>
              </w:rPr>
            </w:pPr>
          </w:p>
        </w:tc>
      </w:tr>
      <w:tr w:rsidR="002E4E85" w:rsidRPr="002E4E85" w14:paraId="015C0E5A" w14:textId="77777777" w:rsidTr="000D6FCF">
        <w:trPr>
          <w:trHeight w:val="269"/>
        </w:trPr>
        <w:tc>
          <w:tcPr>
            <w:tcW w:w="4253" w:type="dxa"/>
            <w:shd w:val="clear" w:color="auto" w:fill="FFFFFF" w:themeFill="background1"/>
          </w:tcPr>
          <w:p w14:paraId="7EDCE747" w14:textId="77777777" w:rsidR="006033EE" w:rsidRPr="002E4E85" w:rsidRDefault="006033EE" w:rsidP="000D6FCF">
            <w:pPr>
              <w:ind w:right="-1"/>
              <w:jc w:val="both"/>
              <w:rPr>
                <w:rFonts w:eastAsia="Calibri"/>
                <w:noProof w:val="0"/>
                <w:lang w:val="ro-MD"/>
              </w:rPr>
            </w:pPr>
            <w:r w:rsidRPr="002E4E85">
              <w:rPr>
                <w:noProof w:val="0"/>
                <w:lang w:val="ro-MD" w:eastAsia="ro-RO"/>
              </w:rPr>
              <w:t xml:space="preserve">Întreprindere mică sau mijlocie </w:t>
            </w:r>
          </w:p>
        </w:tc>
        <w:tc>
          <w:tcPr>
            <w:tcW w:w="5528" w:type="dxa"/>
          </w:tcPr>
          <w:p w14:paraId="7BA19848" w14:textId="77777777" w:rsidR="006033EE" w:rsidRPr="002E4E85" w:rsidRDefault="006033EE" w:rsidP="000D6FCF">
            <w:pPr>
              <w:ind w:right="-1"/>
              <w:jc w:val="both"/>
              <w:rPr>
                <w:noProof w:val="0"/>
                <w:lang w:val="ro-MD" w:eastAsia="ro-RO"/>
              </w:rPr>
            </w:pPr>
            <w:r w:rsidRPr="002E4E85">
              <w:rPr>
                <w:noProof w:val="0"/>
                <w:lang w:val="ro-MD" w:eastAsia="ro-RO"/>
              </w:rPr>
              <w:t xml:space="preserve">Da □       Nu □       </w:t>
            </w:r>
          </w:p>
        </w:tc>
      </w:tr>
      <w:tr w:rsidR="002E4E85" w:rsidRPr="002E4E85" w14:paraId="566DA5EC" w14:textId="77777777" w:rsidTr="000D6FCF">
        <w:trPr>
          <w:trHeight w:val="269"/>
        </w:trPr>
        <w:tc>
          <w:tcPr>
            <w:tcW w:w="4253" w:type="dxa"/>
            <w:shd w:val="clear" w:color="auto" w:fill="FFFFFF" w:themeFill="background1"/>
          </w:tcPr>
          <w:p w14:paraId="439F407A" w14:textId="77777777" w:rsidR="006033EE" w:rsidRPr="002E4E85" w:rsidRDefault="006033EE" w:rsidP="000D6FCF">
            <w:pPr>
              <w:tabs>
                <w:tab w:val="left" w:pos="1134"/>
                <w:tab w:val="left" w:pos="2694"/>
              </w:tabs>
              <w:jc w:val="both"/>
              <w:rPr>
                <w:noProof w:val="0"/>
                <w:lang w:val="ro-MD" w:eastAsia="ro-RO"/>
              </w:rPr>
            </w:pPr>
            <w:r w:rsidRPr="002E4E85">
              <w:rPr>
                <w:rFonts w:eastAsia="Calibri"/>
                <w:noProof w:val="0"/>
                <w:lang w:val="ro-MD"/>
              </w:rPr>
              <w:t xml:space="preserve">Asociație de operatori economici </w:t>
            </w:r>
          </w:p>
          <w:p w14:paraId="4F79617C" w14:textId="77777777" w:rsidR="006033EE" w:rsidRPr="002E4E85" w:rsidRDefault="006033EE" w:rsidP="000D6FCF">
            <w:pPr>
              <w:tabs>
                <w:tab w:val="left" w:pos="1134"/>
                <w:tab w:val="left" w:pos="2694"/>
              </w:tabs>
              <w:contextualSpacing/>
              <w:jc w:val="both"/>
              <w:rPr>
                <w:i/>
                <w:noProof w:val="0"/>
                <w:sz w:val="20"/>
                <w:szCs w:val="20"/>
                <w:lang w:val="ro-MD" w:eastAsia="ro-RO"/>
              </w:rPr>
            </w:pPr>
            <w:r w:rsidRPr="002E4E85">
              <w:rPr>
                <w:i/>
                <w:noProof w:val="0"/>
                <w:sz w:val="20"/>
                <w:szCs w:val="20"/>
                <w:lang w:val="ro-MD" w:eastAsia="ro-RO"/>
              </w:rPr>
              <w:t xml:space="preserve">(societate mixtă, consorțiu sau altele) </w:t>
            </w:r>
          </w:p>
        </w:tc>
        <w:tc>
          <w:tcPr>
            <w:tcW w:w="5528" w:type="dxa"/>
          </w:tcPr>
          <w:p w14:paraId="7E9DBD31" w14:textId="77777777" w:rsidR="006033EE" w:rsidRPr="002E4E85" w:rsidRDefault="006033EE" w:rsidP="000D6FCF">
            <w:pPr>
              <w:tabs>
                <w:tab w:val="left" w:pos="1134"/>
                <w:tab w:val="left" w:pos="2694"/>
              </w:tabs>
              <w:jc w:val="both"/>
              <w:rPr>
                <w:noProof w:val="0"/>
                <w:lang w:val="ro-MD" w:eastAsia="ro-RO"/>
              </w:rPr>
            </w:pPr>
            <w:r w:rsidRPr="002E4E85">
              <w:rPr>
                <w:noProof w:val="0"/>
                <w:lang w:val="ro-MD" w:eastAsia="ro-RO"/>
              </w:rPr>
              <w:t xml:space="preserve">Da □       Nu □       </w:t>
            </w:r>
          </w:p>
          <w:p w14:paraId="046FF744" w14:textId="77777777" w:rsidR="006033EE" w:rsidRPr="002E4E85" w:rsidRDefault="006033EE" w:rsidP="000D6FCF">
            <w:pPr>
              <w:tabs>
                <w:tab w:val="left" w:pos="1134"/>
                <w:tab w:val="left" w:pos="2694"/>
              </w:tabs>
              <w:jc w:val="both"/>
              <w:rPr>
                <w:rFonts w:eastAsia="Calibri"/>
                <w:noProof w:val="0"/>
                <w:lang w:val="ro-MD"/>
              </w:rPr>
            </w:pPr>
          </w:p>
        </w:tc>
      </w:tr>
      <w:tr w:rsidR="002E4E85" w:rsidRPr="002E4E85" w14:paraId="34F5A02C" w14:textId="77777777" w:rsidTr="000D6FCF">
        <w:trPr>
          <w:trHeight w:val="604"/>
        </w:trPr>
        <w:tc>
          <w:tcPr>
            <w:tcW w:w="4253" w:type="dxa"/>
            <w:shd w:val="clear" w:color="auto" w:fill="FFFFFF" w:themeFill="background1"/>
          </w:tcPr>
          <w:p w14:paraId="47832DBE" w14:textId="77777777" w:rsidR="006033EE" w:rsidRPr="002E4E85" w:rsidRDefault="006033EE" w:rsidP="000D6FCF">
            <w:pPr>
              <w:tabs>
                <w:tab w:val="left" w:pos="1134"/>
                <w:tab w:val="left" w:pos="2694"/>
              </w:tabs>
              <w:jc w:val="both"/>
              <w:rPr>
                <w:rFonts w:eastAsia="Calibri"/>
                <w:noProof w:val="0"/>
                <w:lang w:val="ro-MD"/>
              </w:rPr>
            </w:pPr>
            <w:r w:rsidRPr="002E4E85">
              <w:rPr>
                <w:rFonts w:eastAsia="Calibri"/>
                <w:noProof w:val="0"/>
                <w:lang w:val="ro-MD"/>
              </w:rPr>
              <w:t>Subcontractanți</w:t>
            </w:r>
          </w:p>
          <w:p w14:paraId="0E7EB827" w14:textId="77777777" w:rsidR="006033EE" w:rsidRPr="002E4E85" w:rsidRDefault="006033EE" w:rsidP="000D6FCF">
            <w:pPr>
              <w:tabs>
                <w:tab w:val="left" w:pos="1134"/>
                <w:tab w:val="left" w:pos="2694"/>
              </w:tabs>
              <w:jc w:val="both"/>
              <w:rPr>
                <w:rFonts w:eastAsia="Calibri"/>
                <w:i/>
                <w:noProof w:val="0"/>
                <w:sz w:val="20"/>
                <w:szCs w:val="20"/>
                <w:lang w:val="ro-MD"/>
              </w:rPr>
            </w:pPr>
            <w:r w:rsidRPr="002E4E85">
              <w:rPr>
                <w:rFonts w:eastAsia="Calibri"/>
                <w:i/>
                <w:noProof w:val="0"/>
                <w:sz w:val="20"/>
                <w:szCs w:val="20"/>
                <w:lang w:val="ro-MD"/>
              </w:rPr>
              <w:t>(denumirea, valoarea și procentul din contract)</w:t>
            </w:r>
          </w:p>
        </w:tc>
        <w:tc>
          <w:tcPr>
            <w:tcW w:w="5528" w:type="dxa"/>
          </w:tcPr>
          <w:p w14:paraId="2E6B79C0" w14:textId="77777777" w:rsidR="006033EE" w:rsidRPr="002E4E85" w:rsidRDefault="006033EE" w:rsidP="000D6FCF">
            <w:pPr>
              <w:tabs>
                <w:tab w:val="left" w:pos="1134"/>
                <w:tab w:val="left" w:pos="2694"/>
              </w:tabs>
              <w:jc w:val="both"/>
              <w:rPr>
                <w:noProof w:val="0"/>
                <w:lang w:val="ro-MD" w:eastAsia="ro-RO"/>
              </w:rPr>
            </w:pPr>
            <w:r w:rsidRPr="002E4E85">
              <w:rPr>
                <w:noProof w:val="0"/>
                <w:lang w:val="ro-MD" w:eastAsia="ro-RO"/>
              </w:rPr>
              <w:t xml:space="preserve">Da □       Nu □      </w:t>
            </w:r>
          </w:p>
          <w:p w14:paraId="6C2A7C76" w14:textId="77777777" w:rsidR="006033EE" w:rsidRPr="002E4E85" w:rsidRDefault="006033EE" w:rsidP="000D6FCF">
            <w:pPr>
              <w:tabs>
                <w:tab w:val="left" w:pos="1134"/>
                <w:tab w:val="left" w:pos="2694"/>
              </w:tabs>
              <w:jc w:val="both"/>
              <w:rPr>
                <w:noProof w:val="0"/>
                <w:lang w:val="ro-MD" w:eastAsia="ro-RO"/>
              </w:rPr>
            </w:pPr>
          </w:p>
        </w:tc>
      </w:tr>
    </w:tbl>
    <w:p w14:paraId="4E0E81A3" w14:textId="77777777" w:rsidR="006033EE" w:rsidRPr="002E4E85" w:rsidRDefault="006033EE" w:rsidP="006033EE">
      <w:pPr>
        <w:tabs>
          <w:tab w:val="left" w:pos="1134"/>
          <w:tab w:val="left" w:pos="2694"/>
        </w:tabs>
        <w:spacing w:before="240" w:after="160"/>
        <w:jc w:val="both"/>
        <w:rPr>
          <w:rFonts w:eastAsia="Calibri"/>
          <w:noProof w:val="0"/>
          <w:lang w:val="ro-MD"/>
        </w:rPr>
      </w:pPr>
      <w:r w:rsidRPr="002E4E85">
        <w:rPr>
          <w:rFonts w:eastAsia="Calibri"/>
          <w:noProof w:val="0"/>
          <w:lang w:val="ro-MD"/>
        </w:rPr>
        <w:t>Loturile atribuite:</w:t>
      </w:r>
    </w:p>
    <w:tbl>
      <w:tblPr>
        <w:tblStyle w:val="TableGrid2"/>
        <w:tblW w:w="0" w:type="auto"/>
        <w:tblLook w:val="04A0" w:firstRow="1" w:lastRow="0" w:firstColumn="1" w:lastColumn="0" w:noHBand="0" w:noVBand="1"/>
      </w:tblPr>
      <w:tblGrid>
        <w:gridCol w:w="559"/>
        <w:gridCol w:w="3240"/>
        <w:gridCol w:w="1362"/>
        <w:gridCol w:w="1397"/>
        <w:gridCol w:w="1545"/>
        <w:gridCol w:w="1383"/>
      </w:tblGrid>
      <w:tr w:rsidR="002E4E85" w:rsidRPr="002E4E85" w14:paraId="1F685967" w14:textId="77777777" w:rsidTr="000D6FCF">
        <w:tc>
          <w:tcPr>
            <w:tcW w:w="562" w:type="dxa"/>
            <w:shd w:val="clear" w:color="auto" w:fill="F2F2F2"/>
          </w:tcPr>
          <w:p w14:paraId="1D903943" w14:textId="77777777" w:rsidR="006033EE" w:rsidRPr="002E4E85" w:rsidRDefault="006033EE" w:rsidP="000D6FCF">
            <w:pPr>
              <w:tabs>
                <w:tab w:val="left" w:pos="1134"/>
                <w:tab w:val="left" w:pos="2694"/>
              </w:tabs>
              <w:jc w:val="center"/>
              <w:rPr>
                <w:rFonts w:eastAsia="Calibri"/>
                <w:noProof w:val="0"/>
                <w:lang w:val="ro-MD"/>
              </w:rPr>
            </w:pPr>
            <w:r w:rsidRPr="002E4E85">
              <w:rPr>
                <w:rFonts w:eastAsia="Calibri"/>
                <w:noProof w:val="0"/>
                <w:lang w:val="ro-MD"/>
              </w:rPr>
              <w:t>Nr. crt.</w:t>
            </w:r>
          </w:p>
        </w:tc>
        <w:tc>
          <w:tcPr>
            <w:tcW w:w="3402" w:type="dxa"/>
            <w:shd w:val="clear" w:color="auto" w:fill="F2F2F2"/>
          </w:tcPr>
          <w:p w14:paraId="40F17A29" w14:textId="77777777" w:rsidR="006033EE" w:rsidRPr="002E4E85" w:rsidRDefault="006033EE" w:rsidP="000D6FCF">
            <w:pPr>
              <w:tabs>
                <w:tab w:val="left" w:pos="1134"/>
                <w:tab w:val="left" w:pos="2694"/>
              </w:tabs>
              <w:jc w:val="center"/>
              <w:rPr>
                <w:rFonts w:eastAsia="Calibri"/>
                <w:noProof w:val="0"/>
                <w:lang w:val="ro-MD"/>
              </w:rPr>
            </w:pPr>
            <w:r w:rsidRPr="002E4E85">
              <w:rPr>
                <w:rFonts w:eastAsia="Calibri"/>
                <w:noProof w:val="0"/>
                <w:lang w:val="ro-MD"/>
              </w:rPr>
              <w:t>Denumirea serviciilor de proiectare sau lucrărilor</w:t>
            </w:r>
          </w:p>
        </w:tc>
        <w:tc>
          <w:tcPr>
            <w:tcW w:w="1418" w:type="dxa"/>
            <w:shd w:val="clear" w:color="auto" w:fill="F2F2F2"/>
          </w:tcPr>
          <w:p w14:paraId="0AE840ED" w14:textId="77777777" w:rsidR="006033EE" w:rsidRPr="002E4E85" w:rsidRDefault="006033EE" w:rsidP="000D6FCF">
            <w:pPr>
              <w:tabs>
                <w:tab w:val="left" w:pos="1134"/>
                <w:tab w:val="left" w:pos="2694"/>
              </w:tabs>
              <w:jc w:val="center"/>
              <w:rPr>
                <w:rFonts w:eastAsia="Calibri"/>
                <w:noProof w:val="0"/>
                <w:lang w:val="ro-MD"/>
              </w:rPr>
            </w:pPr>
            <w:r w:rsidRPr="002E4E85">
              <w:rPr>
                <w:rFonts w:eastAsia="Calibri"/>
                <w:noProof w:val="0"/>
                <w:lang w:val="ro-MD"/>
              </w:rPr>
              <w:t>Cod CPV</w:t>
            </w:r>
          </w:p>
        </w:tc>
        <w:tc>
          <w:tcPr>
            <w:tcW w:w="1417" w:type="dxa"/>
            <w:shd w:val="clear" w:color="auto" w:fill="F2F2F2"/>
          </w:tcPr>
          <w:p w14:paraId="0B0F8943" w14:textId="77777777" w:rsidR="006033EE" w:rsidRPr="002E4E85" w:rsidRDefault="006033EE" w:rsidP="000D6FCF">
            <w:pPr>
              <w:tabs>
                <w:tab w:val="left" w:pos="1134"/>
                <w:tab w:val="left" w:pos="2694"/>
              </w:tabs>
              <w:jc w:val="center"/>
              <w:rPr>
                <w:rFonts w:eastAsia="Calibri"/>
                <w:noProof w:val="0"/>
                <w:lang w:val="ro-MD"/>
              </w:rPr>
            </w:pPr>
            <w:r w:rsidRPr="002E4E85">
              <w:rPr>
                <w:rFonts w:eastAsia="Calibri"/>
                <w:noProof w:val="0"/>
                <w:lang w:val="ro-MD"/>
              </w:rPr>
              <w:t>Cantitate/ Unitate de măsură</w:t>
            </w:r>
          </w:p>
        </w:tc>
        <w:tc>
          <w:tcPr>
            <w:tcW w:w="1560" w:type="dxa"/>
            <w:shd w:val="clear" w:color="auto" w:fill="F2F2F2"/>
          </w:tcPr>
          <w:p w14:paraId="6E11758D" w14:textId="77777777" w:rsidR="006033EE" w:rsidRPr="002E4E85" w:rsidRDefault="006033EE" w:rsidP="000D6FCF">
            <w:pPr>
              <w:tabs>
                <w:tab w:val="left" w:pos="1134"/>
                <w:tab w:val="left" w:pos="2694"/>
              </w:tabs>
              <w:jc w:val="center"/>
              <w:rPr>
                <w:rFonts w:eastAsia="Calibri"/>
                <w:noProof w:val="0"/>
                <w:lang w:val="ro-MD"/>
              </w:rPr>
            </w:pPr>
            <w:r w:rsidRPr="002E4E85">
              <w:rPr>
                <w:rFonts w:eastAsia="Calibri"/>
                <w:noProof w:val="0"/>
                <w:lang w:val="ro-MD"/>
              </w:rPr>
              <w:t>Nr. și data contractului</w:t>
            </w:r>
          </w:p>
        </w:tc>
        <w:tc>
          <w:tcPr>
            <w:tcW w:w="1417" w:type="dxa"/>
            <w:shd w:val="clear" w:color="auto" w:fill="F2F2F2"/>
          </w:tcPr>
          <w:p w14:paraId="2ED7947D" w14:textId="77777777" w:rsidR="006033EE" w:rsidRPr="002E4E85" w:rsidRDefault="006033EE" w:rsidP="000D6FCF">
            <w:pPr>
              <w:tabs>
                <w:tab w:val="left" w:pos="1134"/>
                <w:tab w:val="left" w:pos="2694"/>
              </w:tabs>
              <w:jc w:val="center"/>
              <w:rPr>
                <w:rFonts w:eastAsia="Calibri"/>
                <w:noProof w:val="0"/>
                <w:lang w:val="ro-MD"/>
              </w:rPr>
            </w:pPr>
            <w:r w:rsidRPr="002E4E85">
              <w:rPr>
                <w:rFonts w:eastAsia="Calibri"/>
                <w:noProof w:val="0"/>
                <w:lang w:val="ro-MD"/>
              </w:rPr>
              <w:t>Suma, inclusiv TVA</w:t>
            </w:r>
          </w:p>
        </w:tc>
      </w:tr>
      <w:tr w:rsidR="002E4E85" w:rsidRPr="002E4E85" w14:paraId="0FC58887" w14:textId="77777777" w:rsidTr="000D6FCF">
        <w:tc>
          <w:tcPr>
            <w:tcW w:w="562" w:type="dxa"/>
          </w:tcPr>
          <w:p w14:paraId="013A7DAB" w14:textId="77777777" w:rsidR="006033EE" w:rsidRPr="002E4E85" w:rsidRDefault="006033EE" w:rsidP="000D6FCF">
            <w:pPr>
              <w:tabs>
                <w:tab w:val="left" w:pos="1134"/>
                <w:tab w:val="left" w:pos="2694"/>
              </w:tabs>
              <w:spacing w:before="240"/>
              <w:jc w:val="center"/>
              <w:rPr>
                <w:rFonts w:eastAsia="Calibri"/>
                <w:noProof w:val="0"/>
                <w:lang w:val="ro-MD"/>
              </w:rPr>
            </w:pPr>
            <w:r w:rsidRPr="002E4E85">
              <w:rPr>
                <w:rFonts w:eastAsia="Calibri"/>
                <w:noProof w:val="0"/>
                <w:lang w:val="ro-MD"/>
              </w:rPr>
              <w:t>1</w:t>
            </w:r>
          </w:p>
        </w:tc>
        <w:tc>
          <w:tcPr>
            <w:tcW w:w="3402" w:type="dxa"/>
          </w:tcPr>
          <w:p w14:paraId="3BF3B3E8" w14:textId="77777777" w:rsidR="006033EE" w:rsidRPr="002E4E85" w:rsidRDefault="006033EE" w:rsidP="000D6FCF">
            <w:pPr>
              <w:tabs>
                <w:tab w:val="left" w:pos="1134"/>
                <w:tab w:val="left" w:pos="2694"/>
              </w:tabs>
              <w:spacing w:before="240"/>
              <w:jc w:val="both"/>
              <w:rPr>
                <w:rFonts w:eastAsia="Calibri"/>
                <w:noProof w:val="0"/>
                <w:lang w:val="ro-MD"/>
              </w:rPr>
            </w:pPr>
            <w:r w:rsidRPr="002E4E85">
              <w:rPr>
                <w:rFonts w:eastAsia="Calibri"/>
                <w:noProof w:val="0"/>
                <w:lang w:val="ro-MD"/>
              </w:rPr>
              <w:t>Denumire lot nr. 1</w:t>
            </w:r>
          </w:p>
        </w:tc>
        <w:tc>
          <w:tcPr>
            <w:tcW w:w="1418" w:type="dxa"/>
          </w:tcPr>
          <w:p w14:paraId="0F499A43" w14:textId="77777777" w:rsidR="006033EE" w:rsidRPr="002E4E85" w:rsidRDefault="006033EE" w:rsidP="000D6FCF">
            <w:pPr>
              <w:tabs>
                <w:tab w:val="left" w:pos="1134"/>
                <w:tab w:val="left" w:pos="2694"/>
              </w:tabs>
              <w:spacing w:before="240"/>
              <w:jc w:val="center"/>
              <w:rPr>
                <w:rFonts w:eastAsia="Calibri"/>
                <w:noProof w:val="0"/>
                <w:lang w:val="ro-MD"/>
              </w:rPr>
            </w:pPr>
          </w:p>
        </w:tc>
        <w:tc>
          <w:tcPr>
            <w:tcW w:w="1417" w:type="dxa"/>
          </w:tcPr>
          <w:p w14:paraId="15AFA627" w14:textId="77777777" w:rsidR="006033EE" w:rsidRPr="002E4E85" w:rsidRDefault="006033EE" w:rsidP="000D6FCF">
            <w:pPr>
              <w:tabs>
                <w:tab w:val="left" w:pos="1134"/>
                <w:tab w:val="left" w:pos="2694"/>
              </w:tabs>
              <w:spacing w:before="240"/>
              <w:jc w:val="center"/>
              <w:rPr>
                <w:rFonts w:eastAsia="Calibri"/>
                <w:noProof w:val="0"/>
                <w:lang w:val="ro-MD"/>
              </w:rPr>
            </w:pPr>
          </w:p>
        </w:tc>
        <w:tc>
          <w:tcPr>
            <w:tcW w:w="1560" w:type="dxa"/>
          </w:tcPr>
          <w:p w14:paraId="0E85E749" w14:textId="77777777" w:rsidR="006033EE" w:rsidRPr="002E4E85" w:rsidRDefault="006033EE" w:rsidP="000D6FCF">
            <w:pPr>
              <w:tabs>
                <w:tab w:val="left" w:pos="1134"/>
                <w:tab w:val="left" w:pos="2694"/>
              </w:tabs>
              <w:spacing w:before="240"/>
              <w:jc w:val="center"/>
              <w:rPr>
                <w:rFonts w:eastAsia="Calibri"/>
                <w:noProof w:val="0"/>
                <w:lang w:val="ro-MD"/>
              </w:rPr>
            </w:pPr>
          </w:p>
        </w:tc>
        <w:tc>
          <w:tcPr>
            <w:tcW w:w="1417" w:type="dxa"/>
          </w:tcPr>
          <w:p w14:paraId="42068913" w14:textId="77777777" w:rsidR="006033EE" w:rsidRPr="002E4E85" w:rsidRDefault="006033EE" w:rsidP="000D6FCF">
            <w:pPr>
              <w:tabs>
                <w:tab w:val="left" w:pos="1134"/>
                <w:tab w:val="left" w:pos="2694"/>
              </w:tabs>
              <w:spacing w:before="240"/>
              <w:jc w:val="center"/>
              <w:rPr>
                <w:rFonts w:eastAsia="Calibri"/>
                <w:noProof w:val="0"/>
                <w:lang w:val="ro-MD"/>
              </w:rPr>
            </w:pPr>
          </w:p>
        </w:tc>
      </w:tr>
      <w:tr w:rsidR="002E4E85" w:rsidRPr="002E4E85" w14:paraId="0FCDF0D8" w14:textId="77777777" w:rsidTr="000D6FCF">
        <w:tc>
          <w:tcPr>
            <w:tcW w:w="562" w:type="dxa"/>
          </w:tcPr>
          <w:p w14:paraId="281368BA" w14:textId="77777777" w:rsidR="006033EE" w:rsidRPr="002E4E85" w:rsidRDefault="006033EE" w:rsidP="000D6FCF">
            <w:pPr>
              <w:tabs>
                <w:tab w:val="left" w:pos="1134"/>
                <w:tab w:val="left" w:pos="2694"/>
              </w:tabs>
              <w:spacing w:before="240"/>
              <w:jc w:val="center"/>
              <w:rPr>
                <w:rFonts w:eastAsia="Calibri"/>
                <w:noProof w:val="0"/>
                <w:lang w:val="ro-MD"/>
              </w:rPr>
            </w:pPr>
            <w:r w:rsidRPr="002E4E85">
              <w:rPr>
                <w:rFonts w:eastAsia="Calibri"/>
                <w:noProof w:val="0"/>
                <w:lang w:val="ro-MD"/>
              </w:rPr>
              <w:t>n</w:t>
            </w:r>
          </w:p>
        </w:tc>
        <w:tc>
          <w:tcPr>
            <w:tcW w:w="3402" w:type="dxa"/>
          </w:tcPr>
          <w:p w14:paraId="0BA57E91" w14:textId="77777777" w:rsidR="006033EE" w:rsidRPr="002E4E85" w:rsidRDefault="006033EE" w:rsidP="000D6FCF">
            <w:pPr>
              <w:tabs>
                <w:tab w:val="left" w:pos="1134"/>
                <w:tab w:val="left" w:pos="2694"/>
              </w:tabs>
              <w:spacing w:before="240"/>
              <w:jc w:val="both"/>
              <w:rPr>
                <w:rFonts w:eastAsia="Calibri"/>
                <w:noProof w:val="0"/>
                <w:lang w:val="ro-MD"/>
              </w:rPr>
            </w:pPr>
            <w:r w:rsidRPr="002E4E85">
              <w:rPr>
                <w:rFonts w:eastAsia="Calibri"/>
                <w:noProof w:val="0"/>
                <w:lang w:val="ro-MD"/>
              </w:rPr>
              <w:t>Denumire lot nr. n</w:t>
            </w:r>
          </w:p>
        </w:tc>
        <w:tc>
          <w:tcPr>
            <w:tcW w:w="1418" w:type="dxa"/>
          </w:tcPr>
          <w:p w14:paraId="66F52FBB" w14:textId="77777777" w:rsidR="006033EE" w:rsidRPr="002E4E85" w:rsidRDefault="006033EE" w:rsidP="000D6FCF">
            <w:pPr>
              <w:tabs>
                <w:tab w:val="left" w:pos="1134"/>
                <w:tab w:val="left" w:pos="2694"/>
              </w:tabs>
              <w:spacing w:before="240"/>
              <w:jc w:val="center"/>
              <w:rPr>
                <w:rFonts w:eastAsia="Calibri"/>
                <w:noProof w:val="0"/>
                <w:lang w:val="ro-MD"/>
              </w:rPr>
            </w:pPr>
          </w:p>
        </w:tc>
        <w:tc>
          <w:tcPr>
            <w:tcW w:w="1417" w:type="dxa"/>
          </w:tcPr>
          <w:p w14:paraId="6734F578" w14:textId="77777777" w:rsidR="006033EE" w:rsidRPr="002E4E85" w:rsidRDefault="006033EE" w:rsidP="000D6FCF">
            <w:pPr>
              <w:tabs>
                <w:tab w:val="left" w:pos="1134"/>
                <w:tab w:val="left" w:pos="2694"/>
              </w:tabs>
              <w:spacing w:before="240"/>
              <w:jc w:val="center"/>
              <w:rPr>
                <w:rFonts w:eastAsia="Calibri"/>
                <w:noProof w:val="0"/>
                <w:lang w:val="ro-MD"/>
              </w:rPr>
            </w:pPr>
          </w:p>
        </w:tc>
        <w:tc>
          <w:tcPr>
            <w:tcW w:w="1560" w:type="dxa"/>
          </w:tcPr>
          <w:p w14:paraId="75B9E2F1" w14:textId="77777777" w:rsidR="006033EE" w:rsidRPr="002E4E85" w:rsidRDefault="006033EE" w:rsidP="000D6FCF">
            <w:pPr>
              <w:tabs>
                <w:tab w:val="left" w:pos="1134"/>
                <w:tab w:val="left" w:pos="2694"/>
              </w:tabs>
              <w:spacing w:before="240"/>
              <w:jc w:val="center"/>
              <w:rPr>
                <w:rFonts w:eastAsia="Calibri"/>
                <w:noProof w:val="0"/>
                <w:lang w:val="ro-MD"/>
              </w:rPr>
            </w:pPr>
          </w:p>
        </w:tc>
        <w:tc>
          <w:tcPr>
            <w:tcW w:w="1417" w:type="dxa"/>
          </w:tcPr>
          <w:p w14:paraId="77443C65" w14:textId="77777777" w:rsidR="006033EE" w:rsidRPr="002E4E85" w:rsidRDefault="006033EE" w:rsidP="000D6FCF">
            <w:pPr>
              <w:tabs>
                <w:tab w:val="left" w:pos="1134"/>
                <w:tab w:val="left" w:pos="2694"/>
              </w:tabs>
              <w:spacing w:before="240"/>
              <w:jc w:val="center"/>
              <w:rPr>
                <w:rFonts w:eastAsia="Calibri"/>
                <w:noProof w:val="0"/>
                <w:lang w:val="ro-MD"/>
              </w:rPr>
            </w:pPr>
          </w:p>
        </w:tc>
      </w:tr>
    </w:tbl>
    <w:p w14:paraId="6A9D5593" w14:textId="77777777" w:rsidR="006033EE" w:rsidRPr="002E4E85" w:rsidRDefault="006033EE" w:rsidP="006033EE">
      <w:pPr>
        <w:tabs>
          <w:tab w:val="left" w:pos="1134"/>
          <w:tab w:val="left" w:pos="2694"/>
        </w:tabs>
        <w:spacing w:before="240" w:after="160"/>
        <w:jc w:val="both"/>
        <w:rPr>
          <w:rFonts w:eastAsia="Calibri"/>
          <w:i/>
          <w:noProof w:val="0"/>
          <w:lang w:val="ro-MD"/>
        </w:rPr>
      </w:pPr>
      <w:r w:rsidRPr="002E4E85">
        <w:rPr>
          <w:rFonts w:eastAsia="Calibri"/>
          <w:b/>
          <w:i/>
          <w:noProof w:val="0"/>
          <w:lang w:val="ro-MD"/>
        </w:rPr>
        <w:t>Notă:</w:t>
      </w:r>
      <w:r w:rsidRPr="002E4E85">
        <w:rPr>
          <w:rFonts w:eastAsia="Calibri"/>
          <w:i/>
          <w:noProof w:val="0"/>
          <w:lang w:val="ro-MD"/>
        </w:rPr>
        <w:t xml:space="preserve"> Informațiile respective urmează a fi indicate pentru fiecare atribuire în parte.</w:t>
      </w:r>
    </w:p>
    <w:p w14:paraId="30E8D0B4" w14:textId="77777777" w:rsidR="006033EE" w:rsidRPr="002E4E85" w:rsidRDefault="006033EE" w:rsidP="006033EE">
      <w:pPr>
        <w:numPr>
          <w:ilvl w:val="0"/>
          <w:numId w:val="26"/>
        </w:numPr>
        <w:spacing w:before="240" w:after="160" w:line="259" w:lineRule="auto"/>
        <w:jc w:val="both"/>
        <w:rPr>
          <w:rFonts w:eastAsia="Calibri"/>
          <w:b/>
          <w:noProof w:val="0"/>
          <w:lang w:val="ro-MD"/>
        </w:rPr>
      </w:pPr>
      <w:r w:rsidRPr="002E4E85">
        <w:rPr>
          <w:rFonts w:eastAsia="Calibri"/>
          <w:b/>
          <w:noProof w:val="0"/>
          <w:lang w:val="ro-MD"/>
        </w:rPr>
        <w:t>Alte informații:</w:t>
      </w:r>
    </w:p>
    <w:tbl>
      <w:tblPr>
        <w:tblStyle w:val="TableGrid2"/>
        <w:tblW w:w="9918" w:type="dxa"/>
        <w:tblLook w:val="04A0" w:firstRow="1" w:lastRow="0" w:firstColumn="1" w:lastColumn="0" w:noHBand="0" w:noVBand="1"/>
      </w:tblPr>
      <w:tblGrid>
        <w:gridCol w:w="5524"/>
        <w:gridCol w:w="4394"/>
      </w:tblGrid>
      <w:tr w:rsidR="002E4E85" w:rsidRPr="002E4E85" w14:paraId="6A89F345" w14:textId="77777777" w:rsidTr="000D6FCF">
        <w:tc>
          <w:tcPr>
            <w:tcW w:w="5524" w:type="dxa"/>
            <w:shd w:val="clear" w:color="auto" w:fill="FFFFFF" w:themeFill="background1"/>
          </w:tcPr>
          <w:p w14:paraId="6E9B5D3C" w14:textId="77777777" w:rsidR="006033EE" w:rsidRPr="002E4E85" w:rsidRDefault="006033EE" w:rsidP="000D6FCF">
            <w:pPr>
              <w:tabs>
                <w:tab w:val="left" w:pos="1134"/>
                <w:tab w:val="left" w:pos="2694"/>
              </w:tabs>
              <w:contextualSpacing/>
              <w:jc w:val="both"/>
              <w:rPr>
                <w:rFonts w:eastAsia="Calibri"/>
                <w:bCs/>
                <w:noProof w:val="0"/>
                <w:lang w:val="ro-MD"/>
              </w:rPr>
            </w:pPr>
            <w:r w:rsidRPr="002E4E85">
              <w:rPr>
                <w:rFonts w:eastAsia="Calibri"/>
                <w:noProof w:val="0"/>
                <w:lang w:val="ro-MD"/>
              </w:rPr>
              <w:t>Contractul (contractele) atribuit (atribuite) se referă la un proiect și/sau un program finanțat din fonduri ale UE</w:t>
            </w:r>
          </w:p>
        </w:tc>
        <w:tc>
          <w:tcPr>
            <w:tcW w:w="4394" w:type="dxa"/>
          </w:tcPr>
          <w:p w14:paraId="5954AA73" w14:textId="77777777" w:rsidR="006033EE" w:rsidRPr="002E4E85" w:rsidRDefault="006033EE" w:rsidP="000D6FCF">
            <w:pPr>
              <w:ind w:right="-1"/>
              <w:jc w:val="both"/>
              <w:rPr>
                <w:noProof w:val="0"/>
                <w:lang w:val="ro-MD" w:eastAsia="ro-RO"/>
              </w:rPr>
            </w:pPr>
            <w:r w:rsidRPr="002E4E85">
              <w:rPr>
                <w:noProof w:val="0"/>
                <w:lang w:val="ro-MD" w:eastAsia="ro-RO"/>
              </w:rPr>
              <w:t xml:space="preserve">Nu □        </w:t>
            </w:r>
          </w:p>
          <w:p w14:paraId="201BEE19" w14:textId="77777777" w:rsidR="006033EE" w:rsidRPr="002E4E85" w:rsidRDefault="006033EE" w:rsidP="000D6FCF">
            <w:pPr>
              <w:ind w:right="-1"/>
              <w:jc w:val="both"/>
              <w:rPr>
                <w:noProof w:val="0"/>
                <w:lang w:val="ro-MD" w:eastAsia="ro-RO"/>
              </w:rPr>
            </w:pPr>
            <w:r w:rsidRPr="002E4E85">
              <w:rPr>
                <w:noProof w:val="0"/>
                <w:lang w:val="ro-MD" w:eastAsia="ro-RO"/>
              </w:rPr>
              <w:t xml:space="preserve">Da □        </w:t>
            </w:r>
          </w:p>
        </w:tc>
      </w:tr>
      <w:tr w:rsidR="002E4E85" w:rsidRPr="002E4E85" w14:paraId="620C4B63" w14:textId="77777777" w:rsidTr="000D6FCF">
        <w:tc>
          <w:tcPr>
            <w:tcW w:w="5524" w:type="dxa"/>
            <w:vMerge w:val="restart"/>
            <w:shd w:val="clear" w:color="auto" w:fill="FFFFFF" w:themeFill="background1"/>
          </w:tcPr>
          <w:p w14:paraId="49469521" w14:textId="77777777" w:rsidR="006033EE" w:rsidRPr="002E4E85" w:rsidRDefault="006033EE" w:rsidP="000D6FCF">
            <w:pPr>
              <w:ind w:right="-1"/>
              <w:jc w:val="both"/>
              <w:rPr>
                <w:noProof w:val="0"/>
                <w:highlight w:val="yellow"/>
                <w:lang w:val="ro-MD" w:eastAsia="ro-RO"/>
              </w:rPr>
            </w:pPr>
            <w:r w:rsidRPr="002E4E85">
              <w:rPr>
                <w:noProof w:val="0"/>
                <w:lang w:val="ro-MD" w:eastAsia="ro-RO"/>
              </w:rPr>
              <w:t xml:space="preserve">Publicarea anterioară în </w:t>
            </w:r>
            <w:r w:rsidRPr="002E4E85">
              <w:rPr>
                <w:i/>
                <w:noProof w:val="0"/>
                <w:lang w:val="ro-MD" w:eastAsia="zh-CN"/>
              </w:rPr>
              <w:t xml:space="preserve">Jurnalul Oficial al Uniunii Europene </w:t>
            </w:r>
            <w:r w:rsidRPr="002E4E85">
              <w:rPr>
                <w:noProof w:val="0"/>
                <w:lang w:val="ro-MD" w:eastAsia="ro-RO"/>
              </w:rPr>
              <w:t xml:space="preserve"> privind contractul (contractele) la care se referă anunțul respectiv</w:t>
            </w:r>
          </w:p>
        </w:tc>
        <w:tc>
          <w:tcPr>
            <w:tcW w:w="4394" w:type="dxa"/>
          </w:tcPr>
          <w:p w14:paraId="33D3DE84" w14:textId="77777777" w:rsidR="006033EE" w:rsidRPr="002E4E85" w:rsidRDefault="006033EE" w:rsidP="000D6FCF">
            <w:pPr>
              <w:ind w:right="-1"/>
              <w:jc w:val="both"/>
              <w:rPr>
                <w:noProof w:val="0"/>
                <w:lang w:val="ro-MD" w:eastAsia="ro-RO"/>
              </w:rPr>
            </w:pPr>
            <w:r w:rsidRPr="002E4E85">
              <w:rPr>
                <w:noProof w:val="0"/>
                <w:lang w:val="ro-MD" w:eastAsia="ro-RO"/>
              </w:rPr>
              <w:t xml:space="preserve">Nu □        </w:t>
            </w:r>
          </w:p>
        </w:tc>
      </w:tr>
      <w:tr w:rsidR="002E4E85" w:rsidRPr="002E4E85" w14:paraId="2721444D" w14:textId="77777777" w:rsidTr="000D6FCF">
        <w:tc>
          <w:tcPr>
            <w:tcW w:w="5524" w:type="dxa"/>
            <w:vMerge/>
            <w:shd w:val="clear" w:color="auto" w:fill="FFFFFF" w:themeFill="background1"/>
          </w:tcPr>
          <w:p w14:paraId="0CB50237" w14:textId="77777777" w:rsidR="006033EE" w:rsidRPr="002E4E85" w:rsidRDefault="006033EE" w:rsidP="000D6FCF">
            <w:pPr>
              <w:jc w:val="both"/>
              <w:rPr>
                <w:rFonts w:eastAsia="Calibri"/>
                <w:noProof w:val="0"/>
                <w:lang w:val="ro-MD"/>
              </w:rPr>
            </w:pPr>
          </w:p>
        </w:tc>
        <w:tc>
          <w:tcPr>
            <w:tcW w:w="4394" w:type="dxa"/>
          </w:tcPr>
          <w:p w14:paraId="1722A504" w14:textId="77777777" w:rsidR="006033EE" w:rsidRPr="002E4E85" w:rsidRDefault="006033EE" w:rsidP="000D6FCF">
            <w:pPr>
              <w:jc w:val="both"/>
              <w:rPr>
                <w:rFonts w:eastAsia="Calibri"/>
                <w:noProof w:val="0"/>
                <w:lang w:val="ro-MD"/>
              </w:rPr>
            </w:pPr>
            <w:r w:rsidRPr="002E4E85">
              <w:rPr>
                <w:noProof w:val="0"/>
                <w:lang w:val="ro-MD" w:eastAsia="ro-RO"/>
              </w:rPr>
              <w:t>Data (datele) și referința (referințele) publicărilor:</w:t>
            </w:r>
          </w:p>
        </w:tc>
      </w:tr>
      <w:tr w:rsidR="002E4E85" w:rsidRPr="002E4E85" w14:paraId="52FB1E64" w14:textId="77777777" w:rsidTr="000D6FCF">
        <w:tc>
          <w:tcPr>
            <w:tcW w:w="5524" w:type="dxa"/>
            <w:shd w:val="clear" w:color="auto" w:fill="FFFFFF" w:themeFill="background1"/>
          </w:tcPr>
          <w:p w14:paraId="4245FA24" w14:textId="77777777" w:rsidR="006033EE" w:rsidRPr="002E4E85" w:rsidRDefault="006033EE" w:rsidP="000D6FCF">
            <w:pPr>
              <w:jc w:val="both"/>
              <w:rPr>
                <w:rFonts w:eastAsia="Calibri"/>
                <w:noProof w:val="0"/>
                <w:lang w:val="ro-MD"/>
              </w:rPr>
            </w:pPr>
            <w:r w:rsidRPr="002E4E85">
              <w:rPr>
                <w:rFonts w:eastAsia="Calibri"/>
                <w:noProof w:val="0"/>
                <w:lang w:val="ro-MD"/>
              </w:rPr>
              <w:t>Agenția Națională pentru Soluționarea Contestațiilor</w:t>
            </w:r>
          </w:p>
          <w:p w14:paraId="119A0B73" w14:textId="77777777" w:rsidR="006033EE" w:rsidRPr="002E4E85" w:rsidRDefault="006033EE" w:rsidP="000D6FCF">
            <w:pPr>
              <w:contextualSpacing/>
              <w:jc w:val="both"/>
              <w:rPr>
                <w:noProof w:val="0"/>
                <w:lang w:val="ro-MD" w:eastAsia="zh-CN"/>
              </w:rPr>
            </w:pPr>
          </w:p>
        </w:tc>
        <w:tc>
          <w:tcPr>
            <w:tcW w:w="4394" w:type="dxa"/>
          </w:tcPr>
          <w:p w14:paraId="5DB6027B" w14:textId="77777777" w:rsidR="006033EE" w:rsidRPr="002E4E85" w:rsidRDefault="006033EE" w:rsidP="000D6FCF">
            <w:pPr>
              <w:jc w:val="both"/>
              <w:rPr>
                <w:rFonts w:eastAsia="Calibri"/>
                <w:noProof w:val="0"/>
                <w:lang w:val="ro-MD"/>
              </w:rPr>
            </w:pPr>
            <w:r w:rsidRPr="002E4E85">
              <w:rPr>
                <w:rFonts w:eastAsia="Calibri"/>
                <w:noProof w:val="0"/>
                <w:lang w:val="ro-MD"/>
              </w:rPr>
              <w:t>mun. Chișinău, bd. Ștefan cel Mare și Sfânt, 124, MD-2001;</w:t>
            </w:r>
          </w:p>
          <w:p w14:paraId="2A8A225E" w14:textId="77777777" w:rsidR="006033EE" w:rsidRPr="002E4E85" w:rsidRDefault="006033EE" w:rsidP="000D6FCF">
            <w:pPr>
              <w:jc w:val="both"/>
              <w:rPr>
                <w:rFonts w:eastAsia="Calibri"/>
                <w:noProof w:val="0"/>
                <w:lang w:val="ro-MD"/>
              </w:rPr>
            </w:pPr>
            <w:r w:rsidRPr="002E4E85">
              <w:rPr>
                <w:rFonts w:eastAsia="Calibri"/>
                <w:noProof w:val="0"/>
                <w:lang w:val="ro-MD"/>
              </w:rPr>
              <w:t xml:space="preserve">tel/fax: (022) 820 652, 820-651 </w:t>
            </w:r>
          </w:p>
          <w:p w14:paraId="10554964" w14:textId="77777777" w:rsidR="006033EE" w:rsidRPr="002E4E85" w:rsidRDefault="006033EE" w:rsidP="000D6FCF">
            <w:pPr>
              <w:jc w:val="both"/>
              <w:rPr>
                <w:rFonts w:eastAsia="Calibri"/>
                <w:noProof w:val="0"/>
                <w:u w:val="single"/>
                <w:lang w:val="ro-MD"/>
              </w:rPr>
            </w:pPr>
            <w:r w:rsidRPr="002E4E85">
              <w:rPr>
                <w:rFonts w:eastAsia="Calibri"/>
                <w:noProof w:val="0"/>
                <w:lang w:val="ro-MD"/>
              </w:rPr>
              <w:t xml:space="preserve">e-mail: </w:t>
            </w:r>
            <w:hyperlink r:id="rId12" w:history="1">
              <w:r w:rsidRPr="002E4E85">
                <w:rPr>
                  <w:rFonts w:eastAsia="Calibri"/>
                  <w:noProof w:val="0"/>
                  <w:u w:val="single"/>
                  <w:lang w:val="ro-MD"/>
                </w:rPr>
                <w:t>contestatii@ansc.md</w:t>
              </w:r>
            </w:hyperlink>
          </w:p>
          <w:p w14:paraId="32ED419E" w14:textId="77777777" w:rsidR="006033EE" w:rsidRPr="002E4E85" w:rsidRDefault="006033EE" w:rsidP="000D6FCF">
            <w:pPr>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2E4E85" w:rsidRPr="002E4E85" w14:paraId="626B28F9" w14:textId="77777777" w:rsidTr="000D6FCF">
        <w:tc>
          <w:tcPr>
            <w:tcW w:w="5524" w:type="dxa"/>
            <w:shd w:val="clear" w:color="auto" w:fill="FFFFFF" w:themeFill="background1"/>
          </w:tcPr>
          <w:p w14:paraId="06C9D3EC" w14:textId="77777777" w:rsidR="006033EE" w:rsidRPr="002E4E85" w:rsidRDefault="006033EE" w:rsidP="000D6FCF">
            <w:pPr>
              <w:jc w:val="both"/>
              <w:rPr>
                <w:rFonts w:eastAsia="Calibri"/>
                <w:noProof w:val="0"/>
                <w:lang w:val="ro-MD"/>
              </w:rPr>
            </w:pPr>
            <w:r w:rsidRPr="002E4E85">
              <w:rPr>
                <w:rFonts w:eastAsia="Calibri"/>
                <w:noProof w:val="0"/>
                <w:lang w:val="ro-MD"/>
              </w:rPr>
              <w:t>Alte informații relevante</w:t>
            </w:r>
          </w:p>
        </w:tc>
        <w:tc>
          <w:tcPr>
            <w:tcW w:w="4394" w:type="dxa"/>
          </w:tcPr>
          <w:p w14:paraId="07D3C64D" w14:textId="77777777" w:rsidR="006033EE" w:rsidRPr="002E4E85" w:rsidRDefault="006033EE" w:rsidP="000D6FCF">
            <w:pPr>
              <w:jc w:val="both"/>
              <w:rPr>
                <w:rFonts w:eastAsia="Calibri"/>
                <w:noProof w:val="0"/>
                <w:lang w:val="ro-MD"/>
              </w:rPr>
            </w:pPr>
          </w:p>
        </w:tc>
      </w:tr>
    </w:tbl>
    <w:p w14:paraId="440FD0B8" w14:textId="77777777" w:rsidR="006033EE" w:rsidRPr="002E4E85" w:rsidRDefault="006033EE" w:rsidP="006033EE">
      <w:pPr>
        <w:jc w:val="both"/>
        <w:rPr>
          <w:rFonts w:eastAsia="Calibri"/>
          <w:noProof w:val="0"/>
          <w:lang w:val="ro-MD"/>
        </w:rPr>
      </w:pPr>
    </w:p>
    <w:p w14:paraId="2DC6EAC7" w14:textId="77777777" w:rsidR="006033EE" w:rsidRPr="002E4E85" w:rsidRDefault="006033EE" w:rsidP="006033EE">
      <w:pPr>
        <w:spacing w:before="120"/>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43299628" w14:textId="77777777" w:rsidR="006033EE" w:rsidRPr="002E4E85" w:rsidRDefault="006033EE" w:rsidP="006033EE">
      <w:pPr>
        <w:jc w:val="both"/>
        <w:rPr>
          <w:rFonts w:eastAsia="Calibri"/>
          <w:noProof w:val="0"/>
          <w:lang w:val="ro-MD"/>
        </w:rPr>
      </w:pPr>
    </w:p>
    <w:p w14:paraId="2D724969" w14:textId="77777777" w:rsidR="006033EE" w:rsidRPr="002E4E85" w:rsidRDefault="006033EE" w:rsidP="006033EE">
      <w:pPr>
        <w:jc w:val="both"/>
        <w:rPr>
          <w:rFonts w:eastAsia="Calibr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E4E85">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E4E85">
        <w:rPr>
          <w:rFonts w:eastAsia="Calibri"/>
          <w:i/>
          <w:noProof w:val="0"/>
          <w:bdr w:val="none" w:sz="0" w:space="0" w:color="auto" w:frame="1"/>
          <w:shd w:val="clear" w:color="auto" w:fill="FFFFFF"/>
          <w:lang w:val="ro-MD"/>
        </w:rPr>
        <w:t xml:space="preserve"> (art. 30 al Legii nr. 131/2015 privind achizițiile publice).</w:t>
      </w:r>
    </w:p>
    <w:p w14:paraId="1477028F" w14:textId="77777777" w:rsidR="006033EE" w:rsidRPr="002E4E85" w:rsidRDefault="006033EE" w:rsidP="006033EE">
      <w:pPr>
        <w:jc w:val="right"/>
        <w:rPr>
          <w:noProof w:val="0"/>
          <w:lang w:val="ro-MD"/>
        </w:rPr>
      </w:pPr>
    </w:p>
    <w:p w14:paraId="34A9F161" w14:textId="77777777" w:rsidR="006033EE" w:rsidRPr="002E4E85" w:rsidRDefault="006033EE" w:rsidP="006033EE">
      <w:pPr>
        <w:jc w:val="right"/>
        <w:rPr>
          <w:noProof w:val="0"/>
          <w:lang w:val="ro-MD"/>
        </w:rPr>
      </w:pPr>
    </w:p>
    <w:p w14:paraId="769DF060" w14:textId="77777777" w:rsidR="006033EE" w:rsidRPr="002E4E85" w:rsidRDefault="006033EE" w:rsidP="006033EE">
      <w:pPr>
        <w:jc w:val="right"/>
        <w:rPr>
          <w:noProof w:val="0"/>
          <w:lang w:val="ro-MD"/>
        </w:rPr>
      </w:pPr>
    </w:p>
    <w:p w14:paraId="241B806C" w14:textId="77777777" w:rsidR="006033EE" w:rsidRPr="002E4E85" w:rsidRDefault="006033EE" w:rsidP="006033EE">
      <w:pPr>
        <w:jc w:val="right"/>
        <w:rPr>
          <w:noProof w:val="0"/>
          <w:lang w:val="ro-MD"/>
        </w:rPr>
      </w:pPr>
    </w:p>
    <w:p w14:paraId="4E1A784A" w14:textId="77777777" w:rsidR="006033EE" w:rsidRPr="002E4E85" w:rsidRDefault="006033EE" w:rsidP="006033EE">
      <w:pPr>
        <w:jc w:val="right"/>
        <w:rPr>
          <w:noProof w:val="0"/>
          <w:lang w:val="ro-MD"/>
        </w:rPr>
      </w:pPr>
    </w:p>
    <w:p w14:paraId="68858C8B" w14:textId="77777777" w:rsidR="006033EE" w:rsidRPr="002E4E85" w:rsidRDefault="006033EE" w:rsidP="006033EE">
      <w:pPr>
        <w:jc w:val="right"/>
        <w:rPr>
          <w:noProof w:val="0"/>
          <w:lang w:val="ro-MD"/>
        </w:rPr>
      </w:pPr>
    </w:p>
    <w:p w14:paraId="666D8C48" w14:textId="77777777" w:rsidR="006033EE" w:rsidRPr="002E4E85" w:rsidRDefault="006033EE" w:rsidP="006033EE">
      <w:pPr>
        <w:jc w:val="right"/>
        <w:rPr>
          <w:noProof w:val="0"/>
          <w:lang w:val="ro-MD"/>
        </w:rPr>
      </w:pPr>
    </w:p>
    <w:p w14:paraId="13AB938E" w14:textId="77777777" w:rsidR="006033EE" w:rsidRPr="002E4E85" w:rsidRDefault="006033EE" w:rsidP="006033EE">
      <w:pPr>
        <w:jc w:val="right"/>
        <w:rPr>
          <w:noProof w:val="0"/>
          <w:lang w:val="ro-MD"/>
        </w:rPr>
      </w:pPr>
    </w:p>
    <w:p w14:paraId="3848698E" w14:textId="77777777" w:rsidR="006033EE" w:rsidRPr="002E4E85" w:rsidRDefault="006033EE" w:rsidP="006033EE">
      <w:pPr>
        <w:jc w:val="right"/>
        <w:rPr>
          <w:noProof w:val="0"/>
          <w:lang w:val="ro-MD"/>
        </w:rPr>
      </w:pPr>
    </w:p>
    <w:p w14:paraId="4D06448D" w14:textId="77777777" w:rsidR="006033EE" w:rsidRPr="002E4E85" w:rsidRDefault="006033EE" w:rsidP="006033EE">
      <w:pPr>
        <w:jc w:val="right"/>
        <w:rPr>
          <w:noProof w:val="0"/>
          <w:lang w:val="ro-MD"/>
        </w:rPr>
      </w:pPr>
    </w:p>
    <w:p w14:paraId="0480B882" w14:textId="77777777" w:rsidR="006033EE" w:rsidRPr="002E4E85" w:rsidRDefault="006033EE" w:rsidP="006033EE">
      <w:pPr>
        <w:jc w:val="right"/>
        <w:rPr>
          <w:noProof w:val="0"/>
          <w:lang w:val="ro-MD"/>
        </w:rPr>
      </w:pPr>
    </w:p>
    <w:p w14:paraId="5932FA30" w14:textId="77777777" w:rsidR="006033EE" w:rsidRPr="002E4E85" w:rsidRDefault="006033EE" w:rsidP="006033EE">
      <w:pPr>
        <w:jc w:val="right"/>
        <w:rPr>
          <w:noProof w:val="0"/>
          <w:lang w:val="ro-MD"/>
        </w:rPr>
      </w:pPr>
    </w:p>
    <w:p w14:paraId="13B4EEAA" w14:textId="77777777" w:rsidR="006033EE" w:rsidRPr="002E4E85" w:rsidRDefault="006033EE" w:rsidP="006033EE">
      <w:pPr>
        <w:rPr>
          <w:noProof w:val="0"/>
          <w:lang w:val="ro-MD"/>
        </w:rPr>
      </w:pPr>
    </w:p>
    <w:p w14:paraId="1F34A077" w14:textId="77777777" w:rsidR="006033EE" w:rsidRPr="002E4E85" w:rsidRDefault="006033EE" w:rsidP="006033EE">
      <w:pPr>
        <w:jc w:val="right"/>
        <w:rPr>
          <w:noProof w:val="0"/>
          <w:sz w:val="22"/>
          <w:szCs w:val="22"/>
          <w:lang w:val="ro-MD"/>
        </w:rPr>
      </w:pPr>
      <w:r w:rsidRPr="002E4E85">
        <w:rPr>
          <w:noProof w:val="0"/>
          <w:lang w:val="ro-MD"/>
        </w:rPr>
        <w:lastRenderedPageBreak/>
        <w:t>Anexa nr. 6</w:t>
      </w:r>
    </w:p>
    <w:p w14:paraId="40FCAB41" w14:textId="77777777" w:rsidR="006033EE" w:rsidRPr="002E4E85" w:rsidRDefault="006033EE" w:rsidP="006033EE">
      <w:pPr>
        <w:jc w:val="right"/>
        <w:rPr>
          <w:noProof w:val="0"/>
          <w:lang w:val="ro-MD"/>
        </w:rPr>
      </w:pPr>
      <w:r w:rsidRPr="002E4E85">
        <w:rPr>
          <w:noProof w:val="0"/>
          <w:lang w:val="ro-MD"/>
        </w:rPr>
        <w:t>la Documentația standard nr._____</w:t>
      </w:r>
    </w:p>
    <w:p w14:paraId="3842B508" w14:textId="77777777" w:rsidR="006033EE" w:rsidRPr="002E4E85" w:rsidRDefault="006033EE" w:rsidP="006033EE">
      <w:pPr>
        <w:jc w:val="right"/>
        <w:rPr>
          <w:noProof w:val="0"/>
          <w:lang w:val="ro-MD"/>
        </w:rPr>
      </w:pPr>
      <w:r w:rsidRPr="002E4E85">
        <w:rPr>
          <w:noProof w:val="0"/>
          <w:lang w:val="ro-MD"/>
        </w:rPr>
        <w:t>din “____” ________ 20___</w:t>
      </w:r>
    </w:p>
    <w:p w14:paraId="7227B444" w14:textId="77777777" w:rsidR="006033EE" w:rsidRPr="002E4E85" w:rsidRDefault="006033EE" w:rsidP="006033EE">
      <w:pPr>
        <w:jc w:val="right"/>
        <w:rPr>
          <w:noProof w:val="0"/>
          <w:sz w:val="22"/>
          <w:szCs w:val="22"/>
          <w:lang w:val="ro-MD"/>
        </w:rPr>
      </w:pPr>
    </w:p>
    <w:p w14:paraId="783B9607" w14:textId="77777777" w:rsidR="006033EE" w:rsidRPr="002E4E85" w:rsidRDefault="006033EE" w:rsidP="006033EE">
      <w:pPr>
        <w:jc w:val="right"/>
        <w:rPr>
          <w:i/>
          <w:noProof w:val="0"/>
          <w:sz w:val="22"/>
          <w:szCs w:val="22"/>
          <w:lang w:val="ro-MD"/>
        </w:rPr>
      </w:pPr>
    </w:p>
    <w:p w14:paraId="20F7782A" w14:textId="77777777" w:rsidR="006033EE" w:rsidRPr="002E4E85" w:rsidRDefault="006033EE" w:rsidP="006033EE">
      <w:pPr>
        <w:ind w:right="-1"/>
        <w:jc w:val="center"/>
        <w:rPr>
          <w:b/>
          <w:bCs/>
          <w:noProof w:val="0"/>
          <w:sz w:val="22"/>
          <w:szCs w:val="22"/>
          <w:lang w:val="ro-MD"/>
        </w:rPr>
      </w:pPr>
    </w:p>
    <w:p w14:paraId="50C9B335" w14:textId="77777777" w:rsidR="006033EE" w:rsidRPr="002E4E85" w:rsidRDefault="006033EE" w:rsidP="006033EE">
      <w:pPr>
        <w:ind w:right="-1"/>
        <w:jc w:val="center"/>
        <w:rPr>
          <w:b/>
          <w:bCs/>
          <w:noProof w:val="0"/>
          <w:sz w:val="28"/>
          <w:szCs w:val="28"/>
          <w:lang w:val="ro-MD"/>
        </w:rPr>
      </w:pPr>
      <w:r w:rsidRPr="002E4E85">
        <w:rPr>
          <w:b/>
          <w:bCs/>
          <w:noProof w:val="0"/>
          <w:sz w:val="28"/>
          <w:szCs w:val="28"/>
          <w:lang w:val="ro-MD"/>
        </w:rPr>
        <w:t>ANUNȚ</w:t>
      </w:r>
    </w:p>
    <w:p w14:paraId="64ECCAD3" w14:textId="77777777" w:rsidR="006033EE" w:rsidRPr="002E4E85" w:rsidRDefault="006033EE" w:rsidP="006033EE">
      <w:pPr>
        <w:ind w:right="-1"/>
        <w:jc w:val="center"/>
        <w:rPr>
          <w:b/>
          <w:bCs/>
          <w:noProof w:val="0"/>
          <w:sz w:val="22"/>
          <w:szCs w:val="22"/>
          <w:lang w:val="ro-MD"/>
        </w:rPr>
      </w:pPr>
      <w:r w:rsidRPr="002E4E85">
        <w:rPr>
          <w:b/>
          <w:bCs/>
          <w:noProof w:val="0"/>
          <w:sz w:val="22"/>
          <w:szCs w:val="22"/>
          <w:lang w:val="ro-MD"/>
        </w:rPr>
        <w:t xml:space="preserve"> privind modificarea contractului </w:t>
      </w:r>
      <w:r w:rsidRPr="002E4E85">
        <w:rPr>
          <w:b/>
          <w:bCs/>
          <w:noProof w:val="0"/>
          <w:sz w:val="22"/>
          <w:szCs w:val="22"/>
          <w:lang w:val="ro-MD"/>
        </w:rPr>
        <w:br/>
        <w:t>de achiziții publice/acordului-cadru</w:t>
      </w:r>
    </w:p>
    <w:p w14:paraId="6B2DE0EF" w14:textId="77777777" w:rsidR="006033EE" w:rsidRPr="002E4E85" w:rsidRDefault="006033EE" w:rsidP="006033EE">
      <w:pPr>
        <w:spacing w:before="240" w:after="240"/>
        <w:ind w:right="-1"/>
        <w:jc w:val="center"/>
        <w:rPr>
          <w:rFonts w:eastAsia="Cambria"/>
          <w:noProof w:val="0"/>
          <w:sz w:val="22"/>
          <w:szCs w:val="22"/>
          <w:lang w:val="ro-MD"/>
        </w:rPr>
      </w:pPr>
      <w:r w:rsidRPr="002E4E85">
        <w:rPr>
          <w:rFonts w:eastAsia="Cambria"/>
          <w:noProof w:val="0"/>
          <w:sz w:val="22"/>
          <w:szCs w:val="22"/>
          <w:lang w:val="ro-MD"/>
        </w:rPr>
        <w:t>Nr. ___________ din _____________</w:t>
      </w:r>
    </w:p>
    <w:p w14:paraId="5A1B1A52"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autoritatea contractantă:</w:t>
      </w:r>
    </w:p>
    <w:tbl>
      <w:tblPr>
        <w:tblStyle w:val="Grigliatabella1"/>
        <w:tblW w:w="0" w:type="auto"/>
        <w:tblLook w:val="04A0" w:firstRow="1" w:lastRow="0" w:firstColumn="1" w:lastColumn="0" w:noHBand="0" w:noVBand="1"/>
      </w:tblPr>
      <w:tblGrid>
        <w:gridCol w:w="5311"/>
        <w:gridCol w:w="4175"/>
      </w:tblGrid>
      <w:tr w:rsidR="002E4E85" w:rsidRPr="002E4E85" w14:paraId="2C74BB4D" w14:textId="77777777" w:rsidTr="000D6FCF">
        <w:tc>
          <w:tcPr>
            <w:tcW w:w="5353" w:type="dxa"/>
          </w:tcPr>
          <w:p w14:paraId="5CCDB266" w14:textId="77777777" w:rsidR="006033EE" w:rsidRPr="002E4E85" w:rsidRDefault="006033EE" w:rsidP="000D6FCF">
            <w:pPr>
              <w:jc w:val="both"/>
              <w:rPr>
                <w:rFonts w:eastAsia="Cambria"/>
                <w:b/>
                <w:noProof w:val="0"/>
                <w:lang w:val="ro-MD"/>
              </w:rPr>
            </w:pPr>
            <w:r w:rsidRPr="002E4E85">
              <w:rPr>
                <w:b/>
                <w:noProof w:val="0"/>
                <w:lang w:val="ro-MD"/>
              </w:rPr>
              <w:t>Denumirea autorității contractante</w:t>
            </w:r>
          </w:p>
        </w:tc>
        <w:tc>
          <w:tcPr>
            <w:tcW w:w="4218" w:type="dxa"/>
          </w:tcPr>
          <w:p w14:paraId="5A41E17F" w14:textId="77777777" w:rsidR="006033EE" w:rsidRPr="002E4E85" w:rsidRDefault="006033EE" w:rsidP="000D6FCF">
            <w:pPr>
              <w:jc w:val="both"/>
              <w:rPr>
                <w:rFonts w:eastAsia="Cambria"/>
                <w:noProof w:val="0"/>
                <w:lang w:val="ro-MD"/>
              </w:rPr>
            </w:pPr>
          </w:p>
        </w:tc>
      </w:tr>
      <w:tr w:rsidR="002E4E85" w:rsidRPr="002E4E85" w14:paraId="6F641320" w14:textId="77777777" w:rsidTr="000D6FCF">
        <w:tc>
          <w:tcPr>
            <w:tcW w:w="5353" w:type="dxa"/>
          </w:tcPr>
          <w:p w14:paraId="15423D9C" w14:textId="77777777" w:rsidR="006033EE" w:rsidRPr="002E4E85" w:rsidRDefault="006033EE" w:rsidP="000D6FCF">
            <w:pPr>
              <w:jc w:val="both"/>
              <w:rPr>
                <w:b/>
                <w:noProof w:val="0"/>
                <w:lang w:val="ro-MD"/>
              </w:rPr>
            </w:pPr>
            <w:r w:rsidRPr="002E4E85">
              <w:rPr>
                <w:rFonts w:eastAsia="Cambria"/>
                <w:b/>
                <w:noProof w:val="0"/>
                <w:lang w:val="ro-MD"/>
              </w:rPr>
              <w:t>Localitate</w:t>
            </w:r>
          </w:p>
        </w:tc>
        <w:tc>
          <w:tcPr>
            <w:tcW w:w="4218" w:type="dxa"/>
          </w:tcPr>
          <w:p w14:paraId="29424BD6" w14:textId="77777777" w:rsidR="006033EE" w:rsidRPr="002E4E85" w:rsidRDefault="006033EE" w:rsidP="000D6FCF">
            <w:pPr>
              <w:jc w:val="both"/>
              <w:rPr>
                <w:rFonts w:eastAsia="Cambria"/>
                <w:noProof w:val="0"/>
                <w:lang w:val="ro-MD"/>
              </w:rPr>
            </w:pPr>
          </w:p>
        </w:tc>
      </w:tr>
      <w:tr w:rsidR="002E4E85" w:rsidRPr="002E4E85" w14:paraId="50EA48FD" w14:textId="77777777" w:rsidTr="000D6FCF">
        <w:tc>
          <w:tcPr>
            <w:tcW w:w="5353" w:type="dxa"/>
          </w:tcPr>
          <w:p w14:paraId="6D3EB047" w14:textId="77777777" w:rsidR="006033EE" w:rsidRPr="002E4E85" w:rsidRDefault="006033EE" w:rsidP="000D6FCF">
            <w:pPr>
              <w:jc w:val="both"/>
              <w:rPr>
                <w:rFonts w:eastAsia="Cambria"/>
                <w:b/>
                <w:noProof w:val="0"/>
                <w:lang w:val="ro-MD"/>
              </w:rPr>
            </w:pPr>
            <w:r w:rsidRPr="002E4E85">
              <w:rPr>
                <w:b/>
                <w:noProof w:val="0"/>
                <w:lang w:val="ro-MD"/>
              </w:rPr>
              <w:t>IDNO</w:t>
            </w:r>
          </w:p>
        </w:tc>
        <w:tc>
          <w:tcPr>
            <w:tcW w:w="4218" w:type="dxa"/>
          </w:tcPr>
          <w:p w14:paraId="18FD852A" w14:textId="77777777" w:rsidR="006033EE" w:rsidRPr="002E4E85" w:rsidRDefault="006033EE" w:rsidP="000D6FCF">
            <w:pPr>
              <w:jc w:val="both"/>
              <w:rPr>
                <w:rFonts w:eastAsia="Cambria"/>
                <w:noProof w:val="0"/>
                <w:lang w:val="ro-MD"/>
              </w:rPr>
            </w:pPr>
          </w:p>
        </w:tc>
      </w:tr>
      <w:tr w:rsidR="002E4E85" w:rsidRPr="002E4E85" w14:paraId="582B7806" w14:textId="77777777" w:rsidTr="000D6FCF">
        <w:tc>
          <w:tcPr>
            <w:tcW w:w="5353" w:type="dxa"/>
          </w:tcPr>
          <w:p w14:paraId="46FEFC9C" w14:textId="77777777" w:rsidR="006033EE" w:rsidRPr="002E4E85" w:rsidRDefault="006033EE" w:rsidP="000D6FCF">
            <w:pPr>
              <w:jc w:val="both"/>
              <w:rPr>
                <w:b/>
                <w:noProof w:val="0"/>
                <w:lang w:val="ro-MD"/>
              </w:rPr>
            </w:pPr>
            <w:r w:rsidRPr="002E4E85">
              <w:rPr>
                <w:b/>
                <w:noProof w:val="0"/>
                <w:lang w:val="ro-MD"/>
              </w:rPr>
              <w:t>Adresa</w:t>
            </w:r>
          </w:p>
        </w:tc>
        <w:tc>
          <w:tcPr>
            <w:tcW w:w="4218" w:type="dxa"/>
          </w:tcPr>
          <w:p w14:paraId="3F2DB953" w14:textId="77777777" w:rsidR="006033EE" w:rsidRPr="002E4E85" w:rsidRDefault="006033EE" w:rsidP="000D6FCF">
            <w:pPr>
              <w:jc w:val="both"/>
              <w:rPr>
                <w:rFonts w:eastAsia="Cambria"/>
                <w:noProof w:val="0"/>
                <w:lang w:val="ro-MD"/>
              </w:rPr>
            </w:pPr>
          </w:p>
        </w:tc>
      </w:tr>
      <w:tr w:rsidR="002E4E85" w:rsidRPr="002E4E85" w14:paraId="6ADE03B4" w14:textId="77777777" w:rsidTr="000D6FCF">
        <w:tc>
          <w:tcPr>
            <w:tcW w:w="5353" w:type="dxa"/>
          </w:tcPr>
          <w:p w14:paraId="16A853FA" w14:textId="77777777" w:rsidR="006033EE" w:rsidRPr="002E4E85" w:rsidRDefault="006033EE" w:rsidP="000D6FCF">
            <w:pPr>
              <w:jc w:val="both"/>
              <w:rPr>
                <w:b/>
                <w:noProof w:val="0"/>
                <w:lang w:val="ro-MD"/>
              </w:rPr>
            </w:pPr>
            <w:r w:rsidRPr="002E4E85">
              <w:rPr>
                <w:b/>
                <w:noProof w:val="0"/>
                <w:lang w:val="ro-MD"/>
              </w:rPr>
              <w:t>Număr de telefon</w:t>
            </w:r>
          </w:p>
        </w:tc>
        <w:tc>
          <w:tcPr>
            <w:tcW w:w="4218" w:type="dxa"/>
          </w:tcPr>
          <w:p w14:paraId="52AA5079" w14:textId="77777777" w:rsidR="006033EE" w:rsidRPr="002E4E85" w:rsidRDefault="006033EE" w:rsidP="000D6FCF">
            <w:pPr>
              <w:jc w:val="both"/>
              <w:rPr>
                <w:rFonts w:eastAsia="Cambria"/>
                <w:noProof w:val="0"/>
                <w:lang w:val="ro-MD"/>
              </w:rPr>
            </w:pPr>
          </w:p>
        </w:tc>
      </w:tr>
      <w:tr w:rsidR="002E4E85" w:rsidRPr="002E4E85" w14:paraId="4AB2C06D" w14:textId="77777777" w:rsidTr="000D6FCF">
        <w:tc>
          <w:tcPr>
            <w:tcW w:w="5353" w:type="dxa"/>
          </w:tcPr>
          <w:p w14:paraId="6240F0BF" w14:textId="77777777" w:rsidR="006033EE" w:rsidRPr="002E4E85" w:rsidRDefault="006033EE" w:rsidP="000D6FCF">
            <w:pPr>
              <w:jc w:val="both"/>
              <w:rPr>
                <w:b/>
                <w:noProof w:val="0"/>
                <w:lang w:val="ro-MD"/>
              </w:rPr>
            </w:pPr>
            <w:r w:rsidRPr="002E4E85">
              <w:rPr>
                <w:b/>
                <w:noProof w:val="0"/>
                <w:lang w:val="ro-MD"/>
              </w:rPr>
              <w:t>Număr de fax</w:t>
            </w:r>
          </w:p>
        </w:tc>
        <w:tc>
          <w:tcPr>
            <w:tcW w:w="4218" w:type="dxa"/>
          </w:tcPr>
          <w:p w14:paraId="7060C000" w14:textId="77777777" w:rsidR="006033EE" w:rsidRPr="002E4E85" w:rsidRDefault="006033EE" w:rsidP="000D6FCF">
            <w:pPr>
              <w:jc w:val="both"/>
              <w:rPr>
                <w:rFonts w:eastAsia="Cambria"/>
                <w:noProof w:val="0"/>
                <w:lang w:val="ro-MD"/>
              </w:rPr>
            </w:pPr>
          </w:p>
        </w:tc>
      </w:tr>
      <w:tr w:rsidR="002E4E85" w:rsidRPr="002E4E85" w14:paraId="33216102" w14:textId="77777777" w:rsidTr="000D6FCF">
        <w:tc>
          <w:tcPr>
            <w:tcW w:w="5353" w:type="dxa"/>
          </w:tcPr>
          <w:p w14:paraId="468CFC53" w14:textId="77777777" w:rsidR="006033EE" w:rsidRPr="002E4E85" w:rsidRDefault="006033EE" w:rsidP="000D6FCF">
            <w:pPr>
              <w:jc w:val="both"/>
              <w:rPr>
                <w:b/>
                <w:noProof w:val="0"/>
                <w:lang w:val="ro-MD"/>
              </w:rPr>
            </w:pPr>
            <w:r w:rsidRPr="002E4E85">
              <w:rPr>
                <w:b/>
                <w:noProof w:val="0"/>
                <w:lang w:val="ro-MD"/>
              </w:rPr>
              <w:t xml:space="preserve">E-mail </w:t>
            </w:r>
          </w:p>
        </w:tc>
        <w:tc>
          <w:tcPr>
            <w:tcW w:w="4218" w:type="dxa"/>
          </w:tcPr>
          <w:p w14:paraId="29B8D71E" w14:textId="77777777" w:rsidR="006033EE" w:rsidRPr="002E4E85" w:rsidRDefault="006033EE" w:rsidP="000D6FCF">
            <w:pPr>
              <w:jc w:val="both"/>
              <w:rPr>
                <w:rFonts w:eastAsia="Cambria"/>
                <w:noProof w:val="0"/>
                <w:lang w:val="ro-MD"/>
              </w:rPr>
            </w:pPr>
          </w:p>
        </w:tc>
      </w:tr>
      <w:tr w:rsidR="002E4E85" w:rsidRPr="002E4E85" w14:paraId="0080D39B" w14:textId="77777777" w:rsidTr="000D6FCF">
        <w:tc>
          <w:tcPr>
            <w:tcW w:w="5353" w:type="dxa"/>
          </w:tcPr>
          <w:p w14:paraId="22934BAA" w14:textId="77777777" w:rsidR="006033EE" w:rsidRPr="002E4E85" w:rsidRDefault="006033EE" w:rsidP="000D6FCF">
            <w:pPr>
              <w:jc w:val="both"/>
              <w:rPr>
                <w:b/>
                <w:noProof w:val="0"/>
                <w:lang w:val="ro-MD"/>
              </w:rPr>
            </w:pPr>
            <w:r w:rsidRPr="002E4E85">
              <w:rPr>
                <w:b/>
                <w:noProof w:val="0"/>
                <w:lang w:val="ro-MD"/>
              </w:rPr>
              <w:t>Pagina web oficială</w:t>
            </w:r>
          </w:p>
        </w:tc>
        <w:tc>
          <w:tcPr>
            <w:tcW w:w="4218" w:type="dxa"/>
          </w:tcPr>
          <w:p w14:paraId="07CA8C9B" w14:textId="77777777" w:rsidR="006033EE" w:rsidRPr="002E4E85" w:rsidRDefault="006033EE" w:rsidP="000D6FCF">
            <w:pPr>
              <w:jc w:val="both"/>
              <w:rPr>
                <w:rFonts w:eastAsia="Cambria"/>
                <w:noProof w:val="0"/>
                <w:lang w:val="ro-MD"/>
              </w:rPr>
            </w:pPr>
          </w:p>
        </w:tc>
      </w:tr>
      <w:tr w:rsidR="002E4E85" w:rsidRPr="002E4E85" w14:paraId="364EEC59" w14:textId="77777777" w:rsidTr="000D6FCF">
        <w:tc>
          <w:tcPr>
            <w:tcW w:w="5353" w:type="dxa"/>
          </w:tcPr>
          <w:p w14:paraId="694284BF" w14:textId="77777777" w:rsidR="006033EE" w:rsidRPr="002E4E85" w:rsidRDefault="006033EE" w:rsidP="000D6FCF">
            <w:pPr>
              <w:jc w:val="both"/>
              <w:rPr>
                <w:b/>
                <w:noProof w:val="0"/>
                <w:lang w:val="ro-MD"/>
              </w:rPr>
            </w:pPr>
            <w:r w:rsidRPr="002E4E85">
              <w:rPr>
                <w:b/>
                <w:noProof w:val="0"/>
                <w:lang w:val="ro-MD"/>
              </w:rPr>
              <w:t xml:space="preserve">Persoana de contact </w:t>
            </w:r>
          </w:p>
          <w:p w14:paraId="37EB905E" w14:textId="77777777" w:rsidR="006033EE" w:rsidRPr="002E4E85" w:rsidRDefault="006033EE" w:rsidP="000D6FCF">
            <w:pPr>
              <w:jc w:val="both"/>
              <w:rPr>
                <w:b/>
                <w:noProof w:val="0"/>
                <w:lang w:val="ro-MD"/>
              </w:rPr>
            </w:pPr>
            <w:r w:rsidRPr="002E4E85">
              <w:rPr>
                <w:i/>
                <w:noProof w:val="0"/>
                <w:lang w:val="ro-MD"/>
              </w:rPr>
              <w:t>(nume, prenume, telefon, e-mail)</w:t>
            </w:r>
          </w:p>
        </w:tc>
        <w:tc>
          <w:tcPr>
            <w:tcW w:w="4218" w:type="dxa"/>
          </w:tcPr>
          <w:p w14:paraId="630E4A8D" w14:textId="77777777" w:rsidR="006033EE" w:rsidRPr="002E4E85" w:rsidRDefault="006033EE" w:rsidP="000D6FCF">
            <w:pPr>
              <w:jc w:val="both"/>
              <w:rPr>
                <w:rFonts w:eastAsia="Cambria"/>
                <w:noProof w:val="0"/>
                <w:lang w:val="ro-MD"/>
              </w:rPr>
            </w:pPr>
          </w:p>
        </w:tc>
      </w:tr>
    </w:tbl>
    <w:p w14:paraId="0CCDE61B"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procedura de achiziție:</w:t>
      </w:r>
    </w:p>
    <w:tbl>
      <w:tblPr>
        <w:tblStyle w:val="Grigliatabella1"/>
        <w:tblW w:w="0" w:type="auto"/>
        <w:tblLook w:val="04A0" w:firstRow="1" w:lastRow="0" w:firstColumn="1" w:lastColumn="0" w:noHBand="0" w:noVBand="1"/>
      </w:tblPr>
      <w:tblGrid>
        <w:gridCol w:w="5311"/>
        <w:gridCol w:w="4175"/>
      </w:tblGrid>
      <w:tr w:rsidR="002E4E85" w:rsidRPr="002E4E85" w14:paraId="1113ADBC" w14:textId="77777777" w:rsidTr="000D6FCF">
        <w:tc>
          <w:tcPr>
            <w:tcW w:w="5353" w:type="dxa"/>
          </w:tcPr>
          <w:p w14:paraId="52015021" w14:textId="77777777" w:rsidR="006033EE" w:rsidRPr="002E4E85" w:rsidRDefault="006033EE" w:rsidP="000D6FCF">
            <w:pPr>
              <w:jc w:val="both"/>
              <w:rPr>
                <w:b/>
                <w:noProof w:val="0"/>
                <w:lang w:val="ro-MD" w:eastAsia="ro-RO"/>
              </w:rPr>
            </w:pPr>
            <w:r w:rsidRPr="002E4E85">
              <w:rPr>
                <w:b/>
                <w:noProof w:val="0"/>
                <w:lang w:val="ro-MD" w:eastAsia="ro-RO"/>
              </w:rPr>
              <w:t>Tipul procedurii de achiziție</w:t>
            </w:r>
          </w:p>
        </w:tc>
        <w:tc>
          <w:tcPr>
            <w:tcW w:w="4218" w:type="dxa"/>
          </w:tcPr>
          <w:p w14:paraId="176BF648" w14:textId="77777777" w:rsidR="006033EE" w:rsidRPr="002E4E85" w:rsidRDefault="006033EE" w:rsidP="000D6FCF">
            <w:pPr>
              <w:jc w:val="both"/>
              <w:rPr>
                <w:noProof w:val="0"/>
                <w:lang w:val="ro-MD" w:eastAsia="ro-RO"/>
              </w:rPr>
            </w:pPr>
            <w:r w:rsidRPr="002E4E85">
              <w:rPr>
                <w:noProof w:val="0"/>
                <w:lang w:val="ro-MD" w:eastAsia="ro-RO"/>
              </w:rPr>
              <w:t xml:space="preserve">Cererea ofertelor de prețuri □  </w:t>
            </w:r>
          </w:p>
          <w:p w14:paraId="23D3D80A" w14:textId="77777777" w:rsidR="006033EE" w:rsidRPr="002E4E85" w:rsidRDefault="006033EE" w:rsidP="000D6FCF">
            <w:pPr>
              <w:jc w:val="both"/>
              <w:rPr>
                <w:i/>
                <w:noProof w:val="0"/>
                <w:lang w:val="ro-MD" w:eastAsia="ro-RO"/>
              </w:rPr>
            </w:pPr>
            <w:r w:rsidRPr="002E4E85">
              <w:rPr>
                <w:noProof w:val="0"/>
                <w:lang w:val="ro-MD" w:eastAsia="ro-RO"/>
              </w:rPr>
              <w:t xml:space="preserve">Licitație deschisă □  Altele: </w:t>
            </w:r>
            <w:r w:rsidRPr="002E4E85">
              <w:rPr>
                <w:i/>
                <w:noProof w:val="0"/>
                <w:lang w:val="ro-MD" w:eastAsia="ro-RO"/>
              </w:rPr>
              <w:t>[Indicați]</w:t>
            </w:r>
          </w:p>
        </w:tc>
      </w:tr>
      <w:tr w:rsidR="002E4E85" w:rsidRPr="002E4E85" w14:paraId="54C06A3E" w14:textId="77777777" w:rsidTr="000D6FCF">
        <w:tc>
          <w:tcPr>
            <w:tcW w:w="5353" w:type="dxa"/>
          </w:tcPr>
          <w:p w14:paraId="3AFCBE51" w14:textId="77777777" w:rsidR="006033EE" w:rsidRPr="002E4E85" w:rsidRDefault="006033EE" w:rsidP="000D6FCF">
            <w:pPr>
              <w:jc w:val="both"/>
              <w:rPr>
                <w:b/>
                <w:noProof w:val="0"/>
                <w:lang w:val="ro-MD" w:eastAsia="ro-RO"/>
              </w:rPr>
            </w:pPr>
            <w:r w:rsidRPr="002E4E85">
              <w:rPr>
                <w:b/>
                <w:noProof w:val="0"/>
                <w:lang w:val="ro-MD" w:eastAsia="ro-RO"/>
              </w:rPr>
              <w:t>Obiectul achiziției</w:t>
            </w:r>
          </w:p>
        </w:tc>
        <w:tc>
          <w:tcPr>
            <w:tcW w:w="4218" w:type="dxa"/>
          </w:tcPr>
          <w:p w14:paraId="0D1E0C09" w14:textId="77777777" w:rsidR="006033EE" w:rsidRPr="002E4E85" w:rsidRDefault="006033EE" w:rsidP="000D6FCF">
            <w:pPr>
              <w:jc w:val="both"/>
              <w:rPr>
                <w:noProof w:val="0"/>
                <w:lang w:val="ro-MD" w:eastAsia="ro-RO"/>
              </w:rPr>
            </w:pPr>
          </w:p>
        </w:tc>
      </w:tr>
      <w:tr w:rsidR="002E4E85" w:rsidRPr="002E4E85" w14:paraId="5B27C376" w14:textId="77777777" w:rsidTr="000D6FCF">
        <w:tc>
          <w:tcPr>
            <w:tcW w:w="5353" w:type="dxa"/>
          </w:tcPr>
          <w:p w14:paraId="74B8B678" w14:textId="77777777" w:rsidR="006033EE" w:rsidRPr="002E4E85" w:rsidRDefault="006033EE" w:rsidP="000D6FCF">
            <w:pPr>
              <w:jc w:val="both"/>
              <w:rPr>
                <w:b/>
                <w:noProof w:val="0"/>
                <w:lang w:val="ro-MD" w:eastAsia="ro-RO"/>
              </w:rPr>
            </w:pPr>
            <w:r w:rsidRPr="002E4E85">
              <w:rPr>
                <w:b/>
                <w:noProof w:val="0"/>
                <w:lang w:val="ro-MD" w:eastAsia="ro-RO"/>
              </w:rPr>
              <w:t>Cod CPV</w:t>
            </w:r>
          </w:p>
        </w:tc>
        <w:tc>
          <w:tcPr>
            <w:tcW w:w="4218" w:type="dxa"/>
          </w:tcPr>
          <w:p w14:paraId="6D3D13A6" w14:textId="77777777" w:rsidR="006033EE" w:rsidRPr="002E4E85" w:rsidRDefault="006033EE" w:rsidP="000D6FCF">
            <w:pPr>
              <w:jc w:val="both"/>
              <w:rPr>
                <w:noProof w:val="0"/>
                <w:lang w:val="ro-MD" w:eastAsia="ro-RO"/>
              </w:rPr>
            </w:pPr>
          </w:p>
        </w:tc>
      </w:tr>
      <w:tr w:rsidR="002E4E85" w:rsidRPr="002E4E85" w14:paraId="76253014" w14:textId="77777777" w:rsidTr="000D6FCF">
        <w:tc>
          <w:tcPr>
            <w:tcW w:w="5353" w:type="dxa"/>
          </w:tcPr>
          <w:p w14:paraId="1F825EF6" w14:textId="77777777" w:rsidR="006033EE" w:rsidRPr="002E4E85" w:rsidRDefault="006033EE" w:rsidP="000D6FCF">
            <w:pPr>
              <w:jc w:val="both"/>
              <w:rPr>
                <w:b/>
                <w:noProof w:val="0"/>
                <w:lang w:val="ro-MD" w:eastAsia="ro-RO"/>
              </w:rPr>
            </w:pPr>
            <w:r w:rsidRPr="002E4E85">
              <w:rPr>
                <w:b/>
                <w:noProof w:val="0"/>
                <w:lang w:val="ro-MD" w:eastAsia="ro-RO"/>
              </w:rPr>
              <w:t xml:space="preserve">Valoarea estimată a achiziției </w:t>
            </w:r>
          </w:p>
        </w:tc>
        <w:tc>
          <w:tcPr>
            <w:tcW w:w="4218" w:type="dxa"/>
          </w:tcPr>
          <w:p w14:paraId="6781B5B8" w14:textId="77777777" w:rsidR="006033EE" w:rsidRPr="002E4E85" w:rsidRDefault="006033EE" w:rsidP="000D6FCF">
            <w:pPr>
              <w:jc w:val="both"/>
              <w:rPr>
                <w:rFonts w:eastAsia="Cambria"/>
                <w:noProof w:val="0"/>
                <w:lang w:val="ro-MD"/>
              </w:rPr>
            </w:pPr>
          </w:p>
        </w:tc>
      </w:tr>
      <w:tr w:rsidR="002E4E85" w:rsidRPr="002E4E85" w14:paraId="75649E3F" w14:textId="77777777" w:rsidTr="000D6FCF">
        <w:tc>
          <w:tcPr>
            <w:tcW w:w="5353" w:type="dxa"/>
            <w:vMerge w:val="restart"/>
          </w:tcPr>
          <w:p w14:paraId="0BB2601C" w14:textId="77777777" w:rsidR="006033EE" w:rsidRPr="002E4E85" w:rsidRDefault="006033EE" w:rsidP="000D6FCF">
            <w:pPr>
              <w:jc w:val="both"/>
              <w:rPr>
                <w:b/>
                <w:noProof w:val="0"/>
                <w:lang w:val="ro-MD" w:eastAsia="ro-RO"/>
              </w:rPr>
            </w:pPr>
            <w:r w:rsidRPr="002E4E85">
              <w:rPr>
                <w:b/>
                <w:noProof w:val="0"/>
                <w:lang w:val="ro-MD" w:eastAsia="ro-RO"/>
              </w:rPr>
              <w:t xml:space="preserve">Nr. și link-ul procedurii </w:t>
            </w:r>
            <w:r w:rsidRPr="002E4E85">
              <w:rPr>
                <w:i/>
                <w:noProof w:val="0"/>
                <w:lang w:val="ro-MD" w:eastAsia="ro-RO"/>
              </w:rPr>
              <w:t xml:space="preserve">(se va indica din cadrul portalului guvernamental </w:t>
            </w:r>
            <w:hyperlink r:id="rId13" w:history="1">
              <w:r w:rsidRPr="002E4E85">
                <w:rPr>
                  <w:i/>
                  <w:noProof w:val="0"/>
                  <w:u w:val="single"/>
                  <w:lang w:val="ro-MD" w:eastAsia="ro-RO"/>
                </w:rPr>
                <w:t>www.mtender.gov.md</w:t>
              </w:r>
            </w:hyperlink>
            <w:r w:rsidRPr="002E4E85">
              <w:rPr>
                <w:i/>
                <w:noProof w:val="0"/>
                <w:lang w:val="ro-MD" w:eastAsia="ro-RO"/>
              </w:rPr>
              <w:t>)</w:t>
            </w:r>
          </w:p>
        </w:tc>
        <w:tc>
          <w:tcPr>
            <w:tcW w:w="4218" w:type="dxa"/>
          </w:tcPr>
          <w:p w14:paraId="551DDAED" w14:textId="77777777" w:rsidR="006033EE" w:rsidRPr="002E4E85" w:rsidRDefault="006033EE" w:rsidP="000D6FCF">
            <w:pPr>
              <w:jc w:val="both"/>
              <w:rPr>
                <w:rFonts w:eastAsia="Cambria"/>
                <w:noProof w:val="0"/>
                <w:lang w:val="ro-MD"/>
              </w:rPr>
            </w:pPr>
            <w:r w:rsidRPr="002E4E85">
              <w:rPr>
                <w:rFonts w:eastAsia="Cambria"/>
                <w:noProof w:val="0"/>
                <w:lang w:val="ro-MD"/>
              </w:rPr>
              <w:t>Nr:</w:t>
            </w:r>
          </w:p>
        </w:tc>
      </w:tr>
      <w:tr w:rsidR="002E4E85" w:rsidRPr="002E4E85" w14:paraId="0A5A41E4" w14:textId="77777777" w:rsidTr="000D6FCF">
        <w:tc>
          <w:tcPr>
            <w:tcW w:w="5353" w:type="dxa"/>
            <w:vMerge/>
          </w:tcPr>
          <w:p w14:paraId="3017C329" w14:textId="77777777" w:rsidR="006033EE" w:rsidRPr="002E4E85" w:rsidRDefault="006033EE" w:rsidP="000D6FCF">
            <w:pPr>
              <w:jc w:val="both"/>
              <w:rPr>
                <w:b/>
                <w:noProof w:val="0"/>
                <w:lang w:val="ro-MD" w:eastAsia="ro-RO"/>
              </w:rPr>
            </w:pPr>
          </w:p>
        </w:tc>
        <w:tc>
          <w:tcPr>
            <w:tcW w:w="4218" w:type="dxa"/>
          </w:tcPr>
          <w:p w14:paraId="1AA6C181" w14:textId="77777777" w:rsidR="006033EE" w:rsidRPr="002E4E85" w:rsidRDefault="006033EE" w:rsidP="000D6FCF">
            <w:pPr>
              <w:jc w:val="both"/>
              <w:rPr>
                <w:rFonts w:eastAsia="Cambria"/>
                <w:noProof w:val="0"/>
                <w:lang w:val="ro-MD"/>
              </w:rPr>
            </w:pPr>
            <w:r w:rsidRPr="002E4E85">
              <w:rPr>
                <w:rFonts w:eastAsia="Cambria"/>
                <w:noProof w:val="0"/>
                <w:lang w:val="ro-MD"/>
              </w:rPr>
              <w:t>Link:</w:t>
            </w:r>
          </w:p>
        </w:tc>
      </w:tr>
      <w:tr w:rsidR="002E4E85" w:rsidRPr="002E4E85" w14:paraId="3A644B8E" w14:textId="77777777" w:rsidTr="000D6FCF">
        <w:tc>
          <w:tcPr>
            <w:tcW w:w="5353" w:type="dxa"/>
          </w:tcPr>
          <w:p w14:paraId="439E7B01" w14:textId="77777777" w:rsidR="006033EE" w:rsidRPr="002E4E85" w:rsidRDefault="006033EE" w:rsidP="000D6FCF">
            <w:pPr>
              <w:jc w:val="both"/>
              <w:rPr>
                <w:b/>
                <w:noProof w:val="0"/>
                <w:lang w:val="ro-MD"/>
              </w:rPr>
            </w:pPr>
            <w:r w:rsidRPr="002E4E85">
              <w:rPr>
                <w:b/>
                <w:noProof w:val="0"/>
                <w:lang w:val="ro-MD" w:eastAsia="ro-RO"/>
              </w:rPr>
              <w:t>Data publicării anunțului de participare</w:t>
            </w:r>
          </w:p>
        </w:tc>
        <w:tc>
          <w:tcPr>
            <w:tcW w:w="4218" w:type="dxa"/>
          </w:tcPr>
          <w:p w14:paraId="31E1B187" w14:textId="77777777" w:rsidR="006033EE" w:rsidRPr="002E4E85" w:rsidRDefault="006033EE" w:rsidP="000D6FCF">
            <w:pPr>
              <w:jc w:val="both"/>
              <w:rPr>
                <w:rFonts w:eastAsia="Cambria"/>
                <w:noProof w:val="0"/>
                <w:lang w:val="ro-MD"/>
              </w:rPr>
            </w:pPr>
          </w:p>
        </w:tc>
      </w:tr>
      <w:tr w:rsidR="002E4E85" w:rsidRPr="002E4E85" w14:paraId="550C5897" w14:textId="77777777" w:rsidTr="000D6FCF">
        <w:trPr>
          <w:trHeight w:val="1040"/>
        </w:trPr>
        <w:tc>
          <w:tcPr>
            <w:tcW w:w="5353" w:type="dxa"/>
          </w:tcPr>
          <w:p w14:paraId="34B35350" w14:textId="77777777" w:rsidR="006033EE" w:rsidRPr="002E4E85" w:rsidRDefault="006033EE" w:rsidP="000D6FCF">
            <w:pPr>
              <w:jc w:val="both"/>
              <w:rPr>
                <w:b/>
                <w:noProof w:val="0"/>
                <w:lang w:val="ro-MD" w:eastAsia="ro-RO"/>
              </w:rPr>
            </w:pPr>
            <w:r w:rsidRPr="002E4E85">
              <w:rPr>
                <w:b/>
                <w:noProof w:val="0"/>
                <w:lang w:val="ro-MD"/>
              </w:rPr>
              <w:t xml:space="preserve">Data (datele) și referința (referințele) publicărilor anterioare în Jurnalul Oficial al Uniunii Europene privind proiectul (proiectele) la care se referă anunțul respectiv </w:t>
            </w:r>
            <w:r w:rsidRPr="002E4E85">
              <w:rPr>
                <w:i/>
                <w:noProof w:val="0"/>
                <w:lang w:val="ro-MD"/>
              </w:rPr>
              <w:t>(după caz)</w:t>
            </w:r>
          </w:p>
        </w:tc>
        <w:tc>
          <w:tcPr>
            <w:tcW w:w="4218" w:type="dxa"/>
          </w:tcPr>
          <w:p w14:paraId="5E8FFDE6" w14:textId="77777777" w:rsidR="006033EE" w:rsidRPr="002E4E85" w:rsidRDefault="006033EE" w:rsidP="000D6FCF">
            <w:pPr>
              <w:jc w:val="both"/>
              <w:rPr>
                <w:rFonts w:eastAsia="Cambria"/>
                <w:noProof w:val="0"/>
                <w:lang w:val="ro-MD"/>
              </w:rPr>
            </w:pPr>
          </w:p>
        </w:tc>
      </w:tr>
    </w:tbl>
    <w:p w14:paraId="55AF723E"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contractul de achiziție/acordul-cadru:</w:t>
      </w:r>
    </w:p>
    <w:tbl>
      <w:tblPr>
        <w:tblStyle w:val="Grigliatabella1"/>
        <w:tblW w:w="0" w:type="auto"/>
        <w:tblLook w:val="04A0" w:firstRow="1" w:lastRow="0" w:firstColumn="1" w:lastColumn="0" w:noHBand="0" w:noVBand="1"/>
      </w:tblPr>
      <w:tblGrid>
        <w:gridCol w:w="5310"/>
        <w:gridCol w:w="4176"/>
      </w:tblGrid>
      <w:tr w:rsidR="002E4E85" w:rsidRPr="002E4E85" w14:paraId="6121A7DC" w14:textId="77777777" w:rsidTr="000D6FCF">
        <w:trPr>
          <w:trHeight w:val="304"/>
        </w:trPr>
        <w:tc>
          <w:tcPr>
            <w:tcW w:w="5353" w:type="dxa"/>
          </w:tcPr>
          <w:p w14:paraId="46BEA91D" w14:textId="77777777" w:rsidR="006033EE" w:rsidRPr="002E4E85" w:rsidRDefault="006033EE" w:rsidP="000D6FCF">
            <w:pPr>
              <w:jc w:val="both"/>
              <w:rPr>
                <w:b/>
                <w:noProof w:val="0"/>
                <w:lang w:val="ro-MD" w:eastAsia="ro-RO"/>
              </w:rPr>
            </w:pPr>
            <w:r w:rsidRPr="002E4E85">
              <w:rPr>
                <w:b/>
                <w:noProof w:val="0"/>
                <w:lang w:val="ro-MD" w:eastAsia="ro-RO"/>
              </w:rPr>
              <w:t>Tipul contractului de achiziție/acordului-cadru</w:t>
            </w:r>
          </w:p>
        </w:tc>
        <w:tc>
          <w:tcPr>
            <w:tcW w:w="4218" w:type="dxa"/>
          </w:tcPr>
          <w:p w14:paraId="1B6A894A" w14:textId="77777777" w:rsidR="006033EE" w:rsidRPr="002E4E85" w:rsidRDefault="006033EE" w:rsidP="000D6FCF">
            <w:pPr>
              <w:jc w:val="both"/>
              <w:rPr>
                <w:noProof w:val="0"/>
                <w:lang w:val="ro-MD" w:eastAsia="ro-RO"/>
              </w:rPr>
            </w:pPr>
            <w:r w:rsidRPr="002E4E85">
              <w:rPr>
                <w:noProof w:val="0"/>
                <w:lang w:val="ro-MD" w:eastAsia="ro-RO"/>
              </w:rPr>
              <w:t xml:space="preserve"> Servicii de proiectare □      Lucrări □</w:t>
            </w:r>
          </w:p>
        </w:tc>
      </w:tr>
      <w:tr w:rsidR="002E4E85" w:rsidRPr="002E4E85" w14:paraId="23235AB4" w14:textId="77777777" w:rsidTr="000D6FCF">
        <w:trPr>
          <w:trHeight w:val="315"/>
        </w:trPr>
        <w:tc>
          <w:tcPr>
            <w:tcW w:w="5353" w:type="dxa"/>
          </w:tcPr>
          <w:p w14:paraId="633183CD" w14:textId="77777777" w:rsidR="006033EE" w:rsidRPr="002E4E85" w:rsidRDefault="006033EE" w:rsidP="000D6FCF">
            <w:pPr>
              <w:jc w:val="both"/>
              <w:rPr>
                <w:b/>
                <w:noProof w:val="0"/>
                <w:lang w:val="ro-MD" w:eastAsia="ro-RO"/>
              </w:rPr>
            </w:pPr>
            <w:r w:rsidRPr="002E4E85">
              <w:rPr>
                <w:b/>
                <w:noProof w:val="0"/>
                <w:lang w:val="ro-MD"/>
              </w:rPr>
              <w:t>Contractul de achiziție/acordul-cadru se referă la un proiect și/sau program finanțat din fonduri ale Uniunii Europene</w:t>
            </w:r>
          </w:p>
        </w:tc>
        <w:tc>
          <w:tcPr>
            <w:tcW w:w="4218" w:type="dxa"/>
          </w:tcPr>
          <w:p w14:paraId="7D9A4A5A" w14:textId="77777777" w:rsidR="006033EE" w:rsidRPr="002E4E85" w:rsidRDefault="006033EE" w:rsidP="000D6FCF">
            <w:pPr>
              <w:jc w:val="both"/>
              <w:rPr>
                <w:noProof w:val="0"/>
                <w:lang w:val="ro-MD" w:eastAsia="ro-RO"/>
              </w:rPr>
            </w:pPr>
            <w:r w:rsidRPr="002E4E85">
              <w:rPr>
                <w:noProof w:val="0"/>
                <w:lang w:val="ro-MD" w:eastAsia="ro-RO"/>
              </w:rPr>
              <w:t>Nu □    Da □</w:t>
            </w:r>
          </w:p>
        </w:tc>
      </w:tr>
      <w:tr w:rsidR="002E4E85" w:rsidRPr="002E4E85" w14:paraId="7561EC8A" w14:textId="77777777" w:rsidTr="000D6FCF">
        <w:trPr>
          <w:trHeight w:val="525"/>
        </w:trPr>
        <w:tc>
          <w:tcPr>
            <w:tcW w:w="5353" w:type="dxa"/>
          </w:tcPr>
          <w:p w14:paraId="1E5B768C" w14:textId="77777777" w:rsidR="006033EE" w:rsidRPr="002E4E85" w:rsidRDefault="006033EE" w:rsidP="000D6FCF">
            <w:pPr>
              <w:jc w:val="both"/>
              <w:rPr>
                <w:b/>
                <w:noProof w:val="0"/>
                <w:lang w:val="ro-MD" w:eastAsia="ro-RO"/>
              </w:rPr>
            </w:pPr>
            <w:r w:rsidRPr="002E4E85">
              <w:rPr>
                <w:b/>
                <w:noProof w:val="0"/>
                <w:lang w:val="ro-MD" w:eastAsia="ro-RO"/>
              </w:rPr>
              <w:t>Sursa de finanțare</w:t>
            </w:r>
          </w:p>
        </w:tc>
        <w:tc>
          <w:tcPr>
            <w:tcW w:w="4218" w:type="dxa"/>
          </w:tcPr>
          <w:p w14:paraId="35DF9374" w14:textId="77777777" w:rsidR="006033EE" w:rsidRPr="002E4E85" w:rsidRDefault="006033EE" w:rsidP="000D6FCF">
            <w:pPr>
              <w:jc w:val="both"/>
              <w:rPr>
                <w:noProof w:val="0"/>
                <w:lang w:val="ro-MD" w:eastAsia="ro-RO"/>
              </w:rPr>
            </w:pPr>
            <w:r w:rsidRPr="002E4E85">
              <w:rPr>
                <w:noProof w:val="0"/>
                <w:lang w:val="ro-MD" w:eastAsia="ro-RO"/>
              </w:rPr>
              <w:t xml:space="preserve">Bugetul de stat □     FAOAM □ </w:t>
            </w:r>
          </w:p>
          <w:p w14:paraId="5D28A4A0" w14:textId="77777777" w:rsidR="006033EE" w:rsidRPr="002E4E85" w:rsidRDefault="006033EE" w:rsidP="000D6FCF">
            <w:pPr>
              <w:jc w:val="both"/>
              <w:rPr>
                <w:noProof w:val="0"/>
                <w:lang w:val="ro-MD" w:eastAsia="ro-RO"/>
              </w:rPr>
            </w:pPr>
            <w:r w:rsidRPr="002E4E85">
              <w:rPr>
                <w:noProof w:val="0"/>
                <w:lang w:val="ro-MD" w:eastAsia="ro-RO"/>
              </w:rPr>
              <w:t xml:space="preserve">BASS □     Surse externe □ </w:t>
            </w:r>
          </w:p>
          <w:p w14:paraId="7B408602" w14:textId="77777777" w:rsidR="006033EE" w:rsidRPr="002E4E85" w:rsidRDefault="006033EE" w:rsidP="000D6FCF">
            <w:pPr>
              <w:jc w:val="both"/>
              <w:rPr>
                <w:noProof w:val="0"/>
                <w:lang w:val="ro-MD" w:eastAsia="ro-RO"/>
              </w:rPr>
            </w:pPr>
            <w:r w:rsidRPr="002E4E85">
              <w:rPr>
                <w:noProof w:val="0"/>
                <w:lang w:val="ro-MD" w:eastAsia="ro-RO"/>
              </w:rPr>
              <w:t xml:space="preserve">Alte surse: </w:t>
            </w:r>
            <w:r w:rsidRPr="002E4E85">
              <w:rPr>
                <w:i/>
                <w:noProof w:val="0"/>
                <w:lang w:val="ro-MD" w:eastAsia="ro-RO"/>
              </w:rPr>
              <w:t>[Indicați]</w:t>
            </w:r>
          </w:p>
        </w:tc>
      </w:tr>
      <w:tr w:rsidR="002E4E85" w:rsidRPr="002E4E85" w14:paraId="1C583515" w14:textId="77777777" w:rsidTr="000D6FCF">
        <w:trPr>
          <w:trHeight w:val="353"/>
        </w:trPr>
        <w:tc>
          <w:tcPr>
            <w:tcW w:w="5353" w:type="dxa"/>
          </w:tcPr>
          <w:p w14:paraId="48BC670A" w14:textId="77777777" w:rsidR="006033EE" w:rsidRPr="002E4E85" w:rsidRDefault="006033EE" w:rsidP="000D6FCF">
            <w:pPr>
              <w:jc w:val="both"/>
              <w:rPr>
                <w:b/>
                <w:noProof w:val="0"/>
                <w:lang w:val="ro-MD" w:eastAsia="ro-RO"/>
              </w:rPr>
            </w:pPr>
            <w:r w:rsidRPr="002E4E85">
              <w:rPr>
                <w:b/>
                <w:noProof w:val="0"/>
                <w:lang w:val="ro-MD" w:eastAsia="ro-RO"/>
              </w:rPr>
              <w:t>Data deciziei de atribuire a contractului de achiziție/ acordului-cadru</w:t>
            </w:r>
          </w:p>
        </w:tc>
        <w:tc>
          <w:tcPr>
            <w:tcW w:w="4218" w:type="dxa"/>
          </w:tcPr>
          <w:p w14:paraId="7EC9BCAD" w14:textId="77777777" w:rsidR="006033EE" w:rsidRPr="002E4E85" w:rsidRDefault="006033EE" w:rsidP="000D6FCF">
            <w:pPr>
              <w:jc w:val="both"/>
              <w:rPr>
                <w:noProof w:val="0"/>
                <w:lang w:val="ro-MD" w:eastAsia="ro-RO"/>
              </w:rPr>
            </w:pPr>
          </w:p>
        </w:tc>
      </w:tr>
      <w:tr w:rsidR="002E4E85" w:rsidRPr="002E4E85" w14:paraId="1FEFBA0A" w14:textId="77777777" w:rsidTr="000D6FCF">
        <w:trPr>
          <w:trHeight w:val="140"/>
        </w:trPr>
        <w:tc>
          <w:tcPr>
            <w:tcW w:w="5353" w:type="dxa"/>
          </w:tcPr>
          <w:p w14:paraId="7EF92065" w14:textId="77777777" w:rsidR="006033EE" w:rsidRPr="002E4E85" w:rsidRDefault="006033EE" w:rsidP="000D6FCF">
            <w:pPr>
              <w:jc w:val="both"/>
              <w:rPr>
                <w:b/>
                <w:noProof w:val="0"/>
                <w:lang w:val="ro-MD" w:eastAsia="ro-RO"/>
              </w:rPr>
            </w:pPr>
            <w:r w:rsidRPr="002E4E85">
              <w:rPr>
                <w:b/>
                <w:noProof w:val="0"/>
                <w:lang w:val="ro-MD" w:eastAsia="ro-RO"/>
              </w:rPr>
              <w:t>Denumirea operatorului economic</w:t>
            </w:r>
          </w:p>
        </w:tc>
        <w:tc>
          <w:tcPr>
            <w:tcW w:w="4218" w:type="dxa"/>
          </w:tcPr>
          <w:p w14:paraId="365CC49E" w14:textId="77777777" w:rsidR="006033EE" w:rsidRPr="002E4E85" w:rsidRDefault="006033EE" w:rsidP="000D6FCF">
            <w:pPr>
              <w:jc w:val="both"/>
              <w:rPr>
                <w:i/>
                <w:noProof w:val="0"/>
                <w:lang w:val="ro-MD" w:eastAsia="ro-RO"/>
              </w:rPr>
            </w:pPr>
          </w:p>
        </w:tc>
      </w:tr>
      <w:tr w:rsidR="002E4E85" w:rsidRPr="002E4E85" w14:paraId="3AA5888C" w14:textId="77777777" w:rsidTr="000D6FCF">
        <w:trPr>
          <w:trHeight w:val="188"/>
        </w:trPr>
        <w:tc>
          <w:tcPr>
            <w:tcW w:w="5353" w:type="dxa"/>
            <w:vMerge w:val="restart"/>
          </w:tcPr>
          <w:p w14:paraId="4AC0E6E7" w14:textId="77777777" w:rsidR="006033EE" w:rsidRPr="002E4E85" w:rsidRDefault="006033EE" w:rsidP="000D6FCF">
            <w:pPr>
              <w:jc w:val="both"/>
              <w:rPr>
                <w:b/>
                <w:noProof w:val="0"/>
                <w:lang w:val="ro-MD" w:eastAsia="ro-RO"/>
              </w:rPr>
            </w:pPr>
            <w:r w:rsidRPr="002E4E85">
              <w:rPr>
                <w:b/>
                <w:noProof w:val="0"/>
                <w:lang w:val="ro-MD" w:eastAsia="ro-RO"/>
              </w:rPr>
              <w:t>Nr. și data contractului de achiziție/acordului-cadru</w:t>
            </w:r>
          </w:p>
        </w:tc>
        <w:tc>
          <w:tcPr>
            <w:tcW w:w="4218" w:type="dxa"/>
          </w:tcPr>
          <w:p w14:paraId="6566FA84" w14:textId="77777777" w:rsidR="006033EE" w:rsidRPr="002E4E85" w:rsidRDefault="006033EE" w:rsidP="000D6FCF">
            <w:pPr>
              <w:jc w:val="both"/>
              <w:rPr>
                <w:noProof w:val="0"/>
                <w:lang w:val="ro-MD" w:eastAsia="ro-RO"/>
              </w:rPr>
            </w:pPr>
            <w:r w:rsidRPr="002E4E85">
              <w:rPr>
                <w:noProof w:val="0"/>
                <w:lang w:val="ro-MD" w:eastAsia="ro-RO"/>
              </w:rPr>
              <w:t>Nr:</w:t>
            </w:r>
          </w:p>
        </w:tc>
      </w:tr>
      <w:tr w:rsidR="002E4E85" w:rsidRPr="002E4E85" w14:paraId="43C2DEE2" w14:textId="77777777" w:rsidTr="000D6FCF">
        <w:trPr>
          <w:trHeight w:val="219"/>
        </w:trPr>
        <w:tc>
          <w:tcPr>
            <w:tcW w:w="5353" w:type="dxa"/>
            <w:vMerge/>
          </w:tcPr>
          <w:p w14:paraId="7B744097" w14:textId="77777777" w:rsidR="006033EE" w:rsidRPr="002E4E85" w:rsidRDefault="006033EE" w:rsidP="000D6FCF">
            <w:pPr>
              <w:jc w:val="both"/>
              <w:rPr>
                <w:b/>
                <w:noProof w:val="0"/>
                <w:lang w:val="ro-MD" w:eastAsia="ro-RO"/>
              </w:rPr>
            </w:pPr>
          </w:p>
        </w:tc>
        <w:tc>
          <w:tcPr>
            <w:tcW w:w="4218" w:type="dxa"/>
          </w:tcPr>
          <w:p w14:paraId="35DEE9FA" w14:textId="77777777" w:rsidR="006033EE" w:rsidRPr="002E4E85" w:rsidRDefault="006033EE" w:rsidP="000D6FCF">
            <w:pPr>
              <w:jc w:val="both"/>
              <w:rPr>
                <w:noProof w:val="0"/>
                <w:lang w:val="ro-MD" w:eastAsia="ro-RO"/>
              </w:rPr>
            </w:pPr>
            <w:r w:rsidRPr="002E4E85">
              <w:rPr>
                <w:noProof w:val="0"/>
                <w:lang w:val="ro-MD" w:eastAsia="ro-RO"/>
              </w:rPr>
              <w:t>Data:</w:t>
            </w:r>
          </w:p>
        </w:tc>
      </w:tr>
      <w:tr w:rsidR="002E4E85" w:rsidRPr="002E4E85" w14:paraId="7493D242" w14:textId="77777777" w:rsidTr="000D6FCF">
        <w:trPr>
          <w:trHeight w:val="207"/>
        </w:trPr>
        <w:tc>
          <w:tcPr>
            <w:tcW w:w="5353" w:type="dxa"/>
            <w:vMerge w:val="restart"/>
          </w:tcPr>
          <w:p w14:paraId="25ED4D62" w14:textId="77777777" w:rsidR="006033EE" w:rsidRPr="002E4E85" w:rsidRDefault="006033EE" w:rsidP="000D6FCF">
            <w:pPr>
              <w:jc w:val="both"/>
              <w:rPr>
                <w:b/>
                <w:noProof w:val="0"/>
                <w:lang w:val="ro-MD" w:eastAsia="ro-RO"/>
              </w:rPr>
            </w:pPr>
            <w:r w:rsidRPr="002E4E85">
              <w:rPr>
                <w:b/>
                <w:noProof w:val="0"/>
                <w:lang w:val="ro-MD" w:eastAsia="ro-RO"/>
              </w:rPr>
              <w:t>Valoarea contractului de achiziție/acordului-cadru</w:t>
            </w:r>
          </w:p>
        </w:tc>
        <w:tc>
          <w:tcPr>
            <w:tcW w:w="4218" w:type="dxa"/>
          </w:tcPr>
          <w:p w14:paraId="1BBE74CE" w14:textId="77777777" w:rsidR="006033EE" w:rsidRPr="002E4E85" w:rsidRDefault="006033EE" w:rsidP="000D6FCF">
            <w:pPr>
              <w:jc w:val="both"/>
              <w:rPr>
                <w:noProof w:val="0"/>
                <w:lang w:val="ro-MD" w:eastAsia="ro-RO"/>
              </w:rPr>
            </w:pPr>
            <w:r w:rsidRPr="002E4E85">
              <w:rPr>
                <w:noProof w:val="0"/>
                <w:lang w:val="ro-MD" w:eastAsia="ro-RO"/>
              </w:rPr>
              <w:t>Fără TVA:</w:t>
            </w:r>
          </w:p>
        </w:tc>
      </w:tr>
      <w:tr w:rsidR="002E4E85" w:rsidRPr="002E4E85" w14:paraId="55A206AA" w14:textId="77777777" w:rsidTr="000D6FCF">
        <w:trPr>
          <w:trHeight w:val="207"/>
        </w:trPr>
        <w:tc>
          <w:tcPr>
            <w:tcW w:w="5353" w:type="dxa"/>
            <w:vMerge/>
          </w:tcPr>
          <w:p w14:paraId="65F61C7E" w14:textId="77777777" w:rsidR="006033EE" w:rsidRPr="002E4E85" w:rsidRDefault="006033EE" w:rsidP="000D6FCF">
            <w:pPr>
              <w:jc w:val="both"/>
              <w:rPr>
                <w:b/>
                <w:noProof w:val="0"/>
                <w:lang w:val="ro-MD" w:eastAsia="ro-RO"/>
              </w:rPr>
            </w:pPr>
          </w:p>
        </w:tc>
        <w:tc>
          <w:tcPr>
            <w:tcW w:w="4218" w:type="dxa"/>
          </w:tcPr>
          <w:p w14:paraId="2DB00AFB" w14:textId="77777777" w:rsidR="006033EE" w:rsidRPr="002E4E85" w:rsidRDefault="006033EE" w:rsidP="000D6FCF">
            <w:pPr>
              <w:jc w:val="both"/>
              <w:rPr>
                <w:noProof w:val="0"/>
                <w:lang w:val="ro-MD" w:eastAsia="ro-RO"/>
              </w:rPr>
            </w:pPr>
            <w:r w:rsidRPr="002E4E85">
              <w:rPr>
                <w:noProof w:val="0"/>
                <w:lang w:val="ro-MD" w:eastAsia="ro-RO"/>
              </w:rPr>
              <w:t>Inclusiv TVA:</w:t>
            </w:r>
          </w:p>
        </w:tc>
      </w:tr>
      <w:tr w:rsidR="002E4E85" w:rsidRPr="002E4E85" w14:paraId="65CDA70A" w14:textId="77777777" w:rsidTr="000D6FCF">
        <w:trPr>
          <w:trHeight w:val="115"/>
        </w:trPr>
        <w:tc>
          <w:tcPr>
            <w:tcW w:w="5353" w:type="dxa"/>
          </w:tcPr>
          <w:p w14:paraId="43E68C89" w14:textId="77777777" w:rsidR="006033EE" w:rsidRPr="002E4E85" w:rsidRDefault="006033EE" w:rsidP="000D6FCF">
            <w:pPr>
              <w:jc w:val="both"/>
              <w:rPr>
                <w:b/>
                <w:noProof w:val="0"/>
                <w:lang w:val="ro-MD" w:eastAsia="ro-RO"/>
              </w:rPr>
            </w:pPr>
            <w:r w:rsidRPr="002E4E85">
              <w:rPr>
                <w:b/>
                <w:noProof w:val="0"/>
                <w:lang w:val="ro-MD" w:eastAsia="ro-RO"/>
              </w:rPr>
              <w:lastRenderedPageBreak/>
              <w:t>Termen de valabilitate</w:t>
            </w:r>
          </w:p>
        </w:tc>
        <w:tc>
          <w:tcPr>
            <w:tcW w:w="4218" w:type="dxa"/>
          </w:tcPr>
          <w:p w14:paraId="7EAA495E" w14:textId="77777777" w:rsidR="006033EE" w:rsidRPr="002E4E85" w:rsidRDefault="006033EE" w:rsidP="000D6FCF">
            <w:pPr>
              <w:jc w:val="both"/>
              <w:rPr>
                <w:noProof w:val="0"/>
                <w:lang w:val="ro-MD" w:eastAsia="ro-RO"/>
              </w:rPr>
            </w:pPr>
          </w:p>
        </w:tc>
      </w:tr>
      <w:tr w:rsidR="002E4E85" w:rsidRPr="002E4E85" w14:paraId="2884DDE2" w14:textId="77777777" w:rsidTr="000D6FCF">
        <w:trPr>
          <w:trHeight w:val="70"/>
        </w:trPr>
        <w:tc>
          <w:tcPr>
            <w:tcW w:w="5353" w:type="dxa"/>
          </w:tcPr>
          <w:p w14:paraId="1D8E0945" w14:textId="77777777" w:rsidR="006033EE" w:rsidRPr="002E4E85" w:rsidRDefault="006033EE" w:rsidP="000D6FCF">
            <w:pPr>
              <w:jc w:val="both"/>
              <w:rPr>
                <w:b/>
                <w:noProof w:val="0"/>
                <w:lang w:val="ro-MD" w:eastAsia="ro-RO"/>
              </w:rPr>
            </w:pPr>
            <w:r w:rsidRPr="002E4E85">
              <w:rPr>
                <w:b/>
                <w:noProof w:val="0"/>
                <w:lang w:val="ro-MD" w:eastAsia="ro-RO"/>
              </w:rPr>
              <w:t>Termen de execuție</w:t>
            </w:r>
          </w:p>
        </w:tc>
        <w:tc>
          <w:tcPr>
            <w:tcW w:w="4218" w:type="dxa"/>
          </w:tcPr>
          <w:p w14:paraId="6D065F59" w14:textId="77777777" w:rsidR="006033EE" w:rsidRPr="002E4E85" w:rsidRDefault="006033EE" w:rsidP="000D6FCF">
            <w:pPr>
              <w:jc w:val="both"/>
              <w:rPr>
                <w:noProof w:val="0"/>
                <w:lang w:val="ro-MD" w:eastAsia="ro-RO"/>
              </w:rPr>
            </w:pPr>
          </w:p>
        </w:tc>
      </w:tr>
    </w:tbl>
    <w:p w14:paraId="0C40E705"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modificările efectuate:</w:t>
      </w:r>
    </w:p>
    <w:tbl>
      <w:tblPr>
        <w:tblStyle w:val="Grigliatabella1"/>
        <w:tblW w:w="0" w:type="auto"/>
        <w:tblLook w:val="04A0" w:firstRow="1" w:lastRow="0" w:firstColumn="1" w:lastColumn="0" w:noHBand="0" w:noVBand="1"/>
      </w:tblPr>
      <w:tblGrid>
        <w:gridCol w:w="4743"/>
        <w:gridCol w:w="4743"/>
      </w:tblGrid>
      <w:tr w:rsidR="002E4E85" w:rsidRPr="002E4E85" w14:paraId="17B3C651" w14:textId="77777777" w:rsidTr="000D6FCF">
        <w:tc>
          <w:tcPr>
            <w:tcW w:w="4785" w:type="dxa"/>
          </w:tcPr>
          <w:p w14:paraId="30EB5BF8" w14:textId="77777777" w:rsidR="006033EE" w:rsidRPr="002E4E85" w:rsidRDefault="006033EE" w:rsidP="000D6FCF">
            <w:pPr>
              <w:tabs>
                <w:tab w:val="left" w:pos="2694"/>
              </w:tabs>
              <w:ind w:right="-1"/>
              <w:jc w:val="both"/>
              <w:rPr>
                <w:b/>
                <w:noProof w:val="0"/>
                <w:lang w:val="ro-MD" w:eastAsia="ro-RO"/>
              </w:rPr>
            </w:pPr>
            <w:r w:rsidRPr="002E4E85">
              <w:rPr>
                <w:b/>
                <w:noProof w:val="0"/>
                <w:lang w:val="ro-MD" w:eastAsia="ro-RO"/>
              </w:rPr>
              <w:t xml:space="preserve">Tipul modificărilor </w:t>
            </w:r>
            <w:r w:rsidRPr="002E4E85">
              <w:rPr>
                <w:b/>
                <w:noProof w:val="0"/>
                <w:lang w:val="ro-MD" w:eastAsia="ro-RO"/>
              </w:rPr>
              <w:tab/>
            </w:r>
          </w:p>
        </w:tc>
        <w:tc>
          <w:tcPr>
            <w:tcW w:w="4786" w:type="dxa"/>
          </w:tcPr>
          <w:p w14:paraId="503418ED" w14:textId="77777777" w:rsidR="006033EE" w:rsidRPr="002E4E85" w:rsidRDefault="006033EE" w:rsidP="000D6FCF">
            <w:pPr>
              <w:tabs>
                <w:tab w:val="right" w:pos="4571"/>
              </w:tabs>
              <w:ind w:right="-1"/>
              <w:jc w:val="both"/>
              <w:rPr>
                <w:noProof w:val="0"/>
                <w:lang w:val="ro-MD"/>
              </w:rPr>
            </w:pPr>
            <w:r w:rsidRPr="002E4E85">
              <w:rPr>
                <w:noProof w:val="0"/>
                <w:lang w:val="ro-MD"/>
              </w:rPr>
              <w:t xml:space="preserve">Micşorarea valorii contractului </w:t>
            </w:r>
            <w:r w:rsidRPr="002E4E85">
              <w:rPr>
                <w:noProof w:val="0"/>
                <w:lang w:val="ro-MD" w:eastAsia="ro-RO"/>
              </w:rPr>
              <w:t xml:space="preserve"> □</w:t>
            </w:r>
            <w:r w:rsidRPr="002E4E85">
              <w:rPr>
                <w:noProof w:val="0"/>
                <w:lang w:val="ro-MD" w:eastAsia="ro-RO"/>
              </w:rPr>
              <w:tab/>
            </w:r>
          </w:p>
          <w:p w14:paraId="79AD2226" w14:textId="77777777" w:rsidR="006033EE" w:rsidRPr="002E4E85" w:rsidRDefault="006033EE" w:rsidP="000D6FCF">
            <w:pPr>
              <w:ind w:right="-1"/>
              <w:jc w:val="both"/>
              <w:rPr>
                <w:noProof w:val="0"/>
                <w:lang w:val="ro-MD"/>
              </w:rPr>
            </w:pPr>
            <w:r w:rsidRPr="002E4E85">
              <w:rPr>
                <w:noProof w:val="0"/>
                <w:lang w:val="ro-MD"/>
              </w:rPr>
              <w:t xml:space="preserve">Majorarea valorii contractului </w:t>
            </w:r>
            <w:r w:rsidRPr="002E4E85">
              <w:rPr>
                <w:noProof w:val="0"/>
                <w:lang w:val="ro-MD" w:eastAsia="ro-RO"/>
              </w:rPr>
              <w:t xml:space="preserve"> □</w:t>
            </w:r>
          </w:p>
          <w:p w14:paraId="0203F4C9" w14:textId="77777777" w:rsidR="006033EE" w:rsidRPr="002E4E85" w:rsidRDefault="006033EE" w:rsidP="000D6FCF">
            <w:pPr>
              <w:ind w:right="-1"/>
              <w:rPr>
                <w:noProof w:val="0"/>
                <w:lang w:val="ro-MD"/>
              </w:rPr>
            </w:pPr>
            <w:r w:rsidRPr="002E4E85">
              <w:rPr>
                <w:noProof w:val="0"/>
                <w:lang w:val="ro-MD"/>
              </w:rPr>
              <w:t xml:space="preserve">Modificarea termenului de executare/ prestare </w:t>
            </w:r>
            <w:r w:rsidRPr="002E4E85">
              <w:rPr>
                <w:noProof w:val="0"/>
                <w:lang w:val="ro-MD" w:eastAsia="ro-RO"/>
              </w:rPr>
              <w:t xml:space="preserve"> □</w:t>
            </w:r>
          </w:p>
          <w:p w14:paraId="6CD26290" w14:textId="77777777" w:rsidR="006033EE" w:rsidRPr="002E4E85" w:rsidRDefault="006033EE" w:rsidP="000D6FCF">
            <w:pPr>
              <w:ind w:right="-1"/>
              <w:jc w:val="both"/>
              <w:rPr>
                <w:noProof w:val="0"/>
                <w:lang w:val="ro-MD"/>
              </w:rPr>
            </w:pPr>
            <w:r w:rsidRPr="002E4E85">
              <w:rPr>
                <w:noProof w:val="0"/>
                <w:lang w:val="ro-MD"/>
              </w:rPr>
              <w:t xml:space="preserve">Modificarea termenului de valabilitate </w:t>
            </w:r>
            <w:r w:rsidRPr="002E4E85">
              <w:rPr>
                <w:noProof w:val="0"/>
                <w:lang w:val="ro-MD" w:eastAsia="ro-RO"/>
              </w:rPr>
              <w:t xml:space="preserve"> □</w:t>
            </w:r>
          </w:p>
          <w:p w14:paraId="5E1C1A36" w14:textId="77777777" w:rsidR="006033EE" w:rsidRPr="002E4E85" w:rsidRDefault="006033EE" w:rsidP="000D6FCF">
            <w:pPr>
              <w:ind w:right="-1"/>
              <w:jc w:val="both"/>
              <w:rPr>
                <w:noProof w:val="0"/>
                <w:lang w:val="ro-MD" w:eastAsia="ro-RO"/>
              </w:rPr>
            </w:pPr>
            <w:r w:rsidRPr="002E4E85">
              <w:rPr>
                <w:noProof w:val="0"/>
                <w:lang w:val="ro-MD"/>
              </w:rPr>
              <w:t xml:space="preserve">Rezoluțiunea contractului </w:t>
            </w:r>
            <w:r w:rsidRPr="002E4E85">
              <w:rPr>
                <w:noProof w:val="0"/>
                <w:lang w:val="ro-MD" w:eastAsia="ro-RO"/>
              </w:rPr>
              <w:t xml:space="preserve"> □</w:t>
            </w:r>
          </w:p>
          <w:p w14:paraId="772669BF" w14:textId="77777777" w:rsidR="006033EE" w:rsidRPr="002E4E85" w:rsidRDefault="006033EE" w:rsidP="000D6FCF">
            <w:pPr>
              <w:ind w:right="-1"/>
              <w:jc w:val="both"/>
              <w:rPr>
                <w:noProof w:val="0"/>
                <w:lang w:val="ro-MD" w:eastAsia="ro-RO"/>
              </w:rPr>
            </w:pPr>
            <w:r w:rsidRPr="002E4E85">
              <w:rPr>
                <w:noProof w:val="0"/>
                <w:lang w:val="ro-MD" w:eastAsia="ro-RO"/>
              </w:rPr>
              <w:t xml:space="preserve">Altele:  </w:t>
            </w:r>
            <w:r w:rsidRPr="002E4E85">
              <w:rPr>
                <w:i/>
                <w:noProof w:val="0"/>
                <w:lang w:val="ro-MD" w:eastAsia="ro-RO"/>
              </w:rPr>
              <w:t>[Indicați]</w:t>
            </w:r>
          </w:p>
        </w:tc>
      </w:tr>
      <w:tr w:rsidR="002E4E85" w:rsidRPr="002E4E85" w14:paraId="03231300" w14:textId="77777777" w:rsidTr="000D6FCF">
        <w:tc>
          <w:tcPr>
            <w:tcW w:w="4785" w:type="dxa"/>
          </w:tcPr>
          <w:p w14:paraId="66CBC3B3" w14:textId="77777777" w:rsidR="006033EE" w:rsidRPr="002E4E85" w:rsidRDefault="006033EE" w:rsidP="000D6FCF">
            <w:pPr>
              <w:ind w:right="-1"/>
              <w:jc w:val="both"/>
              <w:rPr>
                <w:b/>
                <w:noProof w:val="0"/>
                <w:lang w:val="ro-MD" w:eastAsia="ro-RO"/>
              </w:rPr>
            </w:pPr>
            <w:r w:rsidRPr="002E4E85">
              <w:rPr>
                <w:b/>
                <w:noProof w:val="0"/>
                <w:lang w:val="ro-MD" w:eastAsia="ro-RO"/>
              </w:rPr>
              <w:t>Temeiul juridic</w:t>
            </w:r>
          </w:p>
        </w:tc>
        <w:tc>
          <w:tcPr>
            <w:tcW w:w="4786" w:type="dxa"/>
          </w:tcPr>
          <w:p w14:paraId="321FA5A9" w14:textId="77777777" w:rsidR="006033EE" w:rsidRPr="002E4E85" w:rsidRDefault="006033EE" w:rsidP="000D6FCF">
            <w:pPr>
              <w:ind w:right="-1"/>
              <w:jc w:val="both"/>
              <w:rPr>
                <w:noProof w:val="0"/>
                <w:lang w:val="ro-MD"/>
              </w:rPr>
            </w:pPr>
            <w:r w:rsidRPr="002E4E85">
              <w:rPr>
                <w:i/>
                <w:noProof w:val="0"/>
                <w:lang w:val="ro-MD" w:eastAsia="ro-RO"/>
              </w:rPr>
              <w:t>[Indicați actul normativ, articol, alineat]</w:t>
            </w:r>
          </w:p>
        </w:tc>
      </w:tr>
      <w:tr w:rsidR="002E4E85" w:rsidRPr="002E4E85" w14:paraId="2238CB5D" w14:textId="77777777" w:rsidTr="000D6FCF">
        <w:tc>
          <w:tcPr>
            <w:tcW w:w="4785" w:type="dxa"/>
          </w:tcPr>
          <w:p w14:paraId="739C88DD" w14:textId="77777777" w:rsidR="006033EE" w:rsidRPr="002E4E85" w:rsidRDefault="006033EE" w:rsidP="000D6FCF">
            <w:pPr>
              <w:ind w:right="-1"/>
              <w:jc w:val="both"/>
              <w:rPr>
                <w:b/>
                <w:noProof w:val="0"/>
                <w:lang w:val="ro-MD" w:eastAsia="ro-RO"/>
              </w:rPr>
            </w:pPr>
            <w:r w:rsidRPr="002E4E85">
              <w:rPr>
                <w:b/>
                <w:noProof w:val="0"/>
                <w:lang w:val="ro-MD" w:eastAsia="ro-RO"/>
              </w:rPr>
              <w:t xml:space="preserve">Creșterea </w:t>
            </w:r>
            <w:r w:rsidRPr="002E4E85">
              <w:rPr>
                <w:b/>
                <w:noProof w:val="0"/>
                <w:lang w:val="ro-MD"/>
              </w:rPr>
              <w:t xml:space="preserve">prețului în urma modificării </w:t>
            </w:r>
            <w:r w:rsidRPr="002E4E85">
              <w:rPr>
                <w:i/>
                <w:noProof w:val="0"/>
                <w:lang w:val="ro-MD" w:eastAsia="ro-RO"/>
              </w:rPr>
              <w:t>(după caz)</w:t>
            </w:r>
          </w:p>
        </w:tc>
        <w:tc>
          <w:tcPr>
            <w:tcW w:w="4786" w:type="dxa"/>
          </w:tcPr>
          <w:p w14:paraId="573B8A63" w14:textId="77777777" w:rsidR="006033EE" w:rsidRPr="002E4E85" w:rsidRDefault="006033EE" w:rsidP="000D6FCF">
            <w:pPr>
              <w:ind w:right="-1"/>
              <w:jc w:val="both"/>
              <w:rPr>
                <w:i/>
                <w:noProof w:val="0"/>
                <w:lang w:val="ro-MD" w:eastAsia="ro-RO"/>
              </w:rPr>
            </w:pPr>
            <w:r w:rsidRPr="002E4E85">
              <w:rPr>
                <w:i/>
                <w:noProof w:val="0"/>
                <w:lang w:val="ro-MD" w:eastAsia="ro-RO"/>
              </w:rPr>
              <w:t>[</w:t>
            </w:r>
            <w:r w:rsidRPr="002E4E85">
              <w:rPr>
                <w:i/>
                <w:noProof w:val="0"/>
                <w:lang w:val="ro-MD"/>
              </w:rPr>
              <w:t>Se va indica dacă se utilizează preţul actualizat al contractului de achiziţii publice/acordului-cadru</w:t>
            </w:r>
            <w:r w:rsidRPr="002E4E85">
              <w:rPr>
                <w:i/>
                <w:noProof w:val="0"/>
                <w:lang w:val="ro-MD" w:eastAsia="ro-RO"/>
              </w:rPr>
              <w:t>]</w:t>
            </w:r>
          </w:p>
        </w:tc>
      </w:tr>
      <w:tr w:rsidR="002E4E85" w:rsidRPr="002E4E85" w14:paraId="5E595342" w14:textId="77777777" w:rsidTr="000D6FCF">
        <w:tc>
          <w:tcPr>
            <w:tcW w:w="4785" w:type="dxa"/>
          </w:tcPr>
          <w:p w14:paraId="77DE68A0" w14:textId="77777777" w:rsidR="006033EE" w:rsidRPr="002E4E85" w:rsidRDefault="006033EE" w:rsidP="000D6FCF">
            <w:pPr>
              <w:ind w:right="-1"/>
              <w:jc w:val="both"/>
              <w:rPr>
                <w:b/>
                <w:noProof w:val="0"/>
                <w:lang w:val="ro-MD" w:eastAsia="ro-RO"/>
              </w:rPr>
            </w:pPr>
            <w:r w:rsidRPr="002E4E85">
              <w:rPr>
                <w:b/>
                <w:noProof w:val="0"/>
                <w:lang w:val="ro-MD" w:eastAsia="ro-RO"/>
              </w:rPr>
              <w:t xml:space="preserve">Modificarea anterioară a contractului de achiziții publice/acordului-cadru </w:t>
            </w:r>
            <w:r w:rsidRPr="002E4E85">
              <w:rPr>
                <w:i/>
                <w:noProof w:val="0"/>
                <w:lang w:val="ro-MD" w:eastAsia="ro-RO"/>
              </w:rPr>
              <w:t>(după caz)</w:t>
            </w:r>
          </w:p>
        </w:tc>
        <w:tc>
          <w:tcPr>
            <w:tcW w:w="4786" w:type="dxa"/>
          </w:tcPr>
          <w:p w14:paraId="2A60CB05" w14:textId="77777777" w:rsidR="006033EE" w:rsidRPr="002E4E85" w:rsidRDefault="006033EE" w:rsidP="000D6FCF">
            <w:pPr>
              <w:ind w:right="-1"/>
              <w:jc w:val="both"/>
              <w:rPr>
                <w:i/>
                <w:noProof w:val="0"/>
                <w:lang w:val="ro-MD" w:eastAsia="ro-RO"/>
              </w:rPr>
            </w:pPr>
            <w:r w:rsidRPr="002E4E85">
              <w:rPr>
                <w:i/>
                <w:noProof w:val="0"/>
                <w:lang w:val="ro-MD" w:eastAsia="ro-RO"/>
              </w:rPr>
              <w:t>[Se vor indica toate modificările operate anterior și valoarea acestora]</w:t>
            </w:r>
          </w:p>
        </w:tc>
      </w:tr>
      <w:tr w:rsidR="002E4E85" w:rsidRPr="002E4E85" w14:paraId="0030A849" w14:textId="77777777" w:rsidTr="000D6FCF">
        <w:tc>
          <w:tcPr>
            <w:tcW w:w="4785" w:type="dxa"/>
          </w:tcPr>
          <w:p w14:paraId="23DC0004" w14:textId="77777777" w:rsidR="006033EE" w:rsidRPr="002E4E85" w:rsidRDefault="006033EE" w:rsidP="000D6FCF">
            <w:pPr>
              <w:ind w:right="-1"/>
              <w:jc w:val="both"/>
              <w:rPr>
                <w:b/>
                <w:noProof w:val="0"/>
                <w:lang w:val="ro-MD" w:eastAsia="ro-RO"/>
              </w:rPr>
            </w:pPr>
            <w:r w:rsidRPr="002E4E85">
              <w:rPr>
                <w:b/>
                <w:noProof w:val="0"/>
                <w:lang w:val="ro-MD" w:eastAsia="ro-RO"/>
              </w:rPr>
              <w:t>Alte informații relevante</w:t>
            </w:r>
          </w:p>
        </w:tc>
        <w:tc>
          <w:tcPr>
            <w:tcW w:w="4786" w:type="dxa"/>
          </w:tcPr>
          <w:p w14:paraId="49F968A7" w14:textId="77777777" w:rsidR="006033EE" w:rsidRPr="002E4E85" w:rsidRDefault="006033EE" w:rsidP="000D6FCF">
            <w:pPr>
              <w:ind w:right="-1"/>
              <w:jc w:val="both"/>
              <w:rPr>
                <w:noProof w:val="0"/>
                <w:lang w:val="ro-MD" w:eastAsia="ro-RO"/>
              </w:rPr>
            </w:pPr>
          </w:p>
        </w:tc>
      </w:tr>
    </w:tbl>
    <w:p w14:paraId="65B4B549" w14:textId="77777777" w:rsidR="006033EE" w:rsidRPr="002E4E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achiziției înainte și după modificare:</w:t>
      </w:r>
    </w:p>
    <w:p w14:paraId="609B9746" w14:textId="77777777" w:rsidR="006033EE" w:rsidRPr="002E4E85" w:rsidRDefault="006033EE" w:rsidP="006033EE">
      <w:pPr>
        <w:ind w:right="-1"/>
        <w:jc w:val="both"/>
        <w:rPr>
          <w:i/>
          <w:noProof w:val="0"/>
          <w:sz w:val="22"/>
          <w:szCs w:val="22"/>
          <w:lang w:val="ro-MD"/>
        </w:rPr>
      </w:pPr>
      <w:r w:rsidRPr="002E4E85">
        <w:rPr>
          <w:i/>
          <w:noProof w:val="0"/>
          <w:sz w:val="22"/>
          <w:szCs w:val="22"/>
          <w:lang w:val="ro-MD"/>
        </w:rPr>
        <w:t>(Se vor indica natura și amploarea lucrărilor, natura și amploarea serviciilor de proiectare)</w:t>
      </w:r>
    </w:p>
    <w:p w14:paraId="4C0733EB" w14:textId="77777777" w:rsidR="006033EE" w:rsidRPr="002E4E85" w:rsidRDefault="006033EE" w:rsidP="006033E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5F8FE5" w14:textId="77777777" w:rsidR="006033EE" w:rsidRPr="002E4E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circumstanțelor care au făcut necesară modificarea:</w:t>
      </w:r>
    </w:p>
    <w:p w14:paraId="2C200FA5" w14:textId="77777777" w:rsidR="006033EE" w:rsidRPr="002E4E85" w:rsidRDefault="006033EE" w:rsidP="006033EE">
      <w:pPr>
        <w:ind w:right="-1"/>
        <w:jc w:val="both"/>
        <w:rPr>
          <w:noProof w:val="0"/>
          <w:sz w:val="22"/>
          <w:szCs w:val="22"/>
          <w:lang w:val="ro-MD"/>
        </w:rPr>
      </w:pPr>
      <w:r w:rsidRPr="002E4E85">
        <w:rPr>
          <w:i/>
          <w:noProof w:val="0"/>
          <w:sz w:val="22"/>
          <w:szCs w:val="22"/>
          <w:lang w:val="ro-MD"/>
        </w:rPr>
        <w:t>(Se vor indica motivele/argumentele modificării contractului de achiziție/acordului-cadru)</w:t>
      </w:r>
    </w:p>
    <w:p w14:paraId="65050368" w14:textId="77777777" w:rsidR="006033EE" w:rsidRPr="002E4E85" w:rsidRDefault="006033EE" w:rsidP="006033E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09E27" w14:textId="77777777" w:rsidR="006033EE" w:rsidRPr="002E4E85" w:rsidRDefault="006033EE" w:rsidP="006033EE">
      <w:pPr>
        <w:numPr>
          <w:ilvl w:val="0"/>
          <w:numId w:val="27"/>
        </w:numPr>
        <w:tabs>
          <w:tab w:val="left" w:pos="1134"/>
          <w:tab w:val="left" w:pos="2694"/>
        </w:tabs>
        <w:spacing w:before="240" w:after="240"/>
        <w:ind w:right="-1"/>
        <w:jc w:val="both"/>
        <w:rPr>
          <w:b/>
          <w:noProof w:val="0"/>
          <w:sz w:val="22"/>
          <w:szCs w:val="22"/>
          <w:lang w:val="ro-MD" w:eastAsia="zh-CN"/>
        </w:rPr>
      </w:pPr>
      <w:r w:rsidRPr="002E4E85">
        <w:rPr>
          <w:b/>
          <w:noProof w:val="0"/>
          <w:sz w:val="22"/>
          <w:szCs w:val="22"/>
          <w:lang w:val="ro-MD" w:eastAsia="zh-CN"/>
        </w:rPr>
        <w:t>Rezultatele examinării:</w:t>
      </w:r>
    </w:p>
    <w:p w14:paraId="719FEAD3" w14:textId="77777777" w:rsidR="006033EE" w:rsidRPr="002E4E85" w:rsidRDefault="006033EE" w:rsidP="006033EE">
      <w:pPr>
        <w:spacing w:after="240"/>
        <w:jc w:val="both"/>
        <w:rPr>
          <w:noProof w:val="0"/>
          <w:sz w:val="22"/>
          <w:szCs w:val="22"/>
          <w:lang w:val="ro-MD"/>
        </w:rPr>
      </w:pPr>
      <w:r w:rsidRPr="002E4E85">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80"/>
        <w:gridCol w:w="1721"/>
        <w:gridCol w:w="1651"/>
        <w:gridCol w:w="2141"/>
        <w:gridCol w:w="1903"/>
      </w:tblGrid>
      <w:tr w:rsidR="002E4E85" w:rsidRPr="002E4E85" w14:paraId="505BD4DE" w14:textId="77777777" w:rsidTr="000D6FCF">
        <w:tc>
          <w:tcPr>
            <w:tcW w:w="2093" w:type="dxa"/>
            <w:vMerge w:val="restart"/>
            <w:shd w:val="clear" w:color="auto" w:fill="FFFFFF" w:themeFill="background1"/>
            <w:vAlign w:val="center"/>
          </w:tcPr>
          <w:p w14:paraId="1F008462" w14:textId="77777777" w:rsidR="006033EE" w:rsidRPr="002E4E85" w:rsidRDefault="006033EE" w:rsidP="000D6FCF">
            <w:pPr>
              <w:ind w:right="-1"/>
              <w:jc w:val="center"/>
              <w:rPr>
                <w:b/>
                <w:noProof w:val="0"/>
                <w:lang w:val="ro-MD"/>
              </w:rPr>
            </w:pPr>
            <w:r w:rsidRPr="002E4E85">
              <w:rPr>
                <w:b/>
                <w:noProof w:val="0"/>
                <w:lang w:val="ro-MD"/>
              </w:rPr>
              <w:t>Denumire operator economic</w:t>
            </w:r>
          </w:p>
        </w:tc>
        <w:tc>
          <w:tcPr>
            <w:tcW w:w="3402" w:type="dxa"/>
            <w:gridSpan w:val="2"/>
            <w:vMerge w:val="restart"/>
            <w:shd w:val="clear" w:color="auto" w:fill="FFFFFF" w:themeFill="background1"/>
            <w:vAlign w:val="center"/>
          </w:tcPr>
          <w:p w14:paraId="71E37472" w14:textId="77777777" w:rsidR="006033EE" w:rsidRPr="002E4E85" w:rsidRDefault="006033EE" w:rsidP="000D6FCF">
            <w:pPr>
              <w:ind w:right="-1"/>
              <w:jc w:val="center"/>
              <w:rPr>
                <w:b/>
                <w:noProof w:val="0"/>
                <w:lang w:val="ro-MD"/>
              </w:rPr>
            </w:pPr>
            <w:r w:rsidRPr="002E4E85">
              <w:rPr>
                <w:b/>
                <w:noProof w:val="0"/>
                <w:lang w:val="ro-MD"/>
              </w:rPr>
              <w:t>Nr. și data acordului adițional</w:t>
            </w:r>
          </w:p>
        </w:tc>
        <w:tc>
          <w:tcPr>
            <w:tcW w:w="4076" w:type="dxa"/>
            <w:gridSpan w:val="2"/>
            <w:shd w:val="clear" w:color="auto" w:fill="FFFFFF" w:themeFill="background1"/>
            <w:vAlign w:val="center"/>
          </w:tcPr>
          <w:p w14:paraId="3DF7393E" w14:textId="77777777" w:rsidR="006033EE" w:rsidRPr="002E4E85" w:rsidRDefault="006033EE" w:rsidP="000D6FCF">
            <w:pPr>
              <w:ind w:right="-1"/>
              <w:jc w:val="center"/>
              <w:rPr>
                <w:b/>
                <w:noProof w:val="0"/>
                <w:lang w:val="ro-MD"/>
              </w:rPr>
            </w:pPr>
            <w:r w:rsidRPr="002E4E85">
              <w:rPr>
                <w:b/>
                <w:noProof w:val="0"/>
                <w:lang w:val="ro-MD"/>
              </w:rPr>
              <w:t xml:space="preserve">Valoarea modificărilor </w:t>
            </w:r>
            <w:r w:rsidRPr="002E4E85">
              <w:rPr>
                <w:noProof w:val="0"/>
                <w:lang w:val="ro-MD"/>
              </w:rPr>
              <w:t>(după caz)</w:t>
            </w:r>
          </w:p>
        </w:tc>
      </w:tr>
      <w:tr w:rsidR="002E4E85" w:rsidRPr="002E4E85" w14:paraId="0689379C" w14:textId="77777777" w:rsidTr="000D6FCF">
        <w:tc>
          <w:tcPr>
            <w:tcW w:w="2093" w:type="dxa"/>
            <w:vMerge/>
            <w:shd w:val="clear" w:color="auto" w:fill="FFFFFF" w:themeFill="background1"/>
            <w:vAlign w:val="center"/>
          </w:tcPr>
          <w:p w14:paraId="6E021E37" w14:textId="77777777" w:rsidR="006033EE" w:rsidRPr="002E4E85" w:rsidRDefault="006033EE" w:rsidP="000D6FCF">
            <w:pPr>
              <w:ind w:right="-1"/>
              <w:jc w:val="center"/>
              <w:rPr>
                <w:b/>
                <w:noProof w:val="0"/>
                <w:lang w:val="ro-MD"/>
              </w:rPr>
            </w:pPr>
          </w:p>
        </w:tc>
        <w:tc>
          <w:tcPr>
            <w:tcW w:w="3402" w:type="dxa"/>
            <w:gridSpan w:val="2"/>
            <w:vMerge/>
            <w:shd w:val="clear" w:color="auto" w:fill="FFFFFF" w:themeFill="background1"/>
            <w:vAlign w:val="center"/>
          </w:tcPr>
          <w:p w14:paraId="624E0E74" w14:textId="77777777" w:rsidR="006033EE" w:rsidRPr="002E4E85" w:rsidRDefault="006033EE" w:rsidP="000D6FCF">
            <w:pPr>
              <w:ind w:right="-1"/>
              <w:jc w:val="center"/>
              <w:rPr>
                <w:b/>
                <w:noProof w:val="0"/>
                <w:lang w:val="ro-MD"/>
              </w:rPr>
            </w:pPr>
          </w:p>
        </w:tc>
        <w:tc>
          <w:tcPr>
            <w:tcW w:w="2161" w:type="dxa"/>
            <w:shd w:val="clear" w:color="auto" w:fill="FFFFFF" w:themeFill="background1"/>
            <w:vAlign w:val="center"/>
          </w:tcPr>
          <w:p w14:paraId="678D5653" w14:textId="77777777" w:rsidR="006033EE" w:rsidRPr="002E4E85" w:rsidRDefault="006033EE" w:rsidP="000D6FCF">
            <w:pPr>
              <w:ind w:right="-1"/>
              <w:jc w:val="center"/>
              <w:rPr>
                <w:b/>
                <w:noProof w:val="0"/>
                <w:lang w:val="ro-MD"/>
              </w:rPr>
            </w:pPr>
            <w:r w:rsidRPr="002E4E85">
              <w:rPr>
                <w:b/>
                <w:noProof w:val="0"/>
                <w:lang w:val="ro-MD"/>
              </w:rPr>
              <w:t>Fără TVA</w:t>
            </w:r>
          </w:p>
        </w:tc>
        <w:tc>
          <w:tcPr>
            <w:tcW w:w="1915" w:type="dxa"/>
            <w:shd w:val="clear" w:color="auto" w:fill="FFFFFF" w:themeFill="background1"/>
            <w:vAlign w:val="center"/>
          </w:tcPr>
          <w:p w14:paraId="3435945B" w14:textId="77777777" w:rsidR="006033EE" w:rsidRPr="002E4E85" w:rsidRDefault="006033EE" w:rsidP="000D6FCF">
            <w:pPr>
              <w:ind w:right="-1"/>
              <w:jc w:val="center"/>
              <w:rPr>
                <w:b/>
                <w:noProof w:val="0"/>
                <w:lang w:val="ro-MD"/>
              </w:rPr>
            </w:pPr>
            <w:r w:rsidRPr="002E4E85">
              <w:rPr>
                <w:b/>
                <w:noProof w:val="0"/>
                <w:lang w:val="ro-MD"/>
              </w:rPr>
              <w:t>Inclusiv TVA</w:t>
            </w:r>
          </w:p>
        </w:tc>
      </w:tr>
      <w:tr w:rsidR="002E4E85" w:rsidRPr="002E4E85" w14:paraId="35662B8E" w14:textId="77777777" w:rsidTr="000D6FCF">
        <w:tc>
          <w:tcPr>
            <w:tcW w:w="2093" w:type="dxa"/>
          </w:tcPr>
          <w:p w14:paraId="59271943" w14:textId="77777777" w:rsidR="006033EE" w:rsidRPr="002E4E85" w:rsidRDefault="006033EE" w:rsidP="000D6FCF">
            <w:pPr>
              <w:jc w:val="both"/>
              <w:rPr>
                <w:noProof w:val="0"/>
                <w:lang w:val="ro-MD"/>
              </w:rPr>
            </w:pPr>
          </w:p>
        </w:tc>
        <w:tc>
          <w:tcPr>
            <w:tcW w:w="1735" w:type="dxa"/>
          </w:tcPr>
          <w:p w14:paraId="4C010504" w14:textId="77777777" w:rsidR="006033EE" w:rsidRPr="002E4E85" w:rsidRDefault="006033EE" w:rsidP="000D6FCF">
            <w:pPr>
              <w:jc w:val="both"/>
              <w:rPr>
                <w:noProof w:val="0"/>
                <w:lang w:val="ro-MD"/>
              </w:rPr>
            </w:pPr>
          </w:p>
        </w:tc>
        <w:tc>
          <w:tcPr>
            <w:tcW w:w="1667" w:type="dxa"/>
          </w:tcPr>
          <w:p w14:paraId="5E2A56F3" w14:textId="77777777" w:rsidR="006033EE" w:rsidRPr="002E4E85" w:rsidRDefault="006033EE" w:rsidP="000D6FCF">
            <w:pPr>
              <w:jc w:val="both"/>
              <w:rPr>
                <w:noProof w:val="0"/>
                <w:lang w:val="ro-MD"/>
              </w:rPr>
            </w:pPr>
          </w:p>
        </w:tc>
        <w:tc>
          <w:tcPr>
            <w:tcW w:w="2161" w:type="dxa"/>
          </w:tcPr>
          <w:p w14:paraId="195682B8" w14:textId="77777777" w:rsidR="006033EE" w:rsidRPr="002E4E85" w:rsidRDefault="006033EE" w:rsidP="000D6FCF">
            <w:pPr>
              <w:jc w:val="both"/>
              <w:rPr>
                <w:noProof w:val="0"/>
                <w:lang w:val="ro-MD"/>
              </w:rPr>
            </w:pPr>
          </w:p>
        </w:tc>
        <w:tc>
          <w:tcPr>
            <w:tcW w:w="1915" w:type="dxa"/>
          </w:tcPr>
          <w:p w14:paraId="26E1898A" w14:textId="77777777" w:rsidR="006033EE" w:rsidRPr="002E4E85" w:rsidRDefault="006033EE" w:rsidP="000D6FCF">
            <w:pPr>
              <w:jc w:val="both"/>
              <w:rPr>
                <w:noProof w:val="0"/>
                <w:lang w:val="ro-MD"/>
              </w:rPr>
            </w:pPr>
          </w:p>
        </w:tc>
      </w:tr>
    </w:tbl>
    <w:p w14:paraId="2BA1B7CF" w14:textId="77777777" w:rsidR="006033EE" w:rsidRPr="002E4E85" w:rsidRDefault="006033EE" w:rsidP="006033EE">
      <w:pPr>
        <w:spacing w:before="240"/>
        <w:ind w:right="-1"/>
        <w:jc w:val="both"/>
        <w:rPr>
          <w:b/>
          <w:noProof w:val="0"/>
          <w:sz w:val="22"/>
          <w:szCs w:val="22"/>
          <w:lang w:val="ro-MD"/>
        </w:rPr>
      </w:pPr>
      <w:r w:rsidRPr="002E4E85">
        <w:rPr>
          <w:b/>
          <w:noProof w:val="0"/>
          <w:sz w:val="22"/>
          <w:szCs w:val="22"/>
          <w:lang w:val="ro-MD"/>
        </w:rPr>
        <w:t>Conducătorul grupului de lucru:</w:t>
      </w:r>
    </w:p>
    <w:p w14:paraId="76155624" w14:textId="77777777" w:rsidR="006033EE" w:rsidRPr="002E4E85" w:rsidRDefault="006033EE" w:rsidP="006033EE">
      <w:pPr>
        <w:tabs>
          <w:tab w:val="left" w:pos="567"/>
        </w:tabs>
        <w:spacing w:before="240"/>
        <w:ind w:right="-1"/>
        <w:jc w:val="both"/>
        <w:rPr>
          <w:noProof w:val="0"/>
          <w:sz w:val="22"/>
          <w:szCs w:val="22"/>
          <w:lang w:val="ro-MD"/>
        </w:rPr>
      </w:pPr>
      <w:r w:rsidRPr="002E4E85">
        <w:rPr>
          <w:noProof w:val="0"/>
          <w:sz w:val="22"/>
          <w:szCs w:val="22"/>
          <w:lang w:val="ro-MD"/>
        </w:rPr>
        <w:t xml:space="preserve">______________________________________                               </w:t>
      </w:r>
      <w:r w:rsidRPr="002E4E85">
        <w:rPr>
          <w:noProof w:val="0"/>
          <w:sz w:val="22"/>
          <w:szCs w:val="22"/>
          <w:lang w:val="ro-MD"/>
        </w:rPr>
        <w:tab/>
        <w:t>____________________</w:t>
      </w:r>
    </w:p>
    <w:p w14:paraId="2B968A08" w14:textId="77777777" w:rsidR="006033EE" w:rsidRPr="002E4E85" w:rsidRDefault="006033EE" w:rsidP="006033EE">
      <w:pPr>
        <w:jc w:val="both"/>
        <w:rPr>
          <w:i/>
          <w:noProof w:val="0"/>
          <w:sz w:val="16"/>
          <w:szCs w:val="16"/>
          <w:lang w:val="ro-MD"/>
        </w:rPr>
      </w:pPr>
      <w:r w:rsidRPr="002E4E85">
        <w:rPr>
          <w:i/>
          <w:noProof w:val="0"/>
          <w:sz w:val="16"/>
          <w:szCs w:val="16"/>
          <w:lang w:val="ro-MD"/>
        </w:rPr>
        <w:t xml:space="preserve">                              (Nume, Prenume)</w:t>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t xml:space="preserve">                                               (Semnătura)</w:t>
      </w:r>
    </w:p>
    <w:p w14:paraId="493A1E8F" w14:textId="77777777" w:rsidR="006033EE" w:rsidRPr="002E4E85" w:rsidRDefault="006033EE" w:rsidP="006033EE">
      <w:pPr>
        <w:keepNext/>
        <w:tabs>
          <w:tab w:val="left" w:pos="1134"/>
        </w:tabs>
        <w:suppressAutoHyphens/>
        <w:ind w:right="-1"/>
        <w:jc w:val="both"/>
        <w:outlineLvl w:val="1"/>
        <w:rPr>
          <w:b/>
          <w:iCs/>
          <w:noProof w:val="0"/>
          <w:sz w:val="22"/>
          <w:szCs w:val="22"/>
          <w:lang w:val="ro-MD" w:eastAsia="zh-CN"/>
        </w:rPr>
      </w:pPr>
    </w:p>
    <w:p w14:paraId="55B342FE" w14:textId="77777777" w:rsidR="006033EE" w:rsidRPr="002E4E85" w:rsidRDefault="006033EE" w:rsidP="006033EE">
      <w:pPr>
        <w:keepNext/>
        <w:tabs>
          <w:tab w:val="left" w:pos="1134"/>
        </w:tabs>
        <w:suppressAutoHyphens/>
        <w:ind w:right="-1"/>
        <w:jc w:val="center"/>
        <w:outlineLvl w:val="1"/>
        <w:rPr>
          <w:b/>
          <w:iCs/>
          <w:noProof w:val="0"/>
          <w:sz w:val="22"/>
          <w:szCs w:val="22"/>
          <w:lang w:val="ro-MD" w:eastAsia="zh-CN"/>
        </w:rPr>
      </w:pPr>
    </w:p>
    <w:p w14:paraId="591DEB74" w14:textId="77777777" w:rsidR="006033EE" w:rsidRPr="002E4E85" w:rsidRDefault="006033EE" w:rsidP="006033EE">
      <w:pPr>
        <w:rPr>
          <w:noProof w:val="0"/>
          <w:lang w:val="ro-MD" w:eastAsia="zh-CN"/>
        </w:rPr>
      </w:pPr>
    </w:p>
    <w:p w14:paraId="6BDEB188" w14:textId="77777777" w:rsidR="006033EE" w:rsidRPr="002E4E85" w:rsidRDefault="006033EE" w:rsidP="006033EE">
      <w:pPr>
        <w:tabs>
          <w:tab w:val="decimal" w:pos="8364"/>
        </w:tabs>
        <w:spacing w:line="276" w:lineRule="auto"/>
        <w:ind w:right="-144"/>
        <w:jc w:val="center"/>
        <w:rPr>
          <w:b/>
          <w:bCs/>
          <w:lang w:val="ro-MD"/>
        </w:rPr>
      </w:pPr>
    </w:p>
    <w:p w14:paraId="594D99ED" w14:textId="77777777" w:rsidR="006033EE" w:rsidRPr="002E4E85" w:rsidRDefault="006033EE" w:rsidP="006033EE">
      <w:pPr>
        <w:tabs>
          <w:tab w:val="decimal" w:pos="8364"/>
        </w:tabs>
        <w:spacing w:line="276" w:lineRule="auto"/>
        <w:ind w:right="-144"/>
        <w:jc w:val="center"/>
        <w:rPr>
          <w:b/>
          <w:bCs/>
          <w:lang w:val="ro-MD"/>
        </w:rPr>
      </w:pPr>
    </w:p>
    <w:p w14:paraId="11170C1E" w14:textId="77777777" w:rsidR="006033EE" w:rsidRPr="002E4E85" w:rsidRDefault="006033EE" w:rsidP="006033EE">
      <w:pPr>
        <w:tabs>
          <w:tab w:val="decimal" w:pos="8364"/>
        </w:tabs>
        <w:spacing w:line="276" w:lineRule="auto"/>
        <w:ind w:right="-144"/>
        <w:jc w:val="center"/>
        <w:rPr>
          <w:b/>
          <w:bCs/>
          <w:lang w:val="ro-MD"/>
        </w:rPr>
      </w:pPr>
    </w:p>
    <w:p w14:paraId="3C388768" w14:textId="77777777" w:rsidR="006033EE" w:rsidRPr="002E4E85" w:rsidRDefault="006033EE" w:rsidP="006033EE">
      <w:pPr>
        <w:jc w:val="right"/>
        <w:rPr>
          <w:noProof w:val="0"/>
          <w:sz w:val="22"/>
          <w:szCs w:val="22"/>
          <w:lang w:val="ro-MD"/>
        </w:rPr>
      </w:pPr>
      <w:bookmarkStart w:id="44" w:name="_Toc449692095"/>
      <w:r w:rsidRPr="002E4E85">
        <w:rPr>
          <w:noProof w:val="0"/>
          <w:lang w:val="ro-MD"/>
        </w:rPr>
        <w:t>Anexa nr. 7</w:t>
      </w:r>
    </w:p>
    <w:p w14:paraId="5FAF7693" w14:textId="77777777" w:rsidR="006033EE" w:rsidRPr="002E4E85" w:rsidRDefault="006033EE" w:rsidP="006033EE">
      <w:pPr>
        <w:jc w:val="right"/>
        <w:rPr>
          <w:noProof w:val="0"/>
          <w:lang w:val="ro-MD"/>
        </w:rPr>
      </w:pPr>
      <w:r w:rsidRPr="002E4E85">
        <w:rPr>
          <w:noProof w:val="0"/>
          <w:lang w:val="ro-MD"/>
        </w:rPr>
        <w:t>la Documentația standard nr._____</w:t>
      </w:r>
    </w:p>
    <w:p w14:paraId="6964BE6A" w14:textId="77777777" w:rsidR="006033EE" w:rsidRPr="002E4E85" w:rsidRDefault="006033EE" w:rsidP="006033EE">
      <w:pPr>
        <w:jc w:val="right"/>
        <w:rPr>
          <w:noProof w:val="0"/>
          <w:lang w:val="ro-MD"/>
        </w:rPr>
      </w:pPr>
      <w:r w:rsidRPr="002E4E85">
        <w:rPr>
          <w:noProof w:val="0"/>
          <w:lang w:val="ro-MD"/>
        </w:rPr>
        <w:t>din “____” ________ 20___</w:t>
      </w:r>
    </w:p>
    <w:p w14:paraId="58E9E09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F5AEDC2" w14:textId="77777777" w:rsidR="006033EE" w:rsidRPr="002E4E85" w:rsidRDefault="006033EE" w:rsidP="006033EE">
      <w:pPr>
        <w:pStyle w:val="a7"/>
        <w:tabs>
          <w:tab w:val="left" w:pos="567"/>
        </w:tabs>
        <w:rPr>
          <w:rFonts w:asciiTheme="majorHAnsi" w:hAnsiTheme="majorHAnsi" w:cstheme="majorHAnsi"/>
          <w:b/>
          <w:szCs w:val="24"/>
          <w:lang w:val="ro-MD"/>
        </w:rPr>
      </w:pPr>
      <w:bookmarkStart w:id="45" w:name="_Toc449692096"/>
      <w:bookmarkEnd w:id="44"/>
    </w:p>
    <w:p w14:paraId="7E5FF594" w14:textId="77777777" w:rsidR="006033EE" w:rsidRPr="002E4E85" w:rsidRDefault="006033EE" w:rsidP="006033EE">
      <w:pPr>
        <w:pStyle w:val="a7"/>
        <w:tabs>
          <w:tab w:val="left" w:pos="567"/>
        </w:tabs>
        <w:jc w:val="center"/>
        <w:rPr>
          <w:rFonts w:ascii="Times New Roman" w:hAnsi="Times New Roman"/>
          <w:sz w:val="28"/>
          <w:szCs w:val="28"/>
          <w:lang w:val="ro-MD"/>
        </w:rPr>
      </w:pPr>
      <w:r w:rsidRPr="002E4E85">
        <w:rPr>
          <w:rFonts w:ascii="Times New Roman" w:hAnsi="Times New Roman"/>
          <w:b/>
          <w:sz w:val="28"/>
          <w:szCs w:val="28"/>
          <w:lang w:val="ro-MD"/>
        </w:rPr>
        <w:t>CERERE DE PARTICIPARE</w:t>
      </w:r>
    </w:p>
    <w:p w14:paraId="425D2142" w14:textId="77777777" w:rsidR="006033EE" w:rsidRPr="002E4E85" w:rsidRDefault="006033EE" w:rsidP="006033EE">
      <w:pPr>
        <w:pStyle w:val="a7"/>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t xml:space="preserve">                                                      (denumirea autorităţii contractante şi adresa completă)</w:t>
      </w:r>
    </w:p>
    <w:p w14:paraId="09D1A970" w14:textId="77777777" w:rsidR="006033EE" w:rsidRPr="002E4E85" w:rsidRDefault="006033EE" w:rsidP="006033EE">
      <w:pPr>
        <w:pStyle w:val="a7"/>
        <w:tabs>
          <w:tab w:val="left" w:pos="567"/>
        </w:tabs>
        <w:spacing w:line="360" w:lineRule="auto"/>
        <w:jc w:val="both"/>
        <w:rPr>
          <w:rFonts w:ascii="Times New Roman" w:hAnsi="Times New Roman"/>
          <w:szCs w:val="24"/>
          <w:lang w:val="ro-MD"/>
        </w:rPr>
      </w:pPr>
    </w:p>
    <w:p w14:paraId="4B5DD39A" w14:textId="77777777" w:rsidR="006033EE" w:rsidRPr="002E4E85" w:rsidRDefault="006033EE" w:rsidP="006033EE">
      <w:pPr>
        <w:pStyle w:val="a7"/>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698B9156" w14:textId="77777777" w:rsidR="006033EE" w:rsidRPr="002E4E85" w:rsidRDefault="006033EE" w:rsidP="006033EE">
      <w:pPr>
        <w:pStyle w:val="a7"/>
        <w:tabs>
          <w:tab w:val="left" w:pos="567"/>
        </w:tabs>
        <w:spacing w:line="360" w:lineRule="auto"/>
        <w:jc w:val="both"/>
        <w:rPr>
          <w:rFonts w:ascii="Times New Roman" w:hAnsi="Times New Roman"/>
          <w:szCs w:val="24"/>
          <w:lang w:val="ro-MD"/>
        </w:rPr>
      </w:pPr>
      <w:r w:rsidRPr="002E4E8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E4E85">
        <w:rPr>
          <w:rFonts w:ascii="Times New Roman" w:hAnsi="Times New Roman"/>
          <w:lang w:val="ro-MD"/>
        </w:rPr>
        <w:t xml:space="preserve">, </w:t>
      </w:r>
      <w:r w:rsidRPr="002E4E85">
        <w:rPr>
          <w:rFonts w:ascii="Times New Roman" w:hAnsi="Times New Roman"/>
          <w:szCs w:val="24"/>
          <w:lang w:val="ro-MD"/>
        </w:rPr>
        <w:t xml:space="preserve">am luat cunoștință de condițiile și de cerințele expuse în documentația de atribuire și ne </w:t>
      </w:r>
      <w:r w:rsidRPr="002E4E85">
        <w:rPr>
          <w:rFonts w:ascii="Times New Roman" w:hAnsi="Times New Roman"/>
          <w:lang w:val="ro-MD"/>
        </w:rPr>
        <w:t xml:space="preserve">exprimăm,  prin prezenta,  interesul de a participa, în calitate de ofertant/candidat, </w:t>
      </w:r>
      <w:r w:rsidRPr="002E4E85">
        <w:rPr>
          <w:rFonts w:ascii="Times New Roman" w:hAnsi="Times New Roman"/>
          <w:szCs w:val="24"/>
          <w:lang w:val="ro-MD"/>
        </w:rPr>
        <w:t xml:space="preserve"> neavînd obiecții la documentația de atribuire. </w:t>
      </w:r>
    </w:p>
    <w:p w14:paraId="2A537AA4"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5F94BCB8"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6818C232"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18DEF2D3" w14:textId="77777777" w:rsidR="006033EE" w:rsidRPr="002E4E85" w:rsidRDefault="006033EE" w:rsidP="006033EE">
      <w:pPr>
        <w:pStyle w:val="a7"/>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3C164964" w14:textId="77777777" w:rsidR="006033EE" w:rsidRPr="002E4E85" w:rsidRDefault="006033EE" w:rsidP="006033EE">
      <w:pPr>
        <w:pStyle w:val="a7"/>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3E0A58C5" w14:textId="77777777" w:rsidR="006033EE" w:rsidRPr="002E4E85" w:rsidRDefault="006033EE" w:rsidP="006033EE">
      <w:pPr>
        <w:pStyle w:val="a7"/>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2DFC566F" w14:textId="77777777" w:rsidR="006033EE" w:rsidRPr="002E4E85" w:rsidRDefault="006033EE" w:rsidP="006033EE">
      <w:pPr>
        <w:pStyle w:val="a7"/>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448CA422"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628194F3"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203C1DFF"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3D5792CF"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63A7DA80"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39764F65"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0AD0A8F1"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01EDD176"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1B896047"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003F576B"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19096343"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1831CE72"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49C9A9BC"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588177C7"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79DD0194"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2E92875F" w14:textId="77777777" w:rsidR="006033EE" w:rsidRPr="002E4E85" w:rsidRDefault="006033EE" w:rsidP="006033EE">
      <w:pPr>
        <w:jc w:val="right"/>
        <w:rPr>
          <w:noProof w:val="0"/>
          <w:sz w:val="22"/>
          <w:szCs w:val="22"/>
          <w:lang w:val="ro-MD"/>
        </w:rPr>
      </w:pPr>
      <w:r w:rsidRPr="002E4E85">
        <w:rPr>
          <w:noProof w:val="0"/>
          <w:lang w:val="ro-MD"/>
        </w:rPr>
        <w:lastRenderedPageBreak/>
        <w:t>Anexa nr. 8</w:t>
      </w:r>
    </w:p>
    <w:p w14:paraId="4660240C" w14:textId="77777777" w:rsidR="006033EE" w:rsidRPr="002E4E85" w:rsidRDefault="006033EE" w:rsidP="006033EE">
      <w:pPr>
        <w:jc w:val="right"/>
        <w:rPr>
          <w:noProof w:val="0"/>
          <w:lang w:val="ro-MD"/>
        </w:rPr>
      </w:pPr>
      <w:r w:rsidRPr="002E4E85">
        <w:rPr>
          <w:noProof w:val="0"/>
          <w:lang w:val="ro-MD"/>
        </w:rPr>
        <w:t>la Documentația standard nr._____</w:t>
      </w:r>
    </w:p>
    <w:p w14:paraId="7153C6B5" w14:textId="77777777" w:rsidR="006033EE" w:rsidRPr="002E4E85" w:rsidRDefault="006033EE" w:rsidP="006033EE">
      <w:pPr>
        <w:jc w:val="right"/>
        <w:rPr>
          <w:noProof w:val="0"/>
          <w:lang w:val="ro-MD"/>
        </w:rPr>
      </w:pPr>
      <w:r w:rsidRPr="002E4E85">
        <w:rPr>
          <w:noProof w:val="0"/>
          <w:lang w:val="ro-MD"/>
        </w:rPr>
        <w:t>din “____” ________ 20___</w:t>
      </w:r>
    </w:p>
    <w:p w14:paraId="35FB129A"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7C0579BB"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791BE853" w14:textId="77777777" w:rsidR="006033EE" w:rsidRPr="002E4E85" w:rsidRDefault="006033EE" w:rsidP="006033EE">
      <w:pPr>
        <w:pStyle w:val="2"/>
        <w:tabs>
          <w:tab w:val="left" w:pos="567"/>
        </w:tabs>
        <w:spacing w:before="0"/>
        <w:jc w:val="center"/>
        <w:rPr>
          <w:rFonts w:ascii="Times New Roman" w:hAnsi="Times New Roman" w:cs="Times New Roman"/>
          <w:color w:val="auto"/>
          <w:sz w:val="24"/>
          <w:szCs w:val="24"/>
          <w:lang w:val="ro-MD"/>
        </w:rPr>
      </w:pPr>
      <w:r w:rsidRPr="002E4E85">
        <w:rPr>
          <w:rFonts w:ascii="Times New Roman" w:hAnsi="Times New Roman" w:cs="Times New Roman"/>
          <w:color w:val="auto"/>
          <w:sz w:val="24"/>
          <w:szCs w:val="24"/>
          <w:lang w:val="ro-MD"/>
        </w:rPr>
        <w:t>DECLARAŢIE</w:t>
      </w:r>
    </w:p>
    <w:p w14:paraId="3EACBFD9" w14:textId="77777777" w:rsidR="006033EE" w:rsidRPr="002E4E85" w:rsidRDefault="006033EE" w:rsidP="006033EE">
      <w:pPr>
        <w:pStyle w:val="a7"/>
        <w:tabs>
          <w:tab w:val="left" w:pos="567"/>
        </w:tabs>
        <w:spacing w:line="360" w:lineRule="auto"/>
        <w:jc w:val="center"/>
        <w:rPr>
          <w:rFonts w:ascii="Times New Roman" w:hAnsi="Times New Roman"/>
          <w:b/>
          <w:szCs w:val="24"/>
          <w:lang w:val="ro-MD"/>
        </w:rPr>
      </w:pPr>
      <w:r w:rsidRPr="002E4E85">
        <w:rPr>
          <w:rFonts w:ascii="Times New Roman" w:hAnsi="Times New Roman"/>
          <w:b/>
          <w:szCs w:val="24"/>
          <w:lang w:val="ro-MD"/>
        </w:rPr>
        <w:t>privind valabilitatea ofertei</w:t>
      </w:r>
    </w:p>
    <w:p w14:paraId="0448BFE0" w14:textId="77777777" w:rsidR="006033EE" w:rsidRPr="002E4E85" w:rsidRDefault="006033EE" w:rsidP="006033EE">
      <w:pPr>
        <w:pStyle w:val="a7"/>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 w:val="20"/>
          <w:lang w:val="ro-MD"/>
        </w:rPr>
        <w:t>(</w:t>
      </w:r>
      <w:r w:rsidRPr="002E4E85">
        <w:rPr>
          <w:rFonts w:ascii="Times New Roman" w:hAnsi="Times New Roman"/>
          <w:i/>
          <w:sz w:val="20"/>
          <w:lang w:val="ro-MD"/>
        </w:rPr>
        <w:t>denumirea autorităţii contractante şi adresa completă</w:t>
      </w:r>
      <w:r w:rsidRPr="002E4E85">
        <w:rPr>
          <w:rFonts w:ascii="Times New Roman" w:hAnsi="Times New Roman"/>
          <w:sz w:val="20"/>
          <w:lang w:val="ro-MD"/>
        </w:rPr>
        <w:t>)</w:t>
      </w:r>
    </w:p>
    <w:p w14:paraId="75F5B842" w14:textId="77777777" w:rsidR="006033EE" w:rsidRPr="002E4E85" w:rsidRDefault="006033EE" w:rsidP="006033EE">
      <w:pPr>
        <w:pStyle w:val="a7"/>
        <w:tabs>
          <w:tab w:val="left" w:pos="567"/>
        </w:tabs>
        <w:spacing w:line="360" w:lineRule="auto"/>
        <w:jc w:val="both"/>
        <w:rPr>
          <w:rFonts w:ascii="Times New Roman" w:hAnsi="Times New Roman"/>
          <w:szCs w:val="24"/>
          <w:lang w:val="ro-MD"/>
        </w:rPr>
      </w:pPr>
    </w:p>
    <w:p w14:paraId="6EAAAB8B" w14:textId="77777777" w:rsidR="006033EE" w:rsidRPr="002E4E85" w:rsidRDefault="006033EE" w:rsidP="006033EE">
      <w:pPr>
        <w:pStyle w:val="a7"/>
        <w:tabs>
          <w:tab w:val="left" w:pos="567"/>
        </w:tabs>
        <w:spacing w:line="360" w:lineRule="auto"/>
        <w:jc w:val="both"/>
        <w:rPr>
          <w:rFonts w:ascii="Times New Roman" w:hAnsi="Times New Roman"/>
          <w:szCs w:val="24"/>
          <w:lang w:val="ro-MD"/>
        </w:rPr>
      </w:pPr>
    </w:p>
    <w:p w14:paraId="2483DF2C" w14:textId="77777777" w:rsidR="006033EE" w:rsidRPr="002E4E85" w:rsidRDefault="006033EE" w:rsidP="006033EE">
      <w:pPr>
        <w:pStyle w:val="a7"/>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72154F35"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368C953F" w14:textId="77777777" w:rsidR="006033EE" w:rsidRPr="002E4E85" w:rsidRDefault="006033EE" w:rsidP="006033EE">
      <w:pPr>
        <w:shd w:val="clear" w:color="auto" w:fill="FFFFFF" w:themeFill="background1"/>
        <w:spacing w:before="120"/>
        <w:rPr>
          <w:b/>
          <w:noProof w:val="0"/>
          <w:lang w:val="ro-MD" w:eastAsia="ru-RU"/>
        </w:rPr>
      </w:pPr>
      <w:r w:rsidRPr="002E4E85">
        <w:rPr>
          <w:rFonts w:eastAsia="Calibri"/>
          <w:lang w:val="ro-MD"/>
        </w:rPr>
        <w:t xml:space="preserve">    Ne angajăm să menținem oferta valabilă, </w:t>
      </w: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4A46686E" w14:textId="77777777" w:rsidR="006033EE" w:rsidRPr="002E4E85" w:rsidRDefault="006033EE" w:rsidP="006033EE">
      <w:pPr>
        <w:autoSpaceDN w:val="0"/>
        <w:adjustRightInd w:val="0"/>
        <w:jc w:val="both"/>
        <w:rPr>
          <w:rFonts w:eastAsia="Calibri"/>
          <w:lang w:val="ro-MD"/>
        </w:rPr>
      </w:pPr>
      <w:r w:rsidRPr="002E4E85">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A2115F0"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325340BA"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3EE6DD50"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39C51350"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5882C851"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2C4BA69D"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6D43B10B" w14:textId="77777777" w:rsidR="006033EE" w:rsidRPr="002E4E85" w:rsidRDefault="006033EE" w:rsidP="006033EE">
      <w:pPr>
        <w:pStyle w:val="a7"/>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58EBF54C" w14:textId="77777777" w:rsidR="006033EE" w:rsidRPr="002E4E85" w:rsidRDefault="006033EE" w:rsidP="006033EE">
      <w:pPr>
        <w:pStyle w:val="a7"/>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6F2E39A7" w14:textId="77777777" w:rsidR="006033EE" w:rsidRPr="002E4E85" w:rsidRDefault="006033EE" w:rsidP="006033EE">
      <w:pPr>
        <w:pStyle w:val="a7"/>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5B669BBA" w14:textId="77777777" w:rsidR="006033EE" w:rsidRPr="002E4E85" w:rsidRDefault="006033EE" w:rsidP="006033EE">
      <w:pPr>
        <w:pStyle w:val="a7"/>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0A710351"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2C98FE9D"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046C8BC1"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533A1FDD"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77E53653"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2F621493"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60BC2025"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2C2A15FE"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659A6FFD"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70C71805"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20F1733A" w14:textId="77777777" w:rsidR="006033EE" w:rsidRPr="002E4E85" w:rsidRDefault="006033EE" w:rsidP="006033EE">
      <w:pPr>
        <w:pStyle w:val="a7"/>
        <w:tabs>
          <w:tab w:val="left" w:pos="567"/>
        </w:tabs>
        <w:spacing w:line="360" w:lineRule="auto"/>
        <w:rPr>
          <w:rFonts w:ascii="Times New Roman" w:hAnsi="Times New Roman"/>
          <w:szCs w:val="24"/>
          <w:lang w:val="ro-MD"/>
        </w:rPr>
      </w:pPr>
    </w:p>
    <w:p w14:paraId="69DE31D6" w14:textId="77777777" w:rsidR="006033EE" w:rsidRPr="002E4E85" w:rsidRDefault="006033EE" w:rsidP="006033EE">
      <w:pPr>
        <w:jc w:val="right"/>
        <w:rPr>
          <w:noProof w:val="0"/>
          <w:sz w:val="22"/>
          <w:szCs w:val="22"/>
          <w:lang w:val="ro-MD"/>
        </w:rPr>
      </w:pPr>
      <w:r w:rsidRPr="002E4E85">
        <w:rPr>
          <w:noProof w:val="0"/>
          <w:lang w:val="ro-MD"/>
        </w:rPr>
        <w:lastRenderedPageBreak/>
        <w:t>Anexa nr. 9</w:t>
      </w:r>
    </w:p>
    <w:p w14:paraId="0C2AE0AC" w14:textId="77777777" w:rsidR="006033EE" w:rsidRPr="002E4E85" w:rsidRDefault="006033EE" w:rsidP="006033EE">
      <w:pPr>
        <w:jc w:val="right"/>
        <w:rPr>
          <w:noProof w:val="0"/>
          <w:lang w:val="ro-MD"/>
        </w:rPr>
      </w:pPr>
      <w:r w:rsidRPr="002E4E85">
        <w:rPr>
          <w:noProof w:val="0"/>
          <w:lang w:val="ro-MD"/>
        </w:rPr>
        <w:t>la Documentația standard nr._____</w:t>
      </w:r>
    </w:p>
    <w:p w14:paraId="63F9D89C" w14:textId="77777777" w:rsidR="006033EE" w:rsidRPr="002E4E85" w:rsidRDefault="006033EE" w:rsidP="006033EE">
      <w:pPr>
        <w:jc w:val="right"/>
        <w:rPr>
          <w:noProof w:val="0"/>
          <w:lang w:val="ro-MD"/>
        </w:rPr>
      </w:pPr>
      <w:r w:rsidRPr="002E4E85">
        <w:rPr>
          <w:noProof w:val="0"/>
          <w:lang w:val="ro-MD"/>
        </w:rPr>
        <w:t>din “____” ________ 20___</w:t>
      </w:r>
    </w:p>
    <w:p w14:paraId="02F7C65F" w14:textId="77777777" w:rsidR="006033EE" w:rsidRPr="002E4E85" w:rsidRDefault="006033EE" w:rsidP="006033EE">
      <w:pPr>
        <w:pStyle w:val="a7"/>
        <w:tabs>
          <w:tab w:val="left" w:pos="567"/>
        </w:tabs>
        <w:spacing w:line="360" w:lineRule="auto"/>
        <w:rPr>
          <w:rFonts w:ascii="Times New Roman" w:hAnsi="Times New Roman"/>
          <w:szCs w:val="24"/>
          <w:lang w:val="ro-MD"/>
        </w:rPr>
      </w:pPr>
    </w:p>
    <w:bookmarkEnd w:id="45"/>
    <w:p w14:paraId="7681DAFD" w14:textId="77777777" w:rsidR="006033EE" w:rsidRPr="002E4E85" w:rsidRDefault="006033EE" w:rsidP="006033EE">
      <w:pPr>
        <w:pStyle w:val="a7"/>
        <w:tabs>
          <w:tab w:val="left" w:pos="567"/>
        </w:tabs>
        <w:rPr>
          <w:rFonts w:ascii="Times New Roman" w:hAnsi="Times New Roman"/>
          <w:b/>
          <w:szCs w:val="24"/>
          <w:lang w:val="ro-MD"/>
        </w:rPr>
      </w:pPr>
    </w:p>
    <w:p w14:paraId="6EBB09C1" w14:textId="77777777" w:rsidR="006033EE" w:rsidRPr="002E4E85" w:rsidRDefault="006033EE" w:rsidP="006033EE">
      <w:pPr>
        <w:pStyle w:val="a7"/>
        <w:tabs>
          <w:tab w:val="left" w:pos="567"/>
        </w:tabs>
        <w:rPr>
          <w:rFonts w:ascii="Times New Roman" w:hAnsi="Times New Roman"/>
          <w:b/>
          <w:szCs w:val="24"/>
          <w:lang w:val="ro-MD"/>
        </w:rPr>
      </w:pPr>
      <w:r w:rsidRPr="002E4E85">
        <w:rPr>
          <w:rFonts w:ascii="Times New Roman" w:hAnsi="Times New Roman"/>
          <w:b/>
          <w:szCs w:val="24"/>
          <w:lang w:val="ro-MD"/>
        </w:rPr>
        <w:tab/>
      </w:r>
      <w:r w:rsidRPr="002E4E85">
        <w:rPr>
          <w:rFonts w:ascii="Times New Roman" w:hAnsi="Times New Roman"/>
          <w:b/>
          <w:szCs w:val="24"/>
          <w:lang w:val="ro-MD"/>
        </w:rPr>
        <w:tab/>
      </w:r>
      <w:r w:rsidRPr="002E4E85">
        <w:rPr>
          <w:rFonts w:ascii="Times New Roman" w:hAnsi="Times New Roman"/>
          <w:b/>
          <w:szCs w:val="24"/>
          <w:lang w:val="ro-MD"/>
        </w:rPr>
        <w:tab/>
        <w:t>BANCA</w:t>
      </w:r>
    </w:p>
    <w:p w14:paraId="18722CF9"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____________________________________</w:t>
      </w:r>
    </w:p>
    <w:p w14:paraId="6F3409AC"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                        (denumirea)</w:t>
      </w:r>
    </w:p>
    <w:p w14:paraId="3A63F4AF" w14:textId="77777777" w:rsidR="006033EE" w:rsidRPr="002E4E85" w:rsidRDefault="006033EE" w:rsidP="006033EE">
      <w:pPr>
        <w:pStyle w:val="a7"/>
        <w:tabs>
          <w:tab w:val="left" w:pos="567"/>
        </w:tabs>
        <w:rPr>
          <w:rFonts w:ascii="Times New Roman" w:hAnsi="Times New Roman"/>
          <w:b/>
          <w:szCs w:val="24"/>
          <w:lang w:val="ro-MD"/>
        </w:rPr>
      </w:pPr>
    </w:p>
    <w:p w14:paraId="27AEB850" w14:textId="77777777" w:rsidR="006033EE" w:rsidRPr="002E4E85" w:rsidRDefault="006033EE" w:rsidP="006033EE">
      <w:pPr>
        <w:pStyle w:val="a7"/>
        <w:tabs>
          <w:tab w:val="left" w:pos="567"/>
        </w:tabs>
        <w:jc w:val="center"/>
        <w:rPr>
          <w:rFonts w:ascii="Times New Roman" w:hAnsi="Times New Roman"/>
          <w:szCs w:val="24"/>
          <w:lang w:val="ro-MD"/>
        </w:rPr>
      </w:pPr>
      <w:r w:rsidRPr="002E4E85">
        <w:rPr>
          <w:rFonts w:ascii="Times New Roman" w:hAnsi="Times New Roman"/>
          <w:b/>
          <w:szCs w:val="24"/>
          <w:lang w:val="ro-MD"/>
        </w:rPr>
        <w:t>SCRISOARE  DE  GARANŢIE  BANCARĂ</w:t>
      </w:r>
    </w:p>
    <w:p w14:paraId="74E1ADA0" w14:textId="77777777" w:rsidR="006033EE" w:rsidRPr="002E4E85" w:rsidRDefault="006033EE" w:rsidP="006033EE">
      <w:pPr>
        <w:pStyle w:val="a7"/>
        <w:tabs>
          <w:tab w:val="left" w:pos="567"/>
        </w:tabs>
        <w:jc w:val="center"/>
        <w:rPr>
          <w:rFonts w:ascii="Times New Roman" w:hAnsi="Times New Roman"/>
          <w:szCs w:val="24"/>
          <w:lang w:val="ro-MD"/>
        </w:rPr>
      </w:pPr>
      <w:r w:rsidRPr="002E4E85">
        <w:rPr>
          <w:rFonts w:ascii="Times New Roman" w:hAnsi="Times New Roman"/>
          <w:szCs w:val="24"/>
          <w:lang w:val="ro-MD"/>
        </w:rPr>
        <w:t>pentru participare cu ofertă la procedura de atribuire a contractului de achiziţie publică</w:t>
      </w:r>
    </w:p>
    <w:p w14:paraId="10CEC7CB" w14:textId="77777777" w:rsidR="006033EE" w:rsidRPr="002E4E85" w:rsidRDefault="006033EE" w:rsidP="006033EE">
      <w:pPr>
        <w:pStyle w:val="a7"/>
        <w:tabs>
          <w:tab w:val="left" w:pos="567"/>
        </w:tabs>
        <w:rPr>
          <w:rFonts w:ascii="Times New Roman" w:hAnsi="Times New Roman"/>
          <w:szCs w:val="24"/>
          <w:lang w:val="ro-MD"/>
        </w:rPr>
      </w:pPr>
    </w:p>
    <w:p w14:paraId="67D3632D" w14:textId="77777777" w:rsidR="006033EE" w:rsidRPr="002E4E85" w:rsidRDefault="006033EE" w:rsidP="006033EE">
      <w:pPr>
        <w:pStyle w:val="a7"/>
        <w:tabs>
          <w:tab w:val="left" w:pos="567"/>
        </w:tabs>
        <w:rPr>
          <w:rFonts w:ascii="Times New Roman" w:hAnsi="Times New Roman"/>
          <w:szCs w:val="24"/>
          <w:lang w:val="ro-MD"/>
        </w:rPr>
      </w:pPr>
    </w:p>
    <w:p w14:paraId="3390AA89"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p>
    <w:p w14:paraId="4FEB26E8"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autorităţii contractante şi adresa completă)</w:t>
      </w:r>
    </w:p>
    <w:p w14:paraId="0B4063A8"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403BE18C"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cu privire la procedura de atribuire a contractului ____________________________________________________________________________,</w:t>
      </w:r>
    </w:p>
    <w:p w14:paraId="54489691"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             (denumirea contractului de achiziţie publică)</w:t>
      </w:r>
    </w:p>
    <w:p w14:paraId="7FC5294A" w14:textId="77777777" w:rsidR="006033EE" w:rsidRPr="002E4E85" w:rsidRDefault="006033EE" w:rsidP="006033EE">
      <w:pPr>
        <w:pStyle w:val="a7"/>
        <w:tabs>
          <w:tab w:val="left" w:pos="567"/>
        </w:tabs>
        <w:jc w:val="center"/>
        <w:rPr>
          <w:rFonts w:ascii="Times New Roman" w:hAnsi="Times New Roman"/>
          <w:szCs w:val="24"/>
          <w:lang w:val="ro-MD"/>
        </w:rPr>
      </w:pPr>
      <w:r w:rsidRPr="002E4E85">
        <w:rPr>
          <w:rFonts w:ascii="Times New Roman" w:hAnsi="Times New Roman"/>
          <w:szCs w:val="24"/>
          <w:lang w:val="ro-MD"/>
        </w:rPr>
        <w:t xml:space="preserve">subsemnaţii___________________________________________________________________, </w:t>
      </w:r>
    </w:p>
    <w:p w14:paraId="49CDFC4F" w14:textId="77777777" w:rsidR="006033EE" w:rsidRPr="002E4E85" w:rsidRDefault="006033EE" w:rsidP="006033EE">
      <w:pPr>
        <w:pStyle w:val="a7"/>
        <w:tabs>
          <w:tab w:val="left" w:pos="567"/>
        </w:tabs>
        <w:jc w:val="center"/>
        <w:rPr>
          <w:rFonts w:ascii="Times New Roman" w:hAnsi="Times New Roman"/>
          <w:szCs w:val="24"/>
          <w:lang w:val="ro-MD"/>
        </w:rPr>
      </w:pPr>
      <w:r w:rsidRPr="002E4E85">
        <w:rPr>
          <w:rFonts w:ascii="Times New Roman" w:hAnsi="Times New Roman"/>
          <w:szCs w:val="24"/>
          <w:lang w:val="ro-MD"/>
        </w:rPr>
        <w:t xml:space="preserve"> (denumirea băncii)</w:t>
      </w:r>
    </w:p>
    <w:p w14:paraId="7E55496C"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 înregistrat la__________________________________________________________________,</w:t>
      </w:r>
    </w:p>
    <w:p w14:paraId="28EEB590" w14:textId="77777777" w:rsidR="006033EE" w:rsidRPr="002E4E85" w:rsidRDefault="006033EE" w:rsidP="006033EE">
      <w:pPr>
        <w:pStyle w:val="a7"/>
        <w:tabs>
          <w:tab w:val="left" w:pos="567"/>
        </w:tabs>
        <w:jc w:val="center"/>
        <w:rPr>
          <w:rFonts w:ascii="Times New Roman" w:hAnsi="Times New Roman"/>
          <w:szCs w:val="24"/>
          <w:lang w:val="ro-MD"/>
        </w:rPr>
      </w:pPr>
      <w:r w:rsidRPr="002E4E85">
        <w:rPr>
          <w:rFonts w:ascii="Times New Roman" w:hAnsi="Times New Roman"/>
          <w:szCs w:val="24"/>
          <w:lang w:val="ro-MD"/>
        </w:rPr>
        <w:t>(adresa băncii)</w:t>
      </w:r>
    </w:p>
    <w:p w14:paraId="68B81C91"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ne  obligăm faţă de ___________________________________________________________ să </w:t>
      </w:r>
    </w:p>
    <w:p w14:paraId="7A2CDCE9"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                                             (denumirea autorităţii contractante)</w:t>
      </w:r>
    </w:p>
    <w:p w14:paraId="2623C89D" w14:textId="77777777" w:rsidR="006033EE" w:rsidRPr="002E4E85" w:rsidRDefault="006033EE" w:rsidP="006033EE">
      <w:pPr>
        <w:pStyle w:val="a7"/>
        <w:tabs>
          <w:tab w:val="left" w:pos="567"/>
        </w:tabs>
        <w:jc w:val="center"/>
        <w:rPr>
          <w:rFonts w:ascii="Times New Roman" w:hAnsi="Times New Roman"/>
          <w:szCs w:val="24"/>
          <w:lang w:val="ro-MD"/>
        </w:rPr>
      </w:pPr>
      <w:r w:rsidRPr="002E4E85">
        <w:rPr>
          <w:rFonts w:ascii="Times New Roman" w:hAnsi="Times New Roman"/>
          <w:szCs w:val="24"/>
          <w:lang w:val="ro-MD"/>
        </w:rPr>
        <w:t>plătim suma de__________________________________________, la prima sa cerere scrisă şi                                                                                    (suma în litere şi în cifre)</w:t>
      </w:r>
    </w:p>
    <w:p w14:paraId="45D3ED27"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p>
    <w:p w14:paraId="6E3DBAE5" w14:textId="77777777" w:rsidR="006033EE" w:rsidRPr="002E4E85" w:rsidRDefault="006033EE" w:rsidP="006033EE">
      <w:pPr>
        <w:pStyle w:val="a7"/>
        <w:tabs>
          <w:tab w:val="left" w:pos="567"/>
        </w:tabs>
        <w:jc w:val="both"/>
        <w:rPr>
          <w:rFonts w:ascii="Times New Roman" w:hAnsi="Times New Roman"/>
          <w:szCs w:val="24"/>
          <w:lang w:val="ro-MD"/>
        </w:rPr>
      </w:pPr>
      <w:r w:rsidRPr="002E4E85">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137D934" w14:textId="77777777" w:rsidR="006033EE" w:rsidRPr="002E4E85" w:rsidRDefault="006033EE" w:rsidP="006033EE">
      <w:pPr>
        <w:pStyle w:val="a7"/>
        <w:numPr>
          <w:ilvl w:val="0"/>
          <w:numId w:val="7"/>
        </w:numPr>
        <w:tabs>
          <w:tab w:val="left" w:pos="1069"/>
        </w:tabs>
        <w:ind w:left="0" w:hanging="502"/>
        <w:jc w:val="both"/>
        <w:rPr>
          <w:rFonts w:ascii="Times New Roman" w:hAnsi="Times New Roman"/>
          <w:szCs w:val="24"/>
          <w:lang w:val="ro-MD"/>
        </w:rPr>
      </w:pPr>
      <w:r w:rsidRPr="002E4E85">
        <w:rPr>
          <w:rFonts w:ascii="Times New Roman" w:hAnsi="Times New Roman"/>
          <w:szCs w:val="24"/>
          <w:lang w:val="ro-MD"/>
        </w:rPr>
        <w:t>Ofertantul ____________________________________________________________________</w:t>
      </w:r>
    </w:p>
    <w:p w14:paraId="66947D06" w14:textId="77777777" w:rsidR="006033EE" w:rsidRPr="002E4E85" w:rsidRDefault="006033EE" w:rsidP="006033EE">
      <w:pPr>
        <w:pStyle w:val="a7"/>
        <w:tabs>
          <w:tab w:val="left" w:pos="1069"/>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(denumirea ofertantului)                                </w:t>
      </w:r>
    </w:p>
    <w:p w14:paraId="698D46EA" w14:textId="77777777" w:rsidR="006033EE" w:rsidRPr="002E4E85" w:rsidRDefault="006033EE" w:rsidP="006033EE">
      <w:pPr>
        <w:pStyle w:val="a7"/>
        <w:tabs>
          <w:tab w:val="left" w:pos="567"/>
        </w:tabs>
        <w:ind w:hanging="349"/>
        <w:rPr>
          <w:rFonts w:ascii="Times New Roman" w:hAnsi="Times New Roman"/>
          <w:szCs w:val="24"/>
          <w:lang w:val="ro-MD"/>
        </w:rPr>
      </w:pPr>
      <w:r w:rsidRPr="002E4E85">
        <w:rPr>
          <w:rFonts w:ascii="Times New Roman" w:hAnsi="Times New Roman"/>
          <w:szCs w:val="24"/>
          <w:lang w:val="ro-MD"/>
        </w:rPr>
        <w:t>îşi  retrage sau modifică oferta în perioada de  valabilitate a acesteia;</w:t>
      </w:r>
    </w:p>
    <w:p w14:paraId="6BE662E3" w14:textId="77777777" w:rsidR="006033EE" w:rsidRPr="002E4E85" w:rsidRDefault="006033EE" w:rsidP="006033EE">
      <w:pPr>
        <w:pStyle w:val="a7"/>
        <w:tabs>
          <w:tab w:val="left" w:pos="567"/>
        </w:tabs>
        <w:ind w:left="-284"/>
        <w:jc w:val="both"/>
        <w:rPr>
          <w:rFonts w:ascii="Times New Roman" w:hAnsi="Times New Roman"/>
          <w:szCs w:val="24"/>
          <w:lang w:val="ro-MD"/>
        </w:rPr>
      </w:pPr>
      <w:r w:rsidRPr="002E4E85">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06C7D2E" w14:textId="77777777" w:rsidR="006033EE" w:rsidRPr="002E4E85" w:rsidRDefault="006033EE" w:rsidP="006033EE">
      <w:pPr>
        <w:pStyle w:val="a7"/>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5D0AF19A"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                                                                                         (denumirea ofertantului)</w:t>
      </w:r>
    </w:p>
    <w:p w14:paraId="07E37B04" w14:textId="77777777" w:rsidR="006033EE" w:rsidRPr="002E4E85" w:rsidRDefault="006033EE" w:rsidP="006033EE">
      <w:pPr>
        <w:pStyle w:val="a7"/>
        <w:tabs>
          <w:tab w:val="left" w:pos="567"/>
        </w:tabs>
        <w:ind w:hanging="349"/>
        <w:rPr>
          <w:rFonts w:ascii="Times New Roman" w:hAnsi="Times New Roman"/>
          <w:szCs w:val="24"/>
          <w:lang w:val="ro-MD"/>
        </w:rPr>
      </w:pPr>
      <w:r w:rsidRPr="002E4E85">
        <w:rPr>
          <w:rFonts w:ascii="Times New Roman" w:hAnsi="Times New Roman"/>
          <w:szCs w:val="24"/>
          <w:lang w:val="ro-MD"/>
        </w:rPr>
        <w:t>nu a constituit garanţia de bună execuție;</w:t>
      </w:r>
    </w:p>
    <w:p w14:paraId="3CF2EDC5" w14:textId="77777777" w:rsidR="006033EE" w:rsidRPr="002E4E85" w:rsidRDefault="006033EE" w:rsidP="006033EE">
      <w:pPr>
        <w:pStyle w:val="a7"/>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4E986393" w14:textId="77777777" w:rsidR="006033EE" w:rsidRPr="002E4E85" w:rsidRDefault="006033EE" w:rsidP="006033EE">
      <w:pPr>
        <w:pStyle w:val="a7"/>
        <w:tabs>
          <w:tab w:val="left" w:pos="567"/>
        </w:tabs>
        <w:ind w:hanging="349"/>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ofertantului) </w:t>
      </w:r>
    </w:p>
    <w:p w14:paraId="4730E368" w14:textId="77777777" w:rsidR="006033EE" w:rsidRPr="002E4E85" w:rsidRDefault="006033EE" w:rsidP="006033EE">
      <w:pPr>
        <w:pStyle w:val="a7"/>
        <w:tabs>
          <w:tab w:val="left" w:pos="567"/>
        </w:tabs>
        <w:ind w:hanging="349"/>
        <w:rPr>
          <w:rFonts w:ascii="Times New Roman" w:hAnsi="Times New Roman"/>
          <w:szCs w:val="24"/>
          <w:lang w:val="ro-MD"/>
        </w:rPr>
      </w:pPr>
      <w:r w:rsidRPr="002E4E85">
        <w:rPr>
          <w:rFonts w:ascii="Times New Roman" w:hAnsi="Times New Roman"/>
          <w:szCs w:val="24"/>
          <w:lang w:val="ro-MD"/>
        </w:rPr>
        <w:t xml:space="preserve">      a refuzat să semneze contractul de achiziţie publică de lucrări;</w:t>
      </w:r>
    </w:p>
    <w:p w14:paraId="3990E0ED" w14:textId="77777777" w:rsidR="006033EE" w:rsidRPr="002E4E85" w:rsidRDefault="006033EE" w:rsidP="006033EE">
      <w:pPr>
        <w:pStyle w:val="a7"/>
        <w:tabs>
          <w:tab w:val="left" w:pos="567"/>
        </w:tabs>
        <w:ind w:hanging="502"/>
        <w:rPr>
          <w:rFonts w:ascii="Times New Roman" w:hAnsi="Times New Roman"/>
          <w:szCs w:val="24"/>
          <w:lang w:val="ro-MD"/>
        </w:rPr>
      </w:pPr>
    </w:p>
    <w:p w14:paraId="0611BD44" w14:textId="77777777" w:rsidR="006033EE" w:rsidRPr="002E4E85" w:rsidRDefault="006033EE" w:rsidP="006033EE">
      <w:pPr>
        <w:pStyle w:val="a7"/>
        <w:tabs>
          <w:tab w:val="left" w:pos="567"/>
        </w:tabs>
        <w:jc w:val="both"/>
        <w:rPr>
          <w:rFonts w:ascii="Times New Roman" w:hAnsi="Times New Roman"/>
          <w:szCs w:val="24"/>
          <w:lang w:val="ro-MD"/>
        </w:rPr>
      </w:pPr>
      <w:r w:rsidRPr="002E4E85">
        <w:rPr>
          <w:rFonts w:ascii="Times New Roman" w:hAnsi="Times New Roman"/>
          <w:szCs w:val="24"/>
          <w:lang w:val="ro-MD"/>
        </w:rPr>
        <w:t>Nu se execută vreo condiţie, specificată în documenația de atribuire înainte de semnarea contractului de achiziţie publică de lucrări.</w:t>
      </w:r>
    </w:p>
    <w:p w14:paraId="71969305"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Prezenta garanţie este valabilă până la data de _______________________________________</w:t>
      </w:r>
    </w:p>
    <w:p w14:paraId="3893254C"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Parafată de Banca___________________________________ în ziua___luna____anul_______  </w:t>
      </w:r>
    </w:p>
    <w:p w14:paraId="000A9F78"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                                          (semnătura autorizată)</w:t>
      </w:r>
    </w:p>
    <w:p w14:paraId="32945D51" w14:textId="77777777" w:rsidR="006033EE" w:rsidRPr="002E4E85" w:rsidRDefault="006033EE" w:rsidP="006033EE">
      <w:pPr>
        <w:spacing w:after="200" w:line="276" w:lineRule="auto"/>
        <w:jc w:val="center"/>
        <w:rPr>
          <w:lang w:val="ro-MD" w:eastAsia="zh-CN"/>
        </w:rPr>
      </w:pPr>
      <w:bookmarkStart w:id="46" w:name="_Toc449692097"/>
    </w:p>
    <w:p w14:paraId="00CCB20A" w14:textId="77777777" w:rsidR="006033EE" w:rsidRPr="002E4E85" w:rsidRDefault="006033EE" w:rsidP="006033EE">
      <w:pPr>
        <w:spacing w:after="200" w:line="276" w:lineRule="auto"/>
        <w:jc w:val="center"/>
        <w:rPr>
          <w:lang w:val="ro-MD" w:eastAsia="zh-CN"/>
        </w:rPr>
      </w:pPr>
    </w:p>
    <w:p w14:paraId="47D6E0EE" w14:textId="77777777" w:rsidR="006033EE" w:rsidRPr="002E4E85" w:rsidRDefault="006033EE" w:rsidP="006033EE">
      <w:pPr>
        <w:spacing w:after="200" w:line="276" w:lineRule="auto"/>
        <w:jc w:val="center"/>
        <w:rPr>
          <w:lang w:val="ro-MD" w:eastAsia="zh-CN"/>
        </w:rPr>
      </w:pPr>
    </w:p>
    <w:p w14:paraId="197FE640" w14:textId="77777777" w:rsidR="006033EE" w:rsidRPr="002E4E85" w:rsidRDefault="006033EE" w:rsidP="006033EE">
      <w:pPr>
        <w:jc w:val="right"/>
        <w:rPr>
          <w:noProof w:val="0"/>
          <w:sz w:val="22"/>
          <w:szCs w:val="22"/>
          <w:lang w:val="ro-MD"/>
        </w:rPr>
      </w:pPr>
      <w:r w:rsidRPr="002E4E85">
        <w:rPr>
          <w:noProof w:val="0"/>
          <w:lang w:val="ro-MD"/>
        </w:rPr>
        <w:lastRenderedPageBreak/>
        <w:t>Anexa nr. 10</w:t>
      </w:r>
    </w:p>
    <w:p w14:paraId="5AB0F7BF" w14:textId="77777777" w:rsidR="006033EE" w:rsidRPr="002E4E85" w:rsidRDefault="006033EE" w:rsidP="006033EE">
      <w:pPr>
        <w:jc w:val="right"/>
        <w:rPr>
          <w:noProof w:val="0"/>
          <w:lang w:val="ro-MD"/>
        </w:rPr>
      </w:pPr>
      <w:r w:rsidRPr="002E4E85">
        <w:rPr>
          <w:noProof w:val="0"/>
          <w:lang w:val="ro-MD"/>
        </w:rPr>
        <w:t>la Documentația standard nr._____</w:t>
      </w:r>
    </w:p>
    <w:p w14:paraId="521D33B3" w14:textId="77777777" w:rsidR="006033EE" w:rsidRPr="002E4E85" w:rsidRDefault="006033EE" w:rsidP="006033EE">
      <w:pPr>
        <w:jc w:val="right"/>
        <w:rPr>
          <w:noProof w:val="0"/>
          <w:lang w:val="ro-MD"/>
        </w:rPr>
      </w:pPr>
      <w:r w:rsidRPr="002E4E85">
        <w:rPr>
          <w:noProof w:val="0"/>
          <w:lang w:val="ro-MD"/>
        </w:rPr>
        <w:t>din “____” ________ 20___</w:t>
      </w:r>
    </w:p>
    <w:p w14:paraId="455547A6" w14:textId="77777777" w:rsidR="006033EE" w:rsidRPr="002E4E85" w:rsidRDefault="006033EE" w:rsidP="006033EE">
      <w:pPr>
        <w:spacing w:after="200" w:line="276" w:lineRule="auto"/>
        <w:jc w:val="center"/>
        <w:rPr>
          <w:lang w:val="ro-MD" w:eastAsia="zh-CN"/>
        </w:rPr>
      </w:pPr>
    </w:p>
    <w:p w14:paraId="73AA7B2D" w14:textId="77777777" w:rsidR="006033EE" w:rsidRPr="002E4E85" w:rsidRDefault="006033EE" w:rsidP="006033EE">
      <w:pPr>
        <w:rPr>
          <w:lang w:val="ro-MD" w:eastAsia="zh-CN"/>
        </w:rPr>
      </w:pPr>
    </w:p>
    <w:bookmarkEnd w:id="46"/>
    <w:p w14:paraId="6E445F50" w14:textId="77777777" w:rsidR="006033EE" w:rsidRPr="002E4E85" w:rsidRDefault="006033EE" w:rsidP="006033EE">
      <w:pPr>
        <w:jc w:val="center"/>
        <w:rPr>
          <w:b/>
          <w:lang w:val="ro-MD"/>
        </w:rPr>
      </w:pPr>
    </w:p>
    <w:p w14:paraId="5009648A" w14:textId="77777777" w:rsidR="006033EE" w:rsidRPr="002E4E85" w:rsidRDefault="006033EE" w:rsidP="006033EE">
      <w:pPr>
        <w:pStyle w:val="a7"/>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LUCRĂRILOR</w:t>
      </w:r>
    </w:p>
    <w:p w14:paraId="1362F24E"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55F64A97" w14:textId="77777777" w:rsidR="006033EE" w:rsidRPr="002E4E85" w:rsidRDefault="006033EE" w:rsidP="006033EE">
      <w:pPr>
        <w:pStyle w:val="a7"/>
        <w:tabs>
          <w:tab w:val="left" w:pos="567"/>
        </w:tabs>
        <w:jc w:val="center"/>
        <w:rPr>
          <w:rFonts w:ascii="Times New Roman" w:hAnsi="Times New Roman"/>
          <w:szCs w:val="24"/>
          <w:lang w:val="ro-MD"/>
        </w:rPr>
      </w:pPr>
      <w:r w:rsidRPr="002E4E85">
        <w:rPr>
          <w:rFonts w:ascii="Times New Roman" w:hAnsi="Times New Roman"/>
          <w:szCs w:val="24"/>
          <w:lang w:val="ro-MD"/>
        </w:rPr>
        <w:t>(denumirea lucrărilor)</w:t>
      </w:r>
    </w:p>
    <w:p w14:paraId="64985BCB" w14:textId="77777777" w:rsidR="006033EE" w:rsidRPr="002E4E85" w:rsidRDefault="006033EE" w:rsidP="006033EE">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E4E85" w:rsidRPr="002E4E85" w14:paraId="639504D2" w14:textId="77777777" w:rsidTr="000D6FCF">
        <w:trPr>
          <w:cantSplit/>
          <w:trHeight w:val="300"/>
        </w:trPr>
        <w:tc>
          <w:tcPr>
            <w:tcW w:w="709" w:type="dxa"/>
            <w:vMerge w:val="restart"/>
          </w:tcPr>
          <w:p w14:paraId="44066BE3"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Nr.</w:t>
            </w:r>
          </w:p>
          <w:p w14:paraId="4565C7F2"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CB458A4"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5DB98197"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30AD5AFE"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w:t>
            </w:r>
          </w:p>
        </w:tc>
        <w:tc>
          <w:tcPr>
            <w:tcW w:w="1320" w:type="dxa"/>
            <w:gridSpan w:val="2"/>
          </w:tcPr>
          <w:p w14:paraId="058893A6"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2E4E85" w:rsidRPr="002E4E85" w14:paraId="530C3F6C" w14:textId="77777777" w:rsidTr="000D6FCF">
        <w:trPr>
          <w:cantSplit/>
          <w:trHeight w:val="240"/>
        </w:trPr>
        <w:tc>
          <w:tcPr>
            <w:tcW w:w="709" w:type="dxa"/>
            <w:vMerge/>
          </w:tcPr>
          <w:p w14:paraId="66E6CAFF" w14:textId="77777777" w:rsidR="006033EE" w:rsidRPr="002E4E85" w:rsidRDefault="006033EE" w:rsidP="000D6FCF">
            <w:pPr>
              <w:pStyle w:val="a7"/>
              <w:tabs>
                <w:tab w:val="left" w:pos="567"/>
              </w:tabs>
              <w:rPr>
                <w:rFonts w:ascii="Times New Roman" w:hAnsi="Times New Roman"/>
                <w:b/>
                <w:szCs w:val="24"/>
                <w:lang w:val="ro-MD"/>
              </w:rPr>
            </w:pPr>
          </w:p>
        </w:tc>
        <w:tc>
          <w:tcPr>
            <w:tcW w:w="2825" w:type="dxa"/>
            <w:vMerge/>
          </w:tcPr>
          <w:p w14:paraId="3F068941" w14:textId="77777777" w:rsidR="006033EE" w:rsidRPr="002E4E85" w:rsidRDefault="006033EE" w:rsidP="000D6FCF">
            <w:pPr>
              <w:pStyle w:val="a7"/>
              <w:tabs>
                <w:tab w:val="left" w:pos="567"/>
              </w:tabs>
              <w:rPr>
                <w:rFonts w:ascii="Times New Roman" w:hAnsi="Times New Roman"/>
                <w:b/>
                <w:szCs w:val="24"/>
                <w:lang w:val="ro-MD"/>
              </w:rPr>
            </w:pPr>
          </w:p>
        </w:tc>
        <w:tc>
          <w:tcPr>
            <w:tcW w:w="5490" w:type="dxa"/>
            <w:gridSpan w:val="7"/>
          </w:tcPr>
          <w:p w14:paraId="78CC5CAD"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2E4E85" w:rsidRPr="002E4E85" w14:paraId="49B4B56D" w14:textId="77777777" w:rsidTr="000D6FCF">
        <w:trPr>
          <w:cantSplit/>
          <w:trHeight w:val="120"/>
        </w:trPr>
        <w:tc>
          <w:tcPr>
            <w:tcW w:w="709" w:type="dxa"/>
            <w:vMerge/>
          </w:tcPr>
          <w:p w14:paraId="17EA05B4" w14:textId="77777777" w:rsidR="006033EE" w:rsidRPr="002E4E85" w:rsidRDefault="006033EE" w:rsidP="000D6FCF">
            <w:pPr>
              <w:pStyle w:val="a7"/>
              <w:tabs>
                <w:tab w:val="left" w:pos="567"/>
              </w:tabs>
              <w:rPr>
                <w:rFonts w:ascii="Times New Roman" w:hAnsi="Times New Roman"/>
                <w:b/>
                <w:szCs w:val="24"/>
                <w:lang w:val="ro-MD"/>
              </w:rPr>
            </w:pPr>
          </w:p>
        </w:tc>
        <w:tc>
          <w:tcPr>
            <w:tcW w:w="2825" w:type="dxa"/>
            <w:vMerge/>
          </w:tcPr>
          <w:p w14:paraId="07E97A59" w14:textId="77777777" w:rsidR="006033EE" w:rsidRPr="002E4E85" w:rsidRDefault="006033EE" w:rsidP="000D6FCF">
            <w:pPr>
              <w:pStyle w:val="a7"/>
              <w:tabs>
                <w:tab w:val="left" w:pos="567"/>
              </w:tabs>
              <w:rPr>
                <w:rFonts w:ascii="Times New Roman" w:hAnsi="Times New Roman"/>
                <w:b/>
                <w:szCs w:val="24"/>
                <w:lang w:val="ro-MD"/>
              </w:rPr>
            </w:pPr>
          </w:p>
        </w:tc>
        <w:tc>
          <w:tcPr>
            <w:tcW w:w="1035" w:type="dxa"/>
          </w:tcPr>
          <w:p w14:paraId="23076567"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6DC9D551"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73096767"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4AD0D8AC"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w:t>
            </w:r>
          </w:p>
        </w:tc>
        <w:tc>
          <w:tcPr>
            <w:tcW w:w="1245" w:type="dxa"/>
          </w:tcPr>
          <w:p w14:paraId="49151ADF"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n</w:t>
            </w:r>
          </w:p>
        </w:tc>
      </w:tr>
      <w:tr w:rsidR="002E4E85" w:rsidRPr="002E4E85" w14:paraId="6BDEA55D" w14:textId="77777777" w:rsidTr="000D6FCF">
        <w:trPr>
          <w:cantSplit/>
          <w:trHeight w:val="180"/>
        </w:trPr>
        <w:tc>
          <w:tcPr>
            <w:tcW w:w="709" w:type="dxa"/>
          </w:tcPr>
          <w:p w14:paraId="34A0FD53"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1F23341E"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Organizare de şantier</w:t>
            </w:r>
          </w:p>
        </w:tc>
        <w:tc>
          <w:tcPr>
            <w:tcW w:w="1035" w:type="dxa"/>
          </w:tcPr>
          <w:p w14:paraId="24932A02" w14:textId="77777777" w:rsidR="006033EE" w:rsidRPr="002E4E85" w:rsidRDefault="006033EE" w:rsidP="000D6FCF">
            <w:pPr>
              <w:pStyle w:val="a7"/>
              <w:tabs>
                <w:tab w:val="left" w:pos="567"/>
              </w:tabs>
              <w:rPr>
                <w:rFonts w:ascii="Times New Roman" w:hAnsi="Times New Roman"/>
                <w:szCs w:val="24"/>
                <w:lang w:val="ro-MD"/>
              </w:rPr>
            </w:pPr>
          </w:p>
        </w:tc>
        <w:tc>
          <w:tcPr>
            <w:tcW w:w="1215" w:type="dxa"/>
          </w:tcPr>
          <w:p w14:paraId="3CBF50AA" w14:textId="77777777" w:rsidR="006033EE" w:rsidRPr="002E4E85" w:rsidRDefault="006033EE" w:rsidP="000D6FCF">
            <w:pPr>
              <w:pStyle w:val="a7"/>
              <w:tabs>
                <w:tab w:val="left" w:pos="567"/>
              </w:tabs>
              <w:rPr>
                <w:rFonts w:ascii="Times New Roman" w:hAnsi="Times New Roman"/>
                <w:szCs w:val="24"/>
                <w:lang w:val="ro-MD"/>
              </w:rPr>
            </w:pPr>
          </w:p>
        </w:tc>
        <w:tc>
          <w:tcPr>
            <w:tcW w:w="1005" w:type="dxa"/>
            <w:gridSpan w:val="2"/>
          </w:tcPr>
          <w:p w14:paraId="12865D9B" w14:textId="77777777" w:rsidR="006033EE" w:rsidRPr="002E4E85" w:rsidRDefault="006033EE" w:rsidP="000D6FCF">
            <w:pPr>
              <w:pStyle w:val="a7"/>
              <w:tabs>
                <w:tab w:val="left" w:pos="567"/>
              </w:tabs>
              <w:rPr>
                <w:rFonts w:ascii="Times New Roman" w:hAnsi="Times New Roman"/>
                <w:szCs w:val="24"/>
                <w:lang w:val="ro-MD"/>
              </w:rPr>
            </w:pPr>
          </w:p>
        </w:tc>
        <w:tc>
          <w:tcPr>
            <w:tcW w:w="990" w:type="dxa"/>
            <w:gridSpan w:val="2"/>
          </w:tcPr>
          <w:p w14:paraId="47C1C09A" w14:textId="77777777" w:rsidR="006033EE" w:rsidRPr="002E4E85" w:rsidRDefault="006033EE" w:rsidP="000D6FCF">
            <w:pPr>
              <w:pStyle w:val="a7"/>
              <w:tabs>
                <w:tab w:val="left" w:pos="567"/>
              </w:tabs>
              <w:rPr>
                <w:rFonts w:ascii="Times New Roman" w:hAnsi="Times New Roman"/>
                <w:szCs w:val="24"/>
                <w:lang w:val="ro-MD"/>
              </w:rPr>
            </w:pPr>
          </w:p>
        </w:tc>
        <w:tc>
          <w:tcPr>
            <w:tcW w:w="1245" w:type="dxa"/>
          </w:tcPr>
          <w:p w14:paraId="6F069DBF" w14:textId="77777777" w:rsidR="006033EE" w:rsidRPr="002E4E85" w:rsidRDefault="006033EE" w:rsidP="000D6FCF">
            <w:pPr>
              <w:pStyle w:val="a7"/>
              <w:tabs>
                <w:tab w:val="left" w:pos="567"/>
              </w:tabs>
              <w:rPr>
                <w:rFonts w:ascii="Times New Roman" w:hAnsi="Times New Roman"/>
                <w:szCs w:val="24"/>
                <w:lang w:val="ro-MD"/>
              </w:rPr>
            </w:pPr>
          </w:p>
        </w:tc>
      </w:tr>
      <w:tr w:rsidR="002E4E85" w:rsidRPr="002E4E85" w14:paraId="7A40961C" w14:textId="77777777" w:rsidTr="000D6FCF">
        <w:trPr>
          <w:cantSplit/>
          <w:trHeight w:val="1372"/>
        </w:trPr>
        <w:tc>
          <w:tcPr>
            <w:tcW w:w="709" w:type="dxa"/>
          </w:tcPr>
          <w:p w14:paraId="577AE016"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1FF39D36" w14:textId="77777777" w:rsidR="006033EE" w:rsidRPr="002E4E85" w:rsidRDefault="006033EE" w:rsidP="000D6FCF">
            <w:pPr>
              <w:pStyle w:val="a7"/>
              <w:tabs>
                <w:tab w:val="left" w:pos="567"/>
              </w:tabs>
              <w:rPr>
                <w:rFonts w:ascii="Times New Roman" w:hAnsi="Times New Roman"/>
                <w:szCs w:val="24"/>
                <w:lang w:val="ro-MD"/>
              </w:rPr>
            </w:pPr>
          </w:p>
          <w:p w14:paraId="5FE2E5B3" w14:textId="77777777" w:rsidR="006033EE" w:rsidRPr="002E4E85" w:rsidRDefault="006033EE" w:rsidP="000D6FCF">
            <w:pPr>
              <w:pStyle w:val="a7"/>
              <w:tabs>
                <w:tab w:val="left" w:pos="567"/>
              </w:tabs>
              <w:rPr>
                <w:rFonts w:ascii="Times New Roman" w:hAnsi="Times New Roman"/>
                <w:szCs w:val="24"/>
                <w:lang w:val="ro-MD"/>
              </w:rPr>
            </w:pPr>
          </w:p>
          <w:p w14:paraId="1E92F000" w14:textId="77777777" w:rsidR="006033EE" w:rsidRPr="002E4E85" w:rsidRDefault="006033EE" w:rsidP="000D6FCF">
            <w:pPr>
              <w:pStyle w:val="a7"/>
              <w:tabs>
                <w:tab w:val="left" w:pos="567"/>
              </w:tabs>
              <w:rPr>
                <w:rFonts w:ascii="Times New Roman" w:hAnsi="Times New Roman"/>
                <w:szCs w:val="24"/>
                <w:lang w:val="ro-MD"/>
              </w:rPr>
            </w:pPr>
          </w:p>
          <w:p w14:paraId="060E0007" w14:textId="77777777" w:rsidR="006033EE" w:rsidRPr="002E4E85" w:rsidRDefault="006033EE" w:rsidP="000D6FCF">
            <w:pPr>
              <w:pStyle w:val="a7"/>
              <w:tabs>
                <w:tab w:val="left" w:pos="567"/>
              </w:tabs>
              <w:rPr>
                <w:rFonts w:ascii="Times New Roman" w:hAnsi="Times New Roman"/>
                <w:szCs w:val="24"/>
                <w:lang w:val="ro-MD"/>
              </w:rPr>
            </w:pPr>
          </w:p>
        </w:tc>
        <w:tc>
          <w:tcPr>
            <w:tcW w:w="2825" w:type="dxa"/>
          </w:tcPr>
          <w:p w14:paraId="6223BFB8"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Obiect 01</w:t>
            </w:r>
          </w:p>
          <w:p w14:paraId="107ED202"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6C4B5A3C"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1D1A2E4"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0262B84F" w14:textId="77777777" w:rsidR="006033EE" w:rsidRPr="002E4E85" w:rsidRDefault="006033EE" w:rsidP="000D6FCF">
            <w:pPr>
              <w:pStyle w:val="a7"/>
              <w:tabs>
                <w:tab w:val="left" w:pos="567"/>
              </w:tabs>
              <w:rPr>
                <w:rFonts w:ascii="Times New Roman" w:hAnsi="Times New Roman"/>
                <w:szCs w:val="24"/>
                <w:lang w:val="ro-MD"/>
              </w:rPr>
            </w:pPr>
          </w:p>
        </w:tc>
        <w:tc>
          <w:tcPr>
            <w:tcW w:w="1035" w:type="dxa"/>
          </w:tcPr>
          <w:p w14:paraId="20455A03" w14:textId="77777777" w:rsidR="006033EE" w:rsidRPr="002E4E85" w:rsidRDefault="006033EE" w:rsidP="000D6FCF">
            <w:pPr>
              <w:pStyle w:val="a7"/>
              <w:tabs>
                <w:tab w:val="left" w:pos="567"/>
              </w:tabs>
              <w:rPr>
                <w:rFonts w:ascii="Times New Roman" w:hAnsi="Times New Roman"/>
                <w:szCs w:val="24"/>
                <w:lang w:val="ro-MD"/>
              </w:rPr>
            </w:pPr>
          </w:p>
        </w:tc>
        <w:tc>
          <w:tcPr>
            <w:tcW w:w="1215" w:type="dxa"/>
          </w:tcPr>
          <w:p w14:paraId="1F9AD81F" w14:textId="77777777" w:rsidR="006033EE" w:rsidRPr="002E4E85" w:rsidRDefault="006033EE" w:rsidP="000D6FCF">
            <w:pPr>
              <w:pStyle w:val="a7"/>
              <w:tabs>
                <w:tab w:val="left" w:pos="567"/>
              </w:tabs>
              <w:rPr>
                <w:rFonts w:ascii="Times New Roman" w:hAnsi="Times New Roman"/>
                <w:szCs w:val="24"/>
                <w:lang w:val="ro-MD"/>
              </w:rPr>
            </w:pPr>
          </w:p>
        </w:tc>
        <w:tc>
          <w:tcPr>
            <w:tcW w:w="1005" w:type="dxa"/>
            <w:gridSpan w:val="2"/>
          </w:tcPr>
          <w:p w14:paraId="1261DC21" w14:textId="77777777" w:rsidR="006033EE" w:rsidRPr="002E4E85" w:rsidRDefault="006033EE" w:rsidP="000D6FCF">
            <w:pPr>
              <w:pStyle w:val="a7"/>
              <w:tabs>
                <w:tab w:val="left" w:pos="567"/>
              </w:tabs>
              <w:rPr>
                <w:rFonts w:ascii="Times New Roman" w:hAnsi="Times New Roman"/>
                <w:szCs w:val="24"/>
                <w:lang w:val="ro-MD"/>
              </w:rPr>
            </w:pPr>
          </w:p>
        </w:tc>
        <w:tc>
          <w:tcPr>
            <w:tcW w:w="990" w:type="dxa"/>
            <w:gridSpan w:val="2"/>
          </w:tcPr>
          <w:p w14:paraId="4F46A0AD" w14:textId="77777777" w:rsidR="006033EE" w:rsidRPr="002E4E85" w:rsidRDefault="006033EE" w:rsidP="000D6FCF">
            <w:pPr>
              <w:pStyle w:val="a7"/>
              <w:tabs>
                <w:tab w:val="left" w:pos="567"/>
              </w:tabs>
              <w:rPr>
                <w:rFonts w:ascii="Times New Roman" w:hAnsi="Times New Roman"/>
                <w:szCs w:val="24"/>
                <w:lang w:val="ro-MD"/>
              </w:rPr>
            </w:pPr>
          </w:p>
        </w:tc>
        <w:tc>
          <w:tcPr>
            <w:tcW w:w="1245" w:type="dxa"/>
          </w:tcPr>
          <w:p w14:paraId="638ED9A6" w14:textId="77777777" w:rsidR="006033EE" w:rsidRPr="002E4E85" w:rsidRDefault="006033EE" w:rsidP="000D6FCF">
            <w:pPr>
              <w:pStyle w:val="a7"/>
              <w:tabs>
                <w:tab w:val="left" w:pos="567"/>
              </w:tabs>
              <w:rPr>
                <w:rFonts w:ascii="Times New Roman" w:hAnsi="Times New Roman"/>
                <w:szCs w:val="24"/>
                <w:lang w:val="ro-MD"/>
              </w:rPr>
            </w:pPr>
          </w:p>
        </w:tc>
      </w:tr>
      <w:tr w:rsidR="002E4E85" w:rsidRPr="002E4E85" w14:paraId="78246185" w14:textId="77777777" w:rsidTr="000D6FCF">
        <w:trPr>
          <w:cantSplit/>
          <w:trHeight w:val="1412"/>
        </w:trPr>
        <w:tc>
          <w:tcPr>
            <w:tcW w:w="709" w:type="dxa"/>
          </w:tcPr>
          <w:p w14:paraId="1ACBA417"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3.</w:t>
            </w:r>
          </w:p>
          <w:p w14:paraId="1162B9D6" w14:textId="77777777" w:rsidR="006033EE" w:rsidRPr="002E4E85" w:rsidRDefault="006033EE" w:rsidP="000D6FCF">
            <w:pPr>
              <w:pStyle w:val="a7"/>
              <w:tabs>
                <w:tab w:val="left" w:pos="567"/>
              </w:tabs>
              <w:rPr>
                <w:rFonts w:ascii="Times New Roman" w:hAnsi="Times New Roman"/>
                <w:szCs w:val="24"/>
                <w:lang w:val="ro-MD"/>
              </w:rPr>
            </w:pPr>
          </w:p>
          <w:p w14:paraId="137FF20E" w14:textId="77777777" w:rsidR="006033EE" w:rsidRPr="002E4E85" w:rsidRDefault="006033EE" w:rsidP="000D6FCF">
            <w:pPr>
              <w:pStyle w:val="a7"/>
              <w:tabs>
                <w:tab w:val="left" w:pos="567"/>
              </w:tabs>
              <w:rPr>
                <w:rFonts w:ascii="Times New Roman" w:hAnsi="Times New Roman"/>
                <w:szCs w:val="24"/>
                <w:lang w:val="ro-MD"/>
              </w:rPr>
            </w:pPr>
          </w:p>
          <w:p w14:paraId="2E75B61D" w14:textId="77777777" w:rsidR="006033EE" w:rsidRPr="002E4E85" w:rsidRDefault="006033EE" w:rsidP="000D6FCF">
            <w:pPr>
              <w:pStyle w:val="a7"/>
              <w:tabs>
                <w:tab w:val="left" w:pos="567"/>
              </w:tabs>
              <w:rPr>
                <w:rFonts w:ascii="Times New Roman" w:hAnsi="Times New Roman"/>
                <w:szCs w:val="24"/>
                <w:lang w:val="ro-MD"/>
              </w:rPr>
            </w:pPr>
          </w:p>
          <w:p w14:paraId="74D844C2" w14:textId="77777777" w:rsidR="006033EE" w:rsidRPr="002E4E85" w:rsidRDefault="006033EE" w:rsidP="000D6FCF">
            <w:pPr>
              <w:pStyle w:val="a7"/>
              <w:tabs>
                <w:tab w:val="left" w:pos="567"/>
              </w:tabs>
              <w:rPr>
                <w:rFonts w:ascii="Times New Roman" w:hAnsi="Times New Roman"/>
                <w:szCs w:val="24"/>
                <w:lang w:val="ro-MD"/>
              </w:rPr>
            </w:pPr>
          </w:p>
        </w:tc>
        <w:tc>
          <w:tcPr>
            <w:tcW w:w="2825" w:type="dxa"/>
          </w:tcPr>
          <w:p w14:paraId="27D2B898"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Obiect 02</w:t>
            </w:r>
          </w:p>
          <w:p w14:paraId="5A006B45"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5D201DEA"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342890C5"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346AB96" w14:textId="77777777" w:rsidR="006033EE" w:rsidRPr="002E4E85" w:rsidRDefault="006033EE" w:rsidP="000D6FCF">
            <w:pPr>
              <w:pStyle w:val="a7"/>
              <w:tabs>
                <w:tab w:val="left" w:pos="567"/>
              </w:tabs>
              <w:rPr>
                <w:rFonts w:ascii="Times New Roman" w:hAnsi="Times New Roman"/>
                <w:szCs w:val="24"/>
                <w:lang w:val="ro-MD"/>
              </w:rPr>
            </w:pPr>
          </w:p>
        </w:tc>
        <w:tc>
          <w:tcPr>
            <w:tcW w:w="1035" w:type="dxa"/>
          </w:tcPr>
          <w:p w14:paraId="1931610D" w14:textId="77777777" w:rsidR="006033EE" w:rsidRPr="002E4E85" w:rsidRDefault="006033EE" w:rsidP="000D6FCF">
            <w:pPr>
              <w:pStyle w:val="a7"/>
              <w:tabs>
                <w:tab w:val="left" w:pos="567"/>
              </w:tabs>
              <w:rPr>
                <w:rFonts w:ascii="Times New Roman" w:hAnsi="Times New Roman"/>
                <w:szCs w:val="24"/>
                <w:lang w:val="ro-MD"/>
              </w:rPr>
            </w:pPr>
          </w:p>
        </w:tc>
        <w:tc>
          <w:tcPr>
            <w:tcW w:w="1215" w:type="dxa"/>
          </w:tcPr>
          <w:p w14:paraId="1664F51C" w14:textId="77777777" w:rsidR="006033EE" w:rsidRPr="002E4E85" w:rsidRDefault="006033EE" w:rsidP="000D6FCF">
            <w:pPr>
              <w:pStyle w:val="a7"/>
              <w:tabs>
                <w:tab w:val="left" w:pos="567"/>
              </w:tabs>
              <w:rPr>
                <w:rFonts w:ascii="Times New Roman" w:hAnsi="Times New Roman"/>
                <w:szCs w:val="24"/>
                <w:lang w:val="ro-MD"/>
              </w:rPr>
            </w:pPr>
          </w:p>
        </w:tc>
        <w:tc>
          <w:tcPr>
            <w:tcW w:w="1005" w:type="dxa"/>
            <w:gridSpan w:val="2"/>
          </w:tcPr>
          <w:p w14:paraId="3A1BEE4A" w14:textId="77777777" w:rsidR="006033EE" w:rsidRPr="002E4E85" w:rsidRDefault="006033EE" w:rsidP="000D6FCF">
            <w:pPr>
              <w:pStyle w:val="a7"/>
              <w:tabs>
                <w:tab w:val="left" w:pos="567"/>
              </w:tabs>
              <w:rPr>
                <w:rFonts w:ascii="Times New Roman" w:hAnsi="Times New Roman"/>
                <w:szCs w:val="24"/>
                <w:lang w:val="ro-MD"/>
              </w:rPr>
            </w:pPr>
          </w:p>
        </w:tc>
        <w:tc>
          <w:tcPr>
            <w:tcW w:w="990" w:type="dxa"/>
            <w:gridSpan w:val="2"/>
          </w:tcPr>
          <w:p w14:paraId="5C9172C9" w14:textId="77777777" w:rsidR="006033EE" w:rsidRPr="002E4E85" w:rsidRDefault="006033EE" w:rsidP="000D6FCF">
            <w:pPr>
              <w:pStyle w:val="a7"/>
              <w:tabs>
                <w:tab w:val="left" w:pos="567"/>
              </w:tabs>
              <w:rPr>
                <w:rFonts w:ascii="Times New Roman" w:hAnsi="Times New Roman"/>
                <w:szCs w:val="24"/>
                <w:lang w:val="ro-MD"/>
              </w:rPr>
            </w:pPr>
          </w:p>
        </w:tc>
        <w:tc>
          <w:tcPr>
            <w:tcW w:w="1245" w:type="dxa"/>
          </w:tcPr>
          <w:p w14:paraId="52ED640E" w14:textId="77777777" w:rsidR="006033EE" w:rsidRPr="002E4E85" w:rsidRDefault="006033EE" w:rsidP="000D6FCF">
            <w:pPr>
              <w:pStyle w:val="a7"/>
              <w:tabs>
                <w:tab w:val="left" w:pos="567"/>
              </w:tabs>
              <w:rPr>
                <w:rFonts w:ascii="Times New Roman" w:hAnsi="Times New Roman"/>
                <w:szCs w:val="24"/>
                <w:lang w:val="ro-MD"/>
              </w:rPr>
            </w:pPr>
          </w:p>
        </w:tc>
      </w:tr>
      <w:tr w:rsidR="006033EE" w:rsidRPr="002E4E85" w14:paraId="40C3BB8B" w14:textId="77777777" w:rsidTr="000D6FCF">
        <w:trPr>
          <w:cantSplit/>
          <w:trHeight w:val="1593"/>
        </w:trPr>
        <w:tc>
          <w:tcPr>
            <w:tcW w:w="709" w:type="dxa"/>
          </w:tcPr>
          <w:p w14:paraId="26BE35DC"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6A250D37"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Obiect n …</w:t>
            </w:r>
          </w:p>
          <w:p w14:paraId="2A78DE15"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79ECA311"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0638C268"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A86D3BE" w14:textId="77777777" w:rsidR="006033EE" w:rsidRPr="002E4E85" w:rsidRDefault="006033EE" w:rsidP="000D6FCF">
            <w:pPr>
              <w:pStyle w:val="a7"/>
              <w:tabs>
                <w:tab w:val="left" w:pos="567"/>
              </w:tabs>
              <w:rPr>
                <w:rFonts w:ascii="Times New Roman" w:hAnsi="Times New Roman"/>
                <w:szCs w:val="24"/>
                <w:lang w:val="ro-MD"/>
              </w:rPr>
            </w:pPr>
          </w:p>
        </w:tc>
        <w:tc>
          <w:tcPr>
            <w:tcW w:w="1035" w:type="dxa"/>
          </w:tcPr>
          <w:p w14:paraId="3175F033" w14:textId="77777777" w:rsidR="006033EE" w:rsidRPr="002E4E85" w:rsidRDefault="006033EE" w:rsidP="000D6FCF">
            <w:pPr>
              <w:pStyle w:val="a7"/>
              <w:tabs>
                <w:tab w:val="left" w:pos="567"/>
              </w:tabs>
              <w:rPr>
                <w:rFonts w:ascii="Times New Roman" w:hAnsi="Times New Roman"/>
                <w:szCs w:val="24"/>
                <w:lang w:val="ro-MD"/>
              </w:rPr>
            </w:pPr>
          </w:p>
        </w:tc>
        <w:tc>
          <w:tcPr>
            <w:tcW w:w="1215" w:type="dxa"/>
          </w:tcPr>
          <w:p w14:paraId="148C95A5" w14:textId="77777777" w:rsidR="006033EE" w:rsidRPr="002E4E85" w:rsidRDefault="006033EE" w:rsidP="000D6FCF">
            <w:pPr>
              <w:pStyle w:val="a7"/>
              <w:tabs>
                <w:tab w:val="left" w:pos="567"/>
              </w:tabs>
              <w:rPr>
                <w:rFonts w:ascii="Times New Roman" w:hAnsi="Times New Roman"/>
                <w:szCs w:val="24"/>
                <w:lang w:val="ro-MD"/>
              </w:rPr>
            </w:pPr>
          </w:p>
        </w:tc>
        <w:tc>
          <w:tcPr>
            <w:tcW w:w="1005" w:type="dxa"/>
            <w:gridSpan w:val="2"/>
          </w:tcPr>
          <w:p w14:paraId="7055887F" w14:textId="77777777" w:rsidR="006033EE" w:rsidRPr="002E4E85" w:rsidRDefault="006033EE" w:rsidP="000D6FCF">
            <w:pPr>
              <w:pStyle w:val="a7"/>
              <w:tabs>
                <w:tab w:val="left" w:pos="567"/>
              </w:tabs>
              <w:rPr>
                <w:rFonts w:ascii="Times New Roman" w:hAnsi="Times New Roman"/>
                <w:szCs w:val="24"/>
                <w:lang w:val="ro-MD"/>
              </w:rPr>
            </w:pPr>
          </w:p>
        </w:tc>
        <w:tc>
          <w:tcPr>
            <w:tcW w:w="990" w:type="dxa"/>
            <w:gridSpan w:val="2"/>
          </w:tcPr>
          <w:p w14:paraId="1C625AC3" w14:textId="77777777" w:rsidR="006033EE" w:rsidRPr="002E4E85" w:rsidRDefault="006033EE" w:rsidP="000D6FCF">
            <w:pPr>
              <w:pStyle w:val="a7"/>
              <w:tabs>
                <w:tab w:val="left" w:pos="567"/>
              </w:tabs>
              <w:rPr>
                <w:rFonts w:ascii="Times New Roman" w:hAnsi="Times New Roman"/>
                <w:szCs w:val="24"/>
                <w:lang w:val="ro-MD"/>
              </w:rPr>
            </w:pPr>
          </w:p>
        </w:tc>
        <w:tc>
          <w:tcPr>
            <w:tcW w:w="1245" w:type="dxa"/>
          </w:tcPr>
          <w:p w14:paraId="0440B09A" w14:textId="77777777" w:rsidR="006033EE" w:rsidRPr="002E4E85" w:rsidRDefault="006033EE" w:rsidP="000D6FCF">
            <w:pPr>
              <w:pStyle w:val="a7"/>
              <w:tabs>
                <w:tab w:val="left" w:pos="567"/>
              </w:tabs>
              <w:rPr>
                <w:rFonts w:ascii="Times New Roman" w:hAnsi="Times New Roman"/>
                <w:szCs w:val="24"/>
                <w:lang w:val="ro-MD"/>
              </w:rPr>
            </w:pPr>
          </w:p>
        </w:tc>
      </w:tr>
    </w:tbl>
    <w:p w14:paraId="2FFE94CB" w14:textId="77777777" w:rsidR="006033EE" w:rsidRPr="002E4E85" w:rsidRDefault="006033EE" w:rsidP="006033EE">
      <w:pPr>
        <w:jc w:val="both"/>
        <w:rPr>
          <w:lang w:val="ro-MD"/>
        </w:rPr>
      </w:pPr>
    </w:p>
    <w:p w14:paraId="549F0CA8" w14:textId="77777777" w:rsidR="006033EE" w:rsidRPr="002E4E85" w:rsidRDefault="006033EE" w:rsidP="006033EE">
      <w:pPr>
        <w:jc w:val="both"/>
        <w:rPr>
          <w:lang w:val="ro-MD"/>
        </w:rPr>
      </w:pPr>
    </w:p>
    <w:p w14:paraId="74B56BDC" w14:textId="77777777" w:rsidR="006033EE" w:rsidRPr="002E4E85" w:rsidRDefault="006033EE" w:rsidP="006033EE">
      <w:pPr>
        <w:jc w:val="both"/>
        <w:rPr>
          <w:lang w:val="ro-MD"/>
        </w:rPr>
      </w:pPr>
    </w:p>
    <w:p w14:paraId="6EF7C729" w14:textId="77777777" w:rsidR="006033EE" w:rsidRPr="002E4E85" w:rsidRDefault="006033EE" w:rsidP="006033EE">
      <w:pPr>
        <w:jc w:val="both"/>
        <w:rPr>
          <w:lang w:val="ro-MD"/>
        </w:rPr>
      </w:pPr>
    </w:p>
    <w:p w14:paraId="32A073FF"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508EBA1A"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0E8667B1"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5544A886"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w:t>
      </w:r>
      <w:bookmarkStart w:id="47" w:name="_Toc449692098"/>
      <w:r w:rsidRPr="002E4E85">
        <w:rPr>
          <w:rFonts w:eastAsia="PMingLiU"/>
          <w:lang w:val="ro-MD" w:eastAsia="zh-CN"/>
        </w:rPr>
        <w:t>____</w:t>
      </w:r>
    </w:p>
    <w:p w14:paraId="4601F180" w14:textId="77777777" w:rsidR="006033EE" w:rsidRPr="002E4E85" w:rsidRDefault="006033EE" w:rsidP="006033EE">
      <w:pPr>
        <w:jc w:val="both"/>
        <w:rPr>
          <w:rFonts w:eastAsia="PMingLiU"/>
          <w:lang w:val="ro-MD" w:eastAsia="zh-CN"/>
        </w:rPr>
      </w:pPr>
    </w:p>
    <w:p w14:paraId="539A86A7" w14:textId="77777777" w:rsidR="006033EE" w:rsidRPr="002E4E85" w:rsidRDefault="006033EE" w:rsidP="006033EE">
      <w:pPr>
        <w:jc w:val="both"/>
        <w:rPr>
          <w:rFonts w:eastAsia="PMingLiU"/>
          <w:lang w:val="ro-MD" w:eastAsia="zh-CN"/>
        </w:rPr>
      </w:pPr>
    </w:p>
    <w:p w14:paraId="6A2C959F" w14:textId="77777777" w:rsidR="006033EE" w:rsidRPr="002E4E85" w:rsidRDefault="006033EE" w:rsidP="006033EE">
      <w:pPr>
        <w:jc w:val="both"/>
        <w:rPr>
          <w:rFonts w:eastAsia="PMingLiU"/>
          <w:lang w:val="ro-MD" w:eastAsia="zh-CN"/>
        </w:rPr>
      </w:pPr>
    </w:p>
    <w:p w14:paraId="4B74F69D" w14:textId="77777777" w:rsidR="006033EE" w:rsidRPr="002E4E85" w:rsidRDefault="006033EE" w:rsidP="006033EE">
      <w:pPr>
        <w:jc w:val="both"/>
        <w:rPr>
          <w:rFonts w:eastAsia="PMingLiU"/>
          <w:lang w:val="ro-MD" w:eastAsia="zh-CN"/>
        </w:rPr>
      </w:pPr>
    </w:p>
    <w:p w14:paraId="6125B68E" w14:textId="77777777" w:rsidR="006033EE" w:rsidRPr="002E4E85" w:rsidRDefault="006033EE" w:rsidP="006033EE">
      <w:pPr>
        <w:jc w:val="both"/>
        <w:rPr>
          <w:rFonts w:eastAsia="PMingLiU"/>
          <w:lang w:val="ro-MD" w:eastAsia="zh-CN"/>
        </w:rPr>
      </w:pPr>
    </w:p>
    <w:p w14:paraId="7ED95766" w14:textId="77777777" w:rsidR="006033EE" w:rsidRPr="002E4E85" w:rsidRDefault="006033EE" w:rsidP="006033EE">
      <w:pPr>
        <w:jc w:val="both"/>
        <w:rPr>
          <w:rFonts w:eastAsia="PMingLiU"/>
          <w:lang w:val="ro-MD" w:eastAsia="zh-CN"/>
        </w:rPr>
      </w:pPr>
    </w:p>
    <w:p w14:paraId="72FAE0E2" w14:textId="77777777" w:rsidR="006033EE" w:rsidRPr="002E4E85" w:rsidRDefault="006033EE" w:rsidP="006033EE">
      <w:pPr>
        <w:jc w:val="both"/>
        <w:rPr>
          <w:rFonts w:eastAsia="PMingLiU"/>
          <w:lang w:val="ro-MD" w:eastAsia="zh-CN"/>
        </w:rPr>
      </w:pPr>
    </w:p>
    <w:p w14:paraId="1D922F9F" w14:textId="77777777" w:rsidR="006033EE" w:rsidRPr="002E4E85" w:rsidRDefault="006033EE" w:rsidP="006033EE">
      <w:pPr>
        <w:jc w:val="both"/>
        <w:rPr>
          <w:rFonts w:eastAsia="PMingLiU"/>
          <w:lang w:val="ro-MD" w:eastAsia="zh-CN"/>
        </w:rPr>
      </w:pPr>
    </w:p>
    <w:p w14:paraId="0C39A16F" w14:textId="77777777" w:rsidR="006033EE" w:rsidRPr="002E4E85" w:rsidRDefault="006033EE" w:rsidP="006033EE">
      <w:pPr>
        <w:jc w:val="both"/>
        <w:rPr>
          <w:rFonts w:eastAsia="PMingLiU"/>
          <w:lang w:val="ro-MD" w:eastAsia="zh-CN"/>
        </w:rPr>
      </w:pPr>
    </w:p>
    <w:p w14:paraId="19F2DB6B" w14:textId="77777777" w:rsidR="006033EE" w:rsidRPr="002E4E85" w:rsidRDefault="006033EE" w:rsidP="006033EE">
      <w:pPr>
        <w:jc w:val="both"/>
        <w:rPr>
          <w:rFonts w:eastAsia="PMingLiU"/>
          <w:lang w:val="ro-MD" w:eastAsia="zh-CN"/>
        </w:rPr>
      </w:pPr>
    </w:p>
    <w:p w14:paraId="14D86546" w14:textId="77777777" w:rsidR="006033EE" w:rsidRPr="002E4E85" w:rsidRDefault="006033EE" w:rsidP="006033EE">
      <w:pPr>
        <w:jc w:val="both"/>
        <w:rPr>
          <w:rFonts w:eastAsia="PMingLiU"/>
          <w:lang w:val="ro-MD" w:eastAsia="zh-CN"/>
        </w:rPr>
      </w:pPr>
    </w:p>
    <w:p w14:paraId="4CB1FA42" w14:textId="77777777" w:rsidR="006033EE" w:rsidRPr="002E4E85" w:rsidRDefault="006033EE" w:rsidP="006033EE">
      <w:pPr>
        <w:jc w:val="both"/>
        <w:rPr>
          <w:rFonts w:eastAsia="PMingLiU"/>
          <w:lang w:val="ro-MD" w:eastAsia="zh-CN"/>
        </w:rPr>
      </w:pPr>
    </w:p>
    <w:p w14:paraId="62DA88EC" w14:textId="77777777" w:rsidR="006033EE" w:rsidRPr="002E4E85" w:rsidRDefault="006033EE" w:rsidP="006033EE">
      <w:pPr>
        <w:jc w:val="both"/>
        <w:rPr>
          <w:rFonts w:eastAsia="PMingLiU"/>
          <w:lang w:val="ro-MD" w:eastAsia="zh-CN"/>
        </w:rPr>
      </w:pPr>
    </w:p>
    <w:p w14:paraId="74C3A27E" w14:textId="77777777" w:rsidR="006033EE" w:rsidRPr="002E4E85" w:rsidRDefault="006033EE" w:rsidP="006033EE">
      <w:pPr>
        <w:jc w:val="both"/>
        <w:rPr>
          <w:rFonts w:eastAsia="PMingLiU"/>
          <w:lang w:val="ro-MD" w:eastAsia="zh-CN"/>
        </w:rPr>
      </w:pPr>
    </w:p>
    <w:p w14:paraId="103DB709" w14:textId="77777777" w:rsidR="006033EE" w:rsidRPr="002E4E85" w:rsidRDefault="006033EE" w:rsidP="006033EE">
      <w:pPr>
        <w:jc w:val="both"/>
        <w:rPr>
          <w:rFonts w:eastAsia="PMingLiU"/>
          <w:lang w:val="ro-MD" w:eastAsia="zh-CN"/>
        </w:rPr>
      </w:pPr>
    </w:p>
    <w:p w14:paraId="2AA3801B" w14:textId="77777777" w:rsidR="006033EE" w:rsidRPr="002E4E85" w:rsidRDefault="006033EE" w:rsidP="006033EE">
      <w:pPr>
        <w:jc w:val="both"/>
        <w:rPr>
          <w:rFonts w:eastAsia="PMingLiU"/>
          <w:lang w:val="ro-MD" w:eastAsia="zh-CN"/>
        </w:rPr>
      </w:pPr>
    </w:p>
    <w:p w14:paraId="5D764940" w14:textId="77777777" w:rsidR="006033EE" w:rsidRPr="002E4E85" w:rsidRDefault="006033EE" w:rsidP="006033EE">
      <w:pPr>
        <w:jc w:val="both"/>
        <w:rPr>
          <w:rFonts w:eastAsia="PMingLiU"/>
          <w:lang w:val="ro-MD" w:eastAsia="zh-CN"/>
        </w:rPr>
      </w:pPr>
    </w:p>
    <w:p w14:paraId="1DE4F3FE" w14:textId="77777777" w:rsidR="006033EE" w:rsidRPr="002E4E85" w:rsidRDefault="006033EE" w:rsidP="006033EE">
      <w:pPr>
        <w:jc w:val="right"/>
        <w:rPr>
          <w:noProof w:val="0"/>
          <w:sz w:val="22"/>
          <w:szCs w:val="22"/>
          <w:lang w:val="ro-MD"/>
        </w:rPr>
      </w:pPr>
      <w:r w:rsidRPr="002E4E85">
        <w:rPr>
          <w:noProof w:val="0"/>
          <w:lang w:val="ro-MD"/>
        </w:rPr>
        <w:lastRenderedPageBreak/>
        <w:t>Anexa nr. 11</w:t>
      </w:r>
    </w:p>
    <w:p w14:paraId="737125A5" w14:textId="77777777" w:rsidR="006033EE" w:rsidRPr="002E4E85" w:rsidRDefault="006033EE" w:rsidP="006033EE">
      <w:pPr>
        <w:jc w:val="right"/>
        <w:rPr>
          <w:noProof w:val="0"/>
          <w:lang w:val="ro-MD"/>
        </w:rPr>
      </w:pPr>
      <w:r w:rsidRPr="002E4E85">
        <w:rPr>
          <w:noProof w:val="0"/>
          <w:lang w:val="ro-MD"/>
        </w:rPr>
        <w:t>la Documentația standard nr._____</w:t>
      </w:r>
    </w:p>
    <w:p w14:paraId="56BE2AFE" w14:textId="77777777" w:rsidR="006033EE" w:rsidRPr="002E4E85" w:rsidRDefault="006033EE" w:rsidP="006033EE">
      <w:pPr>
        <w:jc w:val="right"/>
        <w:rPr>
          <w:noProof w:val="0"/>
          <w:lang w:val="ro-MD"/>
        </w:rPr>
      </w:pPr>
      <w:r w:rsidRPr="002E4E85">
        <w:rPr>
          <w:noProof w:val="0"/>
          <w:lang w:val="ro-MD"/>
        </w:rPr>
        <w:t>din “____” ________ 20___</w:t>
      </w:r>
    </w:p>
    <w:p w14:paraId="58843C72" w14:textId="77777777" w:rsidR="006033EE" w:rsidRPr="002E4E85" w:rsidRDefault="006033EE" w:rsidP="006033EE">
      <w:pPr>
        <w:jc w:val="both"/>
        <w:rPr>
          <w:rFonts w:eastAsia="PMingLiU"/>
          <w:lang w:val="ro-MD" w:eastAsia="zh-CN"/>
        </w:rPr>
      </w:pPr>
    </w:p>
    <w:p w14:paraId="640FCA03" w14:textId="77777777" w:rsidR="006033EE" w:rsidRPr="002E4E85" w:rsidRDefault="006033EE" w:rsidP="006033EE">
      <w:pPr>
        <w:jc w:val="both"/>
        <w:rPr>
          <w:rFonts w:eastAsia="PMingLiU"/>
          <w:lang w:val="ro-MD" w:eastAsia="zh-CN"/>
        </w:rPr>
      </w:pPr>
    </w:p>
    <w:p w14:paraId="4CC5C4CF" w14:textId="77777777" w:rsidR="006033EE" w:rsidRPr="002E4E85" w:rsidRDefault="006033EE" w:rsidP="006033EE">
      <w:pPr>
        <w:jc w:val="both"/>
        <w:rPr>
          <w:rFonts w:eastAsia="PMingLiU"/>
          <w:lang w:val="ro-MD" w:eastAsia="zh-CN"/>
        </w:rPr>
      </w:pPr>
    </w:p>
    <w:p w14:paraId="5A1C0C5E" w14:textId="77777777" w:rsidR="006033EE" w:rsidRPr="002E4E85" w:rsidRDefault="006033EE" w:rsidP="006033EE">
      <w:pPr>
        <w:jc w:val="center"/>
        <w:rPr>
          <w:rFonts w:eastAsia="PMingLiU"/>
          <w:lang w:val="ro-MD" w:eastAsia="zh-CN"/>
        </w:rPr>
      </w:pPr>
    </w:p>
    <w:p w14:paraId="011363D2" w14:textId="77777777" w:rsidR="006033EE" w:rsidRPr="002E4E85" w:rsidRDefault="006033EE" w:rsidP="006033EE">
      <w:pPr>
        <w:pStyle w:val="a7"/>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DOCUMENTAȚIEI DE PROIECT</w:t>
      </w:r>
    </w:p>
    <w:p w14:paraId="5FE91174"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0B4F88C1" w14:textId="77777777" w:rsidR="006033EE" w:rsidRPr="002E4E85" w:rsidRDefault="006033EE" w:rsidP="006033EE">
      <w:pPr>
        <w:pStyle w:val="a7"/>
        <w:tabs>
          <w:tab w:val="left" w:pos="567"/>
        </w:tabs>
        <w:jc w:val="center"/>
        <w:rPr>
          <w:rFonts w:ascii="Times New Roman" w:hAnsi="Times New Roman"/>
          <w:szCs w:val="24"/>
          <w:lang w:val="ro-MD"/>
        </w:rPr>
      </w:pPr>
      <w:r w:rsidRPr="002E4E85">
        <w:rPr>
          <w:rFonts w:ascii="Times New Roman" w:hAnsi="Times New Roman"/>
          <w:szCs w:val="24"/>
          <w:lang w:val="ro-MD"/>
        </w:rPr>
        <w:t>(denumirea serviciilor)</w:t>
      </w:r>
    </w:p>
    <w:p w14:paraId="053E0B7D" w14:textId="77777777" w:rsidR="006033EE" w:rsidRPr="002E4E85" w:rsidRDefault="006033EE" w:rsidP="006033EE">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E4E85" w:rsidRPr="002E4E85" w14:paraId="260D85DF" w14:textId="77777777" w:rsidTr="000D6FCF">
        <w:trPr>
          <w:cantSplit/>
          <w:trHeight w:val="300"/>
        </w:trPr>
        <w:tc>
          <w:tcPr>
            <w:tcW w:w="709" w:type="dxa"/>
            <w:vMerge w:val="restart"/>
          </w:tcPr>
          <w:p w14:paraId="384B76CE"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Nr.</w:t>
            </w:r>
          </w:p>
          <w:p w14:paraId="42197FBF"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746A417"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1C12012A"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79C376EE"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w:t>
            </w:r>
          </w:p>
        </w:tc>
        <w:tc>
          <w:tcPr>
            <w:tcW w:w="1320" w:type="dxa"/>
            <w:gridSpan w:val="2"/>
          </w:tcPr>
          <w:p w14:paraId="5AB67E06"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2E4E85" w:rsidRPr="002E4E85" w14:paraId="502BECFD" w14:textId="77777777" w:rsidTr="000D6FCF">
        <w:trPr>
          <w:cantSplit/>
          <w:trHeight w:val="240"/>
        </w:trPr>
        <w:tc>
          <w:tcPr>
            <w:tcW w:w="709" w:type="dxa"/>
            <w:vMerge/>
          </w:tcPr>
          <w:p w14:paraId="6FD57FBF" w14:textId="77777777" w:rsidR="006033EE" w:rsidRPr="002E4E85" w:rsidRDefault="006033EE" w:rsidP="000D6FCF">
            <w:pPr>
              <w:pStyle w:val="a7"/>
              <w:tabs>
                <w:tab w:val="left" w:pos="567"/>
              </w:tabs>
              <w:rPr>
                <w:rFonts w:ascii="Times New Roman" w:hAnsi="Times New Roman"/>
                <w:b/>
                <w:szCs w:val="24"/>
                <w:lang w:val="ro-MD"/>
              </w:rPr>
            </w:pPr>
          </w:p>
        </w:tc>
        <w:tc>
          <w:tcPr>
            <w:tcW w:w="2825" w:type="dxa"/>
            <w:vMerge/>
          </w:tcPr>
          <w:p w14:paraId="6C92A404" w14:textId="77777777" w:rsidR="006033EE" w:rsidRPr="002E4E85" w:rsidRDefault="006033EE" w:rsidP="000D6FCF">
            <w:pPr>
              <w:pStyle w:val="a7"/>
              <w:tabs>
                <w:tab w:val="left" w:pos="567"/>
              </w:tabs>
              <w:rPr>
                <w:rFonts w:ascii="Times New Roman" w:hAnsi="Times New Roman"/>
                <w:b/>
                <w:szCs w:val="24"/>
                <w:lang w:val="ro-MD"/>
              </w:rPr>
            </w:pPr>
          </w:p>
        </w:tc>
        <w:tc>
          <w:tcPr>
            <w:tcW w:w="5490" w:type="dxa"/>
            <w:gridSpan w:val="7"/>
          </w:tcPr>
          <w:p w14:paraId="50AB215E"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2E4E85" w:rsidRPr="002E4E85" w14:paraId="70954789" w14:textId="77777777" w:rsidTr="000D6FCF">
        <w:trPr>
          <w:cantSplit/>
          <w:trHeight w:val="120"/>
        </w:trPr>
        <w:tc>
          <w:tcPr>
            <w:tcW w:w="709" w:type="dxa"/>
            <w:vMerge/>
          </w:tcPr>
          <w:p w14:paraId="402F7795" w14:textId="77777777" w:rsidR="006033EE" w:rsidRPr="002E4E85" w:rsidRDefault="006033EE" w:rsidP="000D6FCF">
            <w:pPr>
              <w:pStyle w:val="a7"/>
              <w:tabs>
                <w:tab w:val="left" w:pos="567"/>
              </w:tabs>
              <w:rPr>
                <w:rFonts w:ascii="Times New Roman" w:hAnsi="Times New Roman"/>
                <w:b/>
                <w:szCs w:val="24"/>
                <w:lang w:val="ro-MD"/>
              </w:rPr>
            </w:pPr>
          </w:p>
        </w:tc>
        <w:tc>
          <w:tcPr>
            <w:tcW w:w="2825" w:type="dxa"/>
            <w:vMerge/>
          </w:tcPr>
          <w:p w14:paraId="780B6884" w14:textId="77777777" w:rsidR="006033EE" w:rsidRPr="002E4E85" w:rsidRDefault="006033EE" w:rsidP="000D6FCF">
            <w:pPr>
              <w:pStyle w:val="a7"/>
              <w:tabs>
                <w:tab w:val="left" w:pos="567"/>
              </w:tabs>
              <w:rPr>
                <w:rFonts w:ascii="Times New Roman" w:hAnsi="Times New Roman"/>
                <w:b/>
                <w:szCs w:val="24"/>
                <w:lang w:val="ro-MD"/>
              </w:rPr>
            </w:pPr>
          </w:p>
        </w:tc>
        <w:tc>
          <w:tcPr>
            <w:tcW w:w="1035" w:type="dxa"/>
          </w:tcPr>
          <w:p w14:paraId="68B5848A"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16AA9440"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2906273B"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6C1BBCF3"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w:t>
            </w:r>
          </w:p>
        </w:tc>
        <w:tc>
          <w:tcPr>
            <w:tcW w:w="1245" w:type="dxa"/>
          </w:tcPr>
          <w:p w14:paraId="7F2CB128" w14:textId="77777777" w:rsidR="006033EE" w:rsidRPr="002E4E85" w:rsidRDefault="006033EE" w:rsidP="000D6FCF">
            <w:pPr>
              <w:pStyle w:val="a7"/>
              <w:tabs>
                <w:tab w:val="left" w:pos="567"/>
              </w:tabs>
              <w:rPr>
                <w:rFonts w:ascii="Times New Roman" w:hAnsi="Times New Roman"/>
                <w:b/>
                <w:szCs w:val="24"/>
                <w:lang w:val="ro-MD"/>
              </w:rPr>
            </w:pPr>
            <w:r w:rsidRPr="002E4E85">
              <w:rPr>
                <w:rFonts w:ascii="Times New Roman" w:hAnsi="Times New Roman"/>
                <w:b/>
                <w:szCs w:val="24"/>
                <w:lang w:val="ro-MD"/>
              </w:rPr>
              <w:t>n</w:t>
            </w:r>
          </w:p>
        </w:tc>
      </w:tr>
      <w:tr w:rsidR="002E4E85" w:rsidRPr="002E4E85" w14:paraId="344A0DDA" w14:textId="77777777" w:rsidTr="000D6FCF">
        <w:trPr>
          <w:cantSplit/>
          <w:trHeight w:val="180"/>
        </w:trPr>
        <w:tc>
          <w:tcPr>
            <w:tcW w:w="709" w:type="dxa"/>
          </w:tcPr>
          <w:p w14:paraId="29E6444A"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01D6858E"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Faza 1</w:t>
            </w:r>
          </w:p>
          <w:p w14:paraId="1DCE54AE"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Studii, foto fixarea, releveu, investigații inginerești etc.</w:t>
            </w:r>
          </w:p>
        </w:tc>
        <w:tc>
          <w:tcPr>
            <w:tcW w:w="1035" w:type="dxa"/>
          </w:tcPr>
          <w:p w14:paraId="0F93649E" w14:textId="77777777" w:rsidR="006033EE" w:rsidRPr="002E4E85" w:rsidRDefault="006033EE" w:rsidP="000D6FCF">
            <w:pPr>
              <w:pStyle w:val="a7"/>
              <w:tabs>
                <w:tab w:val="left" w:pos="567"/>
              </w:tabs>
              <w:rPr>
                <w:rFonts w:ascii="Times New Roman" w:hAnsi="Times New Roman"/>
                <w:szCs w:val="24"/>
                <w:lang w:val="ro-MD"/>
              </w:rPr>
            </w:pPr>
          </w:p>
        </w:tc>
        <w:tc>
          <w:tcPr>
            <w:tcW w:w="1215" w:type="dxa"/>
          </w:tcPr>
          <w:p w14:paraId="2487BDDE" w14:textId="77777777" w:rsidR="006033EE" w:rsidRPr="002E4E85" w:rsidRDefault="006033EE" w:rsidP="000D6FCF">
            <w:pPr>
              <w:pStyle w:val="a7"/>
              <w:tabs>
                <w:tab w:val="left" w:pos="567"/>
              </w:tabs>
              <w:rPr>
                <w:rFonts w:ascii="Times New Roman" w:hAnsi="Times New Roman"/>
                <w:szCs w:val="24"/>
                <w:lang w:val="ro-MD"/>
              </w:rPr>
            </w:pPr>
          </w:p>
        </w:tc>
        <w:tc>
          <w:tcPr>
            <w:tcW w:w="1005" w:type="dxa"/>
            <w:gridSpan w:val="2"/>
          </w:tcPr>
          <w:p w14:paraId="068BB788" w14:textId="77777777" w:rsidR="006033EE" w:rsidRPr="002E4E85" w:rsidRDefault="006033EE" w:rsidP="000D6FCF">
            <w:pPr>
              <w:pStyle w:val="a7"/>
              <w:tabs>
                <w:tab w:val="left" w:pos="567"/>
              </w:tabs>
              <w:rPr>
                <w:rFonts w:ascii="Times New Roman" w:hAnsi="Times New Roman"/>
                <w:szCs w:val="24"/>
                <w:lang w:val="ro-MD"/>
              </w:rPr>
            </w:pPr>
          </w:p>
        </w:tc>
        <w:tc>
          <w:tcPr>
            <w:tcW w:w="990" w:type="dxa"/>
            <w:gridSpan w:val="2"/>
          </w:tcPr>
          <w:p w14:paraId="390C93A1" w14:textId="77777777" w:rsidR="006033EE" w:rsidRPr="002E4E85" w:rsidRDefault="006033EE" w:rsidP="000D6FCF">
            <w:pPr>
              <w:pStyle w:val="a7"/>
              <w:tabs>
                <w:tab w:val="left" w:pos="567"/>
              </w:tabs>
              <w:rPr>
                <w:rFonts w:ascii="Times New Roman" w:hAnsi="Times New Roman"/>
                <w:szCs w:val="24"/>
                <w:lang w:val="ro-MD"/>
              </w:rPr>
            </w:pPr>
          </w:p>
        </w:tc>
        <w:tc>
          <w:tcPr>
            <w:tcW w:w="1245" w:type="dxa"/>
          </w:tcPr>
          <w:p w14:paraId="32885C4F" w14:textId="77777777" w:rsidR="006033EE" w:rsidRPr="002E4E85" w:rsidRDefault="006033EE" w:rsidP="000D6FCF">
            <w:pPr>
              <w:pStyle w:val="a7"/>
              <w:tabs>
                <w:tab w:val="left" w:pos="567"/>
              </w:tabs>
              <w:rPr>
                <w:rFonts w:ascii="Times New Roman" w:hAnsi="Times New Roman"/>
                <w:szCs w:val="24"/>
                <w:lang w:val="ro-MD"/>
              </w:rPr>
            </w:pPr>
          </w:p>
        </w:tc>
      </w:tr>
      <w:tr w:rsidR="002E4E85" w:rsidRPr="002E4E85" w14:paraId="7EDBF05C" w14:textId="77777777" w:rsidTr="000D6FCF">
        <w:trPr>
          <w:cantSplit/>
          <w:trHeight w:val="1372"/>
        </w:trPr>
        <w:tc>
          <w:tcPr>
            <w:tcW w:w="709" w:type="dxa"/>
          </w:tcPr>
          <w:p w14:paraId="18024528"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2A23C4A8" w14:textId="77777777" w:rsidR="006033EE" w:rsidRPr="002E4E85" w:rsidRDefault="006033EE" w:rsidP="000D6FCF">
            <w:pPr>
              <w:pStyle w:val="a7"/>
              <w:tabs>
                <w:tab w:val="left" w:pos="567"/>
              </w:tabs>
              <w:rPr>
                <w:rFonts w:ascii="Times New Roman" w:hAnsi="Times New Roman"/>
                <w:szCs w:val="24"/>
                <w:lang w:val="ro-MD"/>
              </w:rPr>
            </w:pPr>
          </w:p>
          <w:p w14:paraId="393C328E" w14:textId="77777777" w:rsidR="006033EE" w:rsidRPr="002E4E85" w:rsidRDefault="006033EE" w:rsidP="000D6FCF">
            <w:pPr>
              <w:pStyle w:val="a7"/>
              <w:tabs>
                <w:tab w:val="left" w:pos="567"/>
              </w:tabs>
              <w:rPr>
                <w:rFonts w:ascii="Times New Roman" w:hAnsi="Times New Roman"/>
                <w:szCs w:val="24"/>
                <w:lang w:val="ro-MD"/>
              </w:rPr>
            </w:pPr>
          </w:p>
          <w:p w14:paraId="556C3D0A" w14:textId="77777777" w:rsidR="006033EE" w:rsidRPr="002E4E85" w:rsidRDefault="006033EE" w:rsidP="000D6FCF">
            <w:pPr>
              <w:pStyle w:val="a7"/>
              <w:tabs>
                <w:tab w:val="left" w:pos="567"/>
              </w:tabs>
              <w:rPr>
                <w:rFonts w:ascii="Times New Roman" w:hAnsi="Times New Roman"/>
                <w:szCs w:val="24"/>
                <w:lang w:val="ro-MD"/>
              </w:rPr>
            </w:pPr>
          </w:p>
          <w:p w14:paraId="346E7F1A" w14:textId="77777777" w:rsidR="006033EE" w:rsidRPr="002E4E85" w:rsidRDefault="006033EE" w:rsidP="000D6FCF">
            <w:pPr>
              <w:pStyle w:val="a7"/>
              <w:tabs>
                <w:tab w:val="left" w:pos="567"/>
              </w:tabs>
              <w:rPr>
                <w:rFonts w:ascii="Times New Roman" w:hAnsi="Times New Roman"/>
                <w:szCs w:val="24"/>
                <w:lang w:val="ro-MD"/>
              </w:rPr>
            </w:pPr>
          </w:p>
        </w:tc>
        <w:tc>
          <w:tcPr>
            <w:tcW w:w="2825" w:type="dxa"/>
          </w:tcPr>
          <w:p w14:paraId="0E0ED374"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Faza 2</w:t>
            </w:r>
          </w:p>
          <w:p w14:paraId="69D2B5CC"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Schiță de proiect __________________</w:t>
            </w:r>
          </w:p>
          <w:p w14:paraId="539536D7" w14:textId="77777777" w:rsidR="006033EE" w:rsidRPr="002E4E85" w:rsidRDefault="006033EE" w:rsidP="000D6FCF">
            <w:pPr>
              <w:pStyle w:val="a7"/>
              <w:tabs>
                <w:tab w:val="left" w:pos="567"/>
              </w:tabs>
              <w:rPr>
                <w:rFonts w:ascii="Times New Roman" w:hAnsi="Times New Roman"/>
                <w:szCs w:val="24"/>
                <w:lang w:val="ro-MD"/>
              </w:rPr>
            </w:pPr>
          </w:p>
        </w:tc>
        <w:tc>
          <w:tcPr>
            <w:tcW w:w="1035" w:type="dxa"/>
          </w:tcPr>
          <w:p w14:paraId="1E65A6E1" w14:textId="77777777" w:rsidR="006033EE" w:rsidRPr="002E4E85" w:rsidRDefault="006033EE" w:rsidP="000D6FCF">
            <w:pPr>
              <w:pStyle w:val="a7"/>
              <w:tabs>
                <w:tab w:val="left" w:pos="567"/>
              </w:tabs>
              <w:rPr>
                <w:rFonts w:ascii="Times New Roman" w:hAnsi="Times New Roman"/>
                <w:szCs w:val="24"/>
                <w:lang w:val="ro-MD"/>
              </w:rPr>
            </w:pPr>
          </w:p>
        </w:tc>
        <w:tc>
          <w:tcPr>
            <w:tcW w:w="1215" w:type="dxa"/>
          </w:tcPr>
          <w:p w14:paraId="3CBFD83C" w14:textId="77777777" w:rsidR="006033EE" w:rsidRPr="002E4E85" w:rsidRDefault="006033EE" w:rsidP="000D6FCF">
            <w:pPr>
              <w:pStyle w:val="a7"/>
              <w:tabs>
                <w:tab w:val="left" w:pos="567"/>
              </w:tabs>
              <w:rPr>
                <w:rFonts w:ascii="Times New Roman" w:hAnsi="Times New Roman"/>
                <w:szCs w:val="24"/>
                <w:lang w:val="ro-MD"/>
              </w:rPr>
            </w:pPr>
          </w:p>
        </w:tc>
        <w:tc>
          <w:tcPr>
            <w:tcW w:w="1005" w:type="dxa"/>
            <w:gridSpan w:val="2"/>
          </w:tcPr>
          <w:p w14:paraId="26D74F1D" w14:textId="77777777" w:rsidR="006033EE" w:rsidRPr="002E4E85" w:rsidRDefault="006033EE" w:rsidP="000D6FCF">
            <w:pPr>
              <w:pStyle w:val="a7"/>
              <w:tabs>
                <w:tab w:val="left" w:pos="567"/>
              </w:tabs>
              <w:rPr>
                <w:rFonts w:ascii="Times New Roman" w:hAnsi="Times New Roman"/>
                <w:szCs w:val="24"/>
                <w:lang w:val="ro-MD"/>
              </w:rPr>
            </w:pPr>
          </w:p>
        </w:tc>
        <w:tc>
          <w:tcPr>
            <w:tcW w:w="990" w:type="dxa"/>
            <w:gridSpan w:val="2"/>
          </w:tcPr>
          <w:p w14:paraId="2D02D2CB" w14:textId="77777777" w:rsidR="006033EE" w:rsidRPr="002E4E85" w:rsidRDefault="006033EE" w:rsidP="000D6FCF">
            <w:pPr>
              <w:pStyle w:val="a7"/>
              <w:tabs>
                <w:tab w:val="left" w:pos="567"/>
              </w:tabs>
              <w:rPr>
                <w:rFonts w:ascii="Times New Roman" w:hAnsi="Times New Roman"/>
                <w:szCs w:val="24"/>
                <w:lang w:val="ro-MD"/>
              </w:rPr>
            </w:pPr>
          </w:p>
        </w:tc>
        <w:tc>
          <w:tcPr>
            <w:tcW w:w="1245" w:type="dxa"/>
          </w:tcPr>
          <w:p w14:paraId="605D859E" w14:textId="77777777" w:rsidR="006033EE" w:rsidRPr="002E4E85" w:rsidRDefault="006033EE" w:rsidP="000D6FCF">
            <w:pPr>
              <w:pStyle w:val="a7"/>
              <w:tabs>
                <w:tab w:val="left" w:pos="567"/>
              </w:tabs>
              <w:rPr>
                <w:rFonts w:ascii="Times New Roman" w:hAnsi="Times New Roman"/>
                <w:szCs w:val="24"/>
                <w:lang w:val="ro-MD"/>
              </w:rPr>
            </w:pPr>
          </w:p>
        </w:tc>
      </w:tr>
      <w:tr w:rsidR="002E4E85" w:rsidRPr="002E4E85" w14:paraId="29B003E2" w14:textId="77777777" w:rsidTr="000D6FCF">
        <w:trPr>
          <w:cantSplit/>
          <w:trHeight w:val="1412"/>
        </w:trPr>
        <w:tc>
          <w:tcPr>
            <w:tcW w:w="709" w:type="dxa"/>
          </w:tcPr>
          <w:p w14:paraId="56A10430"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3.</w:t>
            </w:r>
          </w:p>
          <w:p w14:paraId="7A2A8E8F" w14:textId="77777777" w:rsidR="006033EE" w:rsidRPr="002E4E85" w:rsidRDefault="006033EE" w:rsidP="000D6FCF">
            <w:pPr>
              <w:pStyle w:val="a7"/>
              <w:tabs>
                <w:tab w:val="left" w:pos="567"/>
              </w:tabs>
              <w:rPr>
                <w:rFonts w:ascii="Times New Roman" w:hAnsi="Times New Roman"/>
                <w:szCs w:val="24"/>
                <w:lang w:val="ro-MD"/>
              </w:rPr>
            </w:pPr>
          </w:p>
          <w:p w14:paraId="4DABFE15" w14:textId="77777777" w:rsidR="006033EE" w:rsidRPr="002E4E85" w:rsidRDefault="006033EE" w:rsidP="000D6FCF">
            <w:pPr>
              <w:pStyle w:val="a7"/>
              <w:tabs>
                <w:tab w:val="left" w:pos="567"/>
              </w:tabs>
              <w:rPr>
                <w:rFonts w:ascii="Times New Roman" w:hAnsi="Times New Roman"/>
                <w:szCs w:val="24"/>
                <w:lang w:val="ro-MD"/>
              </w:rPr>
            </w:pPr>
          </w:p>
          <w:p w14:paraId="5A3F4877" w14:textId="77777777" w:rsidR="006033EE" w:rsidRPr="002E4E85" w:rsidRDefault="006033EE" w:rsidP="000D6FCF">
            <w:pPr>
              <w:pStyle w:val="a7"/>
              <w:tabs>
                <w:tab w:val="left" w:pos="567"/>
              </w:tabs>
              <w:rPr>
                <w:rFonts w:ascii="Times New Roman" w:hAnsi="Times New Roman"/>
                <w:szCs w:val="24"/>
                <w:lang w:val="ro-MD"/>
              </w:rPr>
            </w:pPr>
          </w:p>
          <w:p w14:paraId="48CBD918" w14:textId="77777777" w:rsidR="006033EE" w:rsidRPr="002E4E85" w:rsidRDefault="006033EE" w:rsidP="000D6FCF">
            <w:pPr>
              <w:pStyle w:val="a7"/>
              <w:tabs>
                <w:tab w:val="left" w:pos="567"/>
              </w:tabs>
              <w:rPr>
                <w:rFonts w:ascii="Times New Roman" w:hAnsi="Times New Roman"/>
                <w:szCs w:val="24"/>
                <w:lang w:val="ro-MD"/>
              </w:rPr>
            </w:pPr>
          </w:p>
        </w:tc>
        <w:tc>
          <w:tcPr>
            <w:tcW w:w="2825" w:type="dxa"/>
          </w:tcPr>
          <w:p w14:paraId="4F543BB8"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Faza 3</w:t>
            </w:r>
          </w:p>
          <w:p w14:paraId="6D83DF0D"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Proiect de execuție (desene și deviz):</w:t>
            </w:r>
          </w:p>
          <w:p w14:paraId="7710F46C"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07DD96E"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570B3716"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44D36EF" w14:textId="77777777" w:rsidR="006033EE" w:rsidRPr="002E4E85" w:rsidRDefault="006033EE" w:rsidP="000D6FCF">
            <w:pPr>
              <w:pStyle w:val="a7"/>
              <w:tabs>
                <w:tab w:val="left" w:pos="567"/>
              </w:tabs>
              <w:rPr>
                <w:rFonts w:ascii="Times New Roman" w:hAnsi="Times New Roman"/>
                <w:szCs w:val="24"/>
                <w:lang w:val="ro-MD"/>
              </w:rPr>
            </w:pPr>
          </w:p>
        </w:tc>
        <w:tc>
          <w:tcPr>
            <w:tcW w:w="1035" w:type="dxa"/>
          </w:tcPr>
          <w:p w14:paraId="014156E7" w14:textId="77777777" w:rsidR="006033EE" w:rsidRPr="002E4E85" w:rsidRDefault="006033EE" w:rsidP="000D6FCF">
            <w:pPr>
              <w:pStyle w:val="a7"/>
              <w:tabs>
                <w:tab w:val="left" w:pos="567"/>
              </w:tabs>
              <w:rPr>
                <w:rFonts w:ascii="Times New Roman" w:hAnsi="Times New Roman"/>
                <w:szCs w:val="24"/>
                <w:lang w:val="ro-MD"/>
              </w:rPr>
            </w:pPr>
          </w:p>
        </w:tc>
        <w:tc>
          <w:tcPr>
            <w:tcW w:w="1215" w:type="dxa"/>
          </w:tcPr>
          <w:p w14:paraId="42AF9ADC" w14:textId="77777777" w:rsidR="006033EE" w:rsidRPr="002E4E85" w:rsidRDefault="006033EE" w:rsidP="000D6FCF">
            <w:pPr>
              <w:pStyle w:val="a7"/>
              <w:tabs>
                <w:tab w:val="left" w:pos="567"/>
              </w:tabs>
              <w:rPr>
                <w:rFonts w:ascii="Times New Roman" w:hAnsi="Times New Roman"/>
                <w:szCs w:val="24"/>
                <w:lang w:val="ro-MD"/>
              </w:rPr>
            </w:pPr>
          </w:p>
        </w:tc>
        <w:tc>
          <w:tcPr>
            <w:tcW w:w="1005" w:type="dxa"/>
            <w:gridSpan w:val="2"/>
          </w:tcPr>
          <w:p w14:paraId="65D4B393" w14:textId="77777777" w:rsidR="006033EE" w:rsidRPr="002E4E85" w:rsidRDefault="006033EE" w:rsidP="000D6FCF">
            <w:pPr>
              <w:pStyle w:val="a7"/>
              <w:tabs>
                <w:tab w:val="left" w:pos="567"/>
              </w:tabs>
              <w:rPr>
                <w:rFonts w:ascii="Times New Roman" w:hAnsi="Times New Roman"/>
                <w:szCs w:val="24"/>
                <w:lang w:val="ro-MD"/>
              </w:rPr>
            </w:pPr>
          </w:p>
        </w:tc>
        <w:tc>
          <w:tcPr>
            <w:tcW w:w="990" w:type="dxa"/>
            <w:gridSpan w:val="2"/>
          </w:tcPr>
          <w:p w14:paraId="2BFA08E9" w14:textId="77777777" w:rsidR="006033EE" w:rsidRPr="002E4E85" w:rsidRDefault="006033EE" w:rsidP="000D6FCF">
            <w:pPr>
              <w:pStyle w:val="a7"/>
              <w:tabs>
                <w:tab w:val="left" w:pos="567"/>
              </w:tabs>
              <w:rPr>
                <w:rFonts w:ascii="Times New Roman" w:hAnsi="Times New Roman"/>
                <w:szCs w:val="24"/>
                <w:lang w:val="ro-MD"/>
              </w:rPr>
            </w:pPr>
          </w:p>
        </w:tc>
        <w:tc>
          <w:tcPr>
            <w:tcW w:w="1245" w:type="dxa"/>
          </w:tcPr>
          <w:p w14:paraId="3234ABCF" w14:textId="77777777" w:rsidR="006033EE" w:rsidRPr="002E4E85" w:rsidRDefault="006033EE" w:rsidP="000D6FCF">
            <w:pPr>
              <w:pStyle w:val="a7"/>
              <w:tabs>
                <w:tab w:val="left" w:pos="567"/>
              </w:tabs>
              <w:rPr>
                <w:rFonts w:ascii="Times New Roman" w:hAnsi="Times New Roman"/>
                <w:szCs w:val="24"/>
                <w:lang w:val="ro-MD"/>
              </w:rPr>
            </w:pPr>
          </w:p>
        </w:tc>
      </w:tr>
      <w:tr w:rsidR="006033EE" w:rsidRPr="002E4E85" w14:paraId="752F2874" w14:textId="77777777" w:rsidTr="000D6FCF">
        <w:trPr>
          <w:cantSplit/>
          <w:trHeight w:val="1593"/>
        </w:trPr>
        <w:tc>
          <w:tcPr>
            <w:tcW w:w="709" w:type="dxa"/>
          </w:tcPr>
          <w:p w14:paraId="6091CD37"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547AA832"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Faza n</w:t>
            </w:r>
          </w:p>
          <w:p w14:paraId="0093719E"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w:t>
            </w:r>
          </w:p>
          <w:p w14:paraId="337A59A5"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77CDDEF7" w14:textId="77777777" w:rsidR="006033EE" w:rsidRPr="002E4E85" w:rsidRDefault="006033EE" w:rsidP="000D6FCF">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FEF8EC6" w14:textId="77777777" w:rsidR="006033EE" w:rsidRPr="002E4E85" w:rsidRDefault="006033EE" w:rsidP="000D6FCF">
            <w:pPr>
              <w:pStyle w:val="a7"/>
              <w:tabs>
                <w:tab w:val="left" w:pos="567"/>
              </w:tabs>
              <w:rPr>
                <w:rFonts w:ascii="Times New Roman" w:hAnsi="Times New Roman"/>
                <w:szCs w:val="24"/>
                <w:lang w:val="ro-MD"/>
              </w:rPr>
            </w:pPr>
          </w:p>
        </w:tc>
        <w:tc>
          <w:tcPr>
            <w:tcW w:w="1035" w:type="dxa"/>
          </w:tcPr>
          <w:p w14:paraId="1445067E" w14:textId="77777777" w:rsidR="006033EE" w:rsidRPr="002E4E85" w:rsidRDefault="006033EE" w:rsidP="000D6FCF">
            <w:pPr>
              <w:pStyle w:val="a7"/>
              <w:tabs>
                <w:tab w:val="left" w:pos="567"/>
              </w:tabs>
              <w:rPr>
                <w:rFonts w:ascii="Times New Roman" w:hAnsi="Times New Roman"/>
                <w:szCs w:val="24"/>
                <w:lang w:val="ro-MD"/>
              </w:rPr>
            </w:pPr>
          </w:p>
        </w:tc>
        <w:tc>
          <w:tcPr>
            <w:tcW w:w="1215" w:type="dxa"/>
          </w:tcPr>
          <w:p w14:paraId="3716CAF8" w14:textId="77777777" w:rsidR="006033EE" w:rsidRPr="002E4E85" w:rsidRDefault="006033EE" w:rsidP="000D6FCF">
            <w:pPr>
              <w:pStyle w:val="a7"/>
              <w:tabs>
                <w:tab w:val="left" w:pos="567"/>
              </w:tabs>
              <w:rPr>
                <w:rFonts w:ascii="Times New Roman" w:hAnsi="Times New Roman"/>
                <w:szCs w:val="24"/>
                <w:lang w:val="ro-MD"/>
              </w:rPr>
            </w:pPr>
          </w:p>
        </w:tc>
        <w:tc>
          <w:tcPr>
            <w:tcW w:w="1005" w:type="dxa"/>
            <w:gridSpan w:val="2"/>
          </w:tcPr>
          <w:p w14:paraId="0075529B" w14:textId="77777777" w:rsidR="006033EE" w:rsidRPr="002E4E85" w:rsidRDefault="006033EE" w:rsidP="000D6FCF">
            <w:pPr>
              <w:pStyle w:val="a7"/>
              <w:tabs>
                <w:tab w:val="left" w:pos="567"/>
              </w:tabs>
              <w:rPr>
                <w:rFonts w:ascii="Times New Roman" w:hAnsi="Times New Roman"/>
                <w:szCs w:val="24"/>
                <w:lang w:val="ro-MD"/>
              </w:rPr>
            </w:pPr>
          </w:p>
        </w:tc>
        <w:tc>
          <w:tcPr>
            <w:tcW w:w="990" w:type="dxa"/>
            <w:gridSpan w:val="2"/>
          </w:tcPr>
          <w:p w14:paraId="2FEEB4DD" w14:textId="77777777" w:rsidR="006033EE" w:rsidRPr="002E4E85" w:rsidRDefault="006033EE" w:rsidP="000D6FCF">
            <w:pPr>
              <w:pStyle w:val="a7"/>
              <w:tabs>
                <w:tab w:val="left" w:pos="567"/>
              </w:tabs>
              <w:rPr>
                <w:rFonts w:ascii="Times New Roman" w:hAnsi="Times New Roman"/>
                <w:szCs w:val="24"/>
                <w:lang w:val="ro-MD"/>
              </w:rPr>
            </w:pPr>
          </w:p>
        </w:tc>
        <w:tc>
          <w:tcPr>
            <w:tcW w:w="1245" w:type="dxa"/>
          </w:tcPr>
          <w:p w14:paraId="739D50BC" w14:textId="77777777" w:rsidR="006033EE" w:rsidRPr="002E4E85" w:rsidRDefault="006033EE" w:rsidP="000D6FCF">
            <w:pPr>
              <w:pStyle w:val="a7"/>
              <w:tabs>
                <w:tab w:val="left" w:pos="567"/>
              </w:tabs>
              <w:rPr>
                <w:rFonts w:ascii="Times New Roman" w:hAnsi="Times New Roman"/>
                <w:szCs w:val="24"/>
                <w:lang w:val="ro-MD"/>
              </w:rPr>
            </w:pPr>
          </w:p>
        </w:tc>
      </w:tr>
    </w:tbl>
    <w:p w14:paraId="2D2FDECE" w14:textId="77777777" w:rsidR="006033EE" w:rsidRPr="002E4E85" w:rsidRDefault="006033EE" w:rsidP="006033EE">
      <w:pPr>
        <w:jc w:val="both"/>
        <w:rPr>
          <w:rFonts w:eastAsia="PMingLiU"/>
          <w:lang w:val="ro-MD" w:eastAsia="zh-CN"/>
        </w:rPr>
      </w:pPr>
    </w:p>
    <w:p w14:paraId="208357A2" w14:textId="77777777" w:rsidR="006033EE" w:rsidRPr="002E4E85" w:rsidRDefault="006033EE" w:rsidP="006033EE">
      <w:pPr>
        <w:jc w:val="both"/>
        <w:rPr>
          <w:rFonts w:eastAsia="PMingLiU"/>
          <w:lang w:val="ro-MD" w:eastAsia="zh-CN"/>
        </w:rPr>
      </w:pPr>
    </w:p>
    <w:p w14:paraId="69C5B0AD" w14:textId="77777777" w:rsidR="006033EE" w:rsidRPr="002E4E85" w:rsidRDefault="006033EE" w:rsidP="006033EE">
      <w:pPr>
        <w:jc w:val="both"/>
        <w:rPr>
          <w:rFonts w:eastAsia="PMingLiU"/>
          <w:lang w:val="ro-MD" w:eastAsia="zh-CN"/>
        </w:rPr>
      </w:pPr>
    </w:p>
    <w:p w14:paraId="6017B9FB"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0946C9EC"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7BBD203F"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218B15F6"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w:t>
      </w:r>
    </w:p>
    <w:p w14:paraId="6FD6489E"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AACD5D4" w14:textId="77777777" w:rsidR="006033EE" w:rsidRPr="002E4E85" w:rsidRDefault="006033EE" w:rsidP="006033EE">
      <w:pPr>
        <w:pStyle w:val="Style3"/>
        <w:tabs>
          <w:tab w:val="left" w:pos="567"/>
        </w:tabs>
        <w:ind w:left="0" w:firstLine="0"/>
        <w:rPr>
          <w:rFonts w:eastAsia="PMingLiU"/>
          <w:lang w:val="ro-MD" w:eastAsia="zh-CN"/>
        </w:rPr>
      </w:pPr>
    </w:p>
    <w:p w14:paraId="2393E662" w14:textId="77777777" w:rsidR="006033EE" w:rsidRPr="002E4E85" w:rsidRDefault="006033EE" w:rsidP="006033EE">
      <w:pPr>
        <w:pStyle w:val="Style3"/>
        <w:tabs>
          <w:tab w:val="left" w:pos="567"/>
        </w:tabs>
        <w:ind w:left="0" w:firstLine="0"/>
        <w:rPr>
          <w:rFonts w:eastAsia="PMingLiU"/>
          <w:lang w:val="ro-MD" w:eastAsia="zh-CN"/>
        </w:rPr>
      </w:pPr>
    </w:p>
    <w:p w14:paraId="7BF9F233" w14:textId="77777777" w:rsidR="006033EE" w:rsidRPr="002E4E85" w:rsidRDefault="006033EE" w:rsidP="006033EE">
      <w:pPr>
        <w:pStyle w:val="Style3"/>
        <w:tabs>
          <w:tab w:val="left" w:pos="567"/>
        </w:tabs>
        <w:ind w:left="0" w:firstLine="0"/>
        <w:rPr>
          <w:rFonts w:eastAsia="PMingLiU"/>
          <w:lang w:val="ro-MD" w:eastAsia="zh-CN"/>
        </w:rPr>
      </w:pPr>
    </w:p>
    <w:p w14:paraId="3ECD7BFF" w14:textId="77777777" w:rsidR="006033EE" w:rsidRPr="002E4E85" w:rsidRDefault="006033EE" w:rsidP="006033EE">
      <w:pPr>
        <w:pStyle w:val="Style3"/>
        <w:tabs>
          <w:tab w:val="left" w:pos="567"/>
        </w:tabs>
        <w:ind w:left="0" w:firstLine="0"/>
        <w:rPr>
          <w:rFonts w:eastAsia="PMingLiU"/>
          <w:lang w:val="ro-MD" w:eastAsia="zh-CN"/>
        </w:rPr>
      </w:pPr>
    </w:p>
    <w:p w14:paraId="6C1ACE02" w14:textId="77777777" w:rsidR="006033EE" w:rsidRPr="002E4E85" w:rsidRDefault="006033EE" w:rsidP="006033EE">
      <w:pPr>
        <w:pStyle w:val="Style3"/>
        <w:tabs>
          <w:tab w:val="left" w:pos="567"/>
        </w:tabs>
        <w:ind w:left="0" w:firstLine="0"/>
        <w:rPr>
          <w:rFonts w:eastAsia="PMingLiU"/>
          <w:lang w:val="ro-MD" w:eastAsia="zh-CN"/>
        </w:rPr>
      </w:pPr>
    </w:p>
    <w:p w14:paraId="5B5E23E7" w14:textId="77777777" w:rsidR="006033EE" w:rsidRPr="002E4E85" w:rsidRDefault="006033EE" w:rsidP="006033EE">
      <w:pPr>
        <w:pStyle w:val="Style3"/>
        <w:tabs>
          <w:tab w:val="left" w:pos="567"/>
        </w:tabs>
        <w:ind w:left="0" w:firstLine="0"/>
        <w:rPr>
          <w:rFonts w:eastAsia="PMingLiU"/>
          <w:lang w:val="ro-MD" w:eastAsia="zh-CN"/>
        </w:rPr>
      </w:pPr>
    </w:p>
    <w:p w14:paraId="45943474" w14:textId="77777777" w:rsidR="006033EE" w:rsidRPr="002E4E85" w:rsidRDefault="006033EE" w:rsidP="006033EE">
      <w:pPr>
        <w:jc w:val="right"/>
        <w:rPr>
          <w:noProof w:val="0"/>
          <w:sz w:val="22"/>
          <w:szCs w:val="22"/>
          <w:lang w:val="ro-MD"/>
        </w:rPr>
      </w:pPr>
      <w:r w:rsidRPr="002E4E85">
        <w:rPr>
          <w:noProof w:val="0"/>
          <w:lang w:val="ro-MD"/>
        </w:rPr>
        <w:lastRenderedPageBreak/>
        <w:t>Anexa nr. 12</w:t>
      </w:r>
    </w:p>
    <w:p w14:paraId="61AD1051" w14:textId="77777777" w:rsidR="006033EE" w:rsidRPr="002E4E85" w:rsidRDefault="006033EE" w:rsidP="006033EE">
      <w:pPr>
        <w:jc w:val="right"/>
        <w:rPr>
          <w:noProof w:val="0"/>
          <w:lang w:val="ro-MD"/>
        </w:rPr>
      </w:pPr>
      <w:r w:rsidRPr="002E4E85">
        <w:rPr>
          <w:noProof w:val="0"/>
          <w:lang w:val="ro-MD"/>
        </w:rPr>
        <w:t>la Documentația standard nr._____</w:t>
      </w:r>
    </w:p>
    <w:p w14:paraId="4757ECE2" w14:textId="77777777" w:rsidR="006033EE" w:rsidRPr="002E4E85" w:rsidRDefault="006033EE" w:rsidP="006033EE">
      <w:pPr>
        <w:jc w:val="right"/>
        <w:rPr>
          <w:noProof w:val="0"/>
          <w:lang w:val="ro-MD"/>
        </w:rPr>
      </w:pPr>
      <w:r w:rsidRPr="002E4E85">
        <w:rPr>
          <w:noProof w:val="0"/>
          <w:lang w:val="ro-MD"/>
        </w:rPr>
        <w:t>din “____” ________ 20___</w:t>
      </w:r>
    </w:p>
    <w:bookmarkEnd w:id="47"/>
    <w:p w14:paraId="132784CD" w14:textId="77777777" w:rsidR="006033EE" w:rsidRPr="002E4E85" w:rsidRDefault="006033EE" w:rsidP="006033EE">
      <w:pPr>
        <w:rPr>
          <w:rFonts w:eastAsia="PMingLiU"/>
          <w:b/>
          <w:lang w:val="ro-MD" w:eastAsia="zh-CN"/>
        </w:rPr>
      </w:pPr>
    </w:p>
    <w:p w14:paraId="6E1E791F" w14:textId="77777777" w:rsidR="006033EE" w:rsidRPr="002E4E85" w:rsidRDefault="006033EE" w:rsidP="006033EE">
      <w:pPr>
        <w:jc w:val="center"/>
        <w:rPr>
          <w:rFonts w:eastAsia="PMingLiU"/>
          <w:b/>
          <w:noProof w:val="0"/>
          <w:lang w:val="ro-MD" w:eastAsia="zh-CN"/>
        </w:rPr>
      </w:pPr>
      <w:r w:rsidRPr="002E4E85">
        <w:rPr>
          <w:rFonts w:eastAsia="PMingLiU"/>
          <w:b/>
          <w:lang w:val="ro-MD" w:eastAsia="zh-CN"/>
        </w:rPr>
        <w:t>DECLARAȚIE</w:t>
      </w:r>
    </w:p>
    <w:p w14:paraId="2219937F" w14:textId="77777777" w:rsidR="006033EE" w:rsidRPr="002E4E85" w:rsidRDefault="006033EE" w:rsidP="006033EE">
      <w:pPr>
        <w:pStyle w:val="a7"/>
        <w:tabs>
          <w:tab w:val="left" w:pos="567"/>
        </w:tabs>
        <w:jc w:val="center"/>
        <w:rPr>
          <w:b/>
          <w:lang w:val="ro-MD"/>
        </w:rPr>
      </w:pPr>
      <w:r w:rsidRPr="002E4E85">
        <w:rPr>
          <w:b/>
          <w:lang w:val="ro-MD"/>
        </w:rPr>
        <w:t>privind experienţa similară</w:t>
      </w:r>
    </w:p>
    <w:p w14:paraId="4A3C4514" w14:textId="77777777" w:rsidR="006033EE" w:rsidRPr="002E4E85" w:rsidRDefault="006033EE" w:rsidP="006033EE">
      <w:pPr>
        <w:pStyle w:val="a7"/>
        <w:tabs>
          <w:tab w:val="left" w:pos="567"/>
        </w:tabs>
        <w:jc w:val="center"/>
        <w:rPr>
          <w:rFonts w:ascii="Times New Roman" w:hAnsi="Times New Roman"/>
          <w:b/>
          <w:szCs w:val="24"/>
          <w:lang w:val="ro-MD"/>
        </w:rPr>
      </w:pPr>
    </w:p>
    <w:p w14:paraId="0532F739" w14:textId="77777777" w:rsidR="006033EE" w:rsidRPr="002E4E85" w:rsidRDefault="006033EE" w:rsidP="006033EE">
      <w:pPr>
        <w:pStyle w:val="a7"/>
        <w:tabs>
          <w:tab w:val="left" w:pos="567"/>
        </w:tabs>
        <w:ind w:right="-58"/>
        <w:rPr>
          <w:rFonts w:ascii="Times New Roman" w:hAnsi="Times New Roman"/>
          <w:szCs w:val="24"/>
          <w:lang w:val="ro-MD"/>
        </w:rPr>
      </w:pPr>
      <w:r w:rsidRPr="002E4E85">
        <w:rPr>
          <w:rFonts w:ascii="Times New Roman" w:hAnsi="Times New Roman"/>
          <w:szCs w:val="24"/>
          <w:lang w:val="ro-MD"/>
        </w:rPr>
        <w:t>1. Denumirea şi obiectul contractului______________________________________________</w:t>
      </w:r>
    </w:p>
    <w:p w14:paraId="0F42E8DA" w14:textId="77777777" w:rsidR="006033EE" w:rsidRPr="002E4E85" w:rsidRDefault="006033EE" w:rsidP="006033EE">
      <w:pPr>
        <w:pStyle w:val="a7"/>
        <w:tabs>
          <w:tab w:val="left" w:pos="567"/>
        </w:tabs>
        <w:ind w:right="-58"/>
        <w:rPr>
          <w:rFonts w:ascii="Times New Roman" w:hAnsi="Times New Roman"/>
          <w:szCs w:val="24"/>
          <w:lang w:val="ro-MD"/>
        </w:rPr>
      </w:pPr>
      <w:r w:rsidRPr="002E4E85">
        <w:rPr>
          <w:rFonts w:ascii="Times New Roman" w:hAnsi="Times New Roman"/>
          <w:szCs w:val="24"/>
          <w:lang w:val="ro-MD"/>
        </w:rPr>
        <w:t>2. Numărul şi data contractului___________________________________________________</w:t>
      </w:r>
    </w:p>
    <w:p w14:paraId="14EBADF1" w14:textId="77777777" w:rsidR="006033EE" w:rsidRPr="002E4E85" w:rsidRDefault="006033EE" w:rsidP="006033EE">
      <w:pPr>
        <w:pStyle w:val="a7"/>
        <w:tabs>
          <w:tab w:val="left" w:pos="567"/>
        </w:tabs>
        <w:ind w:right="-58"/>
        <w:rPr>
          <w:rFonts w:ascii="Times New Roman" w:hAnsi="Times New Roman"/>
          <w:szCs w:val="24"/>
          <w:lang w:val="ro-MD"/>
        </w:rPr>
      </w:pPr>
      <w:r w:rsidRPr="002E4E85">
        <w:rPr>
          <w:rFonts w:ascii="Times New Roman" w:hAnsi="Times New Roman"/>
          <w:szCs w:val="24"/>
          <w:lang w:val="ro-MD"/>
        </w:rPr>
        <w:t>3. Denumirea/numele beneficiarului_______________________________________________</w:t>
      </w:r>
    </w:p>
    <w:p w14:paraId="307CB99D" w14:textId="77777777" w:rsidR="006033EE" w:rsidRPr="002E4E85" w:rsidRDefault="006033EE" w:rsidP="006033EE">
      <w:pPr>
        <w:pStyle w:val="a7"/>
        <w:tabs>
          <w:tab w:val="left" w:pos="567"/>
        </w:tabs>
        <w:ind w:right="-58"/>
        <w:rPr>
          <w:rFonts w:ascii="Times New Roman" w:hAnsi="Times New Roman"/>
          <w:szCs w:val="24"/>
          <w:lang w:val="ro-MD"/>
        </w:rPr>
      </w:pPr>
      <w:r w:rsidRPr="002E4E85">
        <w:rPr>
          <w:rFonts w:ascii="Times New Roman" w:hAnsi="Times New Roman"/>
          <w:szCs w:val="24"/>
          <w:lang w:val="ro-MD"/>
        </w:rPr>
        <w:t>4. Adresa beneficiarului_________________________________________________________</w:t>
      </w:r>
    </w:p>
    <w:p w14:paraId="3BE98551" w14:textId="77777777" w:rsidR="006033EE" w:rsidRPr="002E4E85" w:rsidRDefault="006033EE" w:rsidP="006033EE">
      <w:pPr>
        <w:pStyle w:val="a7"/>
        <w:tabs>
          <w:tab w:val="left" w:pos="567"/>
        </w:tabs>
        <w:ind w:right="-58"/>
        <w:rPr>
          <w:rFonts w:ascii="Times New Roman" w:hAnsi="Times New Roman"/>
          <w:szCs w:val="24"/>
          <w:lang w:val="ro-MD"/>
        </w:rPr>
      </w:pPr>
      <w:r w:rsidRPr="002E4E85">
        <w:rPr>
          <w:rFonts w:ascii="Times New Roman" w:hAnsi="Times New Roman"/>
          <w:szCs w:val="24"/>
          <w:lang w:val="ro-MD"/>
        </w:rPr>
        <w:t>5. Ţara______________________________________________________________________</w:t>
      </w:r>
    </w:p>
    <w:p w14:paraId="08AC40A2" w14:textId="77777777" w:rsidR="006033EE" w:rsidRPr="002E4E85" w:rsidRDefault="006033EE" w:rsidP="006033EE">
      <w:pPr>
        <w:pStyle w:val="a7"/>
        <w:tabs>
          <w:tab w:val="left" w:pos="567"/>
        </w:tabs>
        <w:ind w:right="-58"/>
        <w:rPr>
          <w:rFonts w:ascii="Times New Roman" w:hAnsi="Times New Roman"/>
          <w:szCs w:val="24"/>
          <w:lang w:val="ro-MD"/>
        </w:rPr>
      </w:pPr>
      <w:r w:rsidRPr="002E4E85">
        <w:rPr>
          <w:rFonts w:ascii="Times New Roman" w:hAnsi="Times New Roman"/>
          <w:szCs w:val="24"/>
          <w:lang w:val="ro-MD"/>
        </w:rPr>
        <w:t>6. Calitatea în care a participat la îndeplinirea contractului______________________________</w:t>
      </w:r>
    </w:p>
    <w:p w14:paraId="53382FE9" w14:textId="77777777" w:rsidR="006033EE" w:rsidRPr="002E4E85" w:rsidRDefault="006033EE" w:rsidP="006033EE">
      <w:pPr>
        <w:pStyle w:val="a7"/>
        <w:tabs>
          <w:tab w:val="left" w:pos="567"/>
        </w:tabs>
        <w:jc w:val="right"/>
        <w:rPr>
          <w:rFonts w:ascii="Times New Roman" w:hAnsi="Times New Roman"/>
          <w:szCs w:val="24"/>
          <w:lang w:val="ro-MD"/>
        </w:rPr>
      </w:pPr>
      <w:r w:rsidRPr="002E4E85">
        <w:rPr>
          <w:rFonts w:ascii="Times New Roman" w:hAnsi="Times New Roman"/>
          <w:szCs w:val="24"/>
          <w:lang w:val="ro-MD"/>
        </w:rPr>
        <w:t>(se notează opţiunea corespunzătoare)</w:t>
      </w:r>
    </w:p>
    <w:p w14:paraId="2D92EC2A" w14:textId="77777777" w:rsidR="006033EE" w:rsidRPr="002E4E85" w:rsidRDefault="006033EE" w:rsidP="006033EE">
      <w:pPr>
        <w:pStyle w:val="a7"/>
        <w:numPr>
          <w:ilvl w:val="0"/>
          <w:numId w:val="8"/>
        </w:numPr>
        <w:tabs>
          <w:tab w:val="left" w:pos="567"/>
        </w:tabs>
        <w:ind w:hanging="1429"/>
        <w:jc w:val="both"/>
        <w:rPr>
          <w:rFonts w:ascii="Times New Roman" w:hAnsi="Times New Roman"/>
          <w:szCs w:val="24"/>
          <w:lang w:val="ro-MD"/>
        </w:rPr>
      </w:pPr>
      <w:r w:rsidRPr="002E4E85">
        <w:rPr>
          <w:rFonts w:ascii="Times New Roman" w:hAnsi="Times New Roman"/>
          <w:szCs w:val="24"/>
          <w:lang w:val="ro-MD"/>
        </w:rPr>
        <w:t>antreprenorul sau antreprenorul general (lider de asociaţie)</w:t>
      </w:r>
    </w:p>
    <w:p w14:paraId="787ADE06" w14:textId="77777777" w:rsidR="006033EE" w:rsidRPr="002E4E85" w:rsidRDefault="006033EE" w:rsidP="006033EE">
      <w:pPr>
        <w:pStyle w:val="a7"/>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antreprenor asociat</w:t>
      </w:r>
    </w:p>
    <w:p w14:paraId="1CA4730F" w14:textId="77777777" w:rsidR="006033EE" w:rsidRPr="002E4E85" w:rsidRDefault="006033EE" w:rsidP="006033EE">
      <w:pPr>
        <w:pStyle w:val="a7"/>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subantreprenor</w:t>
      </w:r>
    </w:p>
    <w:p w14:paraId="6BDEC90F"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7.  Valoarea contractului</w:t>
      </w:r>
      <w:r w:rsidRPr="002E4E85">
        <w:rPr>
          <w:rFonts w:ascii="Times New Roman" w:hAnsi="Times New Roman"/>
          <w:szCs w:val="24"/>
          <w:lang w:val="ro-MD"/>
        </w:rPr>
        <w:tab/>
      </w:r>
      <w:r w:rsidRPr="002E4E85">
        <w:rPr>
          <w:rFonts w:ascii="Times New Roman" w:hAnsi="Times New Roman"/>
          <w:szCs w:val="24"/>
          <w:lang w:val="ro-MD"/>
        </w:rPr>
        <w:tab/>
        <w:t xml:space="preserve">exprimată în moneda      </w:t>
      </w:r>
      <w:r w:rsidRPr="002E4E85">
        <w:rPr>
          <w:rFonts w:ascii="Times New Roman" w:hAnsi="Times New Roman"/>
          <w:szCs w:val="24"/>
          <w:lang w:val="ro-MD"/>
        </w:rPr>
        <w:tab/>
        <w:t xml:space="preserve">     exprimată</w:t>
      </w:r>
    </w:p>
    <w:p w14:paraId="5CD430A5"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                                                            în care s-a                       </w:t>
      </w:r>
      <w:r w:rsidRPr="002E4E85">
        <w:rPr>
          <w:rFonts w:ascii="Times New Roman" w:hAnsi="Times New Roman"/>
          <w:szCs w:val="24"/>
          <w:lang w:val="ro-MD"/>
        </w:rPr>
        <w:tab/>
        <w:t xml:space="preserve">     în echivalent</w:t>
      </w:r>
    </w:p>
    <w:p w14:paraId="535B0EDE" w14:textId="77777777" w:rsidR="006033EE" w:rsidRPr="002E4E85" w:rsidRDefault="006033EE" w:rsidP="006033EE">
      <w:pPr>
        <w:pStyle w:val="a7"/>
        <w:tabs>
          <w:tab w:val="left" w:pos="567"/>
          <w:tab w:val="left" w:pos="5670"/>
        </w:tabs>
        <w:jc w:val="center"/>
        <w:rPr>
          <w:rFonts w:ascii="Times New Roman" w:hAnsi="Times New Roman"/>
          <w:szCs w:val="24"/>
          <w:lang w:val="ro-MD"/>
        </w:rPr>
      </w:pPr>
      <w:r w:rsidRPr="002E4E85">
        <w:rPr>
          <w:rFonts w:ascii="Times New Roman" w:hAnsi="Times New Roman"/>
          <w:szCs w:val="24"/>
          <w:lang w:val="ro-MD"/>
        </w:rPr>
        <w:t>încheiat contractul                                                          dolari SUA</w:t>
      </w:r>
    </w:p>
    <w:p w14:paraId="67564E30"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a) iniţială (la data semnării contractului )    _________________ </w:t>
      </w:r>
      <w:r w:rsidRPr="002E4E85">
        <w:rPr>
          <w:rFonts w:ascii="Times New Roman" w:hAnsi="Times New Roman"/>
          <w:szCs w:val="24"/>
          <w:lang w:val="ro-MD"/>
        </w:rPr>
        <w:tab/>
        <w:t xml:space="preserve">        __________________</w:t>
      </w:r>
    </w:p>
    <w:p w14:paraId="750264B8"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 xml:space="preserve">b) finală </w:t>
      </w:r>
      <w:r w:rsidRPr="002E4E85">
        <w:rPr>
          <w:lang w:val="ro-MD"/>
        </w:rPr>
        <w:t>(la data  finalizării contractului) __________________</w:t>
      </w:r>
      <w:r w:rsidRPr="002E4E85">
        <w:rPr>
          <w:lang w:val="ro-MD"/>
        </w:rPr>
        <w:tab/>
        <w:t xml:space="preserve">    ____________________</w:t>
      </w:r>
    </w:p>
    <w:p w14:paraId="77DEEC83"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3E245F97"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9. Perioada de executare a lucrării (luni)</w:t>
      </w:r>
    </w:p>
    <w:p w14:paraId="14740364" w14:textId="77777777" w:rsidR="006033EE" w:rsidRPr="002E4E85" w:rsidRDefault="006033EE" w:rsidP="006033EE">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2E4E85">
        <w:rPr>
          <w:rFonts w:ascii="Times New Roman" w:hAnsi="Times New Roman"/>
          <w:szCs w:val="24"/>
          <w:lang w:val="ro-MD"/>
        </w:rPr>
        <w:t>contractată_______________________________________________________________</w:t>
      </w:r>
    </w:p>
    <w:p w14:paraId="41B2DD82" w14:textId="77777777" w:rsidR="006033EE" w:rsidRPr="002E4E85" w:rsidRDefault="006033EE" w:rsidP="006033EE">
      <w:pPr>
        <w:pStyle w:val="a7"/>
        <w:tabs>
          <w:tab w:val="left" w:pos="567"/>
          <w:tab w:val="left" w:pos="1080"/>
        </w:tabs>
        <w:jc w:val="both"/>
        <w:rPr>
          <w:rFonts w:ascii="Times New Roman" w:hAnsi="Times New Roman"/>
          <w:szCs w:val="24"/>
          <w:lang w:val="ro-MD"/>
        </w:rPr>
      </w:pPr>
      <w:r w:rsidRPr="002E4E85">
        <w:rPr>
          <w:rFonts w:ascii="Times New Roman" w:hAnsi="Times New Roman"/>
          <w:szCs w:val="24"/>
          <w:lang w:val="ro-MD"/>
        </w:rPr>
        <w:t>b) efectiv realizată ____________________________________________________________</w:t>
      </w:r>
    </w:p>
    <w:p w14:paraId="05E89753" w14:textId="77777777" w:rsidR="006033EE" w:rsidRPr="002E4E85" w:rsidRDefault="006033EE" w:rsidP="006033EE">
      <w:pPr>
        <w:pStyle w:val="a7"/>
        <w:tabs>
          <w:tab w:val="left" w:pos="567"/>
          <w:tab w:val="left" w:pos="1080"/>
        </w:tabs>
        <w:rPr>
          <w:rFonts w:ascii="Times New Roman" w:hAnsi="Times New Roman"/>
          <w:szCs w:val="24"/>
          <w:lang w:val="ro-MD"/>
        </w:rPr>
      </w:pPr>
      <w:r w:rsidRPr="002E4E85">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47020F7D"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10. Numărul şi data procesului-verbal de recepţie la terminarea lucrărilor _________________</w:t>
      </w:r>
    </w:p>
    <w:p w14:paraId="3518FB10"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11. Principalele remedieri şi completări înscrise în procesul-verbal de recepţie_____________</w:t>
      </w:r>
    </w:p>
    <w:p w14:paraId="1A6467B0"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w:t>
      </w:r>
    </w:p>
    <w:p w14:paraId="18EA7A5F" w14:textId="77777777" w:rsidR="006033EE" w:rsidRPr="002E4E85" w:rsidRDefault="006033EE" w:rsidP="006033EE">
      <w:pPr>
        <w:pStyle w:val="a7"/>
        <w:tabs>
          <w:tab w:val="left" w:pos="567"/>
        </w:tabs>
        <w:rPr>
          <w:rFonts w:ascii="Times New Roman" w:hAnsi="Times New Roman"/>
          <w:szCs w:val="24"/>
          <w:lang w:val="ro-MD"/>
        </w:rPr>
      </w:pPr>
      <w:r w:rsidRPr="002E4E85">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6654129" w14:textId="77777777" w:rsidR="006033EE" w:rsidRPr="002E4E85" w:rsidRDefault="006033EE" w:rsidP="006033EE">
      <w:pPr>
        <w:rPr>
          <w:rFonts w:eastAsia="MS Mincho"/>
          <w:lang w:val="ro-MD" w:eastAsia="zh-CN"/>
        </w:rPr>
      </w:pPr>
    </w:p>
    <w:p w14:paraId="2581BA02" w14:textId="77777777" w:rsidR="006033EE" w:rsidRPr="002E4E85" w:rsidRDefault="006033EE" w:rsidP="006033EE">
      <w:pPr>
        <w:rPr>
          <w:rFonts w:eastAsia="MS Mincho"/>
          <w:lang w:val="ro-MD" w:eastAsia="zh-CN"/>
        </w:rPr>
      </w:pPr>
      <w:r w:rsidRPr="002E4E85">
        <w:rPr>
          <w:rFonts w:eastAsia="MS Mincho"/>
          <w:lang w:val="ro-MD" w:eastAsia="zh-CN"/>
        </w:rPr>
        <w:t>Data completării:______________________</w:t>
      </w:r>
    </w:p>
    <w:p w14:paraId="7CC998CB"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w:t>
      </w:r>
    </w:p>
    <w:p w14:paraId="5CF79B2E"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w:t>
      </w:r>
    </w:p>
    <w:p w14:paraId="2209223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53730833" w14:textId="77777777" w:rsidR="006033EE" w:rsidRPr="002E4E85" w:rsidRDefault="006033EE" w:rsidP="006033EE">
      <w:pPr>
        <w:jc w:val="both"/>
        <w:rPr>
          <w:rFonts w:eastAsia="PMingLiU"/>
          <w:b/>
          <w:lang w:val="ro-MD" w:eastAsia="zh-CN"/>
        </w:rPr>
      </w:pPr>
      <w:r w:rsidRPr="002E4E85">
        <w:rPr>
          <w:rFonts w:eastAsia="PMingLiU"/>
          <w:lang w:val="ro-MD" w:eastAsia="zh-CN"/>
        </w:rPr>
        <w:t>Denumirea întreprinderii: __________________________</w:t>
      </w:r>
    </w:p>
    <w:p w14:paraId="7F0E7366" w14:textId="77777777" w:rsidR="006033EE" w:rsidRPr="002E4E85" w:rsidRDefault="006033EE" w:rsidP="006033EE">
      <w:pPr>
        <w:spacing w:after="200" w:line="276" w:lineRule="auto"/>
        <w:rPr>
          <w:rFonts w:eastAsia="PMingLiU"/>
          <w:lang w:val="ro-MD" w:eastAsia="zh-CN"/>
        </w:rPr>
      </w:pPr>
      <w:bookmarkStart w:id="48" w:name="_Toc449692109"/>
    </w:p>
    <w:p w14:paraId="686E1F51" w14:textId="77777777" w:rsidR="006033EE" w:rsidRPr="002E4E85" w:rsidRDefault="006033EE" w:rsidP="006033EE">
      <w:pPr>
        <w:jc w:val="center"/>
        <w:rPr>
          <w:rFonts w:eastAsia="PMingLiU"/>
          <w:b/>
          <w:lang w:val="ro-MD" w:eastAsia="zh-CN"/>
        </w:rPr>
      </w:pPr>
    </w:p>
    <w:p w14:paraId="63B44BA7" w14:textId="77777777" w:rsidR="006033EE" w:rsidRPr="002E4E85" w:rsidRDefault="006033EE" w:rsidP="006033EE">
      <w:pPr>
        <w:jc w:val="center"/>
        <w:rPr>
          <w:rFonts w:eastAsia="PMingLiU"/>
          <w:b/>
          <w:lang w:val="ro-MD" w:eastAsia="zh-CN"/>
        </w:rPr>
      </w:pPr>
    </w:p>
    <w:p w14:paraId="16C72EB8" w14:textId="77777777" w:rsidR="006033EE" w:rsidRPr="002E4E85" w:rsidRDefault="006033EE" w:rsidP="006033EE">
      <w:pPr>
        <w:jc w:val="center"/>
        <w:rPr>
          <w:rFonts w:eastAsia="PMingLiU"/>
          <w:b/>
          <w:lang w:val="ro-MD" w:eastAsia="zh-CN"/>
        </w:rPr>
      </w:pPr>
    </w:p>
    <w:p w14:paraId="725815A4" w14:textId="77777777" w:rsidR="006033EE" w:rsidRPr="002E4E85" w:rsidRDefault="006033EE" w:rsidP="006033EE">
      <w:pPr>
        <w:jc w:val="center"/>
        <w:rPr>
          <w:rFonts w:eastAsia="PMingLiU"/>
          <w:b/>
          <w:lang w:val="ro-MD" w:eastAsia="zh-CN"/>
        </w:rPr>
      </w:pPr>
    </w:p>
    <w:p w14:paraId="38433BC0" w14:textId="77777777" w:rsidR="006033EE" w:rsidRPr="002E4E85" w:rsidRDefault="006033EE" w:rsidP="006033EE">
      <w:pPr>
        <w:jc w:val="center"/>
        <w:rPr>
          <w:rFonts w:eastAsia="PMingLiU"/>
          <w:b/>
          <w:lang w:val="ro-MD" w:eastAsia="zh-CN"/>
        </w:rPr>
      </w:pPr>
    </w:p>
    <w:p w14:paraId="0658024E" w14:textId="77777777" w:rsidR="006033EE" w:rsidRPr="002E4E85" w:rsidRDefault="006033EE" w:rsidP="006033EE">
      <w:pPr>
        <w:jc w:val="center"/>
        <w:rPr>
          <w:rFonts w:eastAsia="PMingLiU"/>
          <w:b/>
          <w:lang w:val="ro-MD" w:eastAsia="zh-CN"/>
        </w:rPr>
      </w:pPr>
    </w:p>
    <w:p w14:paraId="795D1DBC" w14:textId="77777777" w:rsidR="006033EE" w:rsidRPr="002E4E85" w:rsidRDefault="006033EE" w:rsidP="006033EE">
      <w:pPr>
        <w:jc w:val="center"/>
        <w:rPr>
          <w:rFonts w:eastAsia="PMingLiU"/>
          <w:b/>
          <w:lang w:val="ro-MD" w:eastAsia="zh-CN"/>
        </w:rPr>
      </w:pPr>
    </w:p>
    <w:p w14:paraId="044AA65E" w14:textId="77777777" w:rsidR="006033EE" w:rsidRPr="002E4E85" w:rsidRDefault="006033EE" w:rsidP="006033EE">
      <w:pPr>
        <w:jc w:val="center"/>
        <w:rPr>
          <w:rFonts w:eastAsia="PMingLiU"/>
          <w:b/>
          <w:lang w:val="ro-MD" w:eastAsia="zh-CN"/>
        </w:rPr>
      </w:pPr>
    </w:p>
    <w:p w14:paraId="3EDD1B5F" w14:textId="77777777" w:rsidR="006033EE" w:rsidRPr="002E4E85" w:rsidRDefault="006033EE" w:rsidP="006033EE">
      <w:pPr>
        <w:jc w:val="center"/>
        <w:rPr>
          <w:rFonts w:eastAsia="PMingLiU"/>
          <w:b/>
          <w:lang w:val="ro-MD" w:eastAsia="zh-CN"/>
        </w:rPr>
      </w:pPr>
    </w:p>
    <w:p w14:paraId="436FE055" w14:textId="77777777" w:rsidR="006033EE" w:rsidRPr="002E4E85" w:rsidRDefault="006033EE" w:rsidP="006033EE">
      <w:pPr>
        <w:jc w:val="center"/>
        <w:rPr>
          <w:rFonts w:eastAsia="PMingLiU"/>
          <w:b/>
          <w:lang w:val="ro-MD" w:eastAsia="zh-CN"/>
        </w:rPr>
      </w:pPr>
    </w:p>
    <w:p w14:paraId="35FDE808" w14:textId="77777777" w:rsidR="006033EE" w:rsidRPr="002E4E85" w:rsidRDefault="006033EE" w:rsidP="006033EE">
      <w:pPr>
        <w:jc w:val="center"/>
        <w:rPr>
          <w:rFonts w:eastAsia="PMingLiU"/>
          <w:b/>
          <w:lang w:val="ro-MD" w:eastAsia="zh-CN"/>
        </w:rPr>
      </w:pPr>
    </w:p>
    <w:p w14:paraId="68BB5BDC" w14:textId="77777777" w:rsidR="006033EE" w:rsidRPr="002E4E85" w:rsidRDefault="006033EE" w:rsidP="006033EE">
      <w:pPr>
        <w:jc w:val="center"/>
        <w:rPr>
          <w:rFonts w:eastAsia="PMingLiU"/>
          <w:b/>
          <w:lang w:val="ro-MD" w:eastAsia="zh-CN"/>
        </w:rPr>
      </w:pPr>
    </w:p>
    <w:p w14:paraId="76C008C5" w14:textId="77777777" w:rsidR="006033EE" w:rsidRPr="002E4E85" w:rsidRDefault="006033EE" w:rsidP="006033EE">
      <w:pPr>
        <w:jc w:val="right"/>
        <w:rPr>
          <w:noProof w:val="0"/>
          <w:sz w:val="22"/>
          <w:szCs w:val="22"/>
          <w:lang w:val="ro-MD"/>
        </w:rPr>
      </w:pPr>
      <w:r w:rsidRPr="002E4E85">
        <w:rPr>
          <w:noProof w:val="0"/>
          <w:lang w:val="ro-MD"/>
        </w:rPr>
        <w:lastRenderedPageBreak/>
        <w:t>Anexa nr. 13</w:t>
      </w:r>
    </w:p>
    <w:p w14:paraId="401D6574" w14:textId="77777777" w:rsidR="006033EE" w:rsidRPr="002E4E85" w:rsidRDefault="006033EE" w:rsidP="006033EE">
      <w:pPr>
        <w:jc w:val="right"/>
        <w:rPr>
          <w:noProof w:val="0"/>
          <w:lang w:val="ro-MD"/>
        </w:rPr>
      </w:pPr>
      <w:r w:rsidRPr="002E4E85">
        <w:rPr>
          <w:noProof w:val="0"/>
          <w:lang w:val="ro-MD"/>
        </w:rPr>
        <w:t>la Documentația standard nr._____</w:t>
      </w:r>
    </w:p>
    <w:p w14:paraId="42C9DE98" w14:textId="77777777" w:rsidR="006033EE" w:rsidRPr="002E4E85" w:rsidRDefault="006033EE" w:rsidP="006033EE">
      <w:pPr>
        <w:jc w:val="right"/>
        <w:rPr>
          <w:noProof w:val="0"/>
          <w:lang w:val="ro-MD"/>
        </w:rPr>
      </w:pPr>
      <w:r w:rsidRPr="002E4E85">
        <w:rPr>
          <w:noProof w:val="0"/>
          <w:lang w:val="ro-MD"/>
        </w:rPr>
        <w:t>din “____” ________ 20___</w:t>
      </w:r>
    </w:p>
    <w:p w14:paraId="556D43AF" w14:textId="77777777" w:rsidR="006033EE" w:rsidRPr="002E4E85" w:rsidRDefault="006033EE" w:rsidP="006033EE">
      <w:pPr>
        <w:jc w:val="center"/>
        <w:rPr>
          <w:rFonts w:eastAsia="PMingLiU"/>
          <w:b/>
          <w:lang w:val="ro-MD" w:eastAsia="zh-CN"/>
        </w:rPr>
      </w:pPr>
    </w:p>
    <w:p w14:paraId="5BCA81F0" w14:textId="77777777" w:rsidR="006033EE" w:rsidRPr="002E4E85" w:rsidRDefault="006033EE" w:rsidP="006033EE">
      <w:pPr>
        <w:jc w:val="center"/>
        <w:rPr>
          <w:rFonts w:eastAsia="PMingLiU"/>
          <w:b/>
          <w:lang w:val="ro-MD" w:eastAsia="zh-CN"/>
        </w:rPr>
      </w:pPr>
    </w:p>
    <w:bookmarkEnd w:id="48"/>
    <w:p w14:paraId="02E7CD93" w14:textId="77777777" w:rsidR="006033EE" w:rsidRPr="002E4E85" w:rsidRDefault="006033EE" w:rsidP="006033EE">
      <w:pPr>
        <w:jc w:val="center"/>
        <w:rPr>
          <w:b/>
          <w:lang w:val="ro-MD"/>
        </w:rPr>
      </w:pPr>
    </w:p>
    <w:p w14:paraId="11C63DC6" w14:textId="77777777" w:rsidR="006033EE" w:rsidRPr="002E4E85" w:rsidRDefault="006033EE" w:rsidP="006033EE">
      <w:pPr>
        <w:pStyle w:val="a7"/>
        <w:tabs>
          <w:tab w:val="left" w:pos="567"/>
        </w:tabs>
        <w:jc w:val="center"/>
        <w:rPr>
          <w:rFonts w:ascii="Times New Roman" w:eastAsia="PMingLiU" w:hAnsi="Times New Roman"/>
          <w:b/>
          <w:szCs w:val="24"/>
          <w:lang w:val="ro-MD" w:eastAsia="zh-CN"/>
        </w:rPr>
      </w:pPr>
      <w:r w:rsidRPr="002E4E85">
        <w:rPr>
          <w:rFonts w:ascii="Times New Roman" w:eastAsia="PMingLiU" w:hAnsi="Times New Roman"/>
          <w:b/>
          <w:szCs w:val="24"/>
          <w:lang w:val="ro-MD" w:eastAsia="zh-CN"/>
        </w:rPr>
        <w:t xml:space="preserve">DECLARAȚIE </w:t>
      </w:r>
    </w:p>
    <w:p w14:paraId="7D3C7F57" w14:textId="77777777" w:rsidR="006033EE" w:rsidRPr="002E4E85" w:rsidRDefault="006033EE" w:rsidP="006033EE">
      <w:pPr>
        <w:pStyle w:val="a7"/>
        <w:tabs>
          <w:tab w:val="left" w:pos="567"/>
        </w:tabs>
        <w:jc w:val="center"/>
        <w:rPr>
          <w:rFonts w:ascii="Times New Roman" w:hAnsi="Times New Roman"/>
          <w:b/>
          <w:szCs w:val="24"/>
          <w:lang w:val="ro-MD"/>
        </w:rPr>
      </w:pPr>
      <w:r w:rsidRPr="002E4E85">
        <w:rPr>
          <w:rFonts w:ascii="Times New Roman" w:eastAsia="PMingLiU" w:hAnsi="Times New Roman"/>
          <w:b/>
          <w:szCs w:val="24"/>
          <w:lang w:val="ro-MD" w:eastAsia="zh-CN"/>
        </w:rPr>
        <w:t xml:space="preserve">privind </w:t>
      </w:r>
      <w:r w:rsidRPr="002E4E85">
        <w:rPr>
          <w:rFonts w:ascii="Times New Roman" w:hAnsi="Times New Roman"/>
          <w:b/>
          <w:szCs w:val="24"/>
          <w:lang w:val="ro-MD"/>
        </w:rPr>
        <w:t>lista principalelor lucrări executate în ultimul an de activitate</w:t>
      </w:r>
    </w:p>
    <w:p w14:paraId="14EE161C" w14:textId="77777777" w:rsidR="006033EE" w:rsidRPr="002E4E85" w:rsidRDefault="006033EE" w:rsidP="006033EE">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E4E85" w:rsidRPr="002E4E85" w14:paraId="5B8FED7B" w14:textId="77777777" w:rsidTr="000D6FC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D2DA0F" w14:textId="77777777" w:rsidR="006033EE" w:rsidRPr="002E4E85" w:rsidRDefault="006033EE" w:rsidP="000D6FCF">
            <w:pPr>
              <w:jc w:val="center"/>
              <w:rPr>
                <w:b/>
                <w:bCs/>
                <w:lang w:val="ro-MD"/>
              </w:rPr>
            </w:pPr>
            <w:r w:rsidRPr="002E4E85">
              <w:rPr>
                <w:b/>
                <w:bCs/>
                <w:lang w:val="ro-MD"/>
              </w:rPr>
              <w:t>Nr</w:t>
            </w:r>
          </w:p>
          <w:p w14:paraId="10043989" w14:textId="77777777" w:rsidR="006033EE" w:rsidRPr="002E4E85" w:rsidRDefault="006033EE" w:rsidP="000D6FCF">
            <w:pPr>
              <w:jc w:val="center"/>
              <w:rPr>
                <w:b/>
                <w:bCs/>
                <w:lang w:val="ro-MD" w:eastAsia="zh-CN"/>
              </w:rPr>
            </w:pPr>
            <w:r w:rsidRPr="002E4E85">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D1FE635" w14:textId="77777777" w:rsidR="006033EE" w:rsidRPr="002E4E85" w:rsidRDefault="006033EE" w:rsidP="000D6FCF">
            <w:pPr>
              <w:jc w:val="center"/>
              <w:rPr>
                <w:b/>
                <w:bCs/>
                <w:lang w:val="ro-MD"/>
              </w:rPr>
            </w:pPr>
            <w:r w:rsidRPr="002E4E85">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BCF43E4" w14:textId="77777777" w:rsidR="006033EE" w:rsidRPr="002E4E85" w:rsidRDefault="006033EE" w:rsidP="000D6FCF">
            <w:pPr>
              <w:jc w:val="center"/>
              <w:rPr>
                <w:b/>
                <w:bCs/>
                <w:lang w:val="ro-MD"/>
              </w:rPr>
            </w:pPr>
            <w:r w:rsidRPr="002E4E85">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96C43FD" w14:textId="77777777" w:rsidR="006033EE" w:rsidRPr="002E4E85" w:rsidRDefault="006033EE" w:rsidP="000D6FCF">
            <w:pPr>
              <w:jc w:val="center"/>
              <w:rPr>
                <w:b/>
                <w:bCs/>
                <w:lang w:val="ro-MD"/>
              </w:rPr>
            </w:pPr>
            <w:r w:rsidRPr="002E4E85">
              <w:rPr>
                <w:b/>
                <w:bCs/>
                <w:lang w:val="ro-MD"/>
              </w:rPr>
              <w:t>Calitatea antreprenorului</w:t>
            </w:r>
            <w:r w:rsidRPr="002E4E85">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97929A9" w14:textId="77777777" w:rsidR="006033EE" w:rsidRPr="002E4E85" w:rsidRDefault="006033EE" w:rsidP="000D6FCF">
            <w:pPr>
              <w:jc w:val="center"/>
              <w:rPr>
                <w:b/>
                <w:bCs/>
                <w:lang w:val="ro-MD"/>
              </w:rPr>
            </w:pPr>
            <w:r w:rsidRPr="002E4E85">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8400FD6" w14:textId="77777777" w:rsidR="006033EE" w:rsidRPr="002E4E85" w:rsidRDefault="006033EE" w:rsidP="000D6FCF">
            <w:pPr>
              <w:jc w:val="center"/>
              <w:rPr>
                <w:b/>
                <w:bCs/>
                <w:lang w:val="ro-MD"/>
              </w:rPr>
            </w:pPr>
            <w:r w:rsidRPr="002E4E85">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CAC5D9B" w14:textId="77777777" w:rsidR="006033EE" w:rsidRPr="002E4E85" w:rsidRDefault="006033EE" w:rsidP="000D6FCF">
            <w:pPr>
              <w:jc w:val="center"/>
              <w:rPr>
                <w:b/>
                <w:bCs/>
                <w:lang w:val="ro-MD"/>
              </w:rPr>
            </w:pPr>
            <w:r w:rsidRPr="002E4E85">
              <w:rPr>
                <w:b/>
                <w:bCs/>
                <w:lang w:val="ro-MD"/>
              </w:rPr>
              <w:t>Numărul şi data procesului-verbal de recepţie la terminarea lucrărilor</w:t>
            </w:r>
          </w:p>
        </w:tc>
      </w:tr>
      <w:tr w:rsidR="002E4E85" w:rsidRPr="002E4E85" w14:paraId="216E9967" w14:textId="77777777" w:rsidTr="000D6FCF">
        <w:trPr>
          <w:trHeight w:val="300"/>
        </w:trPr>
        <w:tc>
          <w:tcPr>
            <w:tcW w:w="607" w:type="dxa"/>
            <w:tcBorders>
              <w:top w:val="nil"/>
              <w:left w:val="single" w:sz="4" w:space="0" w:color="auto"/>
              <w:bottom w:val="single" w:sz="4" w:space="0" w:color="auto"/>
              <w:right w:val="single" w:sz="4" w:space="0" w:color="auto"/>
            </w:tcBorders>
            <w:vAlign w:val="center"/>
          </w:tcPr>
          <w:p w14:paraId="3B967049" w14:textId="77777777" w:rsidR="006033EE" w:rsidRPr="002E4E85" w:rsidRDefault="006033EE" w:rsidP="000D6FCF">
            <w:pPr>
              <w:jc w:val="center"/>
              <w:rPr>
                <w:b/>
                <w:bCs/>
                <w:lang w:val="ro-MD"/>
              </w:rPr>
            </w:pPr>
            <w:r w:rsidRPr="002E4E85">
              <w:rPr>
                <w:b/>
                <w:bCs/>
                <w:lang w:val="ro-MD"/>
              </w:rPr>
              <w:t>1</w:t>
            </w:r>
          </w:p>
        </w:tc>
        <w:tc>
          <w:tcPr>
            <w:tcW w:w="1080" w:type="dxa"/>
            <w:tcBorders>
              <w:top w:val="nil"/>
              <w:left w:val="nil"/>
              <w:bottom w:val="single" w:sz="4" w:space="0" w:color="auto"/>
              <w:right w:val="single" w:sz="4" w:space="0" w:color="auto"/>
            </w:tcBorders>
            <w:vAlign w:val="center"/>
          </w:tcPr>
          <w:p w14:paraId="155E69E1" w14:textId="77777777" w:rsidR="006033EE" w:rsidRPr="002E4E85" w:rsidRDefault="006033EE" w:rsidP="000D6FCF">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6210898B" w14:textId="77777777" w:rsidR="006033EE" w:rsidRPr="002E4E85" w:rsidRDefault="006033EE" w:rsidP="000D6FCF">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2F798B2A" w14:textId="77777777" w:rsidR="006033EE" w:rsidRPr="002E4E85" w:rsidRDefault="006033EE" w:rsidP="000D6FCF">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64DC92C9" w14:textId="77777777" w:rsidR="006033EE" w:rsidRPr="002E4E85" w:rsidRDefault="006033EE" w:rsidP="000D6FCF">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7CF822A0" w14:textId="77777777" w:rsidR="006033EE" w:rsidRPr="002E4E85" w:rsidRDefault="006033EE" w:rsidP="000D6FCF">
            <w:pPr>
              <w:jc w:val="center"/>
              <w:rPr>
                <w:lang w:val="ro-MD"/>
              </w:rPr>
            </w:pPr>
            <w:r w:rsidRPr="002E4E85">
              <w:rPr>
                <w:lang w:val="ro-MD"/>
              </w:rPr>
              <w:t> </w:t>
            </w:r>
          </w:p>
        </w:tc>
        <w:tc>
          <w:tcPr>
            <w:tcW w:w="1417" w:type="dxa"/>
            <w:tcBorders>
              <w:top w:val="nil"/>
              <w:left w:val="nil"/>
              <w:bottom w:val="single" w:sz="4" w:space="0" w:color="auto"/>
              <w:right w:val="single" w:sz="4" w:space="0" w:color="auto"/>
            </w:tcBorders>
            <w:vAlign w:val="center"/>
          </w:tcPr>
          <w:p w14:paraId="56554CC2" w14:textId="77777777" w:rsidR="006033EE" w:rsidRPr="002E4E85" w:rsidRDefault="006033EE" w:rsidP="000D6FCF">
            <w:pPr>
              <w:jc w:val="center"/>
              <w:rPr>
                <w:lang w:val="ro-MD"/>
              </w:rPr>
            </w:pPr>
            <w:r w:rsidRPr="002E4E85">
              <w:rPr>
                <w:lang w:val="ro-MD"/>
              </w:rPr>
              <w:t> </w:t>
            </w:r>
          </w:p>
        </w:tc>
      </w:tr>
      <w:tr w:rsidR="002E4E85" w:rsidRPr="002E4E85" w14:paraId="20C4D17A" w14:textId="77777777" w:rsidTr="000D6FCF">
        <w:trPr>
          <w:trHeight w:val="300"/>
        </w:trPr>
        <w:tc>
          <w:tcPr>
            <w:tcW w:w="607" w:type="dxa"/>
            <w:tcBorders>
              <w:top w:val="nil"/>
              <w:left w:val="single" w:sz="4" w:space="0" w:color="auto"/>
              <w:bottom w:val="single" w:sz="4" w:space="0" w:color="auto"/>
              <w:right w:val="single" w:sz="4" w:space="0" w:color="auto"/>
            </w:tcBorders>
            <w:vAlign w:val="center"/>
          </w:tcPr>
          <w:p w14:paraId="2AFFBF9D" w14:textId="77777777" w:rsidR="006033EE" w:rsidRPr="002E4E85" w:rsidRDefault="006033EE" w:rsidP="000D6FCF">
            <w:pPr>
              <w:jc w:val="center"/>
              <w:rPr>
                <w:b/>
                <w:bCs/>
                <w:lang w:val="ro-MD"/>
              </w:rPr>
            </w:pPr>
            <w:r w:rsidRPr="002E4E85">
              <w:rPr>
                <w:b/>
                <w:bCs/>
                <w:lang w:val="ro-MD"/>
              </w:rPr>
              <w:t>2</w:t>
            </w:r>
          </w:p>
        </w:tc>
        <w:tc>
          <w:tcPr>
            <w:tcW w:w="1080" w:type="dxa"/>
            <w:tcBorders>
              <w:top w:val="nil"/>
              <w:left w:val="nil"/>
              <w:bottom w:val="single" w:sz="4" w:space="0" w:color="auto"/>
              <w:right w:val="single" w:sz="4" w:space="0" w:color="auto"/>
            </w:tcBorders>
            <w:vAlign w:val="center"/>
          </w:tcPr>
          <w:p w14:paraId="3066B08B" w14:textId="77777777" w:rsidR="006033EE" w:rsidRPr="002E4E85" w:rsidRDefault="006033EE" w:rsidP="000D6FCF">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6E8F9B69" w14:textId="77777777" w:rsidR="006033EE" w:rsidRPr="002E4E85" w:rsidRDefault="006033EE" w:rsidP="000D6FCF">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1649FFF6" w14:textId="77777777" w:rsidR="006033EE" w:rsidRPr="002E4E85" w:rsidRDefault="006033EE" w:rsidP="000D6FCF">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2FED3ABD" w14:textId="77777777" w:rsidR="006033EE" w:rsidRPr="002E4E85" w:rsidRDefault="006033EE" w:rsidP="000D6FCF">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AF32B3E" w14:textId="77777777" w:rsidR="006033EE" w:rsidRPr="002E4E85" w:rsidRDefault="006033EE" w:rsidP="000D6FCF">
            <w:pPr>
              <w:jc w:val="center"/>
              <w:rPr>
                <w:lang w:val="ro-MD"/>
              </w:rPr>
            </w:pPr>
            <w:r w:rsidRPr="002E4E85">
              <w:rPr>
                <w:lang w:val="ro-MD"/>
              </w:rPr>
              <w:t> </w:t>
            </w:r>
          </w:p>
        </w:tc>
        <w:tc>
          <w:tcPr>
            <w:tcW w:w="1417" w:type="dxa"/>
            <w:tcBorders>
              <w:top w:val="nil"/>
              <w:left w:val="nil"/>
              <w:bottom w:val="single" w:sz="4" w:space="0" w:color="auto"/>
              <w:right w:val="single" w:sz="4" w:space="0" w:color="auto"/>
            </w:tcBorders>
            <w:vAlign w:val="center"/>
          </w:tcPr>
          <w:p w14:paraId="1DCEC769" w14:textId="77777777" w:rsidR="006033EE" w:rsidRPr="002E4E85" w:rsidRDefault="006033EE" w:rsidP="000D6FCF">
            <w:pPr>
              <w:jc w:val="center"/>
              <w:rPr>
                <w:lang w:val="ro-MD"/>
              </w:rPr>
            </w:pPr>
            <w:r w:rsidRPr="002E4E85">
              <w:rPr>
                <w:lang w:val="ro-MD"/>
              </w:rPr>
              <w:t> </w:t>
            </w:r>
          </w:p>
        </w:tc>
      </w:tr>
      <w:tr w:rsidR="006033EE" w:rsidRPr="002E4E85" w14:paraId="1E757CA7" w14:textId="77777777" w:rsidTr="000D6FCF">
        <w:trPr>
          <w:trHeight w:val="300"/>
        </w:trPr>
        <w:tc>
          <w:tcPr>
            <w:tcW w:w="607" w:type="dxa"/>
            <w:tcBorders>
              <w:top w:val="nil"/>
              <w:left w:val="single" w:sz="4" w:space="0" w:color="auto"/>
              <w:bottom w:val="single" w:sz="4" w:space="0" w:color="auto"/>
              <w:right w:val="single" w:sz="4" w:space="0" w:color="auto"/>
            </w:tcBorders>
            <w:vAlign w:val="center"/>
          </w:tcPr>
          <w:p w14:paraId="39A4EFFD" w14:textId="77777777" w:rsidR="006033EE" w:rsidRPr="002E4E85" w:rsidRDefault="006033EE" w:rsidP="000D6FCF">
            <w:pPr>
              <w:jc w:val="center"/>
              <w:rPr>
                <w:b/>
                <w:bCs/>
                <w:lang w:val="ro-MD"/>
              </w:rPr>
            </w:pPr>
            <w:r w:rsidRPr="002E4E85">
              <w:rPr>
                <w:b/>
                <w:bCs/>
                <w:lang w:val="ro-MD"/>
              </w:rPr>
              <w:t>...</w:t>
            </w:r>
          </w:p>
        </w:tc>
        <w:tc>
          <w:tcPr>
            <w:tcW w:w="1080" w:type="dxa"/>
            <w:tcBorders>
              <w:top w:val="nil"/>
              <w:left w:val="nil"/>
              <w:bottom w:val="single" w:sz="4" w:space="0" w:color="auto"/>
              <w:right w:val="single" w:sz="4" w:space="0" w:color="auto"/>
            </w:tcBorders>
            <w:vAlign w:val="center"/>
          </w:tcPr>
          <w:p w14:paraId="07979F5F" w14:textId="77777777" w:rsidR="006033EE" w:rsidRPr="002E4E85" w:rsidRDefault="006033EE" w:rsidP="000D6FCF">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5EC9A68C" w14:textId="77777777" w:rsidR="006033EE" w:rsidRPr="002E4E85" w:rsidRDefault="006033EE" w:rsidP="000D6FCF">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79073B0C" w14:textId="77777777" w:rsidR="006033EE" w:rsidRPr="002E4E85" w:rsidRDefault="006033EE" w:rsidP="000D6FCF">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257134AC" w14:textId="77777777" w:rsidR="006033EE" w:rsidRPr="002E4E85" w:rsidRDefault="006033EE" w:rsidP="000D6FCF">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02FE60F6" w14:textId="77777777" w:rsidR="006033EE" w:rsidRPr="002E4E85" w:rsidRDefault="006033EE" w:rsidP="000D6FCF">
            <w:pPr>
              <w:jc w:val="center"/>
              <w:rPr>
                <w:lang w:val="ro-MD"/>
              </w:rPr>
            </w:pPr>
            <w:r w:rsidRPr="002E4E85">
              <w:rPr>
                <w:lang w:val="ro-MD"/>
              </w:rPr>
              <w:t> </w:t>
            </w:r>
          </w:p>
        </w:tc>
        <w:tc>
          <w:tcPr>
            <w:tcW w:w="1417" w:type="dxa"/>
            <w:tcBorders>
              <w:top w:val="nil"/>
              <w:left w:val="nil"/>
              <w:bottom w:val="single" w:sz="4" w:space="0" w:color="auto"/>
              <w:right w:val="single" w:sz="4" w:space="0" w:color="auto"/>
            </w:tcBorders>
            <w:vAlign w:val="center"/>
          </w:tcPr>
          <w:p w14:paraId="73DA72DD" w14:textId="77777777" w:rsidR="006033EE" w:rsidRPr="002E4E85" w:rsidRDefault="006033EE" w:rsidP="000D6FCF">
            <w:pPr>
              <w:jc w:val="center"/>
              <w:rPr>
                <w:lang w:val="ro-MD"/>
              </w:rPr>
            </w:pPr>
            <w:r w:rsidRPr="002E4E85">
              <w:rPr>
                <w:lang w:val="ro-MD"/>
              </w:rPr>
              <w:t> </w:t>
            </w:r>
          </w:p>
        </w:tc>
      </w:tr>
    </w:tbl>
    <w:p w14:paraId="1C3BE085" w14:textId="77777777" w:rsidR="006033EE" w:rsidRPr="002E4E85" w:rsidRDefault="006033EE" w:rsidP="006033EE">
      <w:pPr>
        <w:jc w:val="both"/>
        <w:rPr>
          <w:lang w:val="ro-MD"/>
        </w:rPr>
      </w:pPr>
    </w:p>
    <w:p w14:paraId="40211D97" w14:textId="77777777" w:rsidR="006033EE" w:rsidRPr="002E4E85" w:rsidRDefault="006033EE" w:rsidP="006033EE">
      <w:pPr>
        <w:jc w:val="both"/>
        <w:rPr>
          <w:lang w:val="ro-MD"/>
        </w:rPr>
      </w:pPr>
      <w:r w:rsidRPr="002E4E85">
        <w:rPr>
          <w:rStyle w:val="af7"/>
          <w:lang w:val="ro-MD"/>
        </w:rPr>
        <w:t>*</w:t>
      </w:r>
      <w:r w:rsidRPr="002E4E85">
        <w:rPr>
          <w:lang w:val="ro-MD"/>
        </w:rPr>
        <w:t xml:space="preserve"> Se precizează calitatea în care a participat la îndeplinirea contractului, care poate fi de: contractant unic sau lider de asociaţie; contractant asociat; subcontractant.</w:t>
      </w:r>
    </w:p>
    <w:p w14:paraId="51790A70" w14:textId="77777777" w:rsidR="006033EE" w:rsidRPr="002E4E85" w:rsidRDefault="006033EE" w:rsidP="006033EE">
      <w:pPr>
        <w:jc w:val="both"/>
        <w:rPr>
          <w:rFonts w:eastAsia="PMingLiU"/>
          <w:lang w:val="ro-MD" w:eastAsia="zh-CN"/>
        </w:rPr>
      </w:pPr>
    </w:p>
    <w:p w14:paraId="2B9249B3"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w:t>
      </w:r>
    </w:p>
    <w:p w14:paraId="262217CB"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w:t>
      </w:r>
    </w:p>
    <w:p w14:paraId="04F79054"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w:t>
      </w:r>
    </w:p>
    <w:p w14:paraId="2868A83B"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w:t>
      </w:r>
    </w:p>
    <w:p w14:paraId="520A9E5F" w14:textId="77777777" w:rsidR="006033EE" w:rsidRPr="002E4E85" w:rsidRDefault="006033EE" w:rsidP="006033EE">
      <w:pPr>
        <w:spacing w:after="200" w:line="276" w:lineRule="auto"/>
        <w:rPr>
          <w:rFonts w:eastAsia="PMingLiU"/>
          <w:lang w:val="ro-MD" w:eastAsia="zh-CN"/>
        </w:rPr>
      </w:pPr>
      <w:bookmarkStart w:id="49" w:name="_Toc449692110"/>
    </w:p>
    <w:p w14:paraId="7C6A9287" w14:textId="77777777" w:rsidR="006033EE" w:rsidRPr="002E4E85" w:rsidRDefault="006033EE" w:rsidP="006033EE">
      <w:pPr>
        <w:spacing w:line="276" w:lineRule="auto"/>
        <w:jc w:val="center"/>
        <w:rPr>
          <w:rFonts w:eastAsia="PMingLiU"/>
          <w:b/>
          <w:lang w:val="ro-MD" w:eastAsia="zh-CN"/>
        </w:rPr>
      </w:pPr>
    </w:p>
    <w:p w14:paraId="1F843417" w14:textId="77777777" w:rsidR="006033EE" w:rsidRPr="002E4E85" w:rsidRDefault="006033EE" w:rsidP="006033EE">
      <w:pPr>
        <w:spacing w:line="276" w:lineRule="auto"/>
        <w:jc w:val="center"/>
        <w:rPr>
          <w:rFonts w:eastAsia="PMingLiU"/>
          <w:b/>
          <w:lang w:val="ro-MD" w:eastAsia="zh-CN"/>
        </w:rPr>
      </w:pPr>
    </w:p>
    <w:p w14:paraId="2DCF1153" w14:textId="77777777" w:rsidR="006033EE" w:rsidRPr="002E4E85" w:rsidRDefault="006033EE" w:rsidP="006033EE">
      <w:pPr>
        <w:spacing w:line="276" w:lineRule="auto"/>
        <w:jc w:val="center"/>
        <w:rPr>
          <w:rFonts w:eastAsia="PMingLiU"/>
          <w:b/>
          <w:lang w:val="ro-MD" w:eastAsia="zh-CN"/>
        </w:rPr>
      </w:pPr>
    </w:p>
    <w:p w14:paraId="7BD8751D" w14:textId="77777777" w:rsidR="006033EE" w:rsidRPr="002E4E85" w:rsidRDefault="006033EE" w:rsidP="006033EE">
      <w:pPr>
        <w:spacing w:line="276" w:lineRule="auto"/>
        <w:jc w:val="center"/>
        <w:rPr>
          <w:rFonts w:eastAsia="PMingLiU"/>
          <w:b/>
          <w:lang w:val="ro-MD" w:eastAsia="zh-CN"/>
        </w:rPr>
      </w:pPr>
    </w:p>
    <w:p w14:paraId="3A11E32E" w14:textId="77777777" w:rsidR="006033EE" w:rsidRPr="002E4E85" w:rsidRDefault="006033EE" w:rsidP="006033EE">
      <w:pPr>
        <w:spacing w:line="276" w:lineRule="auto"/>
        <w:jc w:val="center"/>
        <w:rPr>
          <w:rFonts w:eastAsia="PMingLiU"/>
          <w:b/>
          <w:lang w:val="ro-MD" w:eastAsia="zh-CN"/>
        </w:rPr>
      </w:pPr>
    </w:p>
    <w:p w14:paraId="5B45291C" w14:textId="77777777" w:rsidR="006033EE" w:rsidRPr="002E4E85" w:rsidRDefault="006033EE" w:rsidP="006033EE">
      <w:pPr>
        <w:spacing w:line="276" w:lineRule="auto"/>
        <w:jc w:val="center"/>
        <w:rPr>
          <w:rFonts w:eastAsia="PMingLiU"/>
          <w:b/>
          <w:lang w:val="ro-MD" w:eastAsia="zh-CN"/>
        </w:rPr>
      </w:pPr>
    </w:p>
    <w:p w14:paraId="0747095E" w14:textId="77777777" w:rsidR="006033EE" w:rsidRPr="002E4E85" w:rsidRDefault="006033EE" w:rsidP="006033EE">
      <w:pPr>
        <w:spacing w:line="276" w:lineRule="auto"/>
        <w:jc w:val="center"/>
        <w:rPr>
          <w:rFonts w:eastAsia="PMingLiU"/>
          <w:b/>
          <w:lang w:val="ro-MD" w:eastAsia="zh-CN"/>
        </w:rPr>
      </w:pPr>
    </w:p>
    <w:p w14:paraId="4B3F07BB" w14:textId="77777777" w:rsidR="006033EE" w:rsidRPr="002E4E85" w:rsidRDefault="006033EE" w:rsidP="006033EE">
      <w:pPr>
        <w:spacing w:line="276" w:lineRule="auto"/>
        <w:jc w:val="center"/>
        <w:rPr>
          <w:rFonts w:eastAsia="PMingLiU"/>
          <w:b/>
          <w:lang w:val="ro-MD" w:eastAsia="zh-CN"/>
        </w:rPr>
      </w:pPr>
    </w:p>
    <w:p w14:paraId="4C186DB2" w14:textId="77777777" w:rsidR="006033EE" w:rsidRPr="002E4E85" w:rsidRDefault="006033EE" w:rsidP="006033EE">
      <w:pPr>
        <w:spacing w:line="276" w:lineRule="auto"/>
        <w:jc w:val="center"/>
        <w:rPr>
          <w:rFonts w:eastAsia="PMingLiU"/>
          <w:b/>
          <w:lang w:val="ro-MD" w:eastAsia="zh-CN"/>
        </w:rPr>
      </w:pPr>
    </w:p>
    <w:p w14:paraId="60351A8E" w14:textId="77777777" w:rsidR="006033EE" w:rsidRPr="002E4E85" w:rsidRDefault="006033EE" w:rsidP="006033EE">
      <w:pPr>
        <w:spacing w:line="276" w:lineRule="auto"/>
        <w:jc w:val="center"/>
        <w:rPr>
          <w:rFonts w:eastAsia="PMingLiU"/>
          <w:b/>
          <w:lang w:val="ro-MD" w:eastAsia="zh-CN"/>
        </w:rPr>
      </w:pPr>
    </w:p>
    <w:p w14:paraId="7048B211" w14:textId="77777777" w:rsidR="006033EE" w:rsidRPr="002E4E85" w:rsidRDefault="006033EE" w:rsidP="006033EE">
      <w:pPr>
        <w:spacing w:line="276" w:lineRule="auto"/>
        <w:jc w:val="center"/>
        <w:rPr>
          <w:rFonts w:eastAsia="PMingLiU"/>
          <w:b/>
          <w:lang w:val="ro-MD" w:eastAsia="zh-CN"/>
        </w:rPr>
      </w:pPr>
    </w:p>
    <w:p w14:paraId="2FE43960" w14:textId="77777777" w:rsidR="006033EE" w:rsidRPr="002E4E85" w:rsidRDefault="006033EE" w:rsidP="006033EE">
      <w:pPr>
        <w:spacing w:line="276" w:lineRule="auto"/>
        <w:jc w:val="center"/>
        <w:rPr>
          <w:rFonts w:eastAsia="PMingLiU"/>
          <w:b/>
          <w:lang w:val="ro-MD" w:eastAsia="zh-CN"/>
        </w:rPr>
      </w:pPr>
    </w:p>
    <w:p w14:paraId="6179F3CF" w14:textId="77777777" w:rsidR="006033EE" w:rsidRPr="002E4E85" w:rsidRDefault="006033EE" w:rsidP="006033EE">
      <w:pPr>
        <w:spacing w:line="276" w:lineRule="auto"/>
        <w:jc w:val="center"/>
        <w:rPr>
          <w:rFonts w:eastAsia="PMingLiU"/>
          <w:b/>
          <w:lang w:val="ro-MD" w:eastAsia="zh-CN"/>
        </w:rPr>
      </w:pPr>
    </w:p>
    <w:p w14:paraId="1E8B4789" w14:textId="77777777" w:rsidR="006033EE" w:rsidRPr="002E4E85" w:rsidRDefault="006033EE" w:rsidP="006033EE">
      <w:pPr>
        <w:spacing w:line="276" w:lineRule="auto"/>
        <w:jc w:val="center"/>
        <w:rPr>
          <w:rFonts w:eastAsia="PMingLiU"/>
          <w:b/>
          <w:lang w:val="ro-MD" w:eastAsia="zh-CN"/>
        </w:rPr>
      </w:pPr>
    </w:p>
    <w:p w14:paraId="6044057F" w14:textId="77777777" w:rsidR="006033EE" w:rsidRPr="002E4E85" w:rsidRDefault="006033EE" w:rsidP="006033EE">
      <w:pPr>
        <w:spacing w:line="276" w:lineRule="auto"/>
        <w:jc w:val="center"/>
        <w:rPr>
          <w:rFonts w:eastAsia="PMingLiU"/>
          <w:b/>
          <w:lang w:val="ro-MD" w:eastAsia="zh-CN"/>
        </w:rPr>
      </w:pPr>
    </w:p>
    <w:p w14:paraId="2C93B1DA" w14:textId="77777777" w:rsidR="006033EE" w:rsidRPr="002E4E85" w:rsidRDefault="006033EE" w:rsidP="006033EE">
      <w:pPr>
        <w:spacing w:line="276" w:lineRule="auto"/>
        <w:jc w:val="center"/>
        <w:rPr>
          <w:rFonts w:eastAsia="PMingLiU"/>
          <w:b/>
          <w:lang w:val="ro-MD" w:eastAsia="zh-CN"/>
        </w:rPr>
      </w:pPr>
    </w:p>
    <w:p w14:paraId="391AD46F" w14:textId="77777777" w:rsidR="006033EE" w:rsidRPr="002E4E85" w:rsidRDefault="006033EE" w:rsidP="006033EE">
      <w:pPr>
        <w:spacing w:line="276" w:lineRule="auto"/>
        <w:jc w:val="center"/>
        <w:rPr>
          <w:rFonts w:eastAsia="PMingLiU"/>
          <w:b/>
          <w:lang w:val="ro-MD" w:eastAsia="zh-CN"/>
        </w:rPr>
      </w:pPr>
    </w:p>
    <w:p w14:paraId="555470CD" w14:textId="77777777" w:rsidR="006033EE" w:rsidRPr="002E4E85" w:rsidRDefault="006033EE" w:rsidP="006033EE">
      <w:pPr>
        <w:spacing w:line="276" w:lineRule="auto"/>
        <w:jc w:val="center"/>
        <w:rPr>
          <w:rFonts w:eastAsia="PMingLiU"/>
          <w:b/>
          <w:lang w:val="ro-MD" w:eastAsia="zh-CN"/>
        </w:rPr>
      </w:pPr>
    </w:p>
    <w:p w14:paraId="23785772" w14:textId="77777777" w:rsidR="006033EE" w:rsidRPr="002E4E85" w:rsidRDefault="006033EE" w:rsidP="006033EE">
      <w:pPr>
        <w:spacing w:line="276" w:lineRule="auto"/>
        <w:jc w:val="center"/>
        <w:rPr>
          <w:rFonts w:eastAsia="PMingLiU"/>
          <w:b/>
          <w:lang w:val="ro-MD" w:eastAsia="zh-CN"/>
        </w:rPr>
      </w:pPr>
    </w:p>
    <w:p w14:paraId="5ABF6443" w14:textId="77777777" w:rsidR="006033EE" w:rsidRPr="002E4E85" w:rsidRDefault="006033EE" w:rsidP="006033EE">
      <w:pPr>
        <w:spacing w:line="276" w:lineRule="auto"/>
        <w:jc w:val="center"/>
        <w:rPr>
          <w:rFonts w:eastAsia="PMingLiU"/>
          <w:b/>
          <w:lang w:val="ro-MD" w:eastAsia="zh-CN"/>
        </w:rPr>
      </w:pPr>
    </w:p>
    <w:p w14:paraId="7B7652DA" w14:textId="77777777" w:rsidR="006033EE" w:rsidRPr="002E4E85" w:rsidRDefault="006033EE" w:rsidP="006033EE">
      <w:pPr>
        <w:spacing w:line="276" w:lineRule="auto"/>
        <w:jc w:val="center"/>
        <w:rPr>
          <w:rFonts w:eastAsia="PMingLiU"/>
          <w:b/>
          <w:lang w:val="ro-MD" w:eastAsia="zh-CN"/>
        </w:rPr>
      </w:pPr>
    </w:p>
    <w:p w14:paraId="05556059" w14:textId="77777777" w:rsidR="006033EE" w:rsidRPr="002E4E85" w:rsidRDefault="006033EE" w:rsidP="006033EE">
      <w:pPr>
        <w:spacing w:line="276" w:lineRule="auto"/>
        <w:jc w:val="center"/>
        <w:rPr>
          <w:rFonts w:eastAsia="PMingLiU"/>
          <w:b/>
          <w:lang w:val="ro-MD" w:eastAsia="zh-CN"/>
        </w:rPr>
      </w:pPr>
    </w:p>
    <w:p w14:paraId="375DE038" w14:textId="77777777" w:rsidR="006033EE" w:rsidRPr="002E4E85" w:rsidRDefault="006033EE" w:rsidP="006033EE">
      <w:pPr>
        <w:spacing w:line="276" w:lineRule="auto"/>
        <w:jc w:val="center"/>
        <w:rPr>
          <w:rFonts w:eastAsia="PMingLiU"/>
          <w:b/>
          <w:lang w:val="ro-MD" w:eastAsia="zh-CN"/>
        </w:rPr>
      </w:pPr>
    </w:p>
    <w:p w14:paraId="276F8C6D" w14:textId="77777777" w:rsidR="006033EE" w:rsidRPr="002E4E85" w:rsidRDefault="006033EE" w:rsidP="006033EE">
      <w:pPr>
        <w:jc w:val="right"/>
        <w:rPr>
          <w:noProof w:val="0"/>
          <w:sz w:val="22"/>
          <w:szCs w:val="22"/>
          <w:lang w:val="ro-MD"/>
        </w:rPr>
      </w:pPr>
      <w:r w:rsidRPr="002E4E85">
        <w:rPr>
          <w:noProof w:val="0"/>
          <w:lang w:val="ro-MD"/>
        </w:rPr>
        <w:lastRenderedPageBreak/>
        <w:t>Anexa nr. 14</w:t>
      </w:r>
    </w:p>
    <w:p w14:paraId="7D6B0165" w14:textId="77777777" w:rsidR="006033EE" w:rsidRPr="002E4E85" w:rsidRDefault="006033EE" w:rsidP="006033EE">
      <w:pPr>
        <w:jc w:val="right"/>
        <w:rPr>
          <w:noProof w:val="0"/>
          <w:lang w:val="ro-MD"/>
        </w:rPr>
      </w:pPr>
      <w:r w:rsidRPr="002E4E85">
        <w:rPr>
          <w:noProof w:val="0"/>
          <w:lang w:val="ro-MD"/>
        </w:rPr>
        <w:t>la Documentația standard nr._____</w:t>
      </w:r>
    </w:p>
    <w:p w14:paraId="0D216AB1" w14:textId="77777777" w:rsidR="006033EE" w:rsidRPr="002E4E85" w:rsidRDefault="006033EE" w:rsidP="006033EE">
      <w:pPr>
        <w:jc w:val="right"/>
        <w:rPr>
          <w:noProof w:val="0"/>
          <w:lang w:val="ro-MD"/>
        </w:rPr>
      </w:pPr>
      <w:r w:rsidRPr="002E4E85">
        <w:rPr>
          <w:noProof w:val="0"/>
          <w:lang w:val="ro-MD"/>
        </w:rPr>
        <w:t>din “____” ________ 20___</w:t>
      </w:r>
    </w:p>
    <w:p w14:paraId="5606CA76" w14:textId="77777777" w:rsidR="006033EE" w:rsidRPr="002E4E85" w:rsidRDefault="006033EE" w:rsidP="006033EE">
      <w:pPr>
        <w:spacing w:line="276" w:lineRule="auto"/>
        <w:jc w:val="center"/>
        <w:rPr>
          <w:rFonts w:eastAsia="PMingLiU"/>
          <w:b/>
          <w:lang w:val="ro-MD" w:eastAsia="zh-CN"/>
        </w:rPr>
      </w:pPr>
    </w:p>
    <w:p w14:paraId="5D91F99E" w14:textId="77777777" w:rsidR="006033EE" w:rsidRPr="002E4E85" w:rsidRDefault="006033EE" w:rsidP="006033EE">
      <w:pPr>
        <w:spacing w:line="276" w:lineRule="auto"/>
        <w:jc w:val="center"/>
        <w:rPr>
          <w:rFonts w:eastAsia="PMingLiU"/>
          <w:b/>
          <w:lang w:val="ro-MD" w:eastAsia="zh-CN"/>
        </w:rPr>
      </w:pPr>
    </w:p>
    <w:bookmarkEnd w:id="49"/>
    <w:p w14:paraId="4421F9B1" w14:textId="77777777" w:rsidR="006033EE" w:rsidRPr="002E4E85" w:rsidRDefault="006033EE" w:rsidP="006033EE">
      <w:pPr>
        <w:spacing w:line="276" w:lineRule="auto"/>
        <w:jc w:val="center"/>
        <w:rPr>
          <w:rFonts w:eastAsia="PMingLiU"/>
          <w:b/>
          <w:noProof w:val="0"/>
          <w:lang w:val="ro-MD" w:eastAsia="zh-CN"/>
        </w:rPr>
      </w:pPr>
    </w:p>
    <w:p w14:paraId="6674C63A" w14:textId="77777777" w:rsidR="006033EE" w:rsidRPr="002E4E85" w:rsidRDefault="006033EE" w:rsidP="006033EE">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2E4E85">
        <w:rPr>
          <w:rFonts w:eastAsia="PMingLiU"/>
          <w:b/>
          <w:bCs/>
          <w:iCs/>
          <w:lang w:val="ro-MD" w:eastAsia="zh-CN"/>
        </w:rPr>
        <w:t>DECLARAŢIE</w:t>
      </w:r>
      <w:bookmarkEnd w:id="50"/>
      <w:bookmarkEnd w:id="51"/>
      <w:bookmarkEnd w:id="52"/>
    </w:p>
    <w:p w14:paraId="28E5917D" w14:textId="77777777" w:rsidR="006033EE" w:rsidRPr="002E4E85" w:rsidRDefault="006033EE" w:rsidP="006033EE">
      <w:pPr>
        <w:tabs>
          <w:tab w:val="left" w:pos="720"/>
        </w:tabs>
        <w:jc w:val="center"/>
        <w:outlineLvl w:val="1"/>
        <w:rPr>
          <w:rFonts w:eastAsia="PMingLiU"/>
          <w:b/>
          <w:lang w:val="ro-MD" w:eastAsia="zh-CN"/>
        </w:rPr>
      </w:pPr>
      <w:bookmarkStart w:id="53" w:name="_Toc449632665"/>
      <w:bookmarkStart w:id="54" w:name="_Toc449633157"/>
      <w:bookmarkStart w:id="55" w:name="_Toc449692112"/>
      <w:r w:rsidRPr="002E4E85">
        <w:rPr>
          <w:rFonts w:eastAsia="PMingLiU"/>
          <w:b/>
          <w:lang w:val="ro-MD"/>
        </w:rPr>
        <w:t xml:space="preserve">privind dotările specifice, utilajul şi echipamentul necesar </w:t>
      </w:r>
      <w:r w:rsidRPr="002E4E85">
        <w:rPr>
          <w:rFonts w:eastAsia="PMingLiU"/>
          <w:b/>
          <w:bCs/>
          <w:spacing w:val="-2"/>
          <w:lang w:val="ro-MD" w:eastAsia="zh-CN"/>
        </w:rPr>
        <w:t xml:space="preserve">pentru </w:t>
      </w:r>
      <w:r w:rsidRPr="002E4E85">
        <w:rPr>
          <w:rFonts w:eastAsia="PMingLiU"/>
          <w:b/>
          <w:lang w:val="ro-MD" w:eastAsia="zh-CN"/>
        </w:rPr>
        <w:t>îndeplinirea corespunzătoare a contractului</w:t>
      </w:r>
      <w:bookmarkEnd w:id="53"/>
      <w:bookmarkEnd w:id="54"/>
      <w:bookmarkEnd w:id="55"/>
    </w:p>
    <w:p w14:paraId="0A0B29E7" w14:textId="77777777" w:rsidR="006033EE" w:rsidRPr="002E4E85" w:rsidRDefault="006033EE" w:rsidP="006033EE">
      <w:pPr>
        <w:tabs>
          <w:tab w:val="left" w:pos="720"/>
        </w:tabs>
        <w:jc w:val="center"/>
        <w:outlineLvl w:val="1"/>
        <w:rPr>
          <w:rFonts w:eastAsia="PMingLiU"/>
          <w:b/>
          <w:lang w:val="ro-MD" w:eastAsia="zh-CN"/>
        </w:rPr>
      </w:pPr>
    </w:p>
    <w:p w14:paraId="69532CF3" w14:textId="77777777" w:rsidR="006033EE" w:rsidRPr="002E4E85" w:rsidRDefault="006033EE" w:rsidP="006033EE">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E4E85" w:rsidRPr="002E4E85" w14:paraId="4D3563DA" w14:textId="77777777" w:rsidTr="000D6FCF">
        <w:trPr>
          <w:trHeight w:val="700"/>
        </w:trPr>
        <w:tc>
          <w:tcPr>
            <w:tcW w:w="720" w:type="dxa"/>
          </w:tcPr>
          <w:p w14:paraId="36F062A9" w14:textId="77777777" w:rsidR="006033EE" w:rsidRPr="002E4E85" w:rsidRDefault="006033EE" w:rsidP="000D6FCF">
            <w:pPr>
              <w:tabs>
                <w:tab w:val="left" w:pos="567"/>
                <w:tab w:val="left" w:pos="1134"/>
              </w:tabs>
              <w:ind w:left="360"/>
              <w:jc w:val="both"/>
              <w:outlineLvl w:val="0"/>
              <w:rPr>
                <w:b/>
                <w:lang w:val="ro-MD"/>
              </w:rPr>
            </w:pPr>
          </w:p>
          <w:p w14:paraId="3F05B4F4" w14:textId="77777777" w:rsidR="006033EE" w:rsidRPr="002E4E85" w:rsidRDefault="006033EE" w:rsidP="000D6FCF">
            <w:pPr>
              <w:tabs>
                <w:tab w:val="left" w:pos="567"/>
              </w:tabs>
              <w:jc w:val="both"/>
              <w:rPr>
                <w:b/>
                <w:lang w:val="ro-MD"/>
              </w:rPr>
            </w:pPr>
            <w:r w:rsidRPr="002E4E85">
              <w:rPr>
                <w:b/>
                <w:lang w:val="ro-MD"/>
              </w:rPr>
              <w:t>Nr.</w:t>
            </w:r>
          </w:p>
          <w:p w14:paraId="58FBBA06" w14:textId="77777777" w:rsidR="006033EE" w:rsidRPr="002E4E85" w:rsidRDefault="006033EE" w:rsidP="000D6FCF">
            <w:pPr>
              <w:tabs>
                <w:tab w:val="left" w:pos="567"/>
              </w:tabs>
              <w:jc w:val="both"/>
              <w:rPr>
                <w:b/>
                <w:lang w:val="ro-MD"/>
              </w:rPr>
            </w:pPr>
            <w:r w:rsidRPr="002E4E85">
              <w:rPr>
                <w:b/>
                <w:lang w:val="ro-MD"/>
              </w:rPr>
              <w:t>d/o</w:t>
            </w:r>
          </w:p>
        </w:tc>
        <w:tc>
          <w:tcPr>
            <w:tcW w:w="4680" w:type="dxa"/>
            <w:vAlign w:val="center"/>
          </w:tcPr>
          <w:p w14:paraId="4C1C59A9" w14:textId="77777777" w:rsidR="006033EE" w:rsidRPr="002E4E85" w:rsidRDefault="006033EE" w:rsidP="000D6FCF">
            <w:pPr>
              <w:tabs>
                <w:tab w:val="left" w:pos="567"/>
              </w:tabs>
              <w:jc w:val="center"/>
              <w:rPr>
                <w:b/>
                <w:lang w:val="ro-MD"/>
              </w:rPr>
            </w:pPr>
            <w:r w:rsidRPr="002E4E85">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A88E4B" w14:textId="77777777" w:rsidR="006033EE" w:rsidRPr="002E4E85" w:rsidRDefault="006033EE" w:rsidP="000D6FCF">
            <w:pPr>
              <w:tabs>
                <w:tab w:val="left" w:pos="567"/>
                <w:tab w:val="left" w:pos="1134"/>
              </w:tabs>
              <w:ind w:left="360"/>
              <w:jc w:val="center"/>
              <w:outlineLvl w:val="0"/>
              <w:rPr>
                <w:b/>
                <w:lang w:val="ro-MD"/>
              </w:rPr>
            </w:pPr>
          </w:p>
          <w:p w14:paraId="3B67D4A6" w14:textId="77777777" w:rsidR="006033EE" w:rsidRPr="002E4E85" w:rsidRDefault="006033EE" w:rsidP="000D6FCF">
            <w:pPr>
              <w:tabs>
                <w:tab w:val="left" w:pos="567"/>
              </w:tabs>
              <w:jc w:val="center"/>
              <w:rPr>
                <w:b/>
                <w:lang w:val="ro-MD"/>
              </w:rPr>
            </w:pPr>
            <w:r w:rsidRPr="002E4E85">
              <w:rPr>
                <w:b/>
                <w:lang w:val="ro-MD"/>
              </w:rPr>
              <w:t>Unitatea de măsură</w:t>
            </w:r>
          </w:p>
          <w:p w14:paraId="1955B275" w14:textId="77777777" w:rsidR="006033EE" w:rsidRPr="002E4E85" w:rsidRDefault="006033EE" w:rsidP="000D6FCF">
            <w:pPr>
              <w:tabs>
                <w:tab w:val="left" w:pos="567"/>
              </w:tabs>
              <w:jc w:val="center"/>
              <w:rPr>
                <w:b/>
                <w:lang w:val="ro-MD"/>
              </w:rPr>
            </w:pPr>
            <w:r w:rsidRPr="002E4E85">
              <w:rPr>
                <w:b/>
                <w:lang w:val="ro-MD"/>
              </w:rPr>
              <w:t>(bucăţi şi seturi)</w:t>
            </w:r>
          </w:p>
        </w:tc>
        <w:tc>
          <w:tcPr>
            <w:tcW w:w="1289" w:type="dxa"/>
            <w:vAlign w:val="center"/>
          </w:tcPr>
          <w:p w14:paraId="07ABF74B" w14:textId="77777777" w:rsidR="006033EE" w:rsidRPr="002E4E85" w:rsidRDefault="006033EE" w:rsidP="000D6FCF">
            <w:pPr>
              <w:tabs>
                <w:tab w:val="left" w:pos="567"/>
                <w:tab w:val="left" w:pos="1134"/>
              </w:tabs>
              <w:ind w:left="360"/>
              <w:jc w:val="center"/>
              <w:outlineLvl w:val="0"/>
              <w:rPr>
                <w:b/>
                <w:lang w:val="ro-MD"/>
              </w:rPr>
            </w:pPr>
          </w:p>
          <w:p w14:paraId="6B3AA1FB" w14:textId="77777777" w:rsidR="006033EE" w:rsidRPr="002E4E85" w:rsidRDefault="006033EE" w:rsidP="000D6FCF">
            <w:pPr>
              <w:tabs>
                <w:tab w:val="left" w:pos="567"/>
              </w:tabs>
              <w:jc w:val="center"/>
              <w:rPr>
                <w:b/>
                <w:lang w:val="ro-MD"/>
              </w:rPr>
            </w:pPr>
            <w:r w:rsidRPr="002E4E85">
              <w:rPr>
                <w:b/>
                <w:lang w:val="ro-MD"/>
              </w:rPr>
              <w:t>Asigurate din dotare</w:t>
            </w:r>
          </w:p>
        </w:tc>
        <w:tc>
          <w:tcPr>
            <w:tcW w:w="1544" w:type="dxa"/>
            <w:vAlign w:val="center"/>
          </w:tcPr>
          <w:p w14:paraId="4364FAB1" w14:textId="77777777" w:rsidR="006033EE" w:rsidRPr="002E4E85" w:rsidRDefault="006033EE" w:rsidP="000D6FCF">
            <w:pPr>
              <w:tabs>
                <w:tab w:val="left" w:pos="567"/>
                <w:tab w:val="left" w:pos="1134"/>
              </w:tabs>
              <w:ind w:left="360"/>
              <w:jc w:val="center"/>
              <w:outlineLvl w:val="0"/>
              <w:rPr>
                <w:b/>
                <w:lang w:val="ro-MD"/>
              </w:rPr>
            </w:pPr>
          </w:p>
          <w:p w14:paraId="13F23058" w14:textId="77777777" w:rsidR="006033EE" w:rsidRPr="002E4E85" w:rsidRDefault="006033EE" w:rsidP="000D6FCF">
            <w:pPr>
              <w:tabs>
                <w:tab w:val="left" w:pos="567"/>
              </w:tabs>
              <w:jc w:val="center"/>
              <w:rPr>
                <w:b/>
                <w:lang w:val="ro-MD"/>
              </w:rPr>
            </w:pPr>
            <w:r w:rsidRPr="002E4E85">
              <w:rPr>
                <w:b/>
                <w:lang w:val="ro-MD"/>
              </w:rPr>
              <w:t>Asigurate de la terţi sau din alte surse</w:t>
            </w:r>
          </w:p>
        </w:tc>
      </w:tr>
      <w:tr w:rsidR="002E4E85" w:rsidRPr="002E4E85" w14:paraId="06D4EFF3" w14:textId="77777777" w:rsidTr="000D6FCF">
        <w:trPr>
          <w:trHeight w:val="240"/>
        </w:trPr>
        <w:tc>
          <w:tcPr>
            <w:tcW w:w="720" w:type="dxa"/>
          </w:tcPr>
          <w:p w14:paraId="144491C4" w14:textId="77777777" w:rsidR="006033EE" w:rsidRPr="002E4E85" w:rsidRDefault="006033EE" w:rsidP="000D6FCF">
            <w:pPr>
              <w:tabs>
                <w:tab w:val="left" w:pos="567"/>
              </w:tabs>
              <w:jc w:val="both"/>
              <w:rPr>
                <w:b/>
                <w:lang w:val="ro-MD"/>
              </w:rPr>
            </w:pPr>
            <w:r w:rsidRPr="002E4E85">
              <w:rPr>
                <w:b/>
                <w:lang w:val="ro-MD"/>
              </w:rPr>
              <w:t>0</w:t>
            </w:r>
          </w:p>
        </w:tc>
        <w:tc>
          <w:tcPr>
            <w:tcW w:w="4680" w:type="dxa"/>
          </w:tcPr>
          <w:p w14:paraId="2598D170" w14:textId="77777777" w:rsidR="006033EE" w:rsidRPr="002E4E85" w:rsidRDefault="006033EE" w:rsidP="000D6FCF">
            <w:pPr>
              <w:tabs>
                <w:tab w:val="left" w:pos="567"/>
              </w:tabs>
              <w:jc w:val="both"/>
              <w:rPr>
                <w:b/>
                <w:lang w:val="ro-MD"/>
              </w:rPr>
            </w:pPr>
            <w:r w:rsidRPr="002E4E85">
              <w:rPr>
                <w:b/>
                <w:lang w:val="ro-MD"/>
              </w:rPr>
              <w:t xml:space="preserve">                             1</w:t>
            </w:r>
          </w:p>
        </w:tc>
        <w:tc>
          <w:tcPr>
            <w:tcW w:w="1260" w:type="dxa"/>
          </w:tcPr>
          <w:p w14:paraId="72A7893B" w14:textId="77777777" w:rsidR="006033EE" w:rsidRPr="002E4E85" w:rsidRDefault="006033EE" w:rsidP="000D6FCF">
            <w:pPr>
              <w:tabs>
                <w:tab w:val="left" w:pos="567"/>
              </w:tabs>
              <w:jc w:val="both"/>
              <w:rPr>
                <w:b/>
                <w:lang w:val="ro-MD"/>
              </w:rPr>
            </w:pPr>
            <w:r w:rsidRPr="002E4E85">
              <w:rPr>
                <w:b/>
                <w:lang w:val="ro-MD"/>
              </w:rPr>
              <w:t>2</w:t>
            </w:r>
          </w:p>
        </w:tc>
        <w:tc>
          <w:tcPr>
            <w:tcW w:w="1289" w:type="dxa"/>
          </w:tcPr>
          <w:p w14:paraId="20488A95" w14:textId="77777777" w:rsidR="006033EE" w:rsidRPr="002E4E85" w:rsidRDefault="006033EE" w:rsidP="000D6FCF">
            <w:pPr>
              <w:tabs>
                <w:tab w:val="left" w:pos="567"/>
              </w:tabs>
              <w:jc w:val="both"/>
              <w:rPr>
                <w:b/>
                <w:lang w:val="ro-MD"/>
              </w:rPr>
            </w:pPr>
            <w:r w:rsidRPr="002E4E85">
              <w:rPr>
                <w:b/>
                <w:lang w:val="ro-MD"/>
              </w:rPr>
              <w:t>3</w:t>
            </w:r>
          </w:p>
        </w:tc>
        <w:tc>
          <w:tcPr>
            <w:tcW w:w="1544" w:type="dxa"/>
          </w:tcPr>
          <w:p w14:paraId="19F92A35" w14:textId="77777777" w:rsidR="006033EE" w:rsidRPr="002E4E85" w:rsidRDefault="006033EE" w:rsidP="000D6FCF">
            <w:pPr>
              <w:tabs>
                <w:tab w:val="left" w:pos="567"/>
              </w:tabs>
              <w:jc w:val="both"/>
              <w:rPr>
                <w:b/>
                <w:lang w:val="ro-MD"/>
              </w:rPr>
            </w:pPr>
            <w:r w:rsidRPr="002E4E85">
              <w:rPr>
                <w:b/>
                <w:lang w:val="ro-MD"/>
              </w:rPr>
              <w:t>4</w:t>
            </w:r>
          </w:p>
        </w:tc>
      </w:tr>
      <w:tr w:rsidR="002E4E85" w:rsidRPr="002E4E85" w14:paraId="5834D381" w14:textId="77777777" w:rsidTr="000D6FCF">
        <w:trPr>
          <w:trHeight w:val="240"/>
        </w:trPr>
        <w:tc>
          <w:tcPr>
            <w:tcW w:w="720" w:type="dxa"/>
          </w:tcPr>
          <w:p w14:paraId="3205F5B3" w14:textId="77777777" w:rsidR="006033EE" w:rsidRPr="002E4E85" w:rsidRDefault="006033EE" w:rsidP="000D6FCF">
            <w:pPr>
              <w:tabs>
                <w:tab w:val="left" w:pos="567"/>
              </w:tabs>
              <w:jc w:val="both"/>
              <w:rPr>
                <w:lang w:val="ro-MD"/>
              </w:rPr>
            </w:pPr>
            <w:r w:rsidRPr="002E4E85">
              <w:rPr>
                <w:lang w:val="ro-MD"/>
              </w:rPr>
              <w:t>1.</w:t>
            </w:r>
          </w:p>
        </w:tc>
        <w:tc>
          <w:tcPr>
            <w:tcW w:w="4680" w:type="dxa"/>
          </w:tcPr>
          <w:p w14:paraId="29AFA540" w14:textId="77777777" w:rsidR="006033EE" w:rsidRPr="002E4E85" w:rsidRDefault="006033EE" w:rsidP="000D6FCF">
            <w:pPr>
              <w:keepNext/>
              <w:keepLines/>
              <w:tabs>
                <w:tab w:val="left" w:pos="567"/>
              </w:tabs>
              <w:spacing w:before="200"/>
              <w:jc w:val="both"/>
              <w:outlineLvl w:val="2"/>
              <w:rPr>
                <w:lang w:val="ro-MD"/>
              </w:rPr>
            </w:pPr>
          </w:p>
        </w:tc>
        <w:tc>
          <w:tcPr>
            <w:tcW w:w="1260" w:type="dxa"/>
          </w:tcPr>
          <w:p w14:paraId="52635E31" w14:textId="77777777" w:rsidR="006033EE" w:rsidRPr="002E4E85" w:rsidRDefault="006033EE" w:rsidP="000D6FCF">
            <w:pPr>
              <w:keepNext/>
              <w:keepLines/>
              <w:tabs>
                <w:tab w:val="left" w:pos="567"/>
              </w:tabs>
              <w:spacing w:before="200"/>
              <w:jc w:val="both"/>
              <w:outlineLvl w:val="2"/>
              <w:rPr>
                <w:lang w:val="ro-MD"/>
              </w:rPr>
            </w:pPr>
          </w:p>
        </w:tc>
        <w:tc>
          <w:tcPr>
            <w:tcW w:w="1289" w:type="dxa"/>
          </w:tcPr>
          <w:p w14:paraId="492164C1" w14:textId="77777777" w:rsidR="006033EE" w:rsidRPr="002E4E85" w:rsidRDefault="006033EE" w:rsidP="000D6FCF">
            <w:pPr>
              <w:keepNext/>
              <w:keepLines/>
              <w:tabs>
                <w:tab w:val="left" w:pos="567"/>
              </w:tabs>
              <w:spacing w:before="200"/>
              <w:jc w:val="both"/>
              <w:outlineLvl w:val="2"/>
              <w:rPr>
                <w:lang w:val="ro-MD"/>
              </w:rPr>
            </w:pPr>
          </w:p>
        </w:tc>
        <w:tc>
          <w:tcPr>
            <w:tcW w:w="1544" w:type="dxa"/>
          </w:tcPr>
          <w:p w14:paraId="2123099F" w14:textId="77777777" w:rsidR="006033EE" w:rsidRPr="002E4E85" w:rsidRDefault="006033EE" w:rsidP="000D6FCF">
            <w:pPr>
              <w:keepNext/>
              <w:keepLines/>
              <w:tabs>
                <w:tab w:val="left" w:pos="567"/>
              </w:tabs>
              <w:spacing w:before="200"/>
              <w:jc w:val="both"/>
              <w:outlineLvl w:val="2"/>
              <w:rPr>
                <w:lang w:val="ro-MD"/>
              </w:rPr>
            </w:pPr>
          </w:p>
        </w:tc>
      </w:tr>
      <w:tr w:rsidR="002E4E85" w:rsidRPr="002E4E85" w14:paraId="7E59637A" w14:textId="77777777" w:rsidTr="000D6FCF">
        <w:trPr>
          <w:trHeight w:val="240"/>
        </w:trPr>
        <w:tc>
          <w:tcPr>
            <w:tcW w:w="720" w:type="dxa"/>
          </w:tcPr>
          <w:p w14:paraId="7DA2E549" w14:textId="77777777" w:rsidR="006033EE" w:rsidRPr="002E4E85" w:rsidRDefault="006033EE" w:rsidP="000D6FCF">
            <w:pPr>
              <w:tabs>
                <w:tab w:val="left" w:pos="567"/>
              </w:tabs>
              <w:jc w:val="both"/>
              <w:rPr>
                <w:lang w:val="ro-MD"/>
              </w:rPr>
            </w:pPr>
            <w:r w:rsidRPr="002E4E85">
              <w:rPr>
                <w:lang w:val="ro-MD"/>
              </w:rPr>
              <w:t>2.</w:t>
            </w:r>
          </w:p>
        </w:tc>
        <w:tc>
          <w:tcPr>
            <w:tcW w:w="4680" w:type="dxa"/>
          </w:tcPr>
          <w:p w14:paraId="6D431129" w14:textId="77777777" w:rsidR="006033EE" w:rsidRPr="002E4E85" w:rsidRDefault="006033EE" w:rsidP="000D6FCF">
            <w:pPr>
              <w:keepNext/>
              <w:keepLines/>
              <w:tabs>
                <w:tab w:val="left" w:pos="567"/>
              </w:tabs>
              <w:spacing w:before="200"/>
              <w:jc w:val="both"/>
              <w:outlineLvl w:val="2"/>
              <w:rPr>
                <w:lang w:val="ro-MD"/>
              </w:rPr>
            </w:pPr>
          </w:p>
        </w:tc>
        <w:tc>
          <w:tcPr>
            <w:tcW w:w="1260" w:type="dxa"/>
          </w:tcPr>
          <w:p w14:paraId="40F6449C" w14:textId="77777777" w:rsidR="006033EE" w:rsidRPr="002E4E85" w:rsidRDefault="006033EE" w:rsidP="000D6FCF">
            <w:pPr>
              <w:keepNext/>
              <w:keepLines/>
              <w:tabs>
                <w:tab w:val="left" w:pos="567"/>
              </w:tabs>
              <w:spacing w:before="200"/>
              <w:jc w:val="both"/>
              <w:outlineLvl w:val="2"/>
              <w:rPr>
                <w:lang w:val="ro-MD"/>
              </w:rPr>
            </w:pPr>
          </w:p>
        </w:tc>
        <w:tc>
          <w:tcPr>
            <w:tcW w:w="1289" w:type="dxa"/>
          </w:tcPr>
          <w:p w14:paraId="42B2F21C" w14:textId="77777777" w:rsidR="006033EE" w:rsidRPr="002E4E85" w:rsidRDefault="006033EE" w:rsidP="000D6FCF">
            <w:pPr>
              <w:keepNext/>
              <w:keepLines/>
              <w:tabs>
                <w:tab w:val="left" w:pos="567"/>
              </w:tabs>
              <w:spacing w:before="200"/>
              <w:jc w:val="both"/>
              <w:outlineLvl w:val="2"/>
              <w:rPr>
                <w:lang w:val="ro-MD"/>
              </w:rPr>
            </w:pPr>
          </w:p>
        </w:tc>
        <w:tc>
          <w:tcPr>
            <w:tcW w:w="1544" w:type="dxa"/>
          </w:tcPr>
          <w:p w14:paraId="65FEE30D" w14:textId="77777777" w:rsidR="006033EE" w:rsidRPr="002E4E85" w:rsidRDefault="006033EE" w:rsidP="000D6FCF">
            <w:pPr>
              <w:keepNext/>
              <w:keepLines/>
              <w:tabs>
                <w:tab w:val="left" w:pos="567"/>
              </w:tabs>
              <w:spacing w:before="200"/>
              <w:jc w:val="both"/>
              <w:outlineLvl w:val="2"/>
              <w:rPr>
                <w:lang w:val="ro-MD"/>
              </w:rPr>
            </w:pPr>
          </w:p>
        </w:tc>
      </w:tr>
      <w:tr w:rsidR="002E4E85" w:rsidRPr="002E4E85" w14:paraId="33CA430E" w14:textId="77777777" w:rsidTr="000D6FCF">
        <w:trPr>
          <w:trHeight w:val="240"/>
        </w:trPr>
        <w:tc>
          <w:tcPr>
            <w:tcW w:w="720" w:type="dxa"/>
          </w:tcPr>
          <w:p w14:paraId="464A45E4" w14:textId="77777777" w:rsidR="006033EE" w:rsidRPr="002E4E85" w:rsidRDefault="006033EE" w:rsidP="000D6FCF">
            <w:pPr>
              <w:tabs>
                <w:tab w:val="left" w:pos="567"/>
              </w:tabs>
              <w:jc w:val="both"/>
              <w:rPr>
                <w:lang w:val="ro-MD"/>
              </w:rPr>
            </w:pPr>
            <w:r w:rsidRPr="002E4E85">
              <w:rPr>
                <w:lang w:val="ro-MD"/>
              </w:rPr>
              <w:t>3.</w:t>
            </w:r>
          </w:p>
        </w:tc>
        <w:tc>
          <w:tcPr>
            <w:tcW w:w="4680" w:type="dxa"/>
          </w:tcPr>
          <w:p w14:paraId="2A681E5C" w14:textId="77777777" w:rsidR="006033EE" w:rsidRPr="002E4E85" w:rsidRDefault="006033EE" w:rsidP="000D6FCF">
            <w:pPr>
              <w:keepNext/>
              <w:keepLines/>
              <w:tabs>
                <w:tab w:val="left" w:pos="567"/>
              </w:tabs>
              <w:spacing w:before="200"/>
              <w:jc w:val="both"/>
              <w:outlineLvl w:val="2"/>
              <w:rPr>
                <w:lang w:val="ro-MD"/>
              </w:rPr>
            </w:pPr>
          </w:p>
        </w:tc>
        <w:tc>
          <w:tcPr>
            <w:tcW w:w="1260" w:type="dxa"/>
          </w:tcPr>
          <w:p w14:paraId="776183CA" w14:textId="77777777" w:rsidR="006033EE" w:rsidRPr="002E4E85" w:rsidRDefault="006033EE" w:rsidP="000D6FCF">
            <w:pPr>
              <w:keepNext/>
              <w:keepLines/>
              <w:tabs>
                <w:tab w:val="left" w:pos="567"/>
              </w:tabs>
              <w:spacing w:before="200"/>
              <w:jc w:val="both"/>
              <w:outlineLvl w:val="2"/>
              <w:rPr>
                <w:lang w:val="ro-MD"/>
              </w:rPr>
            </w:pPr>
          </w:p>
        </w:tc>
        <w:tc>
          <w:tcPr>
            <w:tcW w:w="1289" w:type="dxa"/>
          </w:tcPr>
          <w:p w14:paraId="7309CA73" w14:textId="77777777" w:rsidR="006033EE" w:rsidRPr="002E4E85" w:rsidRDefault="006033EE" w:rsidP="000D6FCF">
            <w:pPr>
              <w:keepNext/>
              <w:keepLines/>
              <w:tabs>
                <w:tab w:val="left" w:pos="567"/>
              </w:tabs>
              <w:spacing w:before="200"/>
              <w:jc w:val="both"/>
              <w:outlineLvl w:val="2"/>
              <w:rPr>
                <w:lang w:val="ro-MD"/>
              </w:rPr>
            </w:pPr>
          </w:p>
        </w:tc>
        <w:tc>
          <w:tcPr>
            <w:tcW w:w="1544" w:type="dxa"/>
          </w:tcPr>
          <w:p w14:paraId="59A89789" w14:textId="77777777" w:rsidR="006033EE" w:rsidRPr="002E4E85" w:rsidRDefault="006033EE" w:rsidP="000D6FCF">
            <w:pPr>
              <w:keepNext/>
              <w:keepLines/>
              <w:tabs>
                <w:tab w:val="left" w:pos="567"/>
              </w:tabs>
              <w:spacing w:before="200"/>
              <w:jc w:val="both"/>
              <w:outlineLvl w:val="2"/>
              <w:rPr>
                <w:lang w:val="ro-MD"/>
              </w:rPr>
            </w:pPr>
          </w:p>
        </w:tc>
      </w:tr>
      <w:tr w:rsidR="002E4E85" w:rsidRPr="002E4E85" w14:paraId="352290F8" w14:textId="77777777" w:rsidTr="000D6FCF">
        <w:trPr>
          <w:trHeight w:val="240"/>
        </w:trPr>
        <w:tc>
          <w:tcPr>
            <w:tcW w:w="720" w:type="dxa"/>
          </w:tcPr>
          <w:p w14:paraId="717B3338" w14:textId="77777777" w:rsidR="006033EE" w:rsidRPr="002E4E85" w:rsidRDefault="006033EE" w:rsidP="000D6FCF">
            <w:pPr>
              <w:tabs>
                <w:tab w:val="left" w:pos="567"/>
              </w:tabs>
              <w:jc w:val="both"/>
              <w:rPr>
                <w:lang w:val="ro-MD"/>
              </w:rPr>
            </w:pPr>
            <w:r w:rsidRPr="002E4E85">
              <w:rPr>
                <w:lang w:val="ro-MD"/>
              </w:rPr>
              <w:t>.</w:t>
            </w:r>
          </w:p>
        </w:tc>
        <w:tc>
          <w:tcPr>
            <w:tcW w:w="4680" w:type="dxa"/>
          </w:tcPr>
          <w:p w14:paraId="1E68E1F5" w14:textId="77777777" w:rsidR="006033EE" w:rsidRPr="002E4E85" w:rsidRDefault="006033EE" w:rsidP="000D6FCF">
            <w:pPr>
              <w:keepNext/>
              <w:keepLines/>
              <w:tabs>
                <w:tab w:val="left" w:pos="567"/>
              </w:tabs>
              <w:spacing w:before="200"/>
              <w:jc w:val="both"/>
              <w:outlineLvl w:val="2"/>
              <w:rPr>
                <w:lang w:val="ro-MD"/>
              </w:rPr>
            </w:pPr>
          </w:p>
        </w:tc>
        <w:tc>
          <w:tcPr>
            <w:tcW w:w="1260" w:type="dxa"/>
          </w:tcPr>
          <w:p w14:paraId="38B13C29" w14:textId="77777777" w:rsidR="006033EE" w:rsidRPr="002E4E85" w:rsidRDefault="006033EE" w:rsidP="000D6FCF">
            <w:pPr>
              <w:keepNext/>
              <w:keepLines/>
              <w:tabs>
                <w:tab w:val="left" w:pos="567"/>
              </w:tabs>
              <w:spacing w:before="200"/>
              <w:jc w:val="both"/>
              <w:outlineLvl w:val="2"/>
              <w:rPr>
                <w:lang w:val="ro-MD"/>
              </w:rPr>
            </w:pPr>
          </w:p>
        </w:tc>
        <w:tc>
          <w:tcPr>
            <w:tcW w:w="1289" w:type="dxa"/>
          </w:tcPr>
          <w:p w14:paraId="025DC7AA" w14:textId="77777777" w:rsidR="006033EE" w:rsidRPr="002E4E85" w:rsidRDefault="006033EE" w:rsidP="000D6FCF">
            <w:pPr>
              <w:keepNext/>
              <w:keepLines/>
              <w:tabs>
                <w:tab w:val="left" w:pos="567"/>
              </w:tabs>
              <w:spacing w:before="200"/>
              <w:jc w:val="both"/>
              <w:outlineLvl w:val="2"/>
              <w:rPr>
                <w:lang w:val="ro-MD"/>
              </w:rPr>
            </w:pPr>
          </w:p>
        </w:tc>
        <w:tc>
          <w:tcPr>
            <w:tcW w:w="1544" w:type="dxa"/>
          </w:tcPr>
          <w:p w14:paraId="62C18545" w14:textId="77777777" w:rsidR="006033EE" w:rsidRPr="002E4E85" w:rsidRDefault="006033EE" w:rsidP="000D6FCF">
            <w:pPr>
              <w:keepNext/>
              <w:keepLines/>
              <w:tabs>
                <w:tab w:val="left" w:pos="567"/>
              </w:tabs>
              <w:spacing w:before="200"/>
              <w:jc w:val="both"/>
              <w:outlineLvl w:val="2"/>
              <w:rPr>
                <w:lang w:val="ro-MD"/>
              </w:rPr>
            </w:pPr>
          </w:p>
        </w:tc>
      </w:tr>
      <w:tr w:rsidR="006033EE" w:rsidRPr="002E4E85" w14:paraId="39335360" w14:textId="77777777" w:rsidTr="000D6FCF">
        <w:trPr>
          <w:trHeight w:val="240"/>
        </w:trPr>
        <w:tc>
          <w:tcPr>
            <w:tcW w:w="720" w:type="dxa"/>
          </w:tcPr>
          <w:p w14:paraId="0A204FF7" w14:textId="77777777" w:rsidR="006033EE" w:rsidRPr="002E4E85" w:rsidRDefault="006033EE" w:rsidP="000D6FCF">
            <w:pPr>
              <w:tabs>
                <w:tab w:val="left" w:pos="567"/>
              </w:tabs>
              <w:jc w:val="both"/>
              <w:rPr>
                <w:lang w:val="ro-MD"/>
              </w:rPr>
            </w:pPr>
            <w:r w:rsidRPr="002E4E85">
              <w:rPr>
                <w:lang w:val="ro-MD"/>
              </w:rPr>
              <w:t>n</w:t>
            </w:r>
          </w:p>
        </w:tc>
        <w:tc>
          <w:tcPr>
            <w:tcW w:w="4680" w:type="dxa"/>
          </w:tcPr>
          <w:p w14:paraId="14A8705A" w14:textId="77777777" w:rsidR="006033EE" w:rsidRPr="002E4E85" w:rsidRDefault="006033EE" w:rsidP="000D6FCF">
            <w:pPr>
              <w:keepNext/>
              <w:keepLines/>
              <w:tabs>
                <w:tab w:val="left" w:pos="567"/>
              </w:tabs>
              <w:spacing w:before="200"/>
              <w:jc w:val="both"/>
              <w:outlineLvl w:val="2"/>
              <w:rPr>
                <w:lang w:val="ro-MD"/>
              </w:rPr>
            </w:pPr>
          </w:p>
        </w:tc>
        <w:tc>
          <w:tcPr>
            <w:tcW w:w="1260" w:type="dxa"/>
          </w:tcPr>
          <w:p w14:paraId="1CEAFA53" w14:textId="77777777" w:rsidR="006033EE" w:rsidRPr="002E4E85" w:rsidRDefault="006033EE" w:rsidP="000D6FCF">
            <w:pPr>
              <w:keepNext/>
              <w:keepLines/>
              <w:tabs>
                <w:tab w:val="left" w:pos="567"/>
              </w:tabs>
              <w:spacing w:before="200"/>
              <w:jc w:val="both"/>
              <w:outlineLvl w:val="2"/>
              <w:rPr>
                <w:lang w:val="ro-MD"/>
              </w:rPr>
            </w:pPr>
          </w:p>
        </w:tc>
        <w:tc>
          <w:tcPr>
            <w:tcW w:w="1289" w:type="dxa"/>
          </w:tcPr>
          <w:p w14:paraId="7D91FC85" w14:textId="77777777" w:rsidR="006033EE" w:rsidRPr="002E4E85" w:rsidRDefault="006033EE" w:rsidP="000D6FCF">
            <w:pPr>
              <w:keepNext/>
              <w:keepLines/>
              <w:tabs>
                <w:tab w:val="left" w:pos="567"/>
              </w:tabs>
              <w:spacing w:before="200"/>
              <w:jc w:val="both"/>
              <w:outlineLvl w:val="2"/>
              <w:rPr>
                <w:lang w:val="ro-MD"/>
              </w:rPr>
            </w:pPr>
          </w:p>
        </w:tc>
        <w:tc>
          <w:tcPr>
            <w:tcW w:w="1544" w:type="dxa"/>
          </w:tcPr>
          <w:p w14:paraId="64916743" w14:textId="77777777" w:rsidR="006033EE" w:rsidRPr="002E4E85" w:rsidRDefault="006033EE" w:rsidP="000D6FCF">
            <w:pPr>
              <w:keepNext/>
              <w:keepLines/>
              <w:tabs>
                <w:tab w:val="left" w:pos="567"/>
              </w:tabs>
              <w:spacing w:before="200"/>
              <w:jc w:val="both"/>
              <w:outlineLvl w:val="2"/>
              <w:rPr>
                <w:lang w:val="ro-MD"/>
              </w:rPr>
            </w:pPr>
          </w:p>
        </w:tc>
      </w:tr>
    </w:tbl>
    <w:p w14:paraId="01126225" w14:textId="77777777" w:rsidR="006033EE" w:rsidRPr="002E4E85" w:rsidRDefault="006033EE" w:rsidP="006033EE">
      <w:pPr>
        <w:jc w:val="both"/>
        <w:rPr>
          <w:rFonts w:eastAsia="PMingLiU"/>
          <w:lang w:val="ro-MD" w:eastAsia="zh-CN"/>
        </w:rPr>
      </w:pPr>
    </w:p>
    <w:p w14:paraId="394BD7DE" w14:textId="77777777" w:rsidR="006033EE" w:rsidRPr="002E4E85" w:rsidRDefault="006033EE" w:rsidP="006033EE">
      <w:pPr>
        <w:jc w:val="both"/>
        <w:rPr>
          <w:rFonts w:eastAsia="PMingLiU"/>
          <w:lang w:val="ro-MD" w:eastAsia="zh-CN"/>
        </w:rPr>
      </w:pPr>
    </w:p>
    <w:p w14:paraId="2DA542DB" w14:textId="77777777" w:rsidR="006033EE" w:rsidRPr="002E4E85" w:rsidRDefault="006033EE" w:rsidP="006033EE">
      <w:pPr>
        <w:jc w:val="both"/>
        <w:rPr>
          <w:rFonts w:eastAsia="PMingLiU"/>
          <w:lang w:val="ro-MD" w:eastAsia="zh-CN"/>
        </w:rPr>
      </w:pPr>
    </w:p>
    <w:p w14:paraId="38029D62" w14:textId="77777777" w:rsidR="006033EE" w:rsidRPr="002E4E85" w:rsidRDefault="006033EE" w:rsidP="006033EE">
      <w:pPr>
        <w:jc w:val="both"/>
        <w:rPr>
          <w:rFonts w:eastAsia="PMingLiU"/>
          <w:lang w:val="ro-MD" w:eastAsia="zh-CN"/>
        </w:rPr>
      </w:pPr>
    </w:p>
    <w:p w14:paraId="575C7990"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11B075A9"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399EA0E6"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158F5C7E"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37DC0572" w14:textId="77777777" w:rsidR="006033EE" w:rsidRPr="002E4E85" w:rsidRDefault="006033EE" w:rsidP="006033EE">
      <w:pPr>
        <w:spacing w:after="200" w:line="276" w:lineRule="auto"/>
        <w:jc w:val="center"/>
        <w:rPr>
          <w:rFonts w:eastAsia="PMingLiU"/>
          <w:lang w:val="ro-MD" w:eastAsia="zh-CN"/>
        </w:rPr>
      </w:pPr>
      <w:bookmarkStart w:id="56" w:name="_Toc449692113"/>
    </w:p>
    <w:p w14:paraId="0EC9BEAF" w14:textId="77777777" w:rsidR="006033EE" w:rsidRPr="002E4E85" w:rsidRDefault="006033EE" w:rsidP="006033EE">
      <w:pPr>
        <w:spacing w:line="276" w:lineRule="auto"/>
        <w:jc w:val="center"/>
        <w:rPr>
          <w:rFonts w:eastAsia="PMingLiU"/>
          <w:b/>
          <w:lang w:val="ro-MD" w:eastAsia="zh-CN"/>
        </w:rPr>
      </w:pPr>
    </w:p>
    <w:p w14:paraId="6CA4F200" w14:textId="77777777" w:rsidR="006033EE" w:rsidRPr="002E4E85" w:rsidRDefault="006033EE" w:rsidP="006033EE">
      <w:pPr>
        <w:spacing w:line="276" w:lineRule="auto"/>
        <w:jc w:val="center"/>
        <w:rPr>
          <w:rFonts w:eastAsia="PMingLiU"/>
          <w:b/>
          <w:lang w:val="ro-MD" w:eastAsia="zh-CN"/>
        </w:rPr>
      </w:pPr>
    </w:p>
    <w:p w14:paraId="0EE4CD35" w14:textId="77777777" w:rsidR="006033EE" w:rsidRPr="002E4E85" w:rsidRDefault="006033EE" w:rsidP="006033EE">
      <w:pPr>
        <w:spacing w:line="276" w:lineRule="auto"/>
        <w:jc w:val="center"/>
        <w:rPr>
          <w:rFonts w:eastAsia="PMingLiU"/>
          <w:b/>
          <w:lang w:val="ro-MD" w:eastAsia="zh-CN"/>
        </w:rPr>
      </w:pPr>
    </w:p>
    <w:p w14:paraId="7AA1309C" w14:textId="77777777" w:rsidR="006033EE" w:rsidRPr="002E4E85" w:rsidRDefault="006033EE" w:rsidP="006033EE">
      <w:pPr>
        <w:spacing w:line="276" w:lineRule="auto"/>
        <w:jc w:val="center"/>
        <w:rPr>
          <w:rFonts w:eastAsia="PMingLiU"/>
          <w:b/>
          <w:lang w:val="ro-MD" w:eastAsia="zh-CN"/>
        </w:rPr>
      </w:pPr>
    </w:p>
    <w:p w14:paraId="14D2C005" w14:textId="77777777" w:rsidR="006033EE" w:rsidRPr="002E4E85" w:rsidRDefault="006033EE" w:rsidP="006033EE">
      <w:pPr>
        <w:spacing w:line="276" w:lineRule="auto"/>
        <w:jc w:val="center"/>
        <w:rPr>
          <w:rFonts w:eastAsia="PMingLiU"/>
          <w:b/>
          <w:lang w:val="ro-MD" w:eastAsia="zh-CN"/>
        </w:rPr>
      </w:pPr>
    </w:p>
    <w:p w14:paraId="741D304B" w14:textId="77777777" w:rsidR="006033EE" w:rsidRPr="002E4E85" w:rsidRDefault="006033EE" w:rsidP="006033EE">
      <w:pPr>
        <w:spacing w:line="276" w:lineRule="auto"/>
        <w:jc w:val="center"/>
        <w:rPr>
          <w:rFonts w:eastAsia="PMingLiU"/>
          <w:b/>
          <w:lang w:val="ro-MD" w:eastAsia="zh-CN"/>
        </w:rPr>
      </w:pPr>
    </w:p>
    <w:p w14:paraId="1ED29B18" w14:textId="77777777" w:rsidR="006033EE" w:rsidRPr="002E4E85" w:rsidRDefault="006033EE" w:rsidP="006033EE">
      <w:pPr>
        <w:spacing w:line="276" w:lineRule="auto"/>
        <w:jc w:val="center"/>
        <w:rPr>
          <w:rFonts w:eastAsia="PMingLiU"/>
          <w:b/>
          <w:lang w:val="ro-MD" w:eastAsia="zh-CN"/>
        </w:rPr>
      </w:pPr>
    </w:p>
    <w:p w14:paraId="1094A649" w14:textId="77777777" w:rsidR="006033EE" w:rsidRPr="002E4E85" w:rsidRDefault="006033EE" w:rsidP="006033EE">
      <w:pPr>
        <w:spacing w:line="276" w:lineRule="auto"/>
        <w:jc w:val="center"/>
        <w:rPr>
          <w:rFonts w:eastAsia="PMingLiU"/>
          <w:b/>
          <w:lang w:val="ro-MD" w:eastAsia="zh-CN"/>
        </w:rPr>
      </w:pPr>
    </w:p>
    <w:p w14:paraId="31BC0BB2" w14:textId="77777777" w:rsidR="006033EE" w:rsidRPr="002E4E85" w:rsidRDefault="006033EE" w:rsidP="006033EE">
      <w:pPr>
        <w:spacing w:line="276" w:lineRule="auto"/>
        <w:jc w:val="center"/>
        <w:rPr>
          <w:rFonts w:eastAsia="PMingLiU"/>
          <w:b/>
          <w:lang w:val="ro-MD" w:eastAsia="zh-CN"/>
        </w:rPr>
      </w:pPr>
    </w:p>
    <w:p w14:paraId="161988F4" w14:textId="77777777" w:rsidR="006033EE" w:rsidRPr="002E4E85" w:rsidRDefault="006033EE" w:rsidP="006033EE">
      <w:pPr>
        <w:spacing w:line="276" w:lineRule="auto"/>
        <w:jc w:val="center"/>
        <w:rPr>
          <w:rFonts w:eastAsia="PMingLiU"/>
          <w:b/>
          <w:lang w:val="ro-MD" w:eastAsia="zh-CN"/>
        </w:rPr>
      </w:pPr>
    </w:p>
    <w:p w14:paraId="6CA7B195" w14:textId="77777777" w:rsidR="006033EE" w:rsidRPr="002E4E85" w:rsidRDefault="006033EE" w:rsidP="006033EE">
      <w:pPr>
        <w:spacing w:line="276" w:lineRule="auto"/>
        <w:jc w:val="center"/>
        <w:rPr>
          <w:rFonts w:eastAsia="PMingLiU"/>
          <w:b/>
          <w:lang w:val="ro-MD" w:eastAsia="zh-CN"/>
        </w:rPr>
      </w:pPr>
    </w:p>
    <w:p w14:paraId="7854A320" w14:textId="77777777" w:rsidR="006033EE" w:rsidRPr="002E4E85" w:rsidRDefault="006033EE" w:rsidP="006033EE">
      <w:pPr>
        <w:spacing w:line="276" w:lineRule="auto"/>
        <w:jc w:val="center"/>
        <w:rPr>
          <w:rFonts w:eastAsia="PMingLiU"/>
          <w:b/>
          <w:lang w:val="ro-MD" w:eastAsia="zh-CN"/>
        </w:rPr>
      </w:pPr>
    </w:p>
    <w:p w14:paraId="62030885" w14:textId="77777777" w:rsidR="006033EE" w:rsidRPr="002E4E85" w:rsidRDefault="006033EE" w:rsidP="006033EE">
      <w:pPr>
        <w:spacing w:line="276" w:lineRule="auto"/>
        <w:jc w:val="center"/>
        <w:rPr>
          <w:rFonts w:eastAsia="PMingLiU"/>
          <w:b/>
          <w:lang w:val="ro-MD" w:eastAsia="zh-CN"/>
        </w:rPr>
      </w:pPr>
    </w:p>
    <w:p w14:paraId="296AC6EF" w14:textId="77777777" w:rsidR="006033EE" w:rsidRPr="002E4E85" w:rsidRDefault="006033EE" w:rsidP="006033EE">
      <w:pPr>
        <w:spacing w:line="276" w:lineRule="auto"/>
        <w:jc w:val="center"/>
        <w:rPr>
          <w:rFonts w:eastAsia="PMingLiU"/>
          <w:b/>
          <w:lang w:val="ro-MD" w:eastAsia="zh-CN"/>
        </w:rPr>
      </w:pPr>
    </w:p>
    <w:p w14:paraId="005E98E4" w14:textId="77777777" w:rsidR="006033EE" w:rsidRPr="002E4E85" w:rsidRDefault="006033EE" w:rsidP="006033EE">
      <w:pPr>
        <w:spacing w:line="276" w:lineRule="auto"/>
        <w:jc w:val="center"/>
        <w:rPr>
          <w:rFonts w:eastAsia="PMingLiU"/>
          <w:b/>
          <w:lang w:val="ro-MD" w:eastAsia="zh-CN"/>
        </w:rPr>
      </w:pPr>
    </w:p>
    <w:p w14:paraId="481C230B" w14:textId="77777777" w:rsidR="006033EE" w:rsidRPr="002E4E85" w:rsidRDefault="006033EE" w:rsidP="006033EE">
      <w:pPr>
        <w:jc w:val="right"/>
        <w:rPr>
          <w:noProof w:val="0"/>
          <w:sz w:val="22"/>
          <w:szCs w:val="22"/>
          <w:lang w:val="ro-MD"/>
        </w:rPr>
      </w:pPr>
      <w:r w:rsidRPr="002E4E85">
        <w:rPr>
          <w:noProof w:val="0"/>
          <w:lang w:val="ro-MD"/>
        </w:rPr>
        <w:lastRenderedPageBreak/>
        <w:t>Anexa nr. 15</w:t>
      </w:r>
    </w:p>
    <w:p w14:paraId="7A792A05" w14:textId="77777777" w:rsidR="006033EE" w:rsidRPr="002E4E85" w:rsidRDefault="006033EE" w:rsidP="006033EE">
      <w:pPr>
        <w:jc w:val="right"/>
        <w:rPr>
          <w:noProof w:val="0"/>
          <w:lang w:val="ro-MD"/>
        </w:rPr>
      </w:pPr>
      <w:r w:rsidRPr="002E4E85">
        <w:rPr>
          <w:noProof w:val="0"/>
          <w:lang w:val="ro-MD"/>
        </w:rPr>
        <w:t>la Documentația standard nr._____</w:t>
      </w:r>
    </w:p>
    <w:p w14:paraId="154E05EB" w14:textId="77777777" w:rsidR="006033EE" w:rsidRPr="002E4E85" w:rsidRDefault="006033EE" w:rsidP="006033EE">
      <w:pPr>
        <w:jc w:val="right"/>
        <w:rPr>
          <w:noProof w:val="0"/>
          <w:lang w:val="ro-MD"/>
        </w:rPr>
      </w:pPr>
      <w:r w:rsidRPr="002E4E85">
        <w:rPr>
          <w:noProof w:val="0"/>
          <w:lang w:val="ro-MD"/>
        </w:rPr>
        <w:t>din “____” ________ 20___</w:t>
      </w:r>
    </w:p>
    <w:p w14:paraId="6D45C4D6" w14:textId="77777777" w:rsidR="006033EE" w:rsidRPr="002E4E85" w:rsidRDefault="006033EE" w:rsidP="006033EE">
      <w:pPr>
        <w:spacing w:line="276" w:lineRule="auto"/>
        <w:jc w:val="center"/>
        <w:rPr>
          <w:rFonts w:eastAsia="PMingLiU"/>
          <w:b/>
          <w:lang w:val="ro-MD" w:eastAsia="zh-CN"/>
        </w:rPr>
      </w:pPr>
    </w:p>
    <w:p w14:paraId="289D35FD" w14:textId="77777777" w:rsidR="006033EE" w:rsidRPr="002E4E85" w:rsidRDefault="006033EE" w:rsidP="006033EE">
      <w:pPr>
        <w:spacing w:line="276" w:lineRule="auto"/>
        <w:jc w:val="center"/>
        <w:rPr>
          <w:rFonts w:eastAsia="PMingLiU"/>
          <w:b/>
          <w:lang w:val="ro-MD" w:eastAsia="zh-CN"/>
        </w:rPr>
      </w:pPr>
    </w:p>
    <w:bookmarkEnd w:id="56"/>
    <w:p w14:paraId="322CE249" w14:textId="77777777" w:rsidR="006033EE" w:rsidRPr="002E4E85" w:rsidRDefault="006033EE" w:rsidP="006033EE">
      <w:pPr>
        <w:spacing w:line="276" w:lineRule="auto"/>
        <w:jc w:val="center"/>
        <w:rPr>
          <w:rFonts w:eastAsia="PMingLiU"/>
          <w:b/>
          <w:noProof w:val="0"/>
          <w:lang w:val="ro-MD" w:eastAsia="zh-CN"/>
        </w:rPr>
      </w:pPr>
    </w:p>
    <w:p w14:paraId="7EF1C6E9" w14:textId="77777777" w:rsidR="006033EE" w:rsidRPr="002E4E85" w:rsidRDefault="006033EE" w:rsidP="006033EE">
      <w:pPr>
        <w:ind w:firstLine="709"/>
        <w:jc w:val="center"/>
        <w:rPr>
          <w:rFonts w:eastAsia="PMingLiU"/>
          <w:b/>
          <w:lang w:val="ro-MD" w:eastAsia="zh-CN"/>
        </w:rPr>
      </w:pPr>
      <w:r w:rsidRPr="002E4E85">
        <w:rPr>
          <w:rFonts w:eastAsia="PMingLiU"/>
          <w:b/>
          <w:lang w:val="ro-MD" w:eastAsia="zh-CN"/>
        </w:rPr>
        <w:t>DECLARAŢIE</w:t>
      </w:r>
    </w:p>
    <w:p w14:paraId="1C68C1EC" w14:textId="77777777" w:rsidR="006033EE" w:rsidRPr="002E4E85" w:rsidRDefault="006033EE" w:rsidP="006033EE">
      <w:pPr>
        <w:ind w:firstLine="709"/>
        <w:jc w:val="center"/>
        <w:rPr>
          <w:rFonts w:eastAsia="PMingLiU"/>
          <w:b/>
          <w:lang w:val="ro-MD" w:eastAsia="zh-CN"/>
        </w:rPr>
      </w:pPr>
      <w:r w:rsidRPr="002E4E85">
        <w:rPr>
          <w:rFonts w:eastAsia="PMingLiU"/>
          <w:b/>
          <w:lang w:val="ro-MD" w:eastAsia="zh-CN"/>
        </w:rPr>
        <w:t>privind personalul de specialitate propus pentru implementarea contractului</w:t>
      </w:r>
    </w:p>
    <w:p w14:paraId="79E43626" w14:textId="77777777" w:rsidR="006033EE" w:rsidRPr="002E4E85" w:rsidRDefault="006033EE" w:rsidP="006033E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E4E85" w:rsidRPr="002E4E85" w14:paraId="4E6C02D6" w14:textId="77777777" w:rsidTr="000D6FCF">
        <w:trPr>
          <w:cantSplit/>
          <w:trHeight w:val="1942"/>
        </w:trPr>
        <w:tc>
          <w:tcPr>
            <w:tcW w:w="273" w:type="pct"/>
            <w:vAlign w:val="center"/>
          </w:tcPr>
          <w:p w14:paraId="42FE5195" w14:textId="77777777" w:rsidR="006033EE" w:rsidRPr="002E4E85" w:rsidRDefault="006033EE" w:rsidP="000D6FCF">
            <w:pPr>
              <w:tabs>
                <w:tab w:val="left" w:pos="567"/>
              </w:tabs>
              <w:jc w:val="center"/>
              <w:rPr>
                <w:b/>
                <w:bCs/>
                <w:lang w:val="ro-MD"/>
              </w:rPr>
            </w:pPr>
          </w:p>
          <w:p w14:paraId="318C8BAF" w14:textId="77777777" w:rsidR="006033EE" w:rsidRPr="002E4E85" w:rsidRDefault="006033EE" w:rsidP="000D6FCF">
            <w:pPr>
              <w:tabs>
                <w:tab w:val="left" w:pos="567"/>
              </w:tabs>
              <w:jc w:val="center"/>
              <w:rPr>
                <w:b/>
                <w:bCs/>
                <w:lang w:val="ro-MD"/>
              </w:rPr>
            </w:pPr>
            <w:r w:rsidRPr="002E4E85">
              <w:rPr>
                <w:b/>
                <w:bCs/>
                <w:lang w:val="ro-MD"/>
              </w:rPr>
              <w:t>Nr.</w:t>
            </w:r>
          </w:p>
          <w:p w14:paraId="77D78825" w14:textId="77777777" w:rsidR="006033EE" w:rsidRPr="002E4E85" w:rsidRDefault="006033EE" w:rsidP="000D6FCF">
            <w:pPr>
              <w:tabs>
                <w:tab w:val="left" w:pos="567"/>
              </w:tabs>
              <w:jc w:val="center"/>
              <w:rPr>
                <w:b/>
                <w:bCs/>
                <w:lang w:val="ro-MD"/>
              </w:rPr>
            </w:pPr>
            <w:r w:rsidRPr="002E4E85">
              <w:rPr>
                <w:b/>
                <w:bCs/>
                <w:lang w:val="ro-MD"/>
              </w:rPr>
              <w:t>d/o</w:t>
            </w:r>
          </w:p>
        </w:tc>
        <w:tc>
          <w:tcPr>
            <w:tcW w:w="727" w:type="pct"/>
            <w:vAlign w:val="center"/>
          </w:tcPr>
          <w:p w14:paraId="228EEFE6" w14:textId="77777777" w:rsidR="006033EE" w:rsidRPr="002E4E85" w:rsidRDefault="006033EE" w:rsidP="000D6FCF">
            <w:pPr>
              <w:tabs>
                <w:tab w:val="left" w:pos="567"/>
                <w:tab w:val="left" w:pos="1134"/>
              </w:tabs>
              <w:ind w:left="360"/>
              <w:jc w:val="center"/>
              <w:outlineLvl w:val="0"/>
              <w:rPr>
                <w:b/>
                <w:bCs/>
                <w:lang w:val="ro-MD"/>
              </w:rPr>
            </w:pPr>
          </w:p>
          <w:p w14:paraId="60961927" w14:textId="77777777" w:rsidR="006033EE" w:rsidRPr="002E4E85" w:rsidRDefault="006033EE" w:rsidP="000D6FCF">
            <w:pPr>
              <w:tabs>
                <w:tab w:val="left" w:pos="567"/>
              </w:tabs>
              <w:jc w:val="center"/>
              <w:rPr>
                <w:b/>
                <w:bCs/>
                <w:lang w:val="ro-MD"/>
              </w:rPr>
            </w:pPr>
            <w:r w:rsidRPr="002E4E85">
              <w:rPr>
                <w:b/>
                <w:bCs/>
                <w:lang w:val="ro-MD"/>
              </w:rPr>
              <w:t>Funcţia</w:t>
            </w:r>
          </w:p>
        </w:tc>
        <w:tc>
          <w:tcPr>
            <w:tcW w:w="1000" w:type="pct"/>
            <w:vAlign w:val="center"/>
          </w:tcPr>
          <w:p w14:paraId="794FDBC2" w14:textId="77777777" w:rsidR="006033EE" w:rsidRPr="002E4E85" w:rsidRDefault="006033EE" w:rsidP="000D6FCF">
            <w:pPr>
              <w:tabs>
                <w:tab w:val="left" w:pos="567"/>
                <w:tab w:val="left" w:pos="1134"/>
              </w:tabs>
              <w:ind w:left="360"/>
              <w:jc w:val="center"/>
              <w:outlineLvl w:val="0"/>
              <w:rPr>
                <w:b/>
                <w:bCs/>
                <w:lang w:val="ro-MD"/>
              </w:rPr>
            </w:pPr>
          </w:p>
          <w:p w14:paraId="07AEA594" w14:textId="77777777" w:rsidR="006033EE" w:rsidRPr="002E4E85" w:rsidRDefault="006033EE" w:rsidP="000D6FCF">
            <w:pPr>
              <w:tabs>
                <w:tab w:val="left" w:pos="567"/>
              </w:tabs>
              <w:jc w:val="center"/>
              <w:rPr>
                <w:b/>
                <w:bCs/>
                <w:lang w:val="ro-MD"/>
              </w:rPr>
            </w:pPr>
            <w:r w:rsidRPr="002E4E85">
              <w:rPr>
                <w:b/>
                <w:bCs/>
                <w:lang w:val="ro-MD"/>
              </w:rPr>
              <w:t>Studii de specialitate</w:t>
            </w:r>
          </w:p>
        </w:tc>
        <w:tc>
          <w:tcPr>
            <w:tcW w:w="1036" w:type="pct"/>
            <w:vAlign w:val="center"/>
          </w:tcPr>
          <w:p w14:paraId="5212DB3B" w14:textId="77777777" w:rsidR="006033EE" w:rsidRPr="002E4E85" w:rsidRDefault="006033EE" w:rsidP="000D6FCF">
            <w:pPr>
              <w:tabs>
                <w:tab w:val="left" w:pos="567"/>
              </w:tabs>
              <w:jc w:val="center"/>
              <w:rPr>
                <w:b/>
                <w:bCs/>
                <w:lang w:val="ro-MD"/>
              </w:rPr>
            </w:pPr>
            <w:r w:rsidRPr="002E4E85">
              <w:rPr>
                <w:b/>
                <w:bCs/>
                <w:lang w:val="ro-MD"/>
              </w:rPr>
              <w:t>Vechimea în  munca de specialitate (ani)</w:t>
            </w:r>
          </w:p>
        </w:tc>
        <w:tc>
          <w:tcPr>
            <w:tcW w:w="1056" w:type="pct"/>
            <w:vAlign w:val="center"/>
          </w:tcPr>
          <w:p w14:paraId="387156AD" w14:textId="77777777" w:rsidR="006033EE" w:rsidRPr="002E4E85" w:rsidRDefault="006033EE" w:rsidP="000D6FCF">
            <w:pPr>
              <w:tabs>
                <w:tab w:val="left" w:pos="567"/>
              </w:tabs>
              <w:jc w:val="center"/>
              <w:rPr>
                <w:b/>
                <w:bCs/>
                <w:lang w:val="ro-MD"/>
              </w:rPr>
            </w:pPr>
            <w:r w:rsidRPr="002E4E85">
              <w:rPr>
                <w:b/>
                <w:bCs/>
                <w:lang w:val="ro-MD"/>
              </w:rPr>
              <w:t>Numărul şi denumirea lucrărilor similare executate în calitate de conducător</w:t>
            </w:r>
          </w:p>
        </w:tc>
        <w:tc>
          <w:tcPr>
            <w:tcW w:w="908" w:type="pct"/>
            <w:vAlign w:val="center"/>
          </w:tcPr>
          <w:p w14:paraId="6F17086E" w14:textId="77777777" w:rsidR="006033EE" w:rsidRPr="002E4E85" w:rsidRDefault="006033EE" w:rsidP="000D6FCF">
            <w:pPr>
              <w:tabs>
                <w:tab w:val="left" w:pos="567"/>
              </w:tabs>
              <w:jc w:val="center"/>
              <w:rPr>
                <w:b/>
                <w:bCs/>
                <w:lang w:val="ro-MD"/>
              </w:rPr>
            </w:pPr>
            <w:r w:rsidRPr="002E4E85">
              <w:rPr>
                <w:b/>
                <w:bCs/>
                <w:lang w:val="ro-MD"/>
              </w:rPr>
              <w:t>Numărul certificatului de atestare</w:t>
            </w:r>
          </w:p>
          <w:p w14:paraId="61AB5F24" w14:textId="77777777" w:rsidR="006033EE" w:rsidRPr="002E4E85" w:rsidRDefault="006033EE" w:rsidP="000D6FCF">
            <w:pPr>
              <w:tabs>
                <w:tab w:val="left" w:pos="567"/>
              </w:tabs>
              <w:jc w:val="center"/>
              <w:rPr>
                <w:b/>
                <w:bCs/>
                <w:lang w:val="ro-MD"/>
              </w:rPr>
            </w:pPr>
            <w:r w:rsidRPr="002E4E85">
              <w:rPr>
                <w:b/>
                <w:bCs/>
                <w:lang w:val="ro-MD"/>
              </w:rPr>
              <w:t>și data eliberării</w:t>
            </w:r>
          </w:p>
          <w:p w14:paraId="066DD999" w14:textId="77777777" w:rsidR="006033EE" w:rsidRPr="002E4E85" w:rsidRDefault="006033EE" w:rsidP="000D6FCF">
            <w:pPr>
              <w:tabs>
                <w:tab w:val="left" w:pos="567"/>
                <w:tab w:val="left" w:pos="1134"/>
              </w:tabs>
              <w:ind w:left="360"/>
              <w:jc w:val="center"/>
              <w:outlineLvl w:val="0"/>
              <w:rPr>
                <w:b/>
                <w:bCs/>
                <w:lang w:val="ro-MD"/>
              </w:rPr>
            </w:pPr>
          </w:p>
          <w:p w14:paraId="3F417D2D" w14:textId="77777777" w:rsidR="006033EE" w:rsidRPr="002E4E85" w:rsidRDefault="006033EE" w:rsidP="000D6FCF">
            <w:pPr>
              <w:tabs>
                <w:tab w:val="left" w:pos="567"/>
                <w:tab w:val="left" w:pos="1134"/>
              </w:tabs>
              <w:ind w:left="360"/>
              <w:jc w:val="center"/>
              <w:outlineLvl w:val="0"/>
              <w:rPr>
                <w:b/>
                <w:bCs/>
                <w:lang w:val="ro-MD"/>
              </w:rPr>
            </w:pPr>
          </w:p>
        </w:tc>
      </w:tr>
      <w:tr w:rsidR="002E4E85" w:rsidRPr="002E4E85" w14:paraId="5F2152DF" w14:textId="77777777" w:rsidTr="000D6FCF">
        <w:trPr>
          <w:cantSplit/>
          <w:trHeight w:val="320"/>
        </w:trPr>
        <w:tc>
          <w:tcPr>
            <w:tcW w:w="273" w:type="pct"/>
          </w:tcPr>
          <w:p w14:paraId="20B59D44" w14:textId="77777777" w:rsidR="006033EE" w:rsidRPr="002E4E85" w:rsidRDefault="006033EE" w:rsidP="000D6FCF">
            <w:pPr>
              <w:tabs>
                <w:tab w:val="left" w:pos="567"/>
                <w:tab w:val="left" w:pos="1134"/>
              </w:tabs>
              <w:ind w:left="360"/>
              <w:jc w:val="both"/>
              <w:outlineLvl w:val="0"/>
              <w:rPr>
                <w:b/>
                <w:bCs/>
                <w:lang w:val="ro-MD"/>
              </w:rPr>
            </w:pPr>
          </w:p>
        </w:tc>
        <w:tc>
          <w:tcPr>
            <w:tcW w:w="727" w:type="pct"/>
          </w:tcPr>
          <w:p w14:paraId="725F0527" w14:textId="77777777" w:rsidR="006033EE" w:rsidRPr="002E4E85" w:rsidRDefault="006033EE" w:rsidP="000D6FCF">
            <w:pPr>
              <w:tabs>
                <w:tab w:val="left" w:pos="567"/>
              </w:tabs>
              <w:jc w:val="both"/>
              <w:rPr>
                <w:b/>
                <w:bCs/>
                <w:lang w:val="ro-MD"/>
              </w:rPr>
            </w:pPr>
            <w:r w:rsidRPr="002E4E85">
              <w:rPr>
                <w:b/>
                <w:bCs/>
                <w:lang w:val="ro-MD"/>
              </w:rPr>
              <w:t>1</w:t>
            </w:r>
          </w:p>
        </w:tc>
        <w:tc>
          <w:tcPr>
            <w:tcW w:w="1000" w:type="pct"/>
          </w:tcPr>
          <w:p w14:paraId="4255A600" w14:textId="77777777" w:rsidR="006033EE" w:rsidRPr="002E4E85" w:rsidRDefault="006033EE" w:rsidP="000D6FCF">
            <w:pPr>
              <w:tabs>
                <w:tab w:val="left" w:pos="567"/>
              </w:tabs>
              <w:jc w:val="both"/>
              <w:rPr>
                <w:b/>
                <w:bCs/>
                <w:lang w:val="ro-MD"/>
              </w:rPr>
            </w:pPr>
            <w:r w:rsidRPr="002E4E85">
              <w:rPr>
                <w:b/>
                <w:bCs/>
                <w:lang w:val="ro-MD"/>
              </w:rPr>
              <w:t>2</w:t>
            </w:r>
          </w:p>
        </w:tc>
        <w:tc>
          <w:tcPr>
            <w:tcW w:w="1036" w:type="pct"/>
          </w:tcPr>
          <w:p w14:paraId="6ACE1927" w14:textId="77777777" w:rsidR="006033EE" w:rsidRPr="002E4E85" w:rsidRDefault="006033EE" w:rsidP="000D6FCF">
            <w:pPr>
              <w:tabs>
                <w:tab w:val="left" w:pos="567"/>
              </w:tabs>
              <w:jc w:val="both"/>
              <w:rPr>
                <w:b/>
                <w:bCs/>
                <w:lang w:val="ro-MD"/>
              </w:rPr>
            </w:pPr>
            <w:r w:rsidRPr="002E4E85">
              <w:rPr>
                <w:b/>
                <w:bCs/>
                <w:lang w:val="ro-MD"/>
              </w:rPr>
              <w:t>3</w:t>
            </w:r>
          </w:p>
        </w:tc>
        <w:tc>
          <w:tcPr>
            <w:tcW w:w="1056" w:type="pct"/>
          </w:tcPr>
          <w:p w14:paraId="7FA7CE1F" w14:textId="77777777" w:rsidR="006033EE" w:rsidRPr="002E4E85" w:rsidRDefault="006033EE" w:rsidP="000D6FCF">
            <w:pPr>
              <w:tabs>
                <w:tab w:val="left" w:pos="567"/>
              </w:tabs>
              <w:jc w:val="both"/>
              <w:rPr>
                <w:b/>
                <w:bCs/>
                <w:lang w:val="ro-MD"/>
              </w:rPr>
            </w:pPr>
            <w:r w:rsidRPr="002E4E85">
              <w:rPr>
                <w:b/>
                <w:bCs/>
                <w:lang w:val="ro-MD"/>
              </w:rPr>
              <w:t>4</w:t>
            </w:r>
          </w:p>
        </w:tc>
        <w:tc>
          <w:tcPr>
            <w:tcW w:w="908" w:type="pct"/>
          </w:tcPr>
          <w:p w14:paraId="639B7D43" w14:textId="77777777" w:rsidR="006033EE" w:rsidRPr="002E4E85" w:rsidRDefault="006033EE" w:rsidP="000D6FCF">
            <w:pPr>
              <w:tabs>
                <w:tab w:val="left" w:pos="567"/>
              </w:tabs>
              <w:jc w:val="both"/>
              <w:rPr>
                <w:b/>
                <w:bCs/>
                <w:lang w:val="ro-MD"/>
              </w:rPr>
            </w:pPr>
            <w:r w:rsidRPr="002E4E85">
              <w:rPr>
                <w:b/>
                <w:bCs/>
                <w:lang w:val="ro-MD"/>
              </w:rPr>
              <w:t>5</w:t>
            </w:r>
          </w:p>
        </w:tc>
      </w:tr>
      <w:tr w:rsidR="002E4E85" w:rsidRPr="002E4E85" w14:paraId="1A6A743A" w14:textId="77777777" w:rsidTr="000D6FCF">
        <w:trPr>
          <w:cantSplit/>
          <w:trHeight w:val="140"/>
        </w:trPr>
        <w:tc>
          <w:tcPr>
            <w:tcW w:w="273" w:type="pct"/>
          </w:tcPr>
          <w:p w14:paraId="1C75258E" w14:textId="77777777" w:rsidR="006033EE" w:rsidRPr="002E4E85" w:rsidRDefault="006033EE" w:rsidP="000D6FCF">
            <w:pPr>
              <w:keepNext/>
              <w:keepLines/>
              <w:tabs>
                <w:tab w:val="left" w:pos="567"/>
              </w:tabs>
              <w:spacing w:before="200"/>
              <w:jc w:val="both"/>
              <w:outlineLvl w:val="2"/>
              <w:rPr>
                <w:bCs/>
                <w:lang w:val="ro-MD"/>
              </w:rPr>
            </w:pPr>
          </w:p>
        </w:tc>
        <w:tc>
          <w:tcPr>
            <w:tcW w:w="727" w:type="pct"/>
          </w:tcPr>
          <w:p w14:paraId="552E8BAE" w14:textId="77777777" w:rsidR="006033EE" w:rsidRPr="002E4E85" w:rsidRDefault="006033EE" w:rsidP="000D6FCF">
            <w:pPr>
              <w:tabs>
                <w:tab w:val="left" w:pos="567"/>
              </w:tabs>
              <w:jc w:val="both"/>
              <w:rPr>
                <w:bCs/>
                <w:lang w:val="ro-MD"/>
              </w:rPr>
            </w:pPr>
            <w:r w:rsidRPr="002E4E85">
              <w:rPr>
                <w:bCs/>
                <w:lang w:val="ro-MD"/>
              </w:rPr>
              <w:t>Arhitect-șef</w:t>
            </w:r>
          </w:p>
        </w:tc>
        <w:tc>
          <w:tcPr>
            <w:tcW w:w="1000" w:type="pct"/>
          </w:tcPr>
          <w:p w14:paraId="75B17CE8" w14:textId="77777777" w:rsidR="006033EE" w:rsidRPr="002E4E85" w:rsidRDefault="006033EE" w:rsidP="000D6FCF">
            <w:pPr>
              <w:keepNext/>
              <w:keepLines/>
              <w:tabs>
                <w:tab w:val="left" w:pos="567"/>
              </w:tabs>
              <w:spacing w:before="200"/>
              <w:jc w:val="both"/>
              <w:outlineLvl w:val="2"/>
              <w:rPr>
                <w:bCs/>
                <w:lang w:val="ro-MD"/>
              </w:rPr>
            </w:pPr>
          </w:p>
        </w:tc>
        <w:tc>
          <w:tcPr>
            <w:tcW w:w="1036" w:type="pct"/>
          </w:tcPr>
          <w:p w14:paraId="3511C34C" w14:textId="77777777" w:rsidR="006033EE" w:rsidRPr="002E4E85" w:rsidRDefault="006033EE" w:rsidP="000D6FCF">
            <w:pPr>
              <w:keepNext/>
              <w:keepLines/>
              <w:tabs>
                <w:tab w:val="left" w:pos="567"/>
              </w:tabs>
              <w:spacing w:before="200"/>
              <w:jc w:val="both"/>
              <w:outlineLvl w:val="2"/>
              <w:rPr>
                <w:bCs/>
                <w:lang w:val="ro-MD"/>
              </w:rPr>
            </w:pPr>
          </w:p>
        </w:tc>
        <w:tc>
          <w:tcPr>
            <w:tcW w:w="1056" w:type="pct"/>
          </w:tcPr>
          <w:p w14:paraId="057E0D8F" w14:textId="77777777" w:rsidR="006033EE" w:rsidRPr="002E4E85" w:rsidRDefault="006033EE" w:rsidP="000D6FCF">
            <w:pPr>
              <w:keepNext/>
              <w:keepLines/>
              <w:tabs>
                <w:tab w:val="left" w:pos="567"/>
              </w:tabs>
              <w:spacing w:before="200"/>
              <w:jc w:val="both"/>
              <w:outlineLvl w:val="2"/>
              <w:rPr>
                <w:bCs/>
                <w:lang w:val="ro-MD"/>
              </w:rPr>
            </w:pPr>
          </w:p>
        </w:tc>
        <w:tc>
          <w:tcPr>
            <w:tcW w:w="908" w:type="pct"/>
          </w:tcPr>
          <w:p w14:paraId="4FDADD59" w14:textId="77777777" w:rsidR="006033EE" w:rsidRPr="002E4E85" w:rsidRDefault="006033EE" w:rsidP="000D6FCF">
            <w:pPr>
              <w:keepNext/>
              <w:keepLines/>
              <w:tabs>
                <w:tab w:val="left" w:pos="567"/>
              </w:tabs>
              <w:spacing w:before="200"/>
              <w:jc w:val="both"/>
              <w:outlineLvl w:val="2"/>
              <w:rPr>
                <w:bCs/>
                <w:lang w:val="ro-MD"/>
              </w:rPr>
            </w:pPr>
          </w:p>
        </w:tc>
      </w:tr>
      <w:tr w:rsidR="002E4E85" w:rsidRPr="002E4E85" w14:paraId="65663B62" w14:textId="77777777" w:rsidTr="000D6FCF">
        <w:trPr>
          <w:cantSplit/>
          <w:trHeight w:val="140"/>
        </w:trPr>
        <w:tc>
          <w:tcPr>
            <w:tcW w:w="273" w:type="pct"/>
          </w:tcPr>
          <w:p w14:paraId="00F9A732" w14:textId="77777777" w:rsidR="006033EE" w:rsidRPr="002E4E85" w:rsidRDefault="006033EE" w:rsidP="000D6FCF">
            <w:pPr>
              <w:keepNext/>
              <w:keepLines/>
              <w:tabs>
                <w:tab w:val="left" w:pos="567"/>
              </w:tabs>
              <w:spacing w:before="200"/>
              <w:jc w:val="both"/>
              <w:outlineLvl w:val="2"/>
              <w:rPr>
                <w:bCs/>
                <w:lang w:val="ro-MD"/>
              </w:rPr>
            </w:pPr>
          </w:p>
        </w:tc>
        <w:tc>
          <w:tcPr>
            <w:tcW w:w="727" w:type="pct"/>
          </w:tcPr>
          <w:p w14:paraId="048FDFA4" w14:textId="77777777" w:rsidR="006033EE" w:rsidRPr="002E4E85" w:rsidRDefault="006033EE" w:rsidP="000D6FCF">
            <w:pPr>
              <w:tabs>
                <w:tab w:val="left" w:pos="567"/>
              </w:tabs>
              <w:jc w:val="both"/>
              <w:rPr>
                <w:bCs/>
                <w:lang w:val="ro-MD"/>
              </w:rPr>
            </w:pPr>
            <w:r w:rsidRPr="002E4E85">
              <w:rPr>
                <w:bCs/>
                <w:lang w:val="ro-MD"/>
              </w:rPr>
              <w:t>Inginer-șef</w:t>
            </w:r>
          </w:p>
        </w:tc>
        <w:tc>
          <w:tcPr>
            <w:tcW w:w="1000" w:type="pct"/>
          </w:tcPr>
          <w:p w14:paraId="1E834C15" w14:textId="77777777" w:rsidR="006033EE" w:rsidRPr="002E4E85" w:rsidRDefault="006033EE" w:rsidP="000D6FCF">
            <w:pPr>
              <w:keepNext/>
              <w:keepLines/>
              <w:tabs>
                <w:tab w:val="left" w:pos="567"/>
              </w:tabs>
              <w:spacing w:before="200"/>
              <w:jc w:val="both"/>
              <w:outlineLvl w:val="2"/>
              <w:rPr>
                <w:bCs/>
                <w:lang w:val="ro-MD"/>
              </w:rPr>
            </w:pPr>
          </w:p>
        </w:tc>
        <w:tc>
          <w:tcPr>
            <w:tcW w:w="1036" w:type="pct"/>
          </w:tcPr>
          <w:p w14:paraId="2E0A74C4" w14:textId="77777777" w:rsidR="006033EE" w:rsidRPr="002E4E85" w:rsidRDefault="006033EE" w:rsidP="000D6FCF">
            <w:pPr>
              <w:keepNext/>
              <w:keepLines/>
              <w:tabs>
                <w:tab w:val="left" w:pos="567"/>
              </w:tabs>
              <w:spacing w:before="200"/>
              <w:jc w:val="both"/>
              <w:outlineLvl w:val="2"/>
              <w:rPr>
                <w:bCs/>
                <w:lang w:val="ro-MD"/>
              </w:rPr>
            </w:pPr>
          </w:p>
        </w:tc>
        <w:tc>
          <w:tcPr>
            <w:tcW w:w="1056" w:type="pct"/>
          </w:tcPr>
          <w:p w14:paraId="622E410E" w14:textId="77777777" w:rsidR="006033EE" w:rsidRPr="002E4E85" w:rsidRDefault="006033EE" w:rsidP="000D6FCF">
            <w:pPr>
              <w:keepNext/>
              <w:keepLines/>
              <w:tabs>
                <w:tab w:val="left" w:pos="567"/>
              </w:tabs>
              <w:spacing w:before="200"/>
              <w:jc w:val="both"/>
              <w:outlineLvl w:val="2"/>
              <w:rPr>
                <w:bCs/>
                <w:lang w:val="ro-MD"/>
              </w:rPr>
            </w:pPr>
          </w:p>
        </w:tc>
        <w:tc>
          <w:tcPr>
            <w:tcW w:w="908" w:type="pct"/>
          </w:tcPr>
          <w:p w14:paraId="2382A0F9" w14:textId="77777777" w:rsidR="006033EE" w:rsidRPr="002E4E85" w:rsidRDefault="006033EE" w:rsidP="000D6FCF">
            <w:pPr>
              <w:keepNext/>
              <w:keepLines/>
              <w:tabs>
                <w:tab w:val="left" w:pos="567"/>
              </w:tabs>
              <w:spacing w:before="200"/>
              <w:jc w:val="both"/>
              <w:outlineLvl w:val="2"/>
              <w:rPr>
                <w:bCs/>
                <w:lang w:val="ro-MD"/>
              </w:rPr>
            </w:pPr>
          </w:p>
        </w:tc>
      </w:tr>
      <w:tr w:rsidR="002E4E85" w:rsidRPr="002E4E85" w14:paraId="35152DD0" w14:textId="77777777" w:rsidTr="000D6FCF">
        <w:trPr>
          <w:cantSplit/>
          <w:trHeight w:val="140"/>
        </w:trPr>
        <w:tc>
          <w:tcPr>
            <w:tcW w:w="273" w:type="pct"/>
          </w:tcPr>
          <w:p w14:paraId="1E011105" w14:textId="77777777" w:rsidR="006033EE" w:rsidRPr="002E4E85" w:rsidRDefault="006033EE" w:rsidP="000D6FCF">
            <w:pPr>
              <w:keepNext/>
              <w:keepLines/>
              <w:tabs>
                <w:tab w:val="left" w:pos="567"/>
              </w:tabs>
              <w:spacing w:before="200"/>
              <w:jc w:val="both"/>
              <w:outlineLvl w:val="2"/>
              <w:rPr>
                <w:bCs/>
                <w:lang w:val="ro-MD"/>
              </w:rPr>
            </w:pPr>
          </w:p>
        </w:tc>
        <w:tc>
          <w:tcPr>
            <w:tcW w:w="727" w:type="pct"/>
          </w:tcPr>
          <w:p w14:paraId="29F6AE4E" w14:textId="77777777" w:rsidR="006033EE" w:rsidRPr="002E4E85" w:rsidRDefault="006033EE" w:rsidP="000D6FCF">
            <w:pPr>
              <w:tabs>
                <w:tab w:val="left" w:pos="567"/>
              </w:tabs>
              <w:jc w:val="both"/>
              <w:rPr>
                <w:bCs/>
                <w:lang w:val="ro-MD"/>
              </w:rPr>
            </w:pPr>
            <w:r w:rsidRPr="002E4E85">
              <w:rPr>
                <w:bCs/>
                <w:lang w:val="ro-MD"/>
              </w:rPr>
              <w:t>Diriginţi de şantier</w:t>
            </w:r>
          </w:p>
        </w:tc>
        <w:tc>
          <w:tcPr>
            <w:tcW w:w="1000" w:type="pct"/>
          </w:tcPr>
          <w:p w14:paraId="7789B6BB" w14:textId="77777777" w:rsidR="006033EE" w:rsidRPr="002E4E85" w:rsidRDefault="006033EE" w:rsidP="000D6FCF">
            <w:pPr>
              <w:keepNext/>
              <w:keepLines/>
              <w:tabs>
                <w:tab w:val="left" w:pos="567"/>
              </w:tabs>
              <w:spacing w:before="200"/>
              <w:jc w:val="both"/>
              <w:outlineLvl w:val="2"/>
              <w:rPr>
                <w:bCs/>
                <w:lang w:val="ro-MD"/>
              </w:rPr>
            </w:pPr>
          </w:p>
        </w:tc>
        <w:tc>
          <w:tcPr>
            <w:tcW w:w="1036" w:type="pct"/>
          </w:tcPr>
          <w:p w14:paraId="79342050" w14:textId="77777777" w:rsidR="006033EE" w:rsidRPr="002E4E85" w:rsidRDefault="006033EE" w:rsidP="000D6FCF">
            <w:pPr>
              <w:keepNext/>
              <w:keepLines/>
              <w:tabs>
                <w:tab w:val="left" w:pos="567"/>
              </w:tabs>
              <w:spacing w:before="200"/>
              <w:jc w:val="both"/>
              <w:outlineLvl w:val="2"/>
              <w:rPr>
                <w:bCs/>
                <w:lang w:val="ro-MD"/>
              </w:rPr>
            </w:pPr>
          </w:p>
        </w:tc>
        <w:tc>
          <w:tcPr>
            <w:tcW w:w="1056" w:type="pct"/>
          </w:tcPr>
          <w:p w14:paraId="5FC88AFB" w14:textId="77777777" w:rsidR="006033EE" w:rsidRPr="002E4E85" w:rsidRDefault="006033EE" w:rsidP="000D6FCF">
            <w:pPr>
              <w:keepNext/>
              <w:keepLines/>
              <w:tabs>
                <w:tab w:val="left" w:pos="567"/>
              </w:tabs>
              <w:spacing w:before="200"/>
              <w:jc w:val="both"/>
              <w:outlineLvl w:val="2"/>
              <w:rPr>
                <w:bCs/>
                <w:lang w:val="ro-MD"/>
              </w:rPr>
            </w:pPr>
          </w:p>
        </w:tc>
        <w:tc>
          <w:tcPr>
            <w:tcW w:w="908" w:type="pct"/>
          </w:tcPr>
          <w:p w14:paraId="2B88AB02" w14:textId="77777777" w:rsidR="006033EE" w:rsidRPr="002E4E85" w:rsidRDefault="006033EE" w:rsidP="000D6FCF">
            <w:pPr>
              <w:keepNext/>
              <w:keepLines/>
              <w:tabs>
                <w:tab w:val="left" w:pos="567"/>
              </w:tabs>
              <w:spacing w:before="200"/>
              <w:jc w:val="both"/>
              <w:outlineLvl w:val="2"/>
              <w:rPr>
                <w:bCs/>
                <w:lang w:val="ro-MD"/>
              </w:rPr>
            </w:pPr>
          </w:p>
        </w:tc>
      </w:tr>
      <w:tr w:rsidR="002E4E85" w:rsidRPr="002E4E85" w14:paraId="543D80AD" w14:textId="77777777" w:rsidTr="000D6FCF">
        <w:trPr>
          <w:cantSplit/>
          <w:trHeight w:val="140"/>
        </w:trPr>
        <w:tc>
          <w:tcPr>
            <w:tcW w:w="273" w:type="pct"/>
          </w:tcPr>
          <w:p w14:paraId="088B6659" w14:textId="77777777" w:rsidR="006033EE" w:rsidRPr="002E4E85" w:rsidRDefault="006033EE" w:rsidP="000D6FCF">
            <w:pPr>
              <w:keepNext/>
              <w:keepLines/>
              <w:tabs>
                <w:tab w:val="left" w:pos="567"/>
              </w:tabs>
              <w:spacing w:before="200"/>
              <w:jc w:val="both"/>
              <w:outlineLvl w:val="2"/>
              <w:rPr>
                <w:bCs/>
                <w:lang w:val="ro-MD"/>
              </w:rPr>
            </w:pPr>
          </w:p>
        </w:tc>
        <w:tc>
          <w:tcPr>
            <w:tcW w:w="727" w:type="pct"/>
          </w:tcPr>
          <w:p w14:paraId="66E21961" w14:textId="77777777" w:rsidR="006033EE" w:rsidRPr="002E4E85" w:rsidRDefault="006033EE" w:rsidP="000D6FCF">
            <w:pPr>
              <w:tabs>
                <w:tab w:val="left" w:pos="567"/>
              </w:tabs>
              <w:jc w:val="both"/>
              <w:rPr>
                <w:bCs/>
                <w:lang w:val="ro-MD"/>
              </w:rPr>
            </w:pPr>
            <w:r w:rsidRPr="002E4E85">
              <w:rPr>
                <w:bCs/>
                <w:lang w:val="ro-MD"/>
              </w:rPr>
              <w:t>Maiştri</w:t>
            </w:r>
          </w:p>
        </w:tc>
        <w:tc>
          <w:tcPr>
            <w:tcW w:w="1000" w:type="pct"/>
          </w:tcPr>
          <w:p w14:paraId="0AF48F29" w14:textId="77777777" w:rsidR="006033EE" w:rsidRPr="002E4E85" w:rsidRDefault="006033EE" w:rsidP="000D6FCF">
            <w:pPr>
              <w:keepNext/>
              <w:keepLines/>
              <w:tabs>
                <w:tab w:val="left" w:pos="567"/>
              </w:tabs>
              <w:spacing w:before="200"/>
              <w:jc w:val="both"/>
              <w:outlineLvl w:val="2"/>
              <w:rPr>
                <w:bCs/>
                <w:lang w:val="ro-MD"/>
              </w:rPr>
            </w:pPr>
          </w:p>
        </w:tc>
        <w:tc>
          <w:tcPr>
            <w:tcW w:w="1036" w:type="pct"/>
          </w:tcPr>
          <w:p w14:paraId="6324C11A" w14:textId="77777777" w:rsidR="006033EE" w:rsidRPr="002E4E85" w:rsidRDefault="006033EE" w:rsidP="000D6FCF">
            <w:pPr>
              <w:keepNext/>
              <w:keepLines/>
              <w:tabs>
                <w:tab w:val="left" w:pos="567"/>
              </w:tabs>
              <w:spacing w:before="200"/>
              <w:jc w:val="both"/>
              <w:outlineLvl w:val="2"/>
              <w:rPr>
                <w:bCs/>
                <w:lang w:val="ro-MD"/>
              </w:rPr>
            </w:pPr>
          </w:p>
        </w:tc>
        <w:tc>
          <w:tcPr>
            <w:tcW w:w="1056" w:type="pct"/>
          </w:tcPr>
          <w:p w14:paraId="1410FEE7" w14:textId="77777777" w:rsidR="006033EE" w:rsidRPr="002E4E85" w:rsidRDefault="006033EE" w:rsidP="000D6FCF">
            <w:pPr>
              <w:keepNext/>
              <w:keepLines/>
              <w:tabs>
                <w:tab w:val="left" w:pos="567"/>
              </w:tabs>
              <w:spacing w:before="200"/>
              <w:jc w:val="both"/>
              <w:outlineLvl w:val="2"/>
              <w:rPr>
                <w:bCs/>
                <w:lang w:val="ro-MD"/>
              </w:rPr>
            </w:pPr>
          </w:p>
        </w:tc>
        <w:tc>
          <w:tcPr>
            <w:tcW w:w="908" w:type="pct"/>
          </w:tcPr>
          <w:p w14:paraId="6B0FB271" w14:textId="77777777" w:rsidR="006033EE" w:rsidRPr="002E4E85" w:rsidRDefault="006033EE" w:rsidP="000D6FCF">
            <w:pPr>
              <w:keepNext/>
              <w:keepLines/>
              <w:tabs>
                <w:tab w:val="left" w:pos="567"/>
              </w:tabs>
              <w:spacing w:before="200"/>
              <w:jc w:val="both"/>
              <w:outlineLvl w:val="2"/>
              <w:rPr>
                <w:bCs/>
                <w:lang w:val="ro-MD"/>
              </w:rPr>
            </w:pPr>
          </w:p>
        </w:tc>
      </w:tr>
      <w:tr w:rsidR="006033EE" w:rsidRPr="002E4E85" w14:paraId="305005D9" w14:textId="77777777" w:rsidTr="000D6FCF">
        <w:trPr>
          <w:cantSplit/>
          <w:trHeight w:val="1270"/>
        </w:trPr>
        <w:tc>
          <w:tcPr>
            <w:tcW w:w="273" w:type="pct"/>
          </w:tcPr>
          <w:p w14:paraId="567E4EC7" w14:textId="77777777" w:rsidR="006033EE" w:rsidRPr="002E4E85" w:rsidRDefault="006033EE" w:rsidP="000D6FCF">
            <w:pPr>
              <w:keepNext/>
              <w:keepLines/>
              <w:tabs>
                <w:tab w:val="left" w:pos="567"/>
              </w:tabs>
              <w:spacing w:before="200"/>
              <w:jc w:val="both"/>
              <w:outlineLvl w:val="2"/>
              <w:rPr>
                <w:bCs/>
                <w:lang w:val="ro-MD"/>
              </w:rPr>
            </w:pPr>
          </w:p>
        </w:tc>
        <w:tc>
          <w:tcPr>
            <w:tcW w:w="727" w:type="pct"/>
          </w:tcPr>
          <w:p w14:paraId="46A111A4" w14:textId="77777777" w:rsidR="006033EE" w:rsidRPr="002E4E85" w:rsidRDefault="006033EE" w:rsidP="000D6FCF">
            <w:pPr>
              <w:tabs>
                <w:tab w:val="left" w:pos="567"/>
              </w:tabs>
              <w:jc w:val="both"/>
              <w:rPr>
                <w:bCs/>
                <w:lang w:val="ro-MD"/>
              </w:rPr>
            </w:pPr>
            <w:r w:rsidRPr="002E4E85">
              <w:rPr>
                <w:bCs/>
                <w:lang w:val="ro-MD"/>
              </w:rPr>
              <w:t>Specialişti</w:t>
            </w:r>
          </w:p>
          <w:p w14:paraId="2C2EA941" w14:textId="77777777" w:rsidR="006033EE" w:rsidRPr="002E4E85" w:rsidRDefault="006033EE" w:rsidP="000D6FCF">
            <w:pPr>
              <w:tabs>
                <w:tab w:val="left" w:pos="567"/>
              </w:tabs>
              <w:jc w:val="both"/>
              <w:rPr>
                <w:bCs/>
                <w:lang w:val="ro-MD"/>
              </w:rPr>
            </w:pPr>
            <w:r w:rsidRPr="002E4E85">
              <w:rPr>
                <w:bCs/>
                <w:lang w:val="ro-MD"/>
              </w:rPr>
              <w:t>……………</w:t>
            </w:r>
          </w:p>
          <w:p w14:paraId="151FF2F0" w14:textId="77777777" w:rsidR="006033EE" w:rsidRPr="002E4E85" w:rsidRDefault="006033EE" w:rsidP="000D6FCF">
            <w:pPr>
              <w:tabs>
                <w:tab w:val="left" w:pos="567"/>
              </w:tabs>
              <w:jc w:val="both"/>
              <w:rPr>
                <w:bCs/>
                <w:lang w:val="ro-MD"/>
              </w:rPr>
            </w:pPr>
            <w:r w:rsidRPr="002E4E85">
              <w:rPr>
                <w:bCs/>
                <w:lang w:val="ro-MD"/>
              </w:rPr>
              <w:t>……………</w:t>
            </w:r>
          </w:p>
          <w:p w14:paraId="05B7B03E" w14:textId="77777777" w:rsidR="006033EE" w:rsidRPr="002E4E85" w:rsidRDefault="006033EE" w:rsidP="000D6FCF">
            <w:pPr>
              <w:tabs>
                <w:tab w:val="left" w:pos="567"/>
              </w:tabs>
              <w:jc w:val="both"/>
              <w:rPr>
                <w:bCs/>
                <w:lang w:val="ro-MD"/>
              </w:rPr>
            </w:pPr>
            <w:r w:rsidRPr="002E4E85">
              <w:rPr>
                <w:bCs/>
                <w:lang w:val="ro-MD"/>
              </w:rPr>
              <w:t>…………….</w:t>
            </w:r>
          </w:p>
        </w:tc>
        <w:tc>
          <w:tcPr>
            <w:tcW w:w="1000" w:type="pct"/>
          </w:tcPr>
          <w:p w14:paraId="72F0DFD6" w14:textId="77777777" w:rsidR="006033EE" w:rsidRPr="002E4E85" w:rsidRDefault="006033EE" w:rsidP="000D6FCF">
            <w:pPr>
              <w:keepNext/>
              <w:keepLines/>
              <w:tabs>
                <w:tab w:val="left" w:pos="567"/>
              </w:tabs>
              <w:spacing w:before="200"/>
              <w:jc w:val="both"/>
              <w:outlineLvl w:val="2"/>
              <w:rPr>
                <w:bCs/>
                <w:lang w:val="ro-MD"/>
              </w:rPr>
            </w:pPr>
          </w:p>
        </w:tc>
        <w:tc>
          <w:tcPr>
            <w:tcW w:w="1036" w:type="pct"/>
          </w:tcPr>
          <w:p w14:paraId="1DC8001E" w14:textId="77777777" w:rsidR="006033EE" w:rsidRPr="002E4E85" w:rsidRDefault="006033EE" w:rsidP="000D6FCF">
            <w:pPr>
              <w:keepNext/>
              <w:keepLines/>
              <w:tabs>
                <w:tab w:val="left" w:pos="567"/>
              </w:tabs>
              <w:spacing w:before="200"/>
              <w:jc w:val="both"/>
              <w:outlineLvl w:val="2"/>
              <w:rPr>
                <w:bCs/>
                <w:lang w:val="ro-MD"/>
              </w:rPr>
            </w:pPr>
          </w:p>
        </w:tc>
        <w:tc>
          <w:tcPr>
            <w:tcW w:w="1056" w:type="pct"/>
          </w:tcPr>
          <w:p w14:paraId="1CB93D9E" w14:textId="77777777" w:rsidR="006033EE" w:rsidRPr="002E4E85" w:rsidRDefault="006033EE" w:rsidP="000D6FCF">
            <w:pPr>
              <w:keepNext/>
              <w:keepLines/>
              <w:tabs>
                <w:tab w:val="left" w:pos="567"/>
              </w:tabs>
              <w:spacing w:before="200"/>
              <w:jc w:val="both"/>
              <w:outlineLvl w:val="2"/>
              <w:rPr>
                <w:bCs/>
                <w:lang w:val="ro-MD"/>
              </w:rPr>
            </w:pPr>
          </w:p>
        </w:tc>
        <w:tc>
          <w:tcPr>
            <w:tcW w:w="908" w:type="pct"/>
          </w:tcPr>
          <w:p w14:paraId="097D8B27" w14:textId="77777777" w:rsidR="006033EE" w:rsidRPr="002E4E85" w:rsidRDefault="006033EE" w:rsidP="000D6FCF">
            <w:pPr>
              <w:keepNext/>
              <w:keepLines/>
              <w:tabs>
                <w:tab w:val="left" w:pos="567"/>
              </w:tabs>
              <w:spacing w:before="200"/>
              <w:jc w:val="both"/>
              <w:outlineLvl w:val="2"/>
              <w:rPr>
                <w:bCs/>
                <w:lang w:val="ro-MD"/>
              </w:rPr>
            </w:pPr>
          </w:p>
        </w:tc>
      </w:tr>
    </w:tbl>
    <w:p w14:paraId="08FD35E5" w14:textId="77777777" w:rsidR="006033EE" w:rsidRPr="002E4E85" w:rsidRDefault="006033EE" w:rsidP="006033EE">
      <w:pPr>
        <w:jc w:val="both"/>
        <w:rPr>
          <w:rFonts w:eastAsia="PMingLiU"/>
          <w:lang w:val="ro-MD" w:eastAsia="zh-CN"/>
        </w:rPr>
      </w:pPr>
    </w:p>
    <w:p w14:paraId="7509406B" w14:textId="77777777" w:rsidR="006033EE" w:rsidRPr="002E4E85" w:rsidRDefault="006033EE" w:rsidP="006033EE">
      <w:pPr>
        <w:jc w:val="both"/>
        <w:rPr>
          <w:rFonts w:eastAsia="PMingLiU"/>
          <w:lang w:val="ro-MD" w:eastAsia="zh-CN"/>
        </w:rPr>
      </w:pPr>
    </w:p>
    <w:p w14:paraId="7EF94BD8" w14:textId="77777777" w:rsidR="006033EE" w:rsidRPr="002E4E85" w:rsidRDefault="006033EE" w:rsidP="006033EE">
      <w:pPr>
        <w:jc w:val="both"/>
        <w:rPr>
          <w:rFonts w:eastAsia="PMingLiU"/>
          <w:lang w:val="ro-MD" w:eastAsia="zh-CN"/>
        </w:rPr>
      </w:pPr>
    </w:p>
    <w:p w14:paraId="3CDF8ACA" w14:textId="77777777" w:rsidR="006033EE" w:rsidRPr="002E4E85" w:rsidRDefault="006033EE" w:rsidP="006033EE">
      <w:pPr>
        <w:jc w:val="both"/>
        <w:rPr>
          <w:rFonts w:eastAsia="PMingLiU"/>
          <w:lang w:val="ro-MD" w:eastAsia="zh-CN"/>
        </w:rPr>
      </w:pPr>
    </w:p>
    <w:p w14:paraId="66DC41D2"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2AD5F859"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6DA526C0"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73CC8B5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090A3830" w14:textId="77777777" w:rsidR="006033EE" w:rsidRPr="002E4E85" w:rsidRDefault="006033EE" w:rsidP="006033EE">
      <w:pPr>
        <w:spacing w:after="200" w:line="276" w:lineRule="auto"/>
        <w:rPr>
          <w:rFonts w:eastAsia="PMingLiU"/>
          <w:lang w:val="ro-MD" w:eastAsia="zh-CN"/>
        </w:rPr>
      </w:pPr>
      <w:bookmarkStart w:id="57" w:name="_Toc449692114"/>
    </w:p>
    <w:p w14:paraId="681A4A19" w14:textId="77777777" w:rsidR="006033EE" w:rsidRPr="002E4E85" w:rsidRDefault="006033EE" w:rsidP="006033EE">
      <w:pPr>
        <w:spacing w:line="276" w:lineRule="auto"/>
        <w:jc w:val="center"/>
        <w:rPr>
          <w:rFonts w:eastAsia="PMingLiU"/>
          <w:b/>
          <w:lang w:val="ro-MD" w:eastAsia="zh-CN"/>
        </w:rPr>
      </w:pPr>
    </w:p>
    <w:p w14:paraId="539997EB" w14:textId="77777777" w:rsidR="006033EE" w:rsidRPr="002E4E85" w:rsidRDefault="006033EE" w:rsidP="006033EE">
      <w:pPr>
        <w:spacing w:line="276" w:lineRule="auto"/>
        <w:jc w:val="center"/>
        <w:rPr>
          <w:rFonts w:eastAsia="PMingLiU"/>
          <w:b/>
          <w:lang w:val="ro-MD" w:eastAsia="zh-CN"/>
        </w:rPr>
      </w:pPr>
    </w:p>
    <w:p w14:paraId="4665EF5B" w14:textId="77777777" w:rsidR="006033EE" w:rsidRPr="002E4E85" w:rsidRDefault="006033EE" w:rsidP="006033EE">
      <w:pPr>
        <w:spacing w:line="276" w:lineRule="auto"/>
        <w:jc w:val="center"/>
        <w:rPr>
          <w:rFonts w:eastAsia="PMingLiU"/>
          <w:b/>
          <w:lang w:val="ro-MD" w:eastAsia="zh-CN"/>
        </w:rPr>
      </w:pPr>
    </w:p>
    <w:p w14:paraId="4F9C5FDB" w14:textId="77777777" w:rsidR="006033EE" w:rsidRPr="002E4E85" w:rsidRDefault="006033EE" w:rsidP="006033EE">
      <w:pPr>
        <w:spacing w:line="276" w:lineRule="auto"/>
        <w:jc w:val="center"/>
        <w:rPr>
          <w:rFonts w:eastAsia="PMingLiU"/>
          <w:b/>
          <w:lang w:val="ro-MD" w:eastAsia="zh-CN"/>
        </w:rPr>
      </w:pPr>
    </w:p>
    <w:p w14:paraId="3D1640AE" w14:textId="77777777" w:rsidR="006033EE" w:rsidRPr="002E4E85" w:rsidRDefault="006033EE" w:rsidP="006033EE">
      <w:pPr>
        <w:spacing w:line="276" w:lineRule="auto"/>
        <w:jc w:val="center"/>
        <w:rPr>
          <w:rFonts w:eastAsia="PMingLiU"/>
          <w:b/>
          <w:lang w:val="ro-MD" w:eastAsia="zh-CN"/>
        </w:rPr>
      </w:pPr>
    </w:p>
    <w:p w14:paraId="19BC312C" w14:textId="77777777" w:rsidR="006033EE" w:rsidRPr="002E4E85" w:rsidRDefault="006033EE" w:rsidP="006033EE">
      <w:pPr>
        <w:spacing w:line="276" w:lineRule="auto"/>
        <w:jc w:val="center"/>
        <w:rPr>
          <w:rFonts w:eastAsia="PMingLiU"/>
          <w:b/>
          <w:lang w:val="ro-MD" w:eastAsia="zh-CN"/>
        </w:rPr>
      </w:pPr>
    </w:p>
    <w:p w14:paraId="63B73648" w14:textId="77777777" w:rsidR="006033EE" w:rsidRPr="002E4E85" w:rsidRDefault="006033EE" w:rsidP="006033EE">
      <w:pPr>
        <w:spacing w:line="276" w:lineRule="auto"/>
        <w:jc w:val="center"/>
        <w:rPr>
          <w:rFonts w:eastAsia="PMingLiU"/>
          <w:b/>
          <w:lang w:val="ro-MD" w:eastAsia="zh-CN"/>
        </w:rPr>
      </w:pPr>
    </w:p>
    <w:p w14:paraId="06AA4512" w14:textId="77777777" w:rsidR="006033EE" w:rsidRPr="002E4E85" w:rsidRDefault="006033EE" w:rsidP="006033EE">
      <w:pPr>
        <w:spacing w:line="276" w:lineRule="auto"/>
        <w:jc w:val="center"/>
        <w:rPr>
          <w:rFonts w:eastAsia="PMingLiU"/>
          <w:b/>
          <w:lang w:val="ro-MD" w:eastAsia="zh-CN"/>
        </w:rPr>
      </w:pPr>
    </w:p>
    <w:p w14:paraId="4D288001" w14:textId="77777777" w:rsidR="006033EE" w:rsidRPr="002E4E85" w:rsidRDefault="006033EE" w:rsidP="006033EE">
      <w:pPr>
        <w:spacing w:line="276" w:lineRule="auto"/>
        <w:jc w:val="center"/>
        <w:rPr>
          <w:rFonts w:eastAsia="PMingLiU"/>
          <w:b/>
          <w:lang w:val="ro-MD" w:eastAsia="zh-CN"/>
        </w:rPr>
      </w:pPr>
    </w:p>
    <w:p w14:paraId="25C3969C" w14:textId="77777777" w:rsidR="006033EE" w:rsidRPr="002E4E85" w:rsidRDefault="006033EE" w:rsidP="006033EE">
      <w:pPr>
        <w:spacing w:line="276" w:lineRule="auto"/>
        <w:jc w:val="center"/>
        <w:rPr>
          <w:rFonts w:eastAsia="PMingLiU"/>
          <w:b/>
          <w:lang w:val="ro-MD" w:eastAsia="zh-CN"/>
        </w:rPr>
      </w:pPr>
    </w:p>
    <w:p w14:paraId="5B7595E5" w14:textId="77777777" w:rsidR="006033EE" w:rsidRPr="002E4E85" w:rsidRDefault="006033EE" w:rsidP="006033EE">
      <w:pPr>
        <w:spacing w:line="276" w:lineRule="auto"/>
        <w:jc w:val="center"/>
        <w:rPr>
          <w:rFonts w:eastAsia="PMingLiU"/>
          <w:b/>
          <w:lang w:val="ro-MD" w:eastAsia="zh-CN"/>
        </w:rPr>
      </w:pPr>
    </w:p>
    <w:p w14:paraId="49044703" w14:textId="77777777" w:rsidR="006033EE" w:rsidRPr="002E4E85" w:rsidRDefault="006033EE" w:rsidP="006033EE">
      <w:pPr>
        <w:spacing w:line="276" w:lineRule="auto"/>
        <w:jc w:val="center"/>
        <w:rPr>
          <w:rFonts w:eastAsia="PMingLiU"/>
          <w:b/>
          <w:lang w:val="ro-MD" w:eastAsia="zh-CN"/>
        </w:rPr>
      </w:pPr>
    </w:p>
    <w:p w14:paraId="4425093E" w14:textId="77777777" w:rsidR="006033EE" w:rsidRPr="002E4E85" w:rsidRDefault="006033EE" w:rsidP="006033EE">
      <w:pPr>
        <w:spacing w:line="276" w:lineRule="auto"/>
        <w:jc w:val="center"/>
        <w:rPr>
          <w:rFonts w:eastAsia="PMingLiU"/>
          <w:b/>
          <w:lang w:val="ro-MD" w:eastAsia="zh-CN"/>
        </w:rPr>
      </w:pPr>
    </w:p>
    <w:p w14:paraId="5BE0707B" w14:textId="77777777" w:rsidR="006033EE" w:rsidRPr="002E4E85" w:rsidRDefault="006033EE" w:rsidP="006033EE">
      <w:pPr>
        <w:jc w:val="right"/>
        <w:rPr>
          <w:noProof w:val="0"/>
          <w:lang w:val="ro-MD"/>
        </w:rPr>
      </w:pPr>
    </w:p>
    <w:p w14:paraId="4C47FA2C" w14:textId="77777777" w:rsidR="006033EE" w:rsidRPr="002E4E85" w:rsidRDefault="006033EE" w:rsidP="006033EE">
      <w:pPr>
        <w:jc w:val="right"/>
        <w:rPr>
          <w:noProof w:val="0"/>
          <w:sz w:val="22"/>
          <w:szCs w:val="22"/>
          <w:lang w:val="ro-MD"/>
        </w:rPr>
      </w:pPr>
      <w:r w:rsidRPr="002E4E85">
        <w:rPr>
          <w:noProof w:val="0"/>
          <w:lang w:val="ro-MD"/>
        </w:rPr>
        <w:lastRenderedPageBreak/>
        <w:t>Anexa nr. 16</w:t>
      </w:r>
    </w:p>
    <w:p w14:paraId="00553B83" w14:textId="77777777" w:rsidR="006033EE" w:rsidRPr="002E4E85" w:rsidRDefault="006033EE" w:rsidP="006033EE">
      <w:pPr>
        <w:jc w:val="right"/>
        <w:rPr>
          <w:noProof w:val="0"/>
          <w:lang w:val="ro-MD"/>
        </w:rPr>
      </w:pPr>
      <w:r w:rsidRPr="002E4E85">
        <w:rPr>
          <w:noProof w:val="0"/>
          <w:lang w:val="ro-MD"/>
        </w:rPr>
        <w:t>la Documentația standard nr._____</w:t>
      </w:r>
    </w:p>
    <w:p w14:paraId="60D8B5AD" w14:textId="77777777" w:rsidR="006033EE" w:rsidRPr="002E4E85" w:rsidRDefault="006033EE" w:rsidP="006033EE">
      <w:pPr>
        <w:jc w:val="right"/>
        <w:rPr>
          <w:noProof w:val="0"/>
          <w:lang w:val="ro-MD"/>
        </w:rPr>
      </w:pPr>
      <w:r w:rsidRPr="002E4E85">
        <w:rPr>
          <w:noProof w:val="0"/>
          <w:lang w:val="ro-MD"/>
        </w:rPr>
        <w:t>din “____” ________ 20___</w:t>
      </w:r>
    </w:p>
    <w:p w14:paraId="74BEAAAD" w14:textId="77777777" w:rsidR="006033EE" w:rsidRPr="002E4E85" w:rsidRDefault="006033EE" w:rsidP="006033EE">
      <w:pPr>
        <w:spacing w:line="276" w:lineRule="auto"/>
        <w:jc w:val="center"/>
        <w:rPr>
          <w:rFonts w:eastAsia="PMingLiU"/>
          <w:b/>
          <w:lang w:val="ro-MD" w:eastAsia="zh-CN"/>
        </w:rPr>
      </w:pPr>
    </w:p>
    <w:bookmarkEnd w:id="57"/>
    <w:p w14:paraId="51A6AE9A" w14:textId="77777777" w:rsidR="006033EE" w:rsidRPr="002E4E85" w:rsidRDefault="006033EE" w:rsidP="006033EE">
      <w:pPr>
        <w:spacing w:line="276" w:lineRule="auto"/>
        <w:rPr>
          <w:rFonts w:eastAsia="PMingLiU"/>
          <w:b/>
          <w:noProof w:val="0"/>
          <w:lang w:val="ro-MD" w:eastAsia="zh-CN"/>
        </w:rPr>
      </w:pPr>
    </w:p>
    <w:p w14:paraId="02851840"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LISTA SUBCONTRACTANȚILOR</w:t>
      </w:r>
    </w:p>
    <w:p w14:paraId="46FFFB9C"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ŞI PARTEA/PĂRŢILE DIN CONTRACT CARE SUNT</w:t>
      </w:r>
    </w:p>
    <w:p w14:paraId="65645787"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ÎNDEPLINITE DE ACEŞTIA</w:t>
      </w:r>
    </w:p>
    <w:p w14:paraId="557ECE4D" w14:textId="77777777" w:rsidR="006033EE" w:rsidRPr="002E4E85" w:rsidRDefault="006033EE" w:rsidP="006033EE">
      <w:pPr>
        <w:jc w:val="center"/>
        <w:rPr>
          <w:rFonts w:eastAsia="SimSun"/>
          <w:b/>
          <w:bCs/>
          <w:iCs/>
          <w:lang w:val="ro-MD" w:eastAsia="zh-CN"/>
        </w:rPr>
      </w:pPr>
    </w:p>
    <w:p w14:paraId="7CBD4E44" w14:textId="77777777" w:rsidR="006033EE" w:rsidRPr="002E4E85" w:rsidRDefault="006033EE" w:rsidP="006033EE">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E4E85" w:rsidRPr="002E4E85" w14:paraId="2A186F18" w14:textId="77777777" w:rsidTr="000D6FCF">
        <w:trPr>
          <w:cantSplit/>
          <w:trHeight w:val="920"/>
        </w:trPr>
        <w:tc>
          <w:tcPr>
            <w:tcW w:w="0" w:type="auto"/>
            <w:vAlign w:val="center"/>
          </w:tcPr>
          <w:p w14:paraId="05706EEF" w14:textId="77777777" w:rsidR="006033EE" w:rsidRPr="002E4E85" w:rsidRDefault="006033EE" w:rsidP="000D6FCF">
            <w:pPr>
              <w:tabs>
                <w:tab w:val="left" w:pos="567"/>
              </w:tabs>
              <w:jc w:val="both"/>
              <w:rPr>
                <w:b/>
                <w:lang w:val="ro-MD"/>
              </w:rPr>
            </w:pPr>
            <w:r w:rsidRPr="002E4E85">
              <w:rPr>
                <w:b/>
                <w:lang w:val="ro-MD"/>
              </w:rPr>
              <w:t>Nr. d/o</w:t>
            </w:r>
          </w:p>
        </w:tc>
        <w:tc>
          <w:tcPr>
            <w:tcW w:w="3126" w:type="dxa"/>
            <w:vAlign w:val="center"/>
          </w:tcPr>
          <w:p w14:paraId="455C6D6A" w14:textId="77777777" w:rsidR="006033EE" w:rsidRPr="002E4E85" w:rsidRDefault="006033EE" w:rsidP="000D6FCF">
            <w:pPr>
              <w:jc w:val="center"/>
              <w:rPr>
                <w:b/>
                <w:lang w:val="ro-MD"/>
              </w:rPr>
            </w:pPr>
            <w:r w:rsidRPr="002E4E85">
              <w:rPr>
                <w:b/>
                <w:lang w:val="ro-MD"/>
              </w:rPr>
              <w:t>Numele şi adresa subantreprenorilor</w:t>
            </w:r>
          </w:p>
        </w:tc>
        <w:tc>
          <w:tcPr>
            <w:tcW w:w="1984" w:type="dxa"/>
            <w:vAlign w:val="center"/>
          </w:tcPr>
          <w:p w14:paraId="05DE43E4" w14:textId="77777777" w:rsidR="006033EE" w:rsidRPr="002E4E85" w:rsidRDefault="006033EE" w:rsidP="000D6FCF">
            <w:pPr>
              <w:rPr>
                <w:rFonts w:eastAsia="MS Mincho"/>
                <w:b/>
                <w:lang w:val="ro-MD" w:eastAsia="zh-CN"/>
              </w:rPr>
            </w:pPr>
            <w:r w:rsidRPr="002E4E85">
              <w:rPr>
                <w:rFonts w:eastAsia="MS Mincho"/>
                <w:b/>
                <w:lang w:val="ro-MD" w:eastAsia="zh-CN"/>
              </w:rPr>
              <w:t>Activităţi din contract</w:t>
            </w:r>
          </w:p>
        </w:tc>
        <w:tc>
          <w:tcPr>
            <w:tcW w:w="1443" w:type="dxa"/>
            <w:vAlign w:val="center"/>
          </w:tcPr>
          <w:p w14:paraId="3ADF4723" w14:textId="77777777" w:rsidR="006033EE" w:rsidRPr="002E4E85" w:rsidRDefault="006033EE" w:rsidP="000D6FCF">
            <w:pPr>
              <w:rPr>
                <w:rFonts w:eastAsia="MS Mincho"/>
                <w:b/>
                <w:lang w:val="ro-MD" w:eastAsia="zh-CN"/>
              </w:rPr>
            </w:pPr>
            <w:r w:rsidRPr="002E4E85">
              <w:rPr>
                <w:rFonts w:eastAsia="MS Mincho"/>
                <w:b/>
                <w:lang w:val="ro-MD" w:eastAsia="zh-CN"/>
              </w:rPr>
              <w:t>Valoarea aproximativă</w:t>
            </w:r>
          </w:p>
        </w:tc>
        <w:tc>
          <w:tcPr>
            <w:tcW w:w="0" w:type="auto"/>
            <w:vAlign w:val="center"/>
          </w:tcPr>
          <w:p w14:paraId="22B8E43B" w14:textId="77777777" w:rsidR="006033EE" w:rsidRPr="002E4E85" w:rsidRDefault="006033EE" w:rsidP="000D6FCF">
            <w:pPr>
              <w:rPr>
                <w:rFonts w:eastAsia="MS Mincho"/>
                <w:b/>
                <w:lang w:val="ro-MD" w:eastAsia="zh-CN"/>
              </w:rPr>
            </w:pPr>
            <w:r w:rsidRPr="002E4E85">
              <w:rPr>
                <w:rFonts w:eastAsia="MS Mincho"/>
                <w:b/>
                <w:lang w:val="ro-MD" w:eastAsia="zh-CN"/>
              </w:rPr>
              <w:t>% din valoarea contractului</w:t>
            </w:r>
          </w:p>
        </w:tc>
      </w:tr>
      <w:tr w:rsidR="002E4E85" w:rsidRPr="002E4E85" w14:paraId="69E0BE5C" w14:textId="77777777" w:rsidTr="000D6FCF">
        <w:trPr>
          <w:trHeight w:val="175"/>
        </w:trPr>
        <w:tc>
          <w:tcPr>
            <w:tcW w:w="0" w:type="auto"/>
          </w:tcPr>
          <w:p w14:paraId="066AC663" w14:textId="77777777" w:rsidR="006033EE" w:rsidRPr="002E4E85" w:rsidRDefault="006033EE" w:rsidP="000D6FCF">
            <w:pPr>
              <w:tabs>
                <w:tab w:val="left" w:pos="567"/>
              </w:tabs>
              <w:jc w:val="both"/>
              <w:rPr>
                <w:lang w:val="ro-MD"/>
              </w:rPr>
            </w:pPr>
            <w:r w:rsidRPr="002E4E85">
              <w:rPr>
                <w:lang w:val="ro-MD"/>
              </w:rPr>
              <w:t>1.</w:t>
            </w:r>
          </w:p>
        </w:tc>
        <w:tc>
          <w:tcPr>
            <w:tcW w:w="3126" w:type="dxa"/>
          </w:tcPr>
          <w:p w14:paraId="49496F33" w14:textId="77777777" w:rsidR="006033EE" w:rsidRPr="002E4E85" w:rsidRDefault="006033EE" w:rsidP="000D6FCF">
            <w:pPr>
              <w:keepNext/>
              <w:keepLines/>
              <w:tabs>
                <w:tab w:val="left" w:pos="567"/>
              </w:tabs>
              <w:spacing w:before="200"/>
              <w:jc w:val="both"/>
              <w:outlineLvl w:val="2"/>
              <w:rPr>
                <w:lang w:val="ro-MD"/>
              </w:rPr>
            </w:pPr>
          </w:p>
        </w:tc>
        <w:tc>
          <w:tcPr>
            <w:tcW w:w="1984" w:type="dxa"/>
          </w:tcPr>
          <w:p w14:paraId="213BC9F3" w14:textId="77777777" w:rsidR="006033EE" w:rsidRPr="002E4E85" w:rsidRDefault="006033EE" w:rsidP="000D6FCF">
            <w:pPr>
              <w:keepNext/>
              <w:keepLines/>
              <w:tabs>
                <w:tab w:val="left" w:pos="567"/>
              </w:tabs>
              <w:spacing w:before="200"/>
              <w:jc w:val="both"/>
              <w:outlineLvl w:val="2"/>
              <w:rPr>
                <w:lang w:val="ro-MD"/>
              </w:rPr>
            </w:pPr>
          </w:p>
        </w:tc>
        <w:tc>
          <w:tcPr>
            <w:tcW w:w="1443" w:type="dxa"/>
          </w:tcPr>
          <w:p w14:paraId="0DBF41A0" w14:textId="77777777" w:rsidR="006033EE" w:rsidRPr="002E4E85" w:rsidRDefault="006033EE" w:rsidP="000D6FCF">
            <w:pPr>
              <w:keepNext/>
              <w:keepLines/>
              <w:tabs>
                <w:tab w:val="left" w:pos="567"/>
              </w:tabs>
              <w:spacing w:before="200"/>
              <w:jc w:val="both"/>
              <w:outlineLvl w:val="2"/>
              <w:rPr>
                <w:lang w:val="ro-MD"/>
              </w:rPr>
            </w:pPr>
          </w:p>
        </w:tc>
        <w:tc>
          <w:tcPr>
            <w:tcW w:w="0" w:type="auto"/>
          </w:tcPr>
          <w:p w14:paraId="7D456280" w14:textId="77777777" w:rsidR="006033EE" w:rsidRPr="002E4E85" w:rsidRDefault="006033EE" w:rsidP="000D6FCF">
            <w:pPr>
              <w:keepNext/>
              <w:keepLines/>
              <w:tabs>
                <w:tab w:val="left" w:pos="567"/>
              </w:tabs>
              <w:spacing w:before="200"/>
              <w:jc w:val="both"/>
              <w:outlineLvl w:val="2"/>
              <w:rPr>
                <w:lang w:val="ro-MD"/>
              </w:rPr>
            </w:pPr>
          </w:p>
        </w:tc>
      </w:tr>
      <w:tr w:rsidR="002E4E85" w:rsidRPr="002E4E85" w14:paraId="4A938F6A" w14:textId="77777777" w:rsidTr="000D6FCF">
        <w:trPr>
          <w:trHeight w:val="337"/>
        </w:trPr>
        <w:tc>
          <w:tcPr>
            <w:tcW w:w="0" w:type="auto"/>
          </w:tcPr>
          <w:p w14:paraId="6DF3C4FB" w14:textId="77777777" w:rsidR="006033EE" w:rsidRPr="002E4E85" w:rsidRDefault="006033EE" w:rsidP="000D6FCF">
            <w:pPr>
              <w:tabs>
                <w:tab w:val="left" w:pos="567"/>
              </w:tabs>
              <w:jc w:val="both"/>
              <w:rPr>
                <w:lang w:val="ro-MD"/>
              </w:rPr>
            </w:pPr>
            <w:r w:rsidRPr="002E4E85">
              <w:rPr>
                <w:lang w:val="ro-MD"/>
              </w:rPr>
              <w:t>2.</w:t>
            </w:r>
          </w:p>
        </w:tc>
        <w:tc>
          <w:tcPr>
            <w:tcW w:w="3126" w:type="dxa"/>
          </w:tcPr>
          <w:p w14:paraId="3BD8D129" w14:textId="77777777" w:rsidR="006033EE" w:rsidRPr="002E4E85" w:rsidRDefault="006033EE" w:rsidP="000D6FCF">
            <w:pPr>
              <w:keepNext/>
              <w:keepLines/>
              <w:tabs>
                <w:tab w:val="left" w:pos="567"/>
              </w:tabs>
              <w:spacing w:before="200"/>
              <w:jc w:val="both"/>
              <w:outlineLvl w:val="2"/>
              <w:rPr>
                <w:lang w:val="ro-MD"/>
              </w:rPr>
            </w:pPr>
          </w:p>
        </w:tc>
        <w:tc>
          <w:tcPr>
            <w:tcW w:w="1984" w:type="dxa"/>
          </w:tcPr>
          <w:p w14:paraId="07DCF507" w14:textId="77777777" w:rsidR="006033EE" w:rsidRPr="002E4E85" w:rsidRDefault="006033EE" w:rsidP="000D6FCF">
            <w:pPr>
              <w:keepNext/>
              <w:keepLines/>
              <w:tabs>
                <w:tab w:val="left" w:pos="567"/>
              </w:tabs>
              <w:spacing w:before="200"/>
              <w:jc w:val="both"/>
              <w:outlineLvl w:val="2"/>
              <w:rPr>
                <w:lang w:val="ro-MD"/>
              </w:rPr>
            </w:pPr>
          </w:p>
        </w:tc>
        <w:tc>
          <w:tcPr>
            <w:tcW w:w="1443" w:type="dxa"/>
          </w:tcPr>
          <w:p w14:paraId="42B0CCEF" w14:textId="77777777" w:rsidR="006033EE" w:rsidRPr="002E4E85" w:rsidRDefault="006033EE" w:rsidP="000D6FCF">
            <w:pPr>
              <w:keepNext/>
              <w:keepLines/>
              <w:tabs>
                <w:tab w:val="left" w:pos="567"/>
              </w:tabs>
              <w:spacing w:before="200"/>
              <w:jc w:val="both"/>
              <w:outlineLvl w:val="2"/>
              <w:rPr>
                <w:lang w:val="ro-MD"/>
              </w:rPr>
            </w:pPr>
          </w:p>
        </w:tc>
        <w:tc>
          <w:tcPr>
            <w:tcW w:w="0" w:type="auto"/>
          </w:tcPr>
          <w:p w14:paraId="13B2B9EE" w14:textId="77777777" w:rsidR="006033EE" w:rsidRPr="002E4E85" w:rsidRDefault="006033EE" w:rsidP="000D6FCF">
            <w:pPr>
              <w:keepNext/>
              <w:keepLines/>
              <w:tabs>
                <w:tab w:val="left" w:pos="567"/>
              </w:tabs>
              <w:spacing w:before="200"/>
              <w:jc w:val="both"/>
              <w:outlineLvl w:val="2"/>
              <w:rPr>
                <w:lang w:val="ro-MD"/>
              </w:rPr>
            </w:pPr>
          </w:p>
        </w:tc>
      </w:tr>
      <w:tr w:rsidR="002E4E85" w:rsidRPr="002E4E85" w14:paraId="59801A6C" w14:textId="77777777" w:rsidTr="000D6FCF">
        <w:trPr>
          <w:trHeight w:val="181"/>
        </w:trPr>
        <w:tc>
          <w:tcPr>
            <w:tcW w:w="0" w:type="auto"/>
          </w:tcPr>
          <w:p w14:paraId="19F1B8F1" w14:textId="77777777" w:rsidR="006033EE" w:rsidRPr="002E4E85" w:rsidRDefault="006033EE" w:rsidP="000D6FCF">
            <w:pPr>
              <w:tabs>
                <w:tab w:val="left" w:pos="567"/>
              </w:tabs>
              <w:jc w:val="both"/>
              <w:rPr>
                <w:lang w:val="ro-MD"/>
              </w:rPr>
            </w:pPr>
            <w:r w:rsidRPr="002E4E85">
              <w:rPr>
                <w:lang w:val="ro-MD"/>
              </w:rPr>
              <w:t>3.</w:t>
            </w:r>
          </w:p>
        </w:tc>
        <w:tc>
          <w:tcPr>
            <w:tcW w:w="3126" w:type="dxa"/>
          </w:tcPr>
          <w:p w14:paraId="6950AA73" w14:textId="77777777" w:rsidR="006033EE" w:rsidRPr="002E4E85" w:rsidRDefault="006033EE" w:rsidP="000D6FCF">
            <w:pPr>
              <w:keepNext/>
              <w:keepLines/>
              <w:tabs>
                <w:tab w:val="left" w:pos="567"/>
              </w:tabs>
              <w:spacing w:before="200"/>
              <w:jc w:val="both"/>
              <w:outlineLvl w:val="2"/>
              <w:rPr>
                <w:lang w:val="ro-MD"/>
              </w:rPr>
            </w:pPr>
          </w:p>
        </w:tc>
        <w:tc>
          <w:tcPr>
            <w:tcW w:w="1984" w:type="dxa"/>
          </w:tcPr>
          <w:p w14:paraId="56A7E0C2" w14:textId="77777777" w:rsidR="006033EE" w:rsidRPr="002E4E85" w:rsidRDefault="006033EE" w:rsidP="000D6FCF">
            <w:pPr>
              <w:keepNext/>
              <w:keepLines/>
              <w:tabs>
                <w:tab w:val="left" w:pos="567"/>
              </w:tabs>
              <w:spacing w:before="200"/>
              <w:jc w:val="both"/>
              <w:outlineLvl w:val="2"/>
              <w:rPr>
                <w:lang w:val="ro-MD"/>
              </w:rPr>
            </w:pPr>
          </w:p>
        </w:tc>
        <w:tc>
          <w:tcPr>
            <w:tcW w:w="1443" w:type="dxa"/>
          </w:tcPr>
          <w:p w14:paraId="01664A4C" w14:textId="77777777" w:rsidR="006033EE" w:rsidRPr="002E4E85" w:rsidRDefault="006033EE" w:rsidP="000D6FCF">
            <w:pPr>
              <w:keepNext/>
              <w:keepLines/>
              <w:tabs>
                <w:tab w:val="left" w:pos="567"/>
              </w:tabs>
              <w:spacing w:before="200"/>
              <w:jc w:val="both"/>
              <w:outlineLvl w:val="2"/>
              <w:rPr>
                <w:lang w:val="ro-MD"/>
              </w:rPr>
            </w:pPr>
          </w:p>
        </w:tc>
        <w:tc>
          <w:tcPr>
            <w:tcW w:w="0" w:type="auto"/>
          </w:tcPr>
          <w:p w14:paraId="4C3CF497" w14:textId="77777777" w:rsidR="006033EE" w:rsidRPr="002E4E85" w:rsidRDefault="006033EE" w:rsidP="000D6FCF">
            <w:pPr>
              <w:keepNext/>
              <w:keepLines/>
              <w:tabs>
                <w:tab w:val="left" w:pos="567"/>
              </w:tabs>
              <w:spacing w:before="200"/>
              <w:jc w:val="both"/>
              <w:outlineLvl w:val="2"/>
              <w:rPr>
                <w:lang w:val="ro-MD"/>
              </w:rPr>
            </w:pPr>
          </w:p>
        </w:tc>
      </w:tr>
      <w:tr w:rsidR="002E4E85" w:rsidRPr="002E4E85" w14:paraId="2A42BB62" w14:textId="77777777" w:rsidTr="000D6FCF">
        <w:trPr>
          <w:trHeight w:val="181"/>
        </w:trPr>
        <w:tc>
          <w:tcPr>
            <w:tcW w:w="0" w:type="auto"/>
          </w:tcPr>
          <w:p w14:paraId="2282972C" w14:textId="77777777" w:rsidR="006033EE" w:rsidRPr="002E4E85" w:rsidRDefault="006033EE" w:rsidP="000D6FCF">
            <w:pPr>
              <w:tabs>
                <w:tab w:val="left" w:pos="567"/>
              </w:tabs>
              <w:jc w:val="both"/>
              <w:rPr>
                <w:lang w:val="ro-MD"/>
              </w:rPr>
            </w:pPr>
            <w:r w:rsidRPr="002E4E85">
              <w:rPr>
                <w:lang w:val="ro-MD"/>
              </w:rPr>
              <w:t>4.</w:t>
            </w:r>
          </w:p>
        </w:tc>
        <w:tc>
          <w:tcPr>
            <w:tcW w:w="3126" w:type="dxa"/>
          </w:tcPr>
          <w:p w14:paraId="06EE4915" w14:textId="77777777" w:rsidR="006033EE" w:rsidRPr="002E4E85" w:rsidRDefault="006033EE" w:rsidP="000D6FCF">
            <w:pPr>
              <w:keepNext/>
              <w:keepLines/>
              <w:tabs>
                <w:tab w:val="left" w:pos="567"/>
              </w:tabs>
              <w:spacing w:before="200"/>
              <w:jc w:val="both"/>
              <w:outlineLvl w:val="2"/>
              <w:rPr>
                <w:lang w:val="ro-MD"/>
              </w:rPr>
            </w:pPr>
          </w:p>
        </w:tc>
        <w:tc>
          <w:tcPr>
            <w:tcW w:w="1984" w:type="dxa"/>
          </w:tcPr>
          <w:p w14:paraId="7E7652C9" w14:textId="77777777" w:rsidR="006033EE" w:rsidRPr="002E4E85" w:rsidRDefault="006033EE" w:rsidP="000D6FCF">
            <w:pPr>
              <w:keepNext/>
              <w:keepLines/>
              <w:tabs>
                <w:tab w:val="left" w:pos="567"/>
              </w:tabs>
              <w:spacing w:before="200"/>
              <w:jc w:val="both"/>
              <w:outlineLvl w:val="2"/>
              <w:rPr>
                <w:lang w:val="ro-MD"/>
              </w:rPr>
            </w:pPr>
          </w:p>
        </w:tc>
        <w:tc>
          <w:tcPr>
            <w:tcW w:w="1443" w:type="dxa"/>
          </w:tcPr>
          <w:p w14:paraId="1C52F703" w14:textId="77777777" w:rsidR="006033EE" w:rsidRPr="002E4E85" w:rsidRDefault="006033EE" w:rsidP="000D6FCF">
            <w:pPr>
              <w:keepNext/>
              <w:keepLines/>
              <w:tabs>
                <w:tab w:val="left" w:pos="567"/>
              </w:tabs>
              <w:spacing w:before="200"/>
              <w:jc w:val="both"/>
              <w:outlineLvl w:val="2"/>
              <w:rPr>
                <w:lang w:val="ro-MD"/>
              </w:rPr>
            </w:pPr>
          </w:p>
        </w:tc>
        <w:tc>
          <w:tcPr>
            <w:tcW w:w="0" w:type="auto"/>
          </w:tcPr>
          <w:p w14:paraId="35DAE9A9" w14:textId="77777777" w:rsidR="006033EE" w:rsidRPr="002E4E85" w:rsidRDefault="006033EE" w:rsidP="000D6FCF">
            <w:pPr>
              <w:keepNext/>
              <w:keepLines/>
              <w:tabs>
                <w:tab w:val="left" w:pos="567"/>
              </w:tabs>
              <w:spacing w:before="200"/>
              <w:jc w:val="both"/>
              <w:outlineLvl w:val="2"/>
              <w:rPr>
                <w:lang w:val="ro-MD"/>
              </w:rPr>
            </w:pPr>
          </w:p>
        </w:tc>
      </w:tr>
      <w:tr w:rsidR="006033EE" w:rsidRPr="002E4E85" w14:paraId="6AE3CAE2" w14:textId="77777777" w:rsidTr="000D6FCF">
        <w:trPr>
          <w:trHeight w:val="181"/>
        </w:trPr>
        <w:tc>
          <w:tcPr>
            <w:tcW w:w="0" w:type="auto"/>
          </w:tcPr>
          <w:p w14:paraId="5D1B60E9" w14:textId="77777777" w:rsidR="006033EE" w:rsidRPr="002E4E85" w:rsidRDefault="006033EE" w:rsidP="000D6FCF">
            <w:pPr>
              <w:keepNext/>
              <w:keepLines/>
              <w:tabs>
                <w:tab w:val="left" w:pos="567"/>
              </w:tabs>
              <w:spacing w:before="200"/>
              <w:jc w:val="both"/>
              <w:outlineLvl w:val="2"/>
              <w:rPr>
                <w:lang w:val="ro-MD"/>
              </w:rPr>
            </w:pPr>
          </w:p>
        </w:tc>
        <w:tc>
          <w:tcPr>
            <w:tcW w:w="3126" w:type="dxa"/>
          </w:tcPr>
          <w:p w14:paraId="7E61C154" w14:textId="77777777" w:rsidR="006033EE" w:rsidRPr="002E4E85" w:rsidRDefault="006033EE" w:rsidP="000D6FCF">
            <w:pPr>
              <w:keepNext/>
              <w:keepLines/>
              <w:tabs>
                <w:tab w:val="left" w:pos="567"/>
              </w:tabs>
              <w:spacing w:before="200"/>
              <w:jc w:val="both"/>
              <w:outlineLvl w:val="2"/>
              <w:rPr>
                <w:lang w:val="ro-MD"/>
              </w:rPr>
            </w:pPr>
          </w:p>
        </w:tc>
        <w:tc>
          <w:tcPr>
            <w:tcW w:w="1984" w:type="dxa"/>
          </w:tcPr>
          <w:p w14:paraId="0742A8EF" w14:textId="77777777" w:rsidR="006033EE" w:rsidRPr="002E4E85" w:rsidRDefault="006033EE" w:rsidP="000D6FCF">
            <w:pPr>
              <w:keepNext/>
              <w:keepLines/>
              <w:tabs>
                <w:tab w:val="left" w:pos="567"/>
              </w:tabs>
              <w:spacing w:before="200"/>
              <w:jc w:val="both"/>
              <w:outlineLvl w:val="2"/>
              <w:rPr>
                <w:lang w:val="ro-MD"/>
              </w:rPr>
            </w:pPr>
          </w:p>
        </w:tc>
        <w:tc>
          <w:tcPr>
            <w:tcW w:w="1443" w:type="dxa"/>
          </w:tcPr>
          <w:p w14:paraId="23577E37" w14:textId="77777777" w:rsidR="006033EE" w:rsidRPr="002E4E85" w:rsidRDefault="006033EE" w:rsidP="000D6FCF">
            <w:pPr>
              <w:keepNext/>
              <w:keepLines/>
              <w:tabs>
                <w:tab w:val="left" w:pos="567"/>
              </w:tabs>
              <w:spacing w:before="200"/>
              <w:jc w:val="both"/>
              <w:outlineLvl w:val="2"/>
              <w:rPr>
                <w:lang w:val="ro-MD"/>
              </w:rPr>
            </w:pPr>
          </w:p>
        </w:tc>
        <w:tc>
          <w:tcPr>
            <w:tcW w:w="0" w:type="auto"/>
          </w:tcPr>
          <w:p w14:paraId="6E91CFF5" w14:textId="77777777" w:rsidR="006033EE" w:rsidRPr="002E4E85" w:rsidRDefault="006033EE" w:rsidP="000D6FCF">
            <w:pPr>
              <w:keepNext/>
              <w:keepLines/>
              <w:tabs>
                <w:tab w:val="left" w:pos="567"/>
              </w:tabs>
              <w:spacing w:before="200"/>
              <w:jc w:val="both"/>
              <w:outlineLvl w:val="2"/>
              <w:rPr>
                <w:lang w:val="ro-MD"/>
              </w:rPr>
            </w:pPr>
          </w:p>
        </w:tc>
      </w:tr>
    </w:tbl>
    <w:p w14:paraId="3FEB3B0F" w14:textId="77777777" w:rsidR="006033EE" w:rsidRPr="002E4E85" w:rsidRDefault="006033EE" w:rsidP="006033EE">
      <w:pPr>
        <w:jc w:val="both"/>
        <w:rPr>
          <w:rFonts w:eastAsia="PMingLiU"/>
          <w:lang w:val="ro-MD" w:eastAsia="zh-CN"/>
        </w:rPr>
      </w:pPr>
    </w:p>
    <w:p w14:paraId="3E458B23" w14:textId="77777777" w:rsidR="006033EE" w:rsidRPr="002E4E85" w:rsidRDefault="006033EE" w:rsidP="006033EE">
      <w:pPr>
        <w:jc w:val="both"/>
        <w:rPr>
          <w:rFonts w:eastAsia="PMingLiU"/>
          <w:lang w:val="ro-MD" w:eastAsia="zh-CN"/>
        </w:rPr>
      </w:pPr>
    </w:p>
    <w:p w14:paraId="0CF78BA5" w14:textId="77777777" w:rsidR="006033EE" w:rsidRPr="002E4E85" w:rsidRDefault="006033EE" w:rsidP="006033EE">
      <w:pPr>
        <w:jc w:val="both"/>
        <w:rPr>
          <w:rFonts w:eastAsia="PMingLiU"/>
          <w:lang w:val="ro-MD" w:eastAsia="zh-CN"/>
        </w:rPr>
      </w:pPr>
    </w:p>
    <w:p w14:paraId="0FB4E8D3"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w:t>
      </w:r>
    </w:p>
    <w:p w14:paraId="2A549CC1"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w:t>
      </w:r>
    </w:p>
    <w:p w14:paraId="0B0E5123"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w:t>
      </w:r>
    </w:p>
    <w:p w14:paraId="3F4B67F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w:t>
      </w:r>
    </w:p>
    <w:p w14:paraId="4ADFFD57" w14:textId="77777777" w:rsidR="006033EE" w:rsidRPr="002E4E85" w:rsidRDefault="006033EE" w:rsidP="006033EE">
      <w:pPr>
        <w:rPr>
          <w:rFonts w:eastAsia="PMingLiU"/>
          <w:lang w:val="ro-MD" w:eastAsia="zh-CN"/>
        </w:rPr>
      </w:pPr>
    </w:p>
    <w:p w14:paraId="0E06DC8F" w14:textId="77777777" w:rsidR="006033EE" w:rsidRPr="002E4E85" w:rsidRDefault="006033EE" w:rsidP="006033EE">
      <w:pPr>
        <w:spacing w:after="200" w:line="276" w:lineRule="auto"/>
        <w:jc w:val="center"/>
        <w:rPr>
          <w:rFonts w:eastAsia="PMingLiU"/>
          <w:lang w:val="ro-MD" w:eastAsia="zh-CN"/>
        </w:rPr>
      </w:pPr>
      <w:bookmarkStart w:id="58" w:name="_Toc449692115"/>
    </w:p>
    <w:p w14:paraId="38480748" w14:textId="77777777" w:rsidR="006033EE" w:rsidRPr="002E4E85" w:rsidRDefault="006033EE" w:rsidP="006033EE">
      <w:pPr>
        <w:spacing w:after="200" w:line="276" w:lineRule="auto"/>
        <w:jc w:val="center"/>
        <w:rPr>
          <w:rFonts w:eastAsia="PMingLiU"/>
          <w:b/>
          <w:lang w:val="ro-MD" w:eastAsia="zh-CN"/>
        </w:rPr>
      </w:pPr>
    </w:p>
    <w:p w14:paraId="3E4C2AE0" w14:textId="77777777" w:rsidR="006033EE" w:rsidRPr="002E4E85" w:rsidRDefault="006033EE" w:rsidP="006033EE">
      <w:pPr>
        <w:spacing w:after="200" w:line="276" w:lineRule="auto"/>
        <w:jc w:val="center"/>
        <w:rPr>
          <w:rFonts w:eastAsia="PMingLiU"/>
          <w:b/>
          <w:lang w:val="ro-MD" w:eastAsia="zh-CN"/>
        </w:rPr>
      </w:pPr>
    </w:p>
    <w:p w14:paraId="0B15A56D" w14:textId="77777777" w:rsidR="006033EE" w:rsidRPr="002E4E85" w:rsidRDefault="006033EE" w:rsidP="006033EE">
      <w:pPr>
        <w:spacing w:after="200" w:line="276" w:lineRule="auto"/>
        <w:jc w:val="center"/>
        <w:rPr>
          <w:rFonts w:eastAsia="PMingLiU"/>
          <w:b/>
          <w:lang w:val="ro-MD" w:eastAsia="zh-CN"/>
        </w:rPr>
      </w:pPr>
    </w:p>
    <w:p w14:paraId="5877F61A" w14:textId="77777777" w:rsidR="006033EE" w:rsidRPr="002E4E85" w:rsidRDefault="006033EE" w:rsidP="006033EE">
      <w:pPr>
        <w:spacing w:after="200" w:line="276" w:lineRule="auto"/>
        <w:jc w:val="center"/>
        <w:rPr>
          <w:rFonts w:eastAsia="PMingLiU"/>
          <w:b/>
          <w:lang w:val="ro-MD" w:eastAsia="zh-CN"/>
        </w:rPr>
      </w:pPr>
    </w:p>
    <w:p w14:paraId="0D29236F" w14:textId="77777777" w:rsidR="006033EE" w:rsidRPr="002E4E85" w:rsidRDefault="006033EE" w:rsidP="006033EE">
      <w:pPr>
        <w:spacing w:after="200" w:line="276" w:lineRule="auto"/>
        <w:jc w:val="center"/>
        <w:rPr>
          <w:rFonts w:eastAsia="PMingLiU"/>
          <w:b/>
          <w:lang w:val="ro-MD" w:eastAsia="zh-CN"/>
        </w:rPr>
      </w:pPr>
    </w:p>
    <w:p w14:paraId="7E410095" w14:textId="77777777" w:rsidR="006033EE" w:rsidRPr="002E4E85" w:rsidRDefault="006033EE" w:rsidP="006033EE">
      <w:pPr>
        <w:spacing w:after="200" w:line="276" w:lineRule="auto"/>
        <w:jc w:val="center"/>
        <w:rPr>
          <w:rFonts w:eastAsia="PMingLiU"/>
          <w:b/>
          <w:lang w:val="ro-MD" w:eastAsia="zh-CN"/>
        </w:rPr>
      </w:pPr>
    </w:p>
    <w:p w14:paraId="1EC05B3A" w14:textId="77777777" w:rsidR="006033EE" w:rsidRPr="002E4E85" w:rsidRDefault="006033EE" w:rsidP="006033EE">
      <w:pPr>
        <w:spacing w:after="200" w:line="276" w:lineRule="auto"/>
        <w:jc w:val="center"/>
        <w:rPr>
          <w:rFonts w:eastAsia="PMingLiU"/>
          <w:b/>
          <w:lang w:val="ro-MD" w:eastAsia="zh-CN"/>
        </w:rPr>
      </w:pPr>
    </w:p>
    <w:p w14:paraId="547886BA" w14:textId="77777777" w:rsidR="006033EE" w:rsidRPr="002E4E85" w:rsidRDefault="006033EE" w:rsidP="006033EE">
      <w:pPr>
        <w:spacing w:after="200" w:line="276" w:lineRule="auto"/>
        <w:jc w:val="center"/>
        <w:rPr>
          <w:rFonts w:eastAsia="PMingLiU"/>
          <w:b/>
          <w:lang w:val="ro-MD" w:eastAsia="zh-CN"/>
        </w:rPr>
      </w:pPr>
    </w:p>
    <w:p w14:paraId="2ED5726D" w14:textId="77777777" w:rsidR="006033EE" w:rsidRPr="002E4E85" w:rsidRDefault="006033EE" w:rsidP="006033EE">
      <w:pPr>
        <w:spacing w:after="200" w:line="276" w:lineRule="auto"/>
        <w:jc w:val="center"/>
        <w:rPr>
          <w:rFonts w:eastAsia="PMingLiU"/>
          <w:b/>
          <w:lang w:val="ro-MD" w:eastAsia="zh-CN"/>
        </w:rPr>
      </w:pPr>
    </w:p>
    <w:p w14:paraId="4D9385CE" w14:textId="77777777" w:rsidR="006033EE" w:rsidRPr="002E4E85" w:rsidRDefault="006033EE" w:rsidP="006033EE">
      <w:pPr>
        <w:spacing w:after="200" w:line="276" w:lineRule="auto"/>
        <w:jc w:val="center"/>
        <w:rPr>
          <w:rFonts w:eastAsia="PMingLiU"/>
          <w:b/>
          <w:lang w:val="ro-MD" w:eastAsia="zh-CN"/>
        </w:rPr>
      </w:pPr>
    </w:p>
    <w:p w14:paraId="2F81113E" w14:textId="77777777" w:rsidR="006033EE" w:rsidRPr="002E4E85" w:rsidRDefault="006033EE" w:rsidP="006033EE">
      <w:pPr>
        <w:spacing w:after="200" w:line="276" w:lineRule="auto"/>
        <w:jc w:val="center"/>
        <w:rPr>
          <w:rFonts w:eastAsia="PMingLiU"/>
          <w:b/>
          <w:lang w:val="ro-MD" w:eastAsia="zh-CN"/>
        </w:rPr>
      </w:pPr>
    </w:p>
    <w:p w14:paraId="057F5676" w14:textId="77777777" w:rsidR="006033EE" w:rsidRPr="002E4E85" w:rsidRDefault="006033EE" w:rsidP="006033EE">
      <w:pPr>
        <w:spacing w:after="200" w:line="276" w:lineRule="auto"/>
        <w:jc w:val="center"/>
        <w:rPr>
          <w:rFonts w:eastAsia="PMingLiU"/>
          <w:b/>
          <w:lang w:val="ro-MD" w:eastAsia="zh-CN"/>
        </w:rPr>
      </w:pPr>
    </w:p>
    <w:p w14:paraId="0124A5AB" w14:textId="77777777" w:rsidR="006033EE" w:rsidRPr="002E4E85" w:rsidRDefault="006033EE" w:rsidP="006033EE">
      <w:pPr>
        <w:spacing w:after="200" w:line="276" w:lineRule="auto"/>
        <w:jc w:val="center"/>
        <w:rPr>
          <w:rFonts w:eastAsia="PMingLiU"/>
          <w:b/>
          <w:lang w:val="ro-MD" w:eastAsia="zh-CN"/>
        </w:rPr>
      </w:pPr>
    </w:p>
    <w:p w14:paraId="75F43875" w14:textId="77777777" w:rsidR="006033EE" w:rsidRPr="002E4E85" w:rsidRDefault="006033EE" w:rsidP="006033EE">
      <w:pPr>
        <w:jc w:val="right"/>
        <w:rPr>
          <w:noProof w:val="0"/>
          <w:sz w:val="22"/>
          <w:szCs w:val="22"/>
          <w:lang w:val="ro-MD"/>
        </w:rPr>
      </w:pPr>
      <w:r w:rsidRPr="002E4E85">
        <w:rPr>
          <w:noProof w:val="0"/>
          <w:lang w:val="ro-MD"/>
        </w:rPr>
        <w:lastRenderedPageBreak/>
        <w:t>Anexa nr. 17</w:t>
      </w:r>
    </w:p>
    <w:p w14:paraId="3526C835" w14:textId="77777777" w:rsidR="006033EE" w:rsidRPr="002E4E85" w:rsidRDefault="006033EE" w:rsidP="006033EE">
      <w:pPr>
        <w:jc w:val="right"/>
        <w:rPr>
          <w:noProof w:val="0"/>
          <w:lang w:val="ro-MD"/>
        </w:rPr>
      </w:pPr>
      <w:r w:rsidRPr="002E4E85">
        <w:rPr>
          <w:noProof w:val="0"/>
          <w:lang w:val="ro-MD"/>
        </w:rPr>
        <w:t>la Documentația standard nr._____</w:t>
      </w:r>
    </w:p>
    <w:p w14:paraId="2BDB6741" w14:textId="77777777" w:rsidR="006033EE" w:rsidRPr="002E4E85" w:rsidRDefault="006033EE" w:rsidP="006033EE">
      <w:pPr>
        <w:jc w:val="right"/>
        <w:rPr>
          <w:noProof w:val="0"/>
          <w:lang w:val="ro-MD"/>
        </w:rPr>
      </w:pPr>
      <w:r w:rsidRPr="002E4E85">
        <w:rPr>
          <w:noProof w:val="0"/>
          <w:lang w:val="ro-MD"/>
        </w:rPr>
        <w:t>din “____” ________ 20___</w:t>
      </w:r>
    </w:p>
    <w:p w14:paraId="1B1505D4" w14:textId="77777777" w:rsidR="006033EE" w:rsidRPr="002E4E85" w:rsidRDefault="006033EE" w:rsidP="006033EE">
      <w:pPr>
        <w:spacing w:after="200" w:line="276" w:lineRule="auto"/>
        <w:jc w:val="center"/>
        <w:rPr>
          <w:rFonts w:eastAsia="PMingLiU"/>
          <w:b/>
          <w:lang w:val="ro-MD" w:eastAsia="zh-CN"/>
        </w:rPr>
      </w:pPr>
    </w:p>
    <w:p w14:paraId="108D47FF" w14:textId="77777777" w:rsidR="006033EE" w:rsidRPr="002E4E85" w:rsidRDefault="006033EE" w:rsidP="006033EE">
      <w:pPr>
        <w:spacing w:after="200" w:line="276" w:lineRule="auto"/>
        <w:jc w:val="center"/>
        <w:rPr>
          <w:rFonts w:eastAsia="PMingLiU"/>
          <w:b/>
          <w:lang w:val="ro-MD" w:eastAsia="zh-CN"/>
        </w:rPr>
      </w:pPr>
    </w:p>
    <w:bookmarkEnd w:id="58"/>
    <w:p w14:paraId="170FBB09" w14:textId="77777777" w:rsidR="006033EE" w:rsidRPr="002E4E85" w:rsidRDefault="006033EE" w:rsidP="006033EE">
      <w:pPr>
        <w:pStyle w:val="a7"/>
        <w:tabs>
          <w:tab w:val="left" w:pos="567"/>
        </w:tabs>
        <w:jc w:val="center"/>
        <w:rPr>
          <w:rFonts w:ascii="Times New Roman" w:hAnsi="Times New Roman"/>
          <w:b/>
          <w:szCs w:val="24"/>
          <w:lang w:val="ro-MD"/>
        </w:rPr>
      </w:pPr>
      <w:r w:rsidRPr="002E4E85">
        <w:rPr>
          <w:rFonts w:ascii="Times New Roman" w:hAnsi="Times New Roman"/>
          <w:b/>
          <w:szCs w:val="24"/>
          <w:lang w:val="ro-MD"/>
        </w:rPr>
        <w:t>INFORMAŢII PRIVIND ASOCIEREA</w:t>
      </w:r>
    </w:p>
    <w:p w14:paraId="518700FD" w14:textId="77777777" w:rsidR="006033EE" w:rsidRPr="002E4E85" w:rsidRDefault="006033EE" w:rsidP="006033EE">
      <w:pPr>
        <w:pStyle w:val="a7"/>
        <w:tabs>
          <w:tab w:val="left" w:pos="567"/>
        </w:tabs>
        <w:jc w:val="center"/>
        <w:rPr>
          <w:rFonts w:ascii="Times New Roman" w:hAnsi="Times New Roman"/>
          <w:szCs w:val="24"/>
          <w:lang w:val="ro-MD"/>
        </w:rPr>
      </w:pPr>
      <w:r w:rsidRPr="002E4E85">
        <w:rPr>
          <w:rFonts w:ascii="Times New Roman" w:hAnsi="Times New Roman"/>
          <w:szCs w:val="24"/>
          <w:lang w:val="ro-MD"/>
        </w:rPr>
        <w:t>în vederea participării la procedura de atribuirea executării obiectivului de investiție</w:t>
      </w:r>
    </w:p>
    <w:p w14:paraId="433DD702"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w:t>
      </w:r>
    </w:p>
    <w:p w14:paraId="366E2D30" w14:textId="77777777" w:rsidR="006033EE" w:rsidRPr="002E4E85" w:rsidRDefault="006033EE" w:rsidP="006033EE">
      <w:pPr>
        <w:tabs>
          <w:tab w:val="left" w:pos="567"/>
        </w:tabs>
        <w:jc w:val="center"/>
        <w:rPr>
          <w:b/>
          <w:lang w:val="ro-MD"/>
        </w:rPr>
      </w:pPr>
      <w:r w:rsidRPr="002E4E85">
        <w:rPr>
          <w:b/>
          <w:lang w:val="ro-MD"/>
        </w:rPr>
        <w:t>(denumirea)</w:t>
      </w:r>
    </w:p>
    <w:p w14:paraId="3BC84C86" w14:textId="77777777" w:rsidR="006033EE" w:rsidRPr="002E4E85" w:rsidRDefault="006033EE" w:rsidP="006033EE">
      <w:pPr>
        <w:tabs>
          <w:tab w:val="left" w:pos="567"/>
        </w:tabs>
        <w:jc w:val="both"/>
        <w:rPr>
          <w:u w:val="single"/>
          <w:lang w:val="ro-MD"/>
        </w:rPr>
      </w:pPr>
      <w:r w:rsidRPr="002E4E85">
        <w:rPr>
          <w:b/>
          <w:lang w:val="ro-MD"/>
        </w:rPr>
        <w:t>1.Părţi contractante</w:t>
      </w:r>
      <w:r w:rsidRPr="002E4E85">
        <w:rPr>
          <w:lang w:val="ro-MD"/>
        </w:rPr>
        <w:t xml:space="preserve"> ( agenţi economici)</w:t>
      </w:r>
    </w:p>
    <w:p w14:paraId="0E2C9277"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5EFB9447"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747458B5"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2E7C0DB1" w14:textId="77777777" w:rsidR="006033EE" w:rsidRPr="002E4E85" w:rsidRDefault="006033EE" w:rsidP="006033EE">
      <w:pPr>
        <w:tabs>
          <w:tab w:val="left" w:pos="567"/>
        </w:tabs>
        <w:jc w:val="both"/>
        <w:rPr>
          <w:lang w:val="ro-MD"/>
        </w:rPr>
      </w:pPr>
      <w:r w:rsidRPr="002E4E85">
        <w:rPr>
          <w:b/>
          <w:lang w:val="ro-MD"/>
        </w:rPr>
        <w:t xml:space="preserve">2. Adrese, telefon, fax </w:t>
      </w:r>
      <w:r w:rsidRPr="002E4E85">
        <w:rPr>
          <w:lang w:val="ro-MD"/>
        </w:rPr>
        <w:t xml:space="preserve"> ale partenerilor (părţi contractante):</w:t>
      </w:r>
    </w:p>
    <w:p w14:paraId="6826158B" w14:textId="77777777" w:rsidR="006033EE" w:rsidRPr="002E4E85" w:rsidRDefault="006033EE" w:rsidP="006033EE">
      <w:pPr>
        <w:pStyle w:val="a"/>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181551F6" w14:textId="77777777" w:rsidR="006033EE" w:rsidRPr="002E4E85" w:rsidRDefault="006033EE" w:rsidP="006033EE">
      <w:pPr>
        <w:pStyle w:val="a"/>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04F60364" w14:textId="77777777" w:rsidR="006033EE" w:rsidRPr="002E4E85" w:rsidRDefault="006033EE" w:rsidP="006033EE">
      <w:pPr>
        <w:pStyle w:val="a"/>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6CECCF91" w14:textId="77777777" w:rsidR="006033EE" w:rsidRPr="002E4E85" w:rsidRDefault="006033EE" w:rsidP="006033EE">
      <w:pPr>
        <w:tabs>
          <w:tab w:val="left" w:pos="567"/>
        </w:tabs>
        <w:jc w:val="both"/>
        <w:rPr>
          <w:lang w:val="ro-MD"/>
        </w:rPr>
      </w:pPr>
      <w:r w:rsidRPr="002E4E85">
        <w:rPr>
          <w:b/>
          <w:lang w:val="ro-MD"/>
        </w:rPr>
        <w:t>3. Informaţii privind modul de asociere:</w:t>
      </w:r>
    </w:p>
    <w:p w14:paraId="53E3EF60" w14:textId="77777777" w:rsidR="006033EE" w:rsidRPr="002E4E85" w:rsidRDefault="006033EE" w:rsidP="006033EE">
      <w:pPr>
        <w:pStyle w:val="a7"/>
        <w:tabs>
          <w:tab w:val="left" w:pos="567"/>
        </w:tabs>
        <w:jc w:val="both"/>
        <w:rPr>
          <w:rFonts w:ascii="Times New Roman" w:hAnsi="Times New Roman"/>
          <w:szCs w:val="24"/>
          <w:lang w:val="ro-MD"/>
        </w:rPr>
      </w:pPr>
      <w:r w:rsidRPr="002E4E85">
        <w:rPr>
          <w:rFonts w:ascii="Times New Roman" w:hAnsi="Times New Roman"/>
          <w:szCs w:val="24"/>
          <w:lang w:val="ro-MD"/>
        </w:rPr>
        <w:t>a) Data încheierii contractului de asociere __________________________________________</w:t>
      </w:r>
    </w:p>
    <w:p w14:paraId="6A631FE5" w14:textId="77777777" w:rsidR="006033EE" w:rsidRPr="002E4E85" w:rsidRDefault="006033EE" w:rsidP="006033EE">
      <w:pPr>
        <w:tabs>
          <w:tab w:val="left" w:pos="567"/>
        </w:tabs>
        <w:jc w:val="both"/>
        <w:rPr>
          <w:lang w:val="ro-MD"/>
        </w:rPr>
      </w:pPr>
      <w:r w:rsidRPr="002E4E85">
        <w:rPr>
          <w:lang w:val="ro-MD"/>
        </w:rPr>
        <w:t>b) Locul şi data înregistrării asociaţiei______________________________________________</w:t>
      </w:r>
    </w:p>
    <w:p w14:paraId="77CB9537" w14:textId="77777777" w:rsidR="006033EE" w:rsidRPr="002E4E85" w:rsidRDefault="006033EE" w:rsidP="006033EE">
      <w:pPr>
        <w:pStyle w:val="a4"/>
        <w:tabs>
          <w:tab w:val="left" w:pos="567"/>
        </w:tabs>
        <w:jc w:val="both"/>
        <w:rPr>
          <w:lang w:val="ro-MD"/>
        </w:rPr>
      </w:pPr>
      <w:r w:rsidRPr="002E4E85">
        <w:rPr>
          <w:lang w:val="ro-MD"/>
        </w:rPr>
        <w:t>c) Activităţi economice ce se vor realiza în comun ____________________________________</w:t>
      </w:r>
    </w:p>
    <w:p w14:paraId="582856F1"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_____________________________________________________________________________</w:t>
      </w:r>
    </w:p>
    <w:p w14:paraId="1E9C2E0D" w14:textId="77777777" w:rsidR="006033EE" w:rsidRPr="002E4E85" w:rsidRDefault="006033EE" w:rsidP="006033EE">
      <w:pPr>
        <w:tabs>
          <w:tab w:val="left" w:pos="284"/>
        </w:tabs>
        <w:jc w:val="both"/>
        <w:rPr>
          <w:lang w:val="ro-MD"/>
        </w:rPr>
      </w:pPr>
      <w:r w:rsidRPr="002E4E85">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89F5BAC" w14:textId="77777777" w:rsidR="006033EE" w:rsidRPr="002E4E85" w:rsidRDefault="006033EE" w:rsidP="006033EE">
      <w:pPr>
        <w:tabs>
          <w:tab w:val="left" w:pos="567"/>
        </w:tabs>
        <w:jc w:val="both"/>
        <w:rPr>
          <w:lang w:val="ro-MD"/>
        </w:rPr>
      </w:pPr>
      <w:r w:rsidRPr="002E4E85">
        <w:rPr>
          <w:lang w:val="ro-MD"/>
        </w:rPr>
        <w:t>e) Valoarea  și cota procentuală a lucrărilor executate de fiecare asociat ___________________</w:t>
      </w:r>
    </w:p>
    <w:p w14:paraId="448CC31B"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_____________________________________________________________________________</w:t>
      </w:r>
    </w:p>
    <w:p w14:paraId="6725B2AE" w14:textId="77777777" w:rsidR="006033EE" w:rsidRPr="002E4E85" w:rsidRDefault="006033EE" w:rsidP="006033EE">
      <w:pPr>
        <w:tabs>
          <w:tab w:val="left" w:pos="567"/>
        </w:tabs>
        <w:jc w:val="both"/>
        <w:rPr>
          <w:lang w:val="ro-MD"/>
        </w:rPr>
      </w:pPr>
      <w:r w:rsidRPr="002E4E85">
        <w:rPr>
          <w:lang w:val="ro-MD"/>
        </w:rPr>
        <w:t>f) Condiţii de administrare a asociaţiei______________________________________________</w:t>
      </w:r>
    </w:p>
    <w:p w14:paraId="2C44AF2E" w14:textId="77777777" w:rsidR="006033EE" w:rsidRPr="002E4E85" w:rsidRDefault="006033EE" w:rsidP="006033EE">
      <w:pPr>
        <w:tabs>
          <w:tab w:val="left" w:pos="567"/>
        </w:tabs>
        <w:jc w:val="both"/>
        <w:rPr>
          <w:lang w:val="ro-MD"/>
        </w:rPr>
      </w:pPr>
      <w:r w:rsidRPr="002E4E85">
        <w:rPr>
          <w:lang w:val="ro-MD"/>
        </w:rPr>
        <w:t>g) Modalitatea de împărţire a rezultatelor activităţii economice comune desfăşurate ____________________________________________________________________________</w:t>
      </w:r>
    </w:p>
    <w:p w14:paraId="620135C0" w14:textId="77777777" w:rsidR="006033EE" w:rsidRPr="002E4E85" w:rsidRDefault="006033EE" w:rsidP="006033EE">
      <w:pPr>
        <w:tabs>
          <w:tab w:val="left" w:pos="567"/>
        </w:tabs>
        <w:jc w:val="both"/>
        <w:rPr>
          <w:lang w:val="ro-MD"/>
        </w:rPr>
      </w:pPr>
      <w:r w:rsidRPr="002E4E85">
        <w:rPr>
          <w:lang w:val="ro-MD"/>
        </w:rPr>
        <w:t>h) Cauze de încetare a asociaţiei şi modul de împărţire a rezultatelor   lichidării_____________________________________________________________________</w:t>
      </w:r>
    </w:p>
    <w:p w14:paraId="6377EFDF" w14:textId="77777777" w:rsidR="006033EE" w:rsidRPr="002E4E85" w:rsidRDefault="006033EE" w:rsidP="006033EE">
      <w:pPr>
        <w:tabs>
          <w:tab w:val="left" w:pos="567"/>
        </w:tabs>
        <w:jc w:val="both"/>
        <w:rPr>
          <w:lang w:val="ro-MD"/>
        </w:rPr>
      </w:pPr>
      <w:r w:rsidRPr="002E4E85">
        <w:rPr>
          <w:lang w:val="ro-MD"/>
        </w:rPr>
        <w:t>i) Repartizarea fizică, valorică şi procentuală între fiecare asociat pentru executarea obiectivului supus licitaţiei________________________________________________________________</w:t>
      </w:r>
    </w:p>
    <w:p w14:paraId="0B3A3826" w14:textId="77777777" w:rsidR="006033EE" w:rsidRPr="002E4E85" w:rsidRDefault="006033EE" w:rsidP="006033EE">
      <w:pPr>
        <w:tabs>
          <w:tab w:val="left" w:pos="567"/>
        </w:tabs>
        <w:jc w:val="both"/>
        <w:rPr>
          <w:lang w:val="ro-MD"/>
        </w:rPr>
      </w:pPr>
      <w:r w:rsidRPr="002E4E85">
        <w:rPr>
          <w:lang w:val="ro-MD"/>
        </w:rPr>
        <w:t>j) Alte cauze__________________________________________________________________</w:t>
      </w:r>
    </w:p>
    <w:p w14:paraId="5388C020" w14:textId="77777777" w:rsidR="006033EE" w:rsidRPr="002E4E85" w:rsidRDefault="006033EE" w:rsidP="006033EE">
      <w:pPr>
        <w:jc w:val="both"/>
        <w:rPr>
          <w:rFonts w:eastAsia="PMingLiU"/>
          <w:lang w:val="ro-MD" w:eastAsia="zh-CN"/>
        </w:rPr>
      </w:pPr>
    </w:p>
    <w:p w14:paraId="403F7FEA" w14:textId="77777777" w:rsidR="006033EE" w:rsidRPr="002E4E85" w:rsidRDefault="006033EE" w:rsidP="006033EE">
      <w:pPr>
        <w:jc w:val="both"/>
        <w:rPr>
          <w:rFonts w:eastAsia="PMingLiU"/>
          <w:lang w:val="ro-MD" w:eastAsia="zh-CN"/>
        </w:rPr>
      </w:pPr>
    </w:p>
    <w:p w14:paraId="5F1B0A40" w14:textId="77777777" w:rsidR="006033EE" w:rsidRPr="002E4E85" w:rsidRDefault="006033EE" w:rsidP="006033EE">
      <w:pPr>
        <w:jc w:val="both"/>
        <w:rPr>
          <w:rFonts w:eastAsia="PMingLiU"/>
          <w:lang w:val="ro-MD" w:eastAsia="zh-CN"/>
        </w:rPr>
      </w:pPr>
      <w:r w:rsidRPr="002E4E85">
        <w:rPr>
          <w:rFonts w:eastAsia="PMingLiU"/>
          <w:lang w:val="ro-MD" w:eastAsia="zh-CN"/>
        </w:rPr>
        <w:t xml:space="preserve">Data completării __________________________________                           </w:t>
      </w:r>
      <w:r w:rsidRPr="002E4E85">
        <w:rPr>
          <w:rFonts w:eastAsia="PMingLiU"/>
          <w:lang w:val="ro-MD" w:eastAsia="zh-CN"/>
        </w:rPr>
        <w:tab/>
      </w:r>
      <w:r w:rsidRPr="002E4E85">
        <w:rPr>
          <w:rFonts w:eastAsia="PMingLiU"/>
          <w:lang w:val="ro-MD" w:eastAsia="zh-CN"/>
        </w:rPr>
        <w:tab/>
      </w:r>
    </w:p>
    <w:p w14:paraId="2B6515B7" w14:textId="77777777" w:rsidR="006033EE" w:rsidRPr="002E4E85" w:rsidRDefault="006033EE" w:rsidP="006033EE">
      <w:pPr>
        <w:jc w:val="both"/>
        <w:rPr>
          <w:rFonts w:eastAsia="PMingLiU"/>
          <w:lang w:val="ro-MD" w:eastAsia="zh-CN"/>
        </w:rPr>
      </w:pPr>
      <w:r w:rsidRPr="002E4E85">
        <w:rPr>
          <w:rFonts w:eastAsia="PMingLiU"/>
          <w:lang w:val="ro-MD" w:eastAsia="zh-CN"/>
        </w:rPr>
        <w:t>Semnat Liderul Asociației: __________________________</w:t>
      </w:r>
    </w:p>
    <w:p w14:paraId="5FFEC680"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4C11FF1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69748A2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36E49764" w14:textId="77777777" w:rsidR="006033EE" w:rsidRPr="002E4E85" w:rsidRDefault="006033EE" w:rsidP="006033EE">
      <w:pPr>
        <w:jc w:val="both"/>
        <w:rPr>
          <w:rFonts w:eastAsia="PMingLiU"/>
          <w:lang w:val="ro-MD" w:eastAsia="zh-CN"/>
        </w:rPr>
      </w:pPr>
    </w:p>
    <w:p w14:paraId="7A90AB05" w14:textId="77777777" w:rsidR="006033EE" w:rsidRPr="002E4E85" w:rsidRDefault="006033EE" w:rsidP="006033EE">
      <w:pPr>
        <w:jc w:val="both"/>
        <w:rPr>
          <w:rFonts w:eastAsia="PMingLiU"/>
          <w:lang w:val="ro-MD" w:eastAsia="zh-CN"/>
        </w:rPr>
      </w:pPr>
      <w:r w:rsidRPr="002E4E85">
        <w:rPr>
          <w:rFonts w:eastAsia="PMingLiU"/>
          <w:lang w:val="ro-MD" w:eastAsia="zh-CN"/>
        </w:rPr>
        <w:t>Semnat Asociatul secund: __________________________</w:t>
      </w:r>
    </w:p>
    <w:p w14:paraId="1AFDDAE6"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17C37B9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416998D0" w14:textId="77777777" w:rsidR="006033EE" w:rsidRPr="002E4E85" w:rsidRDefault="006033EE" w:rsidP="006033EE">
      <w:pPr>
        <w:tabs>
          <w:tab w:val="left" w:pos="567"/>
        </w:tabs>
        <w:jc w:val="both"/>
        <w:rPr>
          <w:rFonts w:eastAsia="PMingLiU"/>
          <w:lang w:val="ro-MD" w:eastAsia="zh-CN"/>
        </w:rPr>
      </w:pPr>
      <w:r w:rsidRPr="002E4E85">
        <w:rPr>
          <w:rFonts w:eastAsia="PMingLiU"/>
          <w:lang w:val="ro-MD" w:eastAsia="zh-CN"/>
        </w:rPr>
        <w:t xml:space="preserve">Denumirea întreprinderii: _________________________________  </w:t>
      </w:r>
    </w:p>
    <w:p w14:paraId="0B18438D" w14:textId="77777777" w:rsidR="006033EE" w:rsidRPr="002E4E85" w:rsidRDefault="006033EE" w:rsidP="006033EE">
      <w:pPr>
        <w:tabs>
          <w:tab w:val="left" w:pos="567"/>
        </w:tabs>
        <w:jc w:val="both"/>
        <w:rPr>
          <w:rFonts w:eastAsia="PMingLiU"/>
          <w:lang w:val="ro-MD" w:eastAsia="zh-CN"/>
        </w:rPr>
      </w:pPr>
    </w:p>
    <w:p w14:paraId="3CE41F7C" w14:textId="77777777" w:rsidR="006033EE" w:rsidRPr="002E4E85" w:rsidRDefault="006033EE" w:rsidP="006033EE">
      <w:pPr>
        <w:tabs>
          <w:tab w:val="left" w:pos="567"/>
        </w:tabs>
        <w:jc w:val="center"/>
        <w:rPr>
          <w:b/>
          <w:w w:val="90"/>
          <w:sz w:val="28"/>
          <w:szCs w:val="28"/>
          <w:lang w:val="ro-MD"/>
        </w:rPr>
      </w:pPr>
    </w:p>
    <w:p w14:paraId="1698B8C8" w14:textId="77777777" w:rsidR="006033EE" w:rsidRPr="002E4E85" w:rsidRDefault="006033EE" w:rsidP="006033EE">
      <w:pPr>
        <w:tabs>
          <w:tab w:val="left" w:pos="567"/>
        </w:tabs>
        <w:jc w:val="center"/>
        <w:rPr>
          <w:b/>
          <w:w w:val="90"/>
          <w:lang w:val="ro-MD"/>
        </w:rPr>
      </w:pPr>
    </w:p>
    <w:p w14:paraId="7BF5973C" w14:textId="77777777" w:rsidR="006033EE" w:rsidRPr="002E4E85" w:rsidRDefault="006033EE" w:rsidP="006033EE">
      <w:pPr>
        <w:tabs>
          <w:tab w:val="left" w:pos="567"/>
        </w:tabs>
        <w:jc w:val="center"/>
        <w:rPr>
          <w:b/>
          <w:w w:val="90"/>
          <w:lang w:val="ro-MD"/>
        </w:rPr>
      </w:pPr>
    </w:p>
    <w:p w14:paraId="17B7DD0C" w14:textId="77777777" w:rsidR="006033EE" w:rsidRPr="002E4E85" w:rsidRDefault="006033EE" w:rsidP="006033EE">
      <w:pPr>
        <w:tabs>
          <w:tab w:val="left" w:pos="567"/>
        </w:tabs>
        <w:jc w:val="center"/>
        <w:rPr>
          <w:b/>
          <w:w w:val="90"/>
          <w:lang w:val="ro-MD"/>
        </w:rPr>
      </w:pPr>
    </w:p>
    <w:p w14:paraId="03A7DFC4" w14:textId="77777777" w:rsidR="006033EE" w:rsidRPr="002E4E85" w:rsidRDefault="006033EE" w:rsidP="006033EE">
      <w:pPr>
        <w:tabs>
          <w:tab w:val="left" w:pos="567"/>
        </w:tabs>
        <w:jc w:val="center"/>
        <w:rPr>
          <w:b/>
          <w:w w:val="90"/>
          <w:lang w:val="ro-MD"/>
        </w:rPr>
      </w:pPr>
    </w:p>
    <w:p w14:paraId="5A4023D7" w14:textId="77777777" w:rsidR="006033EE" w:rsidRPr="002E4E85" w:rsidRDefault="006033EE" w:rsidP="006033EE">
      <w:pPr>
        <w:tabs>
          <w:tab w:val="left" w:pos="567"/>
        </w:tabs>
        <w:jc w:val="center"/>
        <w:rPr>
          <w:b/>
          <w:w w:val="90"/>
          <w:lang w:val="ro-MD"/>
        </w:rPr>
      </w:pPr>
    </w:p>
    <w:p w14:paraId="69ABCD70" w14:textId="77777777" w:rsidR="006033EE" w:rsidRPr="002E4E85" w:rsidRDefault="006033EE" w:rsidP="006033EE">
      <w:pPr>
        <w:jc w:val="right"/>
        <w:rPr>
          <w:noProof w:val="0"/>
          <w:sz w:val="22"/>
          <w:szCs w:val="22"/>
          <w:lang w:val="ro-MD"/>
        </w:rPr>
      </w:pPr>
      <w:r w:rsidRPr="002E4E85">
        <w:rPr>
          <w:noProof w:val="0"/>
          <w:lang w:val="ro-MD"/>
        </w:rPr>
        <w:lastRenderedPageBreak/>
        <w:t>Anexa nr. 18</w:t>
      </w:r>
    </w:p>
    <w:p w14:paraId="7EF535D3" w14:textId="77777777" w:rsidR="006033EE" w:rsidRPr="002E4E85" w:rsidRDefault="006033EE" w:rsidP="006033EE">
      <w:pPr>
        <w:jc w:val="right"/>
        <w:rPr>
          <w:noProof w:val="0"/>
          <w:lang w:val="ro-MD"/>
        </w:rPr>
      </w:pPr>
      <w:r w:rsidRPr="002E4E85">
        <w:rPr>
          <w:noProof w:val="0"/>
          <w:lang w:val="ro-MD"/>
        </w:rPr>
        <w:t>la Documentația standard nr._____</w:t>
      </w:r>
    </w:p>
    <w:p w14:paraId="201ECE53" w14:textId="77777777" w:rsidR="006033EE" w:rsidRPr="002E4E85" w:rsidRDefault="006033EE" w:rsidP="006033EE">
      <w:pPr>
        <w:jc w:val="right"/>
        <w:rPr>
          <w:noProof w:val="0"/>
          <w:lang w:val="ro-MD"/>
        </w:rPr>
      </w:pPr>
      <w:r w:rsidRPr="002E4E85">
        <w:rPr>
          <w:noProof w:val="0"/>
          <w:lang w:val="ro-MD"/>
        </w:rPr>
        <w:t>din “____” ________ 20___</w:t>
      </w:r>
    </w:p>
    <w:p w14:paraId="58DE0491" w14:textId="77777777" w:rsidR="006033EE" w:rsidRPr="002E4E85" w:rsidRDefault="006033EE" w:rsidP="006033EE">
      <w:pPr>
        <w:tabs>
          <w:tab w:val="left" w:pos="567"/>
        </w:tabs>
        <w:jc w:val="center"/>
        <w:rPr>
          <w:b/>
          <w:w w:val="90"/>
          <w:lang w:val="ro-MD"/>
        </w:rPr>
      </w:pPr>
    </w:p>
    <w:p w14:paraId="58621447" w14:textId="77777777" w:rsidR="006033EE" w:rsidRPr="002E4E85" w:rsidRDefault="006033EE" w:rsidP="006033EE">
      <w:pPr>
        <w:tabs>
          <w:tab w:val="left" w:pos="567"/>
        </w:tabs>
        <w:jc w:val="center"/>
        <w:rPr>
          <w:b/>
          <w:w w:val="90"/>
          <w:lang w:val="ro-MD"/>
        </w:rPr>
      </w:pPr>
    </w:p>
    <w:p w14:paraId="45B0CD52" w14:textId="77777777" w:rsidR="006033EE" w:rsidRPr="002E4E85" w:rsidRDefault="006033EE" w:rsidP="006033EE">
      <w:pPr>
        <w:tabs>
          <w:tab w:val="left" w:pos="567"/>
        </w:tabs>
        <w:jc w:val="center"/>
        <w:rPr>
          <w:b/>
          <w:w w:val="90"/>
          <w:lang w:val="ro-MD"/>
        </w:rPr>
      </w:pPr>
    </w:p>
    <w:p w14:paraId="2AC1A15A" w14:textId="77777777" w:rsidR="006033EE" w:rsidRPr="002E4E85" w:rsidRDefault="006033EE" w:rsidP="006033EE">
      <w:pPr>
        <w:pStyle w:val="1"/>
        <w:numPr>
          <w:ilvl w:val="0"/>
          <w:numId w:val="0"/>
        </w:numPr>
        <w:ind w:left="720"/>
        <w:rPr>
          <w:lang w:val="ro-MD"/>
        </w:rPr>
      </w:pPr>
      <w:r w:rsidRPr="002E4E85">
        <w:rPr>
          <w:lang w:val="ro-MD"/>
        </w:rPr>
        <w:t>ANGAJAMENT TERŢ SUSŢINĂTOR FINANCIAR</w:t>
      </w:r>
    </w:p>
    <w:p w14:paraId="6157B603" w14:textId="77777777" w:rsidR="006033EE" w:rsidRPr="002E4E85" w:rsidRDefault="006033EE" w:rsidP="006033EE">
      <w:pPr>
        <w:tabs>
          <w:tab w:val="left" w:pos="567"/>
        </w:tabs>
        <w:jc w:val="center"/>
        <w:rPr>
          <w:b/>
          <w:w w:val="90"/>
          <w:lang w:val="ro-MD"/>
        </w:rPr>
      </w:pPr>
    </w:p>
    <w:p w14:paraId="7CEE7364" w14:textId="77777777" w:rsidR="006033EE" w:rsidRPr="002E4E85" w:rsidRDefault="006033EE" w:rsidP="006033EE">
      <w:pPr>
        <w:shd w:val="clear" w:color="auto" w:fill="FFFFFF"/>
        <w:jc w:val="both"/>
        <w:rPr>
          <w:b/>
          <w:spacing w:val="-2"/>
          <w:lang w:val="ro-MD"/>
        </w:rPr>
      </w:pPr>
      <w:r w:rsidRPr="002E4E85">
        <w:rPr>
          <w:b/>
          <w:spacing w:val="-2"/>
          <w:lang w:val="ro-MD"/>
        </w:rPr>
        <w:t>Terţ susţinător financiar</w:t>
      </w:r>
    </w:p>
    <w:p w14:paraId="62CDCF84" w14:textId="77777777" w:rsidR="006033EE" w:rsidRPr="002E4E85" w:rsidRDefault="006033EE" w:rsidP="006033EE">
      <w:pPr>
        <w:shd w:val="clear" w:color="auto" w:fill="FFFFFF"/>
        <w:jc w:val="both"/>
        <w:rPr>
          <w:lang w:val="ro-MD"/>
        </w:rPr>
      </w:pPr>
      <w:r w:rsidRPr="002E4E85">
        <w:rPr>
          <w:b/>
          <w:spacing w:val="-2"/>
          <w:lang w:val="ro-MD"/>
        </w:rPr>
        <w:t>..........................</w:t>
      </w:r>
      <w:r w:rsidRPr="002E4E85">
        <w:rPr>
          <w:lang w:val="ro-MD"/>
        </w:rPr>
        <w:t xml:space="preserve">(denumirea)  </w:t>
      </w:r>
    </w:p>
    <w:p w14:paraId="0C9EF577" w14:textId="77777777" w:rsidR="006033EE" w:rsidRPr="002E4E85" w:rsidRDefault="006033EE" w:rsidP="006033EE">
      <w:pPr>
        <w:shd w:val="clear" w:color="auto" w:fill="FFFFFF"/>
        <w:jc w:val="center"/>
        <w:rPr>
          <w:b/>
          <w:lang w:val="ro-MD"/>
        </w:rPr>
      </w:pPr>
      <w:r w:rsidRPr="002E4E85">
        <w:rPr>
          <w:b/>
          <w:lang w:val="ro-MD"/>
        </w:rPr>
        <w:t>ANGAJAMENT</w:t>
      </w:r>
    </w:p>
    <w:p w14:paraId="493B8908" w14:textId="77777777" w:rsidR="006033EE" w:rsidRPr="002E4E85" w:rsidRDefault="006033EE" w:rsidP="006033EE">
      <w:pPr>
        <w:shd w:val="clear" w:color="auto" w:fill="FFFFFF"/>
        <w:jc w:val="center"/>
        <w:rPr>
          <w:lang w:val="ro-MD"/>
        </w:rPr>
      </w:pPr>
      <w:r w:rsidRPr="002E4E85">
        <w:rPr>
          <w:lang w:val="ro-MD"/>
        </w:rPr>
        <w:t xml:space="preserve">privind susţinerea financiară </w:t>
      </w:r>
      <w:r w:rsidRPr="002E4E85">
        <w:rPr>
          <w:spacing w:val="-1"/>
          <w:lang w:val="ro-MD"/>
        </w:rPr>
        <w:t>a ofertantului/candidatului\</w:t>
      </w:r>
    </w:p>
    <w:p w14:paraId="0C04D798" w14:textId="77777777" w:rsidR="006033EE" w:rsidRPr="002E4E85" w:rsidRDefault="006033EE" w:rsidP="006033EE">
      <w:pPr>
        <w:shd w:val="clear" w:color="auto" w:fill="FFFFFF"/>
        <w:spacing w:before="504"/>
        <w:jc w:val="both"/>
        <w:rPr>
          <w:spacing w:val="-3"/>
          <w:lang w:val="ro-MD"/>
        </w:rPr>
      </w:pPr>
      <w:r w:rsidRPr="002E4E85">
        <w:rPr>
          <w:spacing w:val="-3"/>
          <w:lang w:val="ro-MD"/>
        </w:rPr>
        <w:t>Către, ................................................................................................................................................</w:t>
      </w:r>
    </w:p>
    <w:p w14:paraId="30CF93F9" w14:textId="77777777" w:rsidR="006033EE" w:rsidRPr="002E4E85" w:rsidRDefault="006033EE" w:rsidP="006033EE">
      <w:pPr>
        <w:shd w:val="clear" w:color="auto" w:fill="FFFFFF"/>
        <w:jc w:val="both"/>
        <w:rPr>
          <w:i/>
          <w:lang w:val="ro-MD"/>
        </w:rPr>
      </w:pPr>
      <w:r w:rsidRPr="002E4E85">
        <w:rPr>
          <w:i/>
          <w:lang w:val="ro-MD"/>
        </w:rPr>
        <w:t xml:space="preserve">                            (denumirea autorităţii contractante şi adresa completă)</w:t>
      </w:r>
    </w:p>
    <w:p w14:paraId="266C8250" w14:textId="77777777" w:rsidR="006033EE" w:rsidRPr="002E4E85" w:rsidRDefault="006033EE" w:rsidP="006033EE">
      <w:pPr>
        <w:shd w:val="clear" w:color="auto" w:fill="FFFFFF"/>
        <w:tabs>
          <w:tab w:val="left" w:leader="dot" w:pos="7166"/>
        </w:tabs>
        <w:jc w:val="both"/>
        <w:rPr>
          <w:lang w:val="ro-MD"/>
        </w:rPr>
      </w:pPr>
      <w:r w:rsidRPr="002E4E85">
        <w:rPr>
          <w:lang w:val="ro-MD"/>
        </w:rPr>
        <w:t>Cu privire la procedura pentru atribuirea contractului ......................................................................</w:t>
      </w:r>
    </w:p>
    <w:p w14:paraId="2BCFFC26" w14:textId="77777777" w:rsidR="006033EE" w:rsidRPr="002E4E85" w:rsidRDefault="006033EE" w:rsidP="006033EE">
      <w:pPr>
        <w:shd w:val="clear" w:color="auto" w:fill="FFFFFF"/>
        <w:tabs>
          <w:tab w:val="left" w:leader="dot" w:pos="7166"/>
        </w:tabs>
        <w:jc w:val="both"/>
        <w:rPr>
          <w:lang w:val="ro-MD"/>
        </w:rPr>
      </w:pPr>
      <w:r w:rsidRPr="002E4E85">
        <w:rPr>
          <w:i/>
          <w:lang w:val="ro-MD"/>
        </w:rPr>
        <w:t>(denumirea contractului de achiziţie publică),</w:t>
      </w:r>
      <w:r w:rsidRPr="002E4E85">
        <w:rPr>
          <w:lang w:val="ro-MD"/>
        </w:rPr>
        <w:t xml:space="preserve"> noi .......................(</w:t>
      </w:r>
      <w:r w:rsidRPr="002E4E85">
        <w:rPr>
          <w:i/>
          <w:lang w:val="ro-MD"/>
        </w:rPr>
        <w:t>denumirea terţului susţinător financiar)</w:t>
      </w:r>
      <w:r w:rsidRPr="002E4E85">
        <w:rPr>
          <w:lang w:val="ro-MD"/>
        </w:rPr>
        <w:t xml:space="preserve">, având sediul înregistrat </w:t>
      </w:r>
      <w:r w:rsidRPr="002E4E85">
        <w:rPr>
          <w:spacing w:val="-7"/>
          <w:lang w:val="ro-MD"/>
        </w:rPr>
        <w:t xml:space="preserve">la .................. </w:t>
      </w:r>
      <w:r w:rsidRPr="002E4E85">
        <w:rPr>
          <w:lang w:val="ro-MD"/>
        </w:rPr>
        <w:t>(</w:t>
      </w:r>
      <w:r w:rsidRPr="002E4E85">
        <w:rPr>
          <w:i/>
          <w:lang w:val="ro-MD"/>
        </w:rPr>
        <w:t>adresa terţului susţinător financiar)</w:t>
      </w:r>
      <w:r w:rsidRPr="002E4E85">
        <w:rPr>
          <w:lang w:val="ro-MD"/>
        </w:rPr>
        <w:t>, ne obligăm, în mod ferm, necondiţionat şi irevocabil, să punem la dispoziţia ................ (</w:t>
      </w:r>
      <w:r w:rsidRPr="002E4E85">
        <w:rPr>
          <w:i/>
          <w:lang w:val="ro-MD"/>
        </w:rPr>
        <w:t>denumirea ofertantului/candidatului</w:t>
      </w:r>
      <w:r w:rsidRPr="002E4E8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5090369" w14:textId="77777777" w:rsidR="006033EE" w:rsidRPr="002E4E85" w:rsidRDefault="006033EE" w:rsidP="006033EE">
      <w:pPr>
        <w:shd w:val="clear" w:color="auto" w:fill="FFFFFF"/>
        <w:jc w:val="both"/>
        <w:rPr>
          <w:lang w:val="ro-MD"/>
        </w:rPr>
      </w:pPr>
      <w:r w:rsidRPr="002E4E85">
        <w:rPr>
          <w:lang w:val="ro-MD"/>
        </w:rPr>
        <w:t>Acordarea susţinerii financiare nu implică alte costuri pentru achizitor, cu excepţia celor care au fost incluse în propunerea financiară.</w:t>
      </w:r>
    </w:p>
    <w:p w14:paraId="25D4C988" w14:textId="77777777" w:rsidR="006033EE" w:rsidRPr="002E4E85" w:rsidRDefault="006033EE" w:rsidP="006033E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suma de .................................................................. (valoarea totală/parţială din propunerea financiară), necesară pentru îndeplinirea integrală, reglementară şi la termen a contractului de achiziţie publică.</w:t>
      </w:r>
    </w:p>
    <w:p w14:paraId="6F443FF1" w14:textId="77777777" w:rsidR="006033EE" w:rsidRPr="002E4E85" w:rsidRDefault="006033EE" w:rsidP="006033EE">
      <w:pPr>
        <w:shd w:val="clear" w:color="auto" w:fill="FFFFFF"/>
        <w:jc w:val="both"/>
        <w:rPr>
          <w:lang w:val="ro-MD"/>
        </w:rPr>
      </w:pPr>
      <w:r w:rsidRPr="002E4E85">
        <w:rPr>
          <w:lang w:val="ro-MD"/>
        </w:rPr>
        <w:t>Noi, ............................................ (</w:t>
      </w:r>
      <w:r w:rsidRPr="002E4E85">
        <w:rPr>
          <w:i/>
          <w:lang w:val="ro-MD"/>
        </w:rPr>
        <w:t>denumirea terţului susţinător financiar),</w:t>
      </w:r>
      <w:r w:rsidRPr="002E4E85">
        <w:rPr>
          <w:lang w:val="ro-MD"/>
        </w:rPr>
        <w:t xml:space="preserve"> declarăm că înţelegem să răspundem faţă de autoritatea contractantă pentru neexecutarea oricărei obligaţii asumate de ..... (</w:t>
      </w:r>
      <w:r w:rsidRPr="002E4E85">
        <w:rPr>
          <w:i/>
          <w:lang w:val="ro-MD"/>
        </w:rPr>
        <w:t>denumirea ofertantului)</w:t>
      </w:r>
      <w:r w:rsidRPr="002E4E85">
        <w:rPr>
          <w:lang w:val="ro-MD"/>
        </w:rPr>
        <w:t>, în baza contractului de achiziţie publică şi pentru care ...... (</w:t>
      </w:r>
      <w:r w:rsidRPr="002E4E85">
        <w:rPr>
          <w:i/>
          <w:lang w:val="ro-MD"/>
        </w:rPr>
        <w:t>denumirea ofertantului/candidatului)</w:t>
      </w:r>
      <w:r w:rsidRPr="002E4E85">
        <w:rPr>
          <w:lang w:val="ro-MD"/>
        </w:rPr>
        <w:t xml:space="preserve"> a primit susţinerea financiară conform prezentului angajament, renunţând în acest sens, definitiv şi irevocabil, la invocarea beneficiului de diviziune. </w:t>
      </w:r>
    </w:p>
    <w:p w14:paraId="28560314"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financiar)</w:t>
      </w:r>
      <w:r w:rsidRPr="002E4E85">
        <w:rPr>
          <w:lang w:val="ro-MD"/>
        </w:rPr>
        <w:t>, declarăm că înţelegem să renunţam definitiv şi irevocabil la dreptul de a invoca orice excepţie de neexecutare, atât faţă de autoritatea contractantă, cât şi faţă de ............ (</w:t>
      </w:r>
      <w:r w:rsidRPr="002E4E85">
        <w:rPr>
          <w:i/>
          <w:lang w:val="ro-MD"/>
        </w:rPr>
        <w:t>denumirea ofertantului/candidatului),</w:t>
      </w:r>
      <w:r w:rsidRPr="002E4E85">
        <w:rPr>
          <w:lang w:val="ro-MD"/>
        </w:rPr>
        <w:t xml:space="preserve"> care ar putea conduce la neexecutarea, parţială sau totală, sau la executarea cu întârziere sau în mod necorespunzător a obligaţiilor asumate de noi prin prezentul angajament.</w:t>
      </w:r>
    </w:p>
    <w:p w14:paraId="06C0D9EE" w14:textId="77777777" w:rsidR="006033EE" w:rsidRPr="002E4E85" w:rsidRDefault="006033EE" w:rsidP="006033EE">
      <w:pPr>
        <w:shd w:val="clear" w:color="auto" w:fill="FFFFFF"/>
        <w:jc w:val="both"/>
        <w:rPr>
          <w:spacing w:val="-1"/>
          <w:lang w:val="ro-MD"/>
        </w:rPr>
      </w:pPr>
      <w:r w:rsidRPr="002E4E85">
        <w:rPr>
          <w:spacing w:val="-1"/>
          <w:lang w:val="ro-MD"/>
        </w:rPr>
        <w:t>Noi,..................................</w:t>
      </w:r>
      <w:r w:rsidRPr="002E4E85">
        <w:rPr>
          <w:i/>
          <w:lang w:val="ro-MD"/>
        </w:rPr>
        <w:t xml:space="preserve"> (denumirea terţului susţinător financiar),</w:t>
      </w:r>
      <w:r w:rsidRPr="002E4E85">
        <w:rPr>
          <w:lang w:val="ro-MD"/>
        </w:rPr>
        <w:t xml:space="preserve"> declarăm că înţelegem să răspundem pentru prejudiciile cauzate autorităţii contractante ca urmare a nerespectării obligaţiilor prevăzute în angajament.</w:t>
      </w:r>
    </w:p>
    <w:p w14:paraId="2F7533C3" w14:textId="77777777" w:rsidR="006033EE" w:rsidRPr="002E4E85" w:rsidRDefault="006033EE" w:rsidP="006033EE">
      <w:pPr>
        <w:shd w:val="clear" w:color="auto" w:fill="FFFFFF"/>
        <w:jc w:val="both"/>
        <w:rPr>
          <w:spacing w:val="-1"/>
          <w:lang w:val="ro-MD"/>
        </w:rPr>
      </w:pPr>
      <w:r w:rsidRPr="002E4E8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E4E85">
        <w:rPr>
          <w:lang w:val="ro-MD"/>
        </w:rPr>
        <w:t xml:space="preserve"> (</w:t>
      </w:r>
      <w:r w:rsidRPr="002E4E85">
        <w:rPr>
          <w:i/>
          <w:lang w:val="ro-MD"/>
        </w:rPr>
        <w:t>denumirea ofertantului/candidatului).</w:t>
      </w:r>
    </w:p>
    <w:p w14:paraId="3E4F9170" w14:textId="77777777" w:rsidR="006033EE" w:rsidRPr="002E4E85" w:rsidRDefault="006033EE" w:rsidP="006033EE">
      <w:pPr>
        <w:shd w:val="clear" w:color="auto" w:fill="FFFFFF"/>
        <w:jc w:val="both"/>
        <w:rPr>
          <w:spacing w:val="-1"/>
          <w:lang w:val="ro-MD"/>
        </w:rPr>
      </w:pPr>
    </w:p>
    <w:p w14:paraId="0D8B481D" w14:textId="77777777" w:rsidR="006033EE" w:rsidRPr="002E4E85" w:rsidRDefault="006033EE" w:rsidP="006033EE">
      <w:pPr>
        <w:shd w:val="clear" w:color="auto" w:fill="FFFFFF"/>
        <w:jc w:val="both"/>
        <w:rPr>
          <w:spacing w:val="-1"/>
          <w:lang w:val="ro-MD"/>
        </w:rPr>
      </w:pPr>
    </w:p>
    <w:p w14:paraId="335A2C85" w14:textId="77777777" w:rsidR="006033EE" w:rsidRPr="002E4E85" w:rsidRDefault="006033EE" w:rsidP="006033EE">
      <w:pPr>
        <w:shd w:val="clear" w:color="auto" w:fill="FFFFFF"/>
        <w:jc w:val="both"/>
        <w:rPr>
          <w:spacing w:val="-1"/>
          <w:lang w:val="ro-MD"/>
        </w:rPr>
      </w:pPr>
    </w:p>
    <w:p w14:paraId="256AB5B2" w14:textId="77777777" w:rsidR="006033EE" w:rsidRPr="002E4E85" w:rsidRDefault="006033EE" w:rsidP="006033EE">
      <w:pPr>
        <w:shd w:val="clear" w:color="auto" w:fill="FFFFFF"/>
        <w:jc w:val="both"/>
        <w:rPr>
          <w:spacing w:val="-1"/>
          <w:lang w:val="ro-MD"/>
        </w:rPr>
      </w:pPr>
    </w:p>
    <w:p w14:paraId="09C93D2B" w14:textId="77777777" w:rsidR="006033EE" w:rsidRPr="002E4E85" w:rsidRDefault="006033EE" w:rsidP="006033EE">
      <w:pPr>
        <w:shd w:val="clear" w:color="auto" w:fill="FFFFFF"/>
        <w:jc w:val="both"/>
        <w:rPr>
          <w:spacing w:val="-1"/>
          <w:lang w:val="ro-MD"/>
        </w:rPr>
      </w:pPr>
    </w:p>
    <w:p w14:paraId="083C4363" w14:textId="77777777" w:rsidR="006033EE" w:rsidRPr="002E4E85" w:rsidRDefault="006033EE" w:rsidP="006033EE">
      <w:pPr>
        <w:shd w:val="clear" w:color="auto" w:fill="FFFFFF"/>
        <w:jc w:val="right"/>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 xml:space="preserve">                                        Terţ susţinător,</w:t>
      </w:r>
      <w:r w:rsidRPr="002E4E85">
        <w:rPr>
          <w:i/>
          <w:spacing w:val="-1"/>
          <w:lang w:val="ro-MD"/>
        </w:rPr>
        <w:t xml:space="preserve">  (semnătură autorizată)</w:t>
      </w:r>
    </w:p>
    <w:p w14:paraId="0AF1D940" w14:textId="77777777" w:rsidR="006033EE" w:rsidRPr="002E4E85" w:rsidRDefault="006033EE" w:rsidP="006033EE">
      <w:pPr>
        <w:ind w:left="5040" w:firstLine="720"/>
        <w:jc w:val="both"/>
        <w:rPr>
          <w:rStyle w:val="tax1"/>
          <w:rFonts w:eastAsiaTheme="majorEastAsia"/>
          <w:sz w:val="22"/>
          <w:szCs w:val="22"/>
          <w:lang w:val="ro-MD"/>
        </w:rPr>
      </w:pPr>
    </w:p>
    <w:p w14:paraId="7B282D22" w14:textId="77777777" w:rsidR="006033EE" w:rsidRPr="002E4E85" w:rsidRDefault="006033EE" w:rsidP="006033EE">
      <w:pPr>
        <w:jc w:val="right"/>
        <w:rPr>
          <w:noProof w:val="0"/>
          <w:lang w:val="ro-MD"/>
        </w:rPr>
      </w:pPr>
    </w:p>
    <w:p w14:paraId="4F587D18" w14:textId="77777777" w:rsidR="006033EE" w:rsidRPr="002E4E85" w:rsidRDefault="006033EE" w:rsidP="006033EE">
      <w:pPr>
        <w:jc w:val="right"/>
        <w:rPr>
          <w:noProof w:val="0"/>
          <w:lang w:val="ro-MD"/>
        </w:rPr>
      </w:pPr>
    </w:p>
    <w:p w14:paraId="10C3D26B" w14:textId="77777777" w:rsidR="006033EE" w:rsidRPr="002E4E85" w:rsidRDefault="006033EE" w:rsidP="006033EE">
      <w:pPr>
        <w:jc w:val="right"/>
        <w:rPr>
          <w:noProof w:val="0"/>
          <w:sz w:val="22"/>
          <w:szCs w:val="22"/>
          <w:lang w:val="ro-MD"/>
        </w:rPr>
      </w:pPr>
      <w:r w:rsidRPr="002E4E85">
        <w:rPr>
          <w:noProof w:val="0"/>
          <w:lang w:val="ro-MD"/>
        </w:rPr>
        <w:lastRenderedPageBreak/>
        <w:t>Anexa nr. 19</w:t>
      </w:r>
    </w:p>
    <w:p w14:paraId="436C1E66" w14:textId="77777777" w:rsidR="006033EE" w:rsidRPr="002E4E85" w:rsidRDefault="006033EE" w:rsidP="006033EE">
      <w:pPr>
        <w:jc w:val="right"/>
        <w:rPr>
          <w:noProof w:val="0"/>
          <w:lang w:val="ro-MD"/>
        </w:rPr>
      </w:pPr>
      <w:r w:rsidRPr="002E4E85">
        <w:rPr>
          <w:noProof w:val="0"/>
          <w:lang w:val="ro-MD"/>
        </w:rPr>
        <w:t>la Documentația standard nr._____</w:t>
      </w:r>
    </w:p>
    <w:p w14:paraId="25D70C7E" w14:textId="77777777" w:rsidR="006033EE" w:rsidRPr="002E4E85" w:rsidRDefault="006033EE" w:rsidP="006033EE">
      <w:pPr>
        <w:jc w:val="right"/>
        <w:rPr>
          <w:noProof w:val="0"/>
          <w:lang w:val="ro-MD"/>
        </w:rPr>
      </w:pPr>
      <w:r w:rsidRPr="002E4E85">
        <w:rPr>
          <w:noProof w:val="0"/>
          <w:lang w:val="ro-MD"/>
        </w:rPr>
        <w:t>din “____” ________ 20___</w:t>
      </w:r>
    </w:p>
    <w:p w14:paraId="460704A8" w14:textId="77777777" w:rsidR="006033EE" w:rsidRPr="002E4E85" w:rsidRDefault="006033EE" w:rsidP="006033EE">
      <w:pPr>
        <w:tabs>
          <w:tab w:val="left" w:pos="567"/>
        </w:tabs>
        <w:jc w:val="center"/>
        <w:rPr>
          <w:b/>
          <w:w w:val="90"/>
          <w:lang w:val="ro-MD"/>
        </w:rPr>
      </w:pPr>
    </w:p>
    <w:p w14:paraId="164A746E" w14:textId="77777777" w:rsidR="006033EE" w:rsidRPr="002E4E85" w:rsidRDefault="006033EE" w:rsidP="006033EE">
      <w:pPr>
        <w:pStyle w:val="1"/>
        <w:numPr>
          <w:ilvl w:val="0"/>
          <w:numId w:val="0"/>
        </w:numPr>
        <w:ind w:left="720"/>
        <w:rPr>
          <w:sz w:val="22"/>
          <w:szCs w:val="22"/>
          <w:lang w:val="ro-MD"/>
        </w:rPr>
      </w:pPr>
    </w:p>
    <w:p w14:paraId="416159CE" w14:textId="77777777" w:rsidR="006033EE" w:rsidRPr="002E4E85" w:rsidRDefault="006033EE" w:rsidP="006033EE">
      <w:pPr>
        <w:pStyle w:val="1"/>
        <w:numPr>
          <w:ilvl w:val="0"/>
          <w:numId w:val="0"/>
        </w:numPr>
        <w:ind w:left="720"/>
        <w:rPr>
          <w:lang w:val="ro-MD"/>
        </w:rPr>
      </w:pPr>
      <w:r w:rsidRPr="002E4E85">
        <w:rPr>
          <w:lang w:val="ro-MD"/>
        </w:rPr>
        <w:t>ANGAJAMENT PRIVIND SUSŢINEREA TEHNICĂ ȘI PROFESIONALĂ A OFERTANTULUI/GRUPULUI DE OPERATORI ECONOMICI</w:t>
      </w:r>
    </w:p>
    <w:p w14:paraId="4EBF165E" w14:textId="77777777" w:rsidR="006033EE" w:rsidRPr="002E4E85" w:rsidRDefault="006033EE" w:rsidP="006033EE">
      <w:pPr>
        <w:ind w:left="5040" w:firstLine="720"/>
        <w:jc w:val="both"/>
        <w:rPr>
          <w:rStyle w:val="tax1"/>
          <w:rFonts w:eastAsiaTheme="majorEastAsia"/>
          <w:lang w:val="ro-MD"/>
        </w:rPr>
      </w:pPr>
    </w:p>
    <w:p w14:paraId="13C9E885" w14:textId="77777777" w:rsidR="006033EE" w:rsidRPr="002E4E85" w:rsidRDefault="006033EE" w:rsidP="006033EE">
      <w:pPr>
        <w:pStyle w:val="DefaultText"/>
        <w:rPr>
          <w:noProof w:val="0"/>
          <w:szCs w:val="24"/>
          <w:lang w:val="ro-MD"/>
        </w:rPr>
      </w:pPr>
    </w:p>
    <w:p w14:paraId="43E9FE06" w14:textId="77777777" w:rsidR="006033EE" w:rsidRPr="002E4E85" w:rsidRDefault="006033EE" w:rsidP="006033EE">
      <w:pPr>
        <w:shd w:val="clear" w:color="auto" w:fill="FFFFFF"/>
        <w:rPr>
          <w:b/>
          <w:lang w:val="ro-MD"/>
        </w:rPr>
      </w:pPr>
      <w:r w:rsidRPr="002E4E85">
        <w:rPr>
          <w:b/>
          <w:spacing w:val="-2"/>
          <w:lang w:val="ro-MD"/>
        </w:rPr>
        <w:t>..........................</w:t>
      </w:r>
    </w:p>
    <w:p w14:paraId="02C2FF81" w14:textId="77777777" w:rsidR="006033EE" w:rsidRPr="002E4E85" w:rsidRDefault="006033EE" w:rsidP="006033EE">
      <w:pPr>
        <w:shd w:val="clear" w:color="auto" w:fill="FFFFFF"/>
        <w:rPr>
          <w:lang w:val="ro-MD"/>
        </w:rPr>
      </w:pPr>
      <w:r w:rsidRPr="002E4E85">
        <w:rPr>
          <w:lang w:val="ro-MD"/>
        </w:rPr>
        <w:t>(denumirea)</w:t>
      </w:r>
    </w:p>
    <w:p w14:paraId="0DD0AABE" w14:textId="77777777" w:rsidR="006033EE" w:rsidRPr="002E4E85" w:rsidRDefault="006033EE" w:rsidP="006033EE">
      <w:pPr>
        <w:shd w:val="clear" w:color="auto" w:fill="FFFFFF"/>
        <w:jc w:val="center"/>
        <w:rPr>
          <w:b/>
          <w:lang w:val="ro-MD"/>
        </w:rPr>
      </w:pPr>
      <w:r w:rsidRPr="002E4E85">
        <w:rPr>
          <w:b/>
          <w:lang w:val="ro-MD"/>
        </w:rPr>
        <w:t>ANGAJAMENT</w:t>
      </w:r>
    </w:p>
    <w:p w14:paraId="1932FB51" w14:textId="77777777" w:rsidR="006033EE" w:rsidRPr="002E4E85" w:rsidRDefault="006033EE" w:rsidP="006033EE">
      <w:pPr>
        <w:shd w:val="clear" w:color="auto" w:fill="FFFFFF"/>
        <w:jc w:val="center"/>
        <w:rPr>
          <w:b/>
          <w:lang w:val="ro-MD"/>
        </w:rPr>
      </w:pPr>
      <w:r w:rsidRPr="002E4E85">
        <w:rPr>
          <w:b/>
          <w:lang w:val="ro-MD"/>
        </w:rPr>
        <w:t>privind susţinerea tehnică și profesională</w:t>
      </w:r>
    </w:p>
    <w:p w14:paraId="53E0170F" w14:textId="77777777" w:rsidR="006033EE" w:rsidRPr="002E4E85" w:rsidRDefault="006033EE" w:rsidP="006033EE">
      <w:pPr>
        <w:shd w:val="clear" w:color="auto" w:fill="FFFFFF"/>
        <w:jc w:val="center"/>
        <w:rPr>
          <w:b/>
          <w:lang w:val="ro-MD"/>
        </w:rPr>
      </w:pPr>
      <w:r w:rsidRPr="002E4E85">
        <w:rPr>
          <w:b/>
          <w:lang w:val="ro-MD"/>
        </w:rPr>
        <w:t>a ofertantului/candidatului</w:t>
      </w:r>
    </w:p>
    <w:p w14:paraId="56E182F9" w14:textId="77777777" w:rsidR="006033EE" w:rsidRPr="002E4E85" w:rsidRDefault="006033EE" w:rsidP="006033EE">
      <w:pPr>
        <w:shd w:val="clear" w:color="auto" w:fill="FFFFFF"/>
        <w:jc w:val="center"/>
        <w:rPr>
          <w:lang w:val="ro-MD"/>
        </w:rPr>
      </w:pPr>
    </w:p>
    <w:p w14:paraId="246A7335" w14:textId="77777777" w:rsidR="006033EE" w:rsidRPr="002E4E85" w:rsidRDefault="006033EE" w:rsidP="006033EE">
      <w:pPr>
        <w:shd w:val="clear" w:color="auto" w:fill="FFFFFF"/>
        <w:rPr>
          <w:lang w:val="ro-MD"/>
        </w:rPr>
      </w:pPr>
      <w:r w:rsidRPr="002E4E85">
        <w:rPr>
          <w:spacing w:val="-2"/>
          <w:lang w:val="ro-MD"/>
        </w:rPr>
        <w:t>Către</w:t>
      </w:r>
      <w:r w:rsidRPr="002E4E85">
        <w:rPr>
          <w:lang w:val="ro-MD"/>
        </w:rPr>
        <w:t>, .................................................................................................................................................</w:t>
      </w:r>
    </w:p>
    <w:p w14:paraId="22D28F8C" w14:textId="77777777" w:rsidR="006033EE" w:rsidRPr="002E4E85" w:rsidRDefault="006033EE" w:rsidP="006033EE">
      <w:pPr>
        <w:shd w:val="clear" w:color="auto" w:fill="FFFFFF"/>
        <w:spacing w:before="5"/>
        <w:rPr>
          <w:i/>
          <w:lang w:val="ro-MD"/>
        </w:rPr>
      </w:pPr>
      <w:r w:rsidRPr="002E4E85">
        <w:rPr>
          <w:i/>
          <w:lang w:val="ro-MD"/>
        </w:rPr>
        <w:t xml:space="preserve">                                   (denumirea autorităţii contractante şi adresa completă)</w:t>
      </w:r>
    </w:p>
    <w:p w14:paraId="02D9B8CB" w14:textId="77777777" w:rsidR="006033EE" w:rsidRPr="002E4E85" w:rsidRDefault="006033EE" w:rsidP="006033EE">
      <w:pPr>
        <w:shd w:val="clear" w:color="auto" w:fill="FFFFFF"/>
        <w:tabs>
          <w:tab w:val="left" w:leader="dot" w:pos="7181"/>
        </w:tabs>
        <w:jc w:val="both"/>
        <w:rPr>
          <w:lang w:val="ro-MD"/>
        </w:rPr>
      </w:pPr>
      <w:r w:rsidRPr="002E4E85">
        <w:rPr>
          <w:lang w:val="ro-MD"/>
        </w:rPr>
        <w:t>Cu privire la procedura pentru atribuirea contractului ................</w:t>
      </w:r>
      <w:r w:rsidRPr="002E4E85">
        <w:rPr>
          <w:i/>
          <w:lang w:val="ro-MD"/>
        </w:rPr>
        <w:t>...... (denumirea contractului de achiziţie publică)</w:t>
      </w:r>
      <w:r w:rsidRPr="002E4E85">
        <w:rPr>
          <w:lang w:val="ro-MD"/>
        </w:rPr>
        <w:t xml:space="preserve">, noi ............. </w:t>
      </w:r>
      <w:r w:rsidRPr="002E4E85">
        <w:rPr>
          <w:i/>
          <w:lang w:val="ro-MD"/>
        </w:rPr>
        <w:t>(denumirea terţului susţinător tehnic şi profesional</w:t>
      </w:r>
      <w:r w:rsidRPr="002E4E85">
        <w:rPr>
          <w:lang w:val="ro-MD"/>
        </w:rPr>
        <w:t>), având sediul înregistrat la .......... .............</w:t>
      </w:r>
      <w:r w:rsidRPr="002E4E85">
        <w:rPr>
          <w:i/>
          <w:lang w:val="ro-MD"/>
        </w:rPr>
        <w:t>(adresa terţului susţinător tehnic şi profesional)</w:t>
      </w:r>
      <w:r w:rsidRPr="002E4E85">
        <w:rPr>
          <w:lang w:val="ro-MD"/>
        </w:rPr>
        <w:t>, ne obligăm, în mod ferm, necondiţionat şi irevocabil, să punem la dispoziţia.............. (</w:t>
      </w:r>
      <w:r w:rsidRPr="002E4E85">
        <w:rPr>
          <w:i/>
          <w:lang w:val="ro-MD"/>
        </w:rPr>
        <w:t>denumirea ofertantului)</w:t>
      </w:r>
      <w:r w:rsidRPr="002E4E8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592E96F" w14:textId="77777777" w:rsidR="006033EE" w:rsidRPr="002E4E85" w:rsidRDefault="006033EE" w:rsidP="006033EE">
      <w:pPr>
        <w:shd w:val="clear" w:color="auto" w:fill="FFFFFF"/>
        <w:tabs>
          <w:tab w:val="left" w:leader="dot" w:pos="7181"/>
        </w:tabs>
        <w:jc w:val="both"/>
        <w:rPr>
          <w:lang w:val="ro-MD"/>
        </w:rPr>
      </w:pPr>
      <w:r w:rsidRPr="002E4E85">
        <w:rPr>
          <w:lang w:val="ro-MD"/>
        </w:rPr>
        <w:t>Acordarea susţinerii tehnice şi profesionale nu implică alte costuri pentru achizitor, cu excepţia celor care au fost incluse în propunerea financiară.</w:t>
      </w:r>
    </w:p>
    <w:p w14:paraId="20122F2E" w14:textId="77777777" w:rsidR="006033EE" w:rsidRPr="002E4E85" w:rsidRDefault="006033EE" w:rsidP="006033E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resursele tehnice şi/sau profesionale de .............................................................................................................necesare pentru îndeplinirea integrală, reglementară şi la termen a contractului de achiziţie publică.</w:t>
      </w:r>
    </w:p>
    <w:p w14:paraId="74A8B8D2"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tehnic şiprofesional),</w:t>
      </w:r>
      <w:r w:rsidRPr="002E4E85">
        <w:rPr>
          <w:lang w:val="ro-MD"/>
        </w:rPr>
        <w:t xml:space="preserve"> declarăm că înţelegem să răspundem, în mod necondiţionat, faţă de autoritatea contractantă pentru neexecutarea oricărei obligaţii asumate de ....................... </w:t>
      </w:r>
      <w:r w:rsidRPr="002E4E85">
        <w:rPr>
          <w:i/>
          <w:lang w:val="ro-MD"/>
        </w:rPr>
        <w:t>(denumirea ofertantului/candidatului)</w:t>
      </w:r>
      <w:r w:rsidRPr="002E4E85">
        <w:rPr>
          <w:lang w:val="ro-MD"/>
        </w:rPr>
        <w:t xml:space="preserve">, în baza contractului de achiziţie publică, şi pentru care ................ </w:t>
      </w:r>
      <w:r w:rsidRPr="002E4E85">
        <w:rPr>
          <w:i/>
          <w:lang w:val="ro-MD"/>
        </w:rPr>
        <w:t>(denumire operatorul/candidatului)</w:t>
      </w:r>
      <w:r w:rsidRPr="002E4E85">
        <w:rPr>
          <w:lang w:val="ro-MD"/>
        </w:rPr>
        <w:t xml:space="preserve"> a primit susţinerea tehnică şi profesională conform prezentului angajament, renunţând în acest sens, definitiv şi irevocabil, la invocarea beneficiului de diviziune.</w:t>
      </w:r>
    </w:p>
    <w:p w14:paraId="07C74A93"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tehnic şi profesional),</w:t>
      </w:r>
      <w:r w:rsidRPr="002E4E85">
        <w:rPr>
          <w:lang w:val="ro-MD"/>
        </w:rPr>
        <w:t xml:space="preserve"> declarăm că înţelegem să renunţăm definitiv şi irevocabil la dreptul de a invoca orice excepţie de neexecutare, atât faţă de autoritatea contractantă, cât şi faţă de ................. (</w:t>
      </w:r>
      <w:r w:rsidRPr="002E4E85">
        <w:rPr>
          <w:i/>
          <w:lang w:val="ro-MD"/>
        </w:rPr>
        <w:t>denumire ofertant),</w:t>
      </w:r>
      <w:r w:rsidRPr="002E4E85">
        <w:rPr>
          <w:lang w:val="ro-MD"/>
        </w:rPr>
        <w:t xml:space="preserve"> care ar putea conduce la neexecutarea, parţială sau totală, sau la executarea cu întârziere sau în mod necorespunzător a obligaţiilor asumate de noi prin prezentul angajament.</w:t>
      </w:r>
    </w:p>
    <w:p w14:paraId="0384ADAB" w14:textId="77777777" w:rsidR="006033EE" w:rsidRPr="002E4E85" w:rsidRDefault="006033EE" w:rsidP="006033EE">
      <w:pPr>
        <w:shd w:val="clear" w:color="auto" w:fill="FFFFFF"/>
        <w:jc w:val="both"/>
        <w:rPr>
          <w:spacing w:val="-1"/>
          <w:lang w:val="ro-MD"/>
        </w:rPr>
      </w:pPr>
      <w:r w:rsidRPr="002E4E85">
        <w:rPr>
          <w:spacing w:val="-1"/>
          <w:lang w:val="ro-MD"/>
        </w:rPr>
        <w:t>Noi,..................................</w:t>
      </w:r>
      <w:r w:rsidRPr="002E4E85">
        <w:rPr>
          <w:i/>
          <w:lang w:val="ro-MD"/>
        </w:rPr>
        <w:t xml:space="preserve"> (denumirea terţului susţinător tehnic şi profesional),</w:t>
      </w:r>
      <w:r w:rsidRPr="002E4E85">
        <w:rPr>
          <w:lang w:val="ro-MD"/>
        </w:rPr>
        <w:t xml:space="preserve"> declarăm că înţelegem să răspundem pentru prejudiciile cauzate autorităţii contractante ca urmare a nerespectării obligaţiilor prevăzute în angajament.</w:t>
      </w:r>
    </w:p>
    <w:p w14:paraId="14071872" w14:textId="77777777" w:rsidR="006033EE" w:rsidRPr="002E4E85" w:rsidRDefault="006033EE" w:rsidP="006033EE">
      <w:pPr>
        <w:shd w:val="clear" w:color="auto" w:fill="FFFFFF"/>
        <w:jc w:val="both"/>
        <w:rPr>
          <w:spacing w:val="-1"/>
          <w:lang w:val="ro-MD"/>
        </w:rPr>
      </w:pPr>
      <w:r w:rsidRPr="002E4E8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E4E85">
        <w:rPr>
          <w:lang w:val="ro-MD"/>
        </w:rPr>
        <w:t xml:space="preserve"> (</w:t>
      </w:r>
      <w:r w:rsidRPr="002E4E85">
        <w:rPr>
          <w:i/>
          <w:lang w:val="ro-MD"/>
        </w:rPr>
        <w:t>denumirea ofertantului/candidatului).</w:t>
      </w:r>
    </w:p>
    <w:p w14:paraId="6F417E0A" w14:textId="77777777" w:rsidR="006033EE" w:rsidRPr="002E4E85" w:rsidRDefault="006033EE" w:rsidP="006033EE">
      <w:pPr>
        <w:shd w:val="clear" w:color="auto" w:fill="FFFFFF"/>
        <w:rPr>
          <w:spacing w:val="-1"/>
          <w:lang w:val="ro-MD"/>
        </w:rPr>
      </w:pPr>
    </w:p>
    <w:p w14:paraId="3E8D416A" w14:textId="77777777" w:rsidR="006033EE" w:rsidRPr="002E4E85" w:rsidRDefault="006033EE" w:rsidP="006033EE">
      <w:pPr>
        <w:shd w:val="clear" w:color="auto" w:fill="FFFFFF"/>
        <w:rPr>
          <w:spacing w:val="-1"/>
          <w:lang w:val="ro-MD"/>
        </w:rPr>
      </w:pPr>
    </w:p>
    <w:p w14:paraId="4C135C0B" w14:textId="77777777" w:rsidR="006033EE" w:rsidRPr="002E4E85" w:rsidRDefault="006033EE" w:rsidP="006033EE">
      <w:pPr>
        <w:shd w:val="clear" w:color="auto" w:fill="FFFFFF"/>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Terţ susţinător,</w:t>
      </w:r>
    </w:p>
    <w:p w14:paraId="1DBEF85A" w14:textId="77777777" w:rsidR="006033EE" w:rsidRPr="002E4E85" w:rsidRDefault="006033EE" w:rsidP="006033EE">
      <w:pPr>
        <w:shd w:val="clear" w:color="auto" w:fill="FFFFFF"/>
        <w:rPr>
          <w:spacing w:val="-1"/>
          <w:lang w:val="ro-MD"/>
        </w:rPr>
      </w:pPr>
      <w:r w:rsidRPr="002E4E85">
        <w:rPr>
          <w:spacing w:val="-1"/>
          <w:lang w:val="ro-MD"/>
        </w:rPr>
        <w:t>...........................</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w:t>
      </w:r>
    </w:p>
    <w:p w14:paraId="424A4CD1" w14:textId="77777777" w:rsidR="006033EE" w:rsidRPr="002E4E85" w:rsidRDefault="006033EE" w:rsidP="006033EE">
      <w:pPr>
        <w:shd w:val="clear" w:color="auto" w:fill="FFFFFF"/>
        <w:jc w:val="right"/>
        <w:rPr>
          <w:i/>
          <w:spacing w:val="-1"/>
          <w:lang w:val="ro-MD"/>
        </w:rPr>
      </w:pPr>
      <w:r w:rsidRPr="002E4E85">
        <w:rPr>
          <w:i/>
          <w:spacing w:val="-1"/>
          <w:lang w:val="ro-MD"/>
        </w:rPr>
        <w:t>(semnătură autorizată)</w:t>
      </w:r>
    </w:p>
    <w:p w14:paraId="3771C9A4" w14:textId="77777777" w:rsidR="006033EE" w:rsidRPr="002E4E85" w:rsidRDefault="006033EE" w:rsidP="006033EE">
      <w:pPr>
        <w:tabs>
          <w:tab w:val="left" w:pos="567"/>
        </w:tabs>
        <w:jc w:val="center"/>
        <w:rPr>
          <w:b/>
          <w:w w:val="90"/>
          <w:lang w:val="ro-MD"/>
        </w:rPr>
      </w:pPr>
    </w:p>
    <w:p w14:paraId="235158A5" w14:textId="77777777" w:rsidR="006033EE" w:rsidRPr="002E4E85" w:rsidRDefault="006033EE" w:rsidP="006033EE">
      <w:pPr>
        <w:jc w:val="right"/>
        <w:rPr>
          <w:noProof w:val="0"/>
          <w:lang w:val="ro-MD"/>
        </w:rPr>
      </w:pPr>
    </w:p>
    <w:p w14:paraId="02C27109" w14:textId="77777777" w:rsidR="006033EE" w:rsidRPr="002E4E85" w:rsidRDefault="006033EE" w:rsidP="006033EE">
      <w:pPr>
        <w:jc w:val="right"/>
        <w:rPr>
          <w:noProof w:val="0"/>
          <w:sz w:val="22"/>
          <w:szCs w:val="22"/>
          <w:lang w:val="ro-MD"/>
        </w:rPr>
      </w:pPr>
      <w:r w:rsidRPr="002E4E85">
        <w:rPr>
          <w:noProof w:val="0"/>
          <w:lang w:val="ro-MD"/>
        </w:rPr>
        <w:lastRenderedPageBreak/>
        <w:t>Anexa nr. 20</w:t>
      </w:r>
    </w:p>
    <w:p w14:paraId="7877177F" w14:textId="77777777" w:rsidR="006033EE" w:rsidRPr="002E4E85" w:rsidRDefault="006033EE" w:rsidP="006033EE">
      <w:pPr>
        <w:jc w:val="right"/>
        <w:rPr>
          <w:noProof w:val="0"/>
          <w:lang w:val="ro-MD"/>
        </w:rPr>
      </w:pPr>
      <w:r w:rsidRPr="002E4E85">
        <w:rPr>
          <w:noProof w:val="0"/>
          <w:lang w:val="ro-MD"/>
        </w:rPr>
        <w:t>la Documentația standard nr._____</w:t>
      </w:r>
    </w:p>
    <w:p w14:paraId="0BCD49F2" w14:textId="77777777" w:rsidR="006033EE" w:rsidRPr="002E4E85" w:rsidRDefault="006033EE" w:rsidP="006033EE">
      <w:pPr>
        <w:jc w:val="right"/>
        <w:rPr>
          <w:noProof w:val="0"/>
          <w:lang w:val="ro-MD"/>
        </w:rPr>
      </w:pPr>
      <w:r w:rsidRPr="002E4E85">
        <w:rPr>
          <w:noProof w:val="0"/>
          <w:lang w:val="ro-MD"/>
        </w:rPr>
        <w:t>din “____” ________ 20___</w:t>
      </w:r>
    </w:p>
    <w:p w14:paraId="5D9A7532" w14:textId="77777777" w:rsidR="006033EE" w:rsidRPr="002E4E85" w:rsidRDefault="006033EE" w:rsidP="006033EE">
      <w:pPr>
        <w:tabs>
          <w:tab w:val="left" w:pos="567"/>
        </w:tabs>
        <w:jc w:val="center"/>
        <w:rPr>
          <w:b/>
          <w:w w:val="90"/>
          <w:lang w:val="ro-MD"/>
        </w:rPr>
      </w:pPr>
    </w:p>
    <w:p w14:paraId="098EE66B" w14:textId="77777777" w:rsidR="006033EE" w:rsidRPr="002E4E85" w:rsidRDefault="006033EE" w:rsidP="006033EE">
      <w:pPr>
        <w:tabs>
          <w:tab w:val="left" w:pos="567"/>
        </w:tabs>
        <w:jc w:val="center"/>
        <w:rPr>
          <w:b/>
          <w:w w:val="90"/>
          <w:lang w:val="ro-MD"/>
        </w:rPr>
      </w:pPr>
    </w:p>
    <w:p w14:paraId="4A2A55E3" w14:textId="77777777" w:rsidR="006033EE" w:rsidRPr="002E4E85" w:rsidRDefault="006033EE" w:rsidP="006033EE">
      <w:pPr>
        <w:keepNext/>
        <w:spacing w:before="240" w:after="60"/>
        <w:jc w:val="center"/>
        <w:outlineLvl w:val="0"/>
        <w:rPr>
          <w:b/>
          <w:bCs/>
          <w:kern w:val="32"/>
          <w:lang w:val="ro-MD"/>
        </w:rPr>
      </w:pPr>
      <w:r w:rsidRPr="002E4E85">
        <w:rPr>
          <w:b/>
          <w:bCs/>
          <w:kern w:val="32"/>
          <w:lang w:val="ro-MD"/>
        </w:rPr>
        <w:t xml:space="preserve">DECLARAŢIE TERŢ SUSŢINĂTOR TEHNIC </w:t>
      </w:r>
    </w:p>
    <w:p w14:paraId="552DB616" w14:textId="77777777" w:rsidR="006033EE" w:rsidRPr="002E4E85" w:rsidRDefault="006033EE" w:rsidP="006033EE">
      <w:pPr>
        <w:shd w:val="clear" w:color="auto" w:fill="FFFFFF"/>
        <w:spacing w:after="200"/>
        <w:rPr>
          <w:rFonts w:eastAsia="Calibri"/>
          <w:b/>
          <w:i/>
          <w:lang w:val="ro-MD"/>
        </w:rPr>
      </w:pPr>
    </w:p>
    <w:p w14:paraId="55AF54EA" w14:textId="77777777" w:rsidR="006033EE" w:rsidRPr="002E4E85" w:rsidRDefault="006033EE" w:rsidP="006033EE">
      <w:pPr>
        <w:shd w:val="clear" w:color="auto" w:fill="FFFFFF"/>
        <w:rPr>
          <w:rFonts w:eastAsia="Calibri"/>
          <w:b/>
          <w:spacing w:val="-2"/>
          <w:lang w:val="ro-MD"/>
        </w:rPr>
      </w:pPr>
      <w:r w:rsidRPr="002E4E85">
        <w:rPr>
          <w:rFonts w:eastAsia="Calibri"/>
          <w:b/>
          <w:spacing w:val="-2"/>
          <w:lang w:val="ro-MD"/>
        </w:rPr>
        <w:t xml:space="preserve">Terţ susţinător tehnic </w:t>
      </w:r>
    </w:p>
    <w:p w14:paraId="42597691" w14:textId="77777777" w:rsidR="006033EE" w:rsidRPr="002E4E85" w:rsidRDefault="006033EE" w:rsidP="006033EE">
      <w:pPr>
        <w:shd w:val="clear" w:color="auto" w:fill="FFFFFF"/>
        <w:rPr>
          <w:rFonts w:eastAsia="Calibri"/>
          <w:b/>
          <w:lang w:val="ro-MD"/>
        </w:rPr>
      </w:pPr>
      <w:r w:rsidRPr="002E4E85">
        <w:rPr>
          <w:rFonts w:eastAsia="Calibri"/>
          <w:b/>
          <w:spacing w:val="-2"/>
          <w:lang w:val="ro-MD"/>
        </w:rPr>
        <w:t>..........................</w:t>
      </w:r>
    </w:p>
    <w:p w14:paraId="7D265F2E" w14:textId="77777777" w:rsidR="006033EE" w:rsidRPr="002E4E85" w:rsidRDefault="006033EE" w:rsidP="006033EE">
      <w:pPr>
        <w:shd w:val="clear" w:color="auto" w:fill="FFFFFF"/>
        <w:rPr>
          <w:rFonts w:eastAsia="Calibri"/>
          <w:lang w:val="ro-MD"/>
        </w:rPr>
      </w:pPr>
      <w:r w:rsidRPr="002E4E85">
        <w:rPr>
          <w:rFonts w:eastAsia="Calibri"/>
          <w:lang w:val="ro-MD"/>
        </w:rPr>
        <w:t>(denumirea)</w:t>
      </w:r>
    </w:p>
    <w:p w14:paraId="441E64FE" w14:textId="77777777" w:rsidR="006033EE" w:rsidRPr="002E4E85" w:rsidRDefault="006033EE" w:rsidP="006033EE">
      <w:pPr>
        <w:shd w:val="clear" w:color="auto" w:fill="FFFFFF"/>
        <w:rPr>
          <w:rFonts w:eastAsia="Calibri"/>
          <w:lang w:val="ro-MD"/>
        </w:rPr>
      </w:pPr>
    </w:p>
    <w:p w14:paraId="5D1532B9" w14:textId="77777777" w:rsidR="006033EE" w:rsidRPr="002E4E85" w:rsidRDefault="006033EE" w:rsidP="006033EE">
      <w:pPr>
        <w:spacing w:after="200"/>
        <w:jc w:val="center"/>
        <w:rPr>
          <w:rFonts w:eastAsia="Calibri"/>
          <w:b/>
          <w:lang w:val="ro-MD"/>
        </w:rPr>
      </w:pPr>
      <w:r w:rsidRPr="002E4E85">
        <w:rPr>
          <w:rFonts w:eastAsia="Calibri"/>
          <w:b/>
          <w:lang w:val="ro-MD"/>
        </w:rPr>
        <w:t>Declaraţie</w:t>
      </w:r>
    </w:p>
    <w:p w14:paraId="1147C3DE" w14:textId="77777777" w:rsidR="006033EE" w:rsidRPr="002E4E85" w:rsidRDefault="006033EE" w:rsidP="006033EE">
      <w:pPr>
        <w:shd w:val="clear" w:color="auto" w:fill="FFFFFF"/>
        <w:tabs>
          <w:tab w:val="left" w:leader="dot" w:pos="6648"/>
        </w:tabs>
        <w:spacing w:after="200"/>
        <w:jc w:val="both"/>
        <w:rPr>
          <w:rFonts w:eastAsia="Calibri"/>
          <w:lang w:val="ro-MD"/>
        </w:rPr>
      </w:pPr>
      <w:r w:rsidRPr="002E4E85">
        <w:rPr>
          <w:rFonts w:eastAsia="Calibri"/>
          <w:lang w:val="ro-MD"/>
        </w:rPr>
        <w:t>Subsemnatul, reprezentant împuternicit al .......................... (</w:t>
      </w:r>
      <w:r w:rsidRPr="002E4E85">
        <w:rPr>
          <w:rFonts w:eastAsia="Calibri"/>
          <w:i/>
          <w:lang w:val="ro-MD"/>
        </w:rPr>
        <w:t>denumirea terţului susţinător tehnic şi profesional),</w:t>
      </w:r>
      <w:r w:rsidRPr="002E4E85">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31DB44" w14:textId="77777777" w:rsidR="006033EE" w:rsidRPr="002E4E85" w:rsidRDefault="006033EE" w:rsidP="006033EE">
      <w:pPr>
        <w:shd w:val="clear" w:color="auto" w:fill="FFFFFF"/>
        <w:tabs>
          <w:tab w:val="left" w:leader="dot" w:pos="6648"/>
        </w:tabs>
        <w:spacing w:after="200"/>
        <w:jc w:val="both"/>
        <w:rPr>
          <w:rFonts w:eastAsia="Calibri"/>
          <w:lang w:val="ro-MD"/>
        </w:rPr>
      </w:pPr>
      <w:r w:rsidRPr="002E4E85">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E4E85">
        <w:rPr>
          <w:rFonts w:eastAsia="Calibri"/>
          <w:i/>
          <w:lang w:val="ro-MD"/>
        </w:rPr>
        <w:t>obiectul contractului).</w:t>
      </w:r>
    </w:p>
    <w:p w14:paraId="58B57B58" w14:textId="77777777" w:rsidR="006033EE" w:rsidRPr="002E4E85" w:rsidRDefault="006033EE" w:rsidP="006033EE">
      <w:pPr>
        <w:shd w:val="clear" w:color="auto" w:fill="FFFFFF"/>
        <w:spacing w:after="200"/>
        <w:rPr>
          <w:rFonts w:eastAsia="Calibri"/>
          <w:lang w:val="ro-MD"/>
        </w:rPr>
      </w:pPr>
    </w:p>
    <w:p w14:paraId="4549CF49" w14:textId="77777777" w:rsidR="006033EE" w:rsidRPr="002E4E85" w:rsidRDefault="006033EE" w:rsidP="006033EE">
      <w:pPr>
        <w:shd w:val="clear" w:color="auto" w:fill="FFFFFF"/>
        <w:spacing w:after="200"/>
        <w:ind w:left="34"/>
        <w:jc w:val="center"/>
        <w:rPr>
          <w:rFonts w:eastAsia="Calibri"/>
          <w:b/>
          <w:lang w:val="ro-MD"/>
        </w:rPr>
      </w:pPr>
      <w:r w:rsidRPr="002E4E85">
        <w:rPr>
          <w:rFonts w:eastAsia="Calibri"/>
          <w:b/>
          <w:spacing w:val="-3"/>
          <w:lang w:val="ro-MD"/>
        </w:rPr>
        <w:t>LISTA</w:t>
      </w:r>
    </w:p>
    <w:p w14:paraId="3BA20813" w14:textId="77777777" w:rsidR="006033EE" w:rsidRPr="002E4E85" w:rsidRDefault="006033EE" w:rsidP="006033EE">
      <w:pPr>
        <w:shd w:val="clear" w:color="auto" w:fill="FFFFFF"/>
        <w:spacing w:after="200"/>
        <w:ind w:left="29"/>
        <w:jc w:val="center"/>
        <w:rPr>
          <w:rFonts w:eastAsia="Calibri"/>
          <w:lang w:val="ro-MD"/>
        </w:rPr>
      </w:pPr>
      <w:r w:rsidRPr="002E4E85">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E4E85" w:rsidRPr="002E4E85" w14:paraId="4DE2DC51" w14:textId="77777777" w:rsidTr="000D6FCF">
        <w:tc>
          <w:tcPr>
            <w:tcW w:w="609" w:type="dxa"/>
            <w:shd w:val="clear" w:color="auto" w:fill="auto"/>
          </w:tcPr>
          <w:p w14:paraId="521C9199" w14:textId="77777777" w:rsidR="006033EE" w:rsidRPr="002E4E85" w:rsidRDefault="006033EE" w:rsidP="000D6FCF">
            <w:pPr>
              <w:jc w:val="center"/>
              <w:rPr>
                <w:rFonts w:eastAsia="Calibri"/>
                <w:lang w:val="ro-MD" w:eastAsia="ro-RO"/>
              </w:rPr>
            </w:pPr>
            <w:r w:rsidRPr="002E4E85">
              <w:rPr>
                <w:rFonts w:eastAsia="Calibri"/>
                <w:lang w:val="ro-MD" w:eastAsia="ro-RO"/>
              </w:rPr>
              <w:t xml:space="preserve">Nr. </w:t>
            </w:r>
          </w:p>
          <w:p w14:paraId="2D0A8C79" w14:textId="77777777" w:rsidR="006033EE" w:rsidRPr="002E4E85" w:rsidRDefault="006033EE" w:rsidP="000D6FCF">
            <w:pPr>
              <w:jc w:val="center"/>
              <w:rPr>
                <w:rFonts w:eastAsia="Calibri"/>
                <w:lang w:val="ro-MD" w:eastAsia="ro-RO"/>
              </w:rPr>
            </w:pPr>
            <w:r w:rsidRPr="002E4E85">
              <w:rPr>
                <w:rFonts w:eastAsia="Calibri"/>
                <w:lang w:val="ro-MD" w:eastAsia="ro-RO"/>
              </w:rPr>
              <w:t>crt</w:t>
            </w:r>
          </w:p>
        </w:tc>
        <w:tc>
          <w:tcPr>
            <w:tcW w:w="3477" w:type="dxa"/>
            <w:shd w:val="clear" w:color="auto" w:fill="auto"/>
          </w:tcPr>
          <w:p w14:paraId="08BBDB65" w14:textId="77777777" w:rsidR="006033EE" w:rsidRPr="002E4E85" w:rsidRDefault="006033EE" w:rsidP="000D6FCF">
            <w:pPr>
              <w:jc w:val="center"/>
              <w:rPr>
                <w:rFonts w:eastAsia="Calibri"/>
                <w:lang w:val="ro-MD" w:eastAsia="ro-RO"/>
              </w:rPr>
            </w:pPr>
            <w:r w:rsidRPr="002E4E85">
              <w:rPr>
                <w:rFonts w:eastAsia="Calibri"/>
                <w:lang w:val="ro-MD" w:eastAsia="ro-RO"/>
              </w:rPr>
              <w:t xml:space="preserve">Denumire </w:t>
            </w:r>
            <w:r w:rsidRPr="002E4E85">
              <w:rPr>
                <w:rFonts w:eastAsia="Calibri"/>
                <w:spacing w:val="-1"/>
                <w:lang w:val="ro-MD" w:eastAsia="ro-RO"/>
              </w:rPr>
              <w:t>utilaj/echipament/instalaţie</w:t>
            </w:r>
          </w:p>
        </w:tc>
        <w:tc>
          <w:tcPr>
            <w:tcW w:w="1293" w:type="dxa"/>
            <w:shd w:val="clear" w:color="auto" w:fill="auto"/>
          </w:tcPr>
          <w:p w14:paraId="29DC7893" w14:textId="77777777" w:rsidR="006033EE" w:rsidRPr="002E4E85" w:rsidRDefault="006033EE" w:rsidP="000D6FCF">
            <w:pPr>
              <w:jc w:val="center"/>
              <w:rPr>
                <w:rFonts w:eastAsia="Calibri"/>
                <w:lang w:val="ro-MD" w:eastAsia="ro-RO"/>
              </w:rPr>
            </w:pPr>
            <w:r w:rsidRPr="002E4E85">
              <w:rPr>
                <w:rFonts w:eastAsia="Calibri"/>
                <w:lang w:val="ro-MD" w:eastAsia="ro-RO"/>
              </w:rPr>
              <w:t>Cantitate U.M.</w:t>
            </w:r>
          </w:p>
        </w:tc>
        <w:tc>
          <w:tcPr>
            <w:tcW w:w="2931" w:type="dxa"/>
            <w:gridSpan w:val="2"/>
            <w:shd w:val="clear" w:color="auto" w:fill="auto"/>
          </w:tcPr>
          <w:p w14:paraId="0A0A72CD" w14:textId="77777777" w:rsidR="006033EE" w:rsidRPr="002E4E85" w:rsidRDefault="006033EE" w:rsidP="000D6FCF">
            <w:pPr>
              <w:jc w:val="center"/>
              <w:rPr>
                <w:rFonts w:eastAsia="Calibri"/>
                <w:lang w:val="ro-MD" w:eastAsia="ro-RO"/>
              </w:rPr>
            </w:pPr>
            <w:r w:rsidRPr="002E4E85">
              <w:rPr>
                <w:rFonts w:eastAsia="Calibri"/>
                <w:lang w:val="ro-MD" w:eastAsia="ro-RO"/>
              </w:rPr>
              <w:t>Forma de deţinere</w:t>
            </w:r>
          </w:p>
        </w:tc>
      </w:tr>
      <w:tr w:rsidR="002E4E85" w:rsidRPr="002E4E85" w14:paraId="2C3893FF" w14:textId="77777777" w:rsidTr="000D6FCF">
        <w:tc>
          <w:tcPr>
            <w:tcW w:w="609" w:type="dxa"/>
            <w:shd w:val="clear" w:color="auto" w:fill="auto"/>
          </w:tcPr>
          <w:p w14:paraId="132AF1F6" w14:textId="77777777" w:rsidR="006033EE" w:rsidRPr="002E4E85" w:rsidRDefault="006033EE" w:rsidP="000D6FCF">
            <w:pPr>
              <w:jc w:val="center"/>
              <w:rPr>
                <w:rFonts w:eastAsia="Calibri"/>
                <w:lang w:val="ro-MD" w:eastAsia="ro-RO"/>
              </w:rPr>
            </w:pPr>
          </w:p>
        </w:tc>
        <w:tc>
          <w:tcPr>
            <w:tcW w:w="3477" w:type="dxa"/>
            <w:shd w:val="clear" w:color="auto" w:fill="auto"/>
          </w:tcPr>
          <w:p w14:paraId="7191185F" w14:textId="77777777" w:rsidR="006033EE" w:rsidRPr="002E4E85" w:rsidRDefault="006033EE" w:rsidP="000D6FCF">
            <w:pPr>
              <w:jc w:val="center"/>
              <w:rPr>
                <w:rFonts w:eastAsia="Calibri"/>
                <w:lang w:val="ro-MD" w:eastAsia="ro-RO"/>
              </w:rPr>
            </w:pPr>
          </w:p>
        </w:tc>
        <w:tc>
          <w:tcPr>
            <w:tcW w:w="1293" w:type="dxa"/>
            <w:shd w:val="clear" w:color="auto" w:fill="auto"/>
          </w:tcPr>
          <w:p w14:paraId="6660E294" w14:textId="77777777" w:rsidR="006033EE" w:rsidRPr="002E4E85" w:rsidRDefault="006033EE" w:rsidP="000D6FCF">
            <w:pPr>
              <w:jc w:val="center"/>
              <w:rPr>
                <w:rFonts w:eastAsia="Calibri"/>
                <w:lang w:val="ro-MD" w:eastAsia="ro-RO"/>
              </w:rPr>
            </w:pPr>
          </w:p>
        </w:tc>
        <w:tc>
          <w:tcPr>
            <w:tcW w:w="1608" w:type="dxa"/>
            <w:shd w:val="clear" w:color="auto" w:fill="auto"/>
          </w:tcPr>
          <w:p w14:paraId="2DE14187" w14:textId="77777777" w:rsidR="006033EE" w:rsidRPr="002E4E85" w:rsidRDefault="006033EE" w:rsidP="000D6FCF">
            <w:pPr>
              <w:jc w:val="center"/>
              <w:rPr>
                <w:rFonts w:eastAsia="Calibri"/>
                <w:lang w:val="ro-MD" w:eastAsia="ro-RO"/>
              </w:rPr>
            </w:pPr>
            <w:r w:rsidRPr="002E4E85">
              <w:rPr>
                <w:rFonts w:eastAsia="Calibri"/>
                <w:lang w:val="ro-MD" w:eastAsia="ro-RO"/>
              </w:rPr>
              <w:t xml:space="preserve">Proprietate </w:t>
            </w:r>
          </w:p>
        </w:tc>
        <w:tc>
          <w:tcPr>
            <w:tcW w:w="1323" w:type="dxa"/>
            <w:shd w:val="clear" w:color="auto" w:fill="auto"/>
          </w:tcPr>
          <w:p w14:paraId="359B91E3" w14:textId="77777777" w:rsidR="006033EE" w:rsidRPr="002E4E85" w:rsidRDefault="006033EE" w:rsidP="000D6FCF">
            <w:pPr>
              <w:jc w:val="center"/>
              <w:rPr>
                <w:rFonts w:eastAsia="Calibri"/>
                <w:lang w:val="ro-MD" w:eastAsia="ro-RO"/>
              </w:rPr>
            </w:pPr>
            <w:r w:rsidRPr="002E4E85">
              <w:rPr>
                <w:rFonts w:eastAsia="Calibri"/>
                <w:lang w:val="ro-MD" w:eastAsia="ro-RO"/>
              </w:rPr>
              <w:t>În chirie</w:t>
            </w:r>
          </w:p>
        </w:tc>
      </w:tr>
      <w:tr w:rsidR="002E4E85" w:rsidRPr="002E4E85" w14:paraId="3B7514C8" w14:textId="77777777" w:rsidTr="000D6FCF">
        <w:tc>
          <w:tcPr>
            <w:tcW w:w="609" w:type="dxa"/>
            <w:shd w:val="clear" w:color="auto" w:fill="auto"/>
          </w:tcPr>
          <w:p w14:paraId="11927202" w14:textId="77777777" w:rsidR="006033EE" w:rsidRPr="002E4E85" w:rsidRDefault="006033EE" w:rsidP="000D6FCF">
            <w:pPr>
              <w:jc w:val="center"/>
              <w:rPr>
                <w:rFonts w:eastAsia="Calibri"/>
                <w:lang w:val="ro-MD" w:eastAsia="ro-RO"/>
              </w:rPr>
            </w:pPr>
          </w:p>
        </w:tc>
        <w:tc>
          <w:tcPr>
            <w:tcW w:w="3477" w:type="dxa"/>
            <w:shd w:val="clear" w:color="auto" w:fill="auto"/>
          </w:tcPr>
          <w:p w14:paraId="3A2C7E6F" w14:textId="77777777" w:rsidR="006033EE" w:rsidRPr="002E4E85" w:rsidRDefault="006033EE" w:rsidP="000D6FCF">
            <w:pPr>
              <w:jc w:val="center"/>
              <w:rPr>
                <w:rFonts w:eastAsia="Calibri"/>
                <w:lang w:val="ro-MD" w:eastAsia="ro-RO"/>
              </w:rPr>
            </w:pPr>
          </w:p>
        </w:tc>
        <w:tc>
          <w:tcPr>
            <w:tcW w:w="1293" w:type="dxa"/>
            <w:shd w:val="clear" w:color="auto" w:fill="auto"/>
          </w:tcPr>
          <w:p w14:paraId="57FB3BA5" w14:textId="77777777" w:rsidR="006033EE" w:rsidRPr="002E4E85" w:rsidRDefault="006033EE" w:rsidP="000D6FCF">
            <w:pPr>
              <w:jc w:val="center"/>
              <w:rPr>
                <w:rFonts w:eastAsia="Calibri"/>
                <w:lang w:val="ro-MD" w:eastAsia="ro-RO"/>
              </w:rPr>
            </w:pPr>
          </w:p>
        </w:tc>
        <w:tc>
          <w:tcPr>
            <w:tcW w:w="1608" w:type="dxa"/>
            <w:shd w:val="clear" w:color="auto" w:fill="auto"/>
          </w:tcPr>
          <w:p w14:paraId="5C2C022E" w14:textId="77777777" w:rsidR="006033EE" w:rsidRPr="002E4E85" w:rsidRDefault="006033EE" w:rsidP="000D6FCF">
            <w:pPr>
              <w:jc w:val="center"/>
              <w:rPr>
                <w:rFonts w:eastAsia="Calibri"/>
                <w:lang w:val="ro-MD" w:eastAsia="ro-RO"/>
              </w:rPr>
            </w:pPr>
          </w:p>
        </w:tc>
        <w:tc>
          <w:tcPr>
            <w:tcW w:w="1323" w:type="dxa"/>
            <w:shd w:val="clear" w:color="auto" w:fill="auto"/>
          </w:tcPr>
          <w:p w14:paraId="1F5C855D" w14:textId="77777777" w:rsidR="006033EE" w:rsidRPr="002E4E85" w:rsidRDefault="006033EE" w:rsidP="000D6FCF">
            <w:pPr>
              <w:jc w:val="center"/>
              <w:rPr>
                <w:rFonts w:eastAsia="Calibri"/>
                <w:lang w:val="ro-MD" w:eastAsia="ro-RO"/>
              </w:rPr>
            </w:pPr>
          </w:p>
        </w:tc>
      </w:tr>
      <w:tr w:rsidR="002E4E85" w:rsidRPr="002E4E85" w14:paraId="74B4F5B1" w14:textId="77777777" w:rsidTr="000D6FCF">
        <w:tc>
          <w:tcPr>
            <w:tcW w:w="609" w:type="dxa"/>
            <w:shd w:val="clear" w:color="auto" w:fill="auto"/>
          </w:tcPr>
          <w:p w14:paraId="15AB07E3" w14:textId="77777777" w:rsidR="006033EE" w:rsidRPr="002E4E85" w:rsidRDefault="006033EE" w:rsidP="000D6FCF">
            <w:pPr>
              <w:jc w:val="center"/>
              <w:rPr>
                <w:rFonts w:eastAsia="Calibri"/>
                <w:lang w:val="ro-MD" w:eastAsia="ro-RO"/>
              </w:rPr>
            </w:pPr>
          </w:p>
        </w:tc>
        <w:tc>
          <w:tcPr>
            <w:tcW w:w="3477" w:type="dxa"/>
            <w:shd w:val="clear" w:color="auto" w:fill="auto"/>
          </w:tcPr>
          <w:p w14:paraId="5D5A5107" w14:textId="77777777" w:rsidR="006033EE" w:rsidRPr="002E4E85" w:rsidRDefault="006033EE" w:rsidP="000D6FCF">
            <w:pPr>
              <w:jc w:val="center"/>
              <w:rPr>
                <w:rFonts w:eastAsia="Calibri"/>
                <w:lang w:val="ro-MD" w:eastAsia="ro-RO"/>
              </w:rPr>
            </w:pPr>
          </w:p>
        </w:tc>
        <w:tc>
          <w:tcPr>
            <w:tcW w:w="1293" w:type="dxa"/>
            <w:shd w:val="clear" w:color="auto" w:fill="auto"/>
          </w:tcPr>
          <w:p w14:paraId="6CE350E8" w14:textId="77777777" w:rsidR="006033EE" w:rsidRPr="002E4E85" w:rsidRDefault="006033EE" w:rsidP="000D6FCF">
            <w:pPr>
              <w:jc w:val="center"/>
              <w:rPr>
                <w:rFonts w:eastAsia="Calibri"/>
                <w:lang w:val="ro-MD" w:eastAsia="ro-RO"/>
              </w:rPr>
            </w:pPr>
          </w:p>
        </w:tc>
        <w:tc>
          <w:tcPr>
            <w:tcW w:w="1608" w:type="dxa"/>
            <w:shd w:val="clear" w:color="auto" w:fill="auto"/>
          </w:tcPr>
          <w:p w14:paraId="67A3CC8A" w14:textId="77777777" w:rsidR="006033EE" w:rsidRPr="002E4E85" w:rsidRDefault="006033EE" w:rsidP="000D6FCF">
            <w:pPr>
              <w:jc w:val="center"/>
              <w:rPr>
                <w:rFonts w:eastAsia="Calibri"/>
                <w:lang w:val="ro-MD" w:eastAsia="ro-RO"/>
              </w:rPr>
            </w:pPr>
          </w:p>
        </w:tc>
        <w:tc>
          <w:tcPr>
            <w:tcW w:w="1323" w:type="dxa"/>
            <w:shd w:val="clear" w:color="auto" w:fill="auto"/>
          </w:tcPr>
          <w:p w14:paraId="11EAB881" w14:textId="77777777" w:rsidR="006033EE" w:rsidRPr="002E4E85" w:rsidRDefault="006033EE" w:rsidP="000D6FCF">
            <w:pPr>
              <w:jc w:val="center"/>
              <w:rPr>
                <w:rFonts w:eastAsia="Calibri"/>
                <w:lang w:val="ro-MD" w:eastAsia="ro-RO"/>
              </w:rPr>
            </w:pPr>
          </w:p>
        </w:tc>
      </w:tr>
      <w:tr w:rsidR="006033EE" w:rsidRPr="002E4E85" w14:paraId="75B16421" w14:textId="77777777" w:rsidTr="000D6FCF">
        <w:tc>
          <w:tcPr>
            <w:tcW w:w="609" w:type="dxa"/>
            <w:shd w:val="clear" w:color="auto" w:fill="auto"/>
          </w:tcPr>
          <w:p w14:paraId="5D42766B" w14:textId="77777777" w:rsidR="006033EE" w:rsidRPr="002E4E85" w:rsidRDefault="006033EE" w:rsidP="000D6FCF">
            <w:pPr>
              <w:jc w:val="center"/>
              <w:rPr>
                <w:rFonts w:eastAsia="Calibri"/>
                <w:lang w:val="ro-MD" w:eastAsia="ro-RO"/>
              </w:rPr>
            </w:pPr>
          </w:p>
        </w:tc>
        <w:tc>
          <w:tcPr>
            <w:tcW w:w="3477" w:type="dxa"/>
            <w:shd w:val="clear" w:color="auto" w:fill="auto"/>
          </w:tcPr>
          <w:p w14:paraId="59C5CF18" w14:textId="77777777" w:rsidR="006033EE" w:rsidRPr="002E4E85" w:rsidRDefault="006033EE" w:rsidP="000D6FCF">
            <w:pPr>
              <w:jc w:val="center"/>
              <w:rPr>
                <w:rFonts w:eastAsia="Calibri"/>
                <w:lang w:val="ro-MD" w:eastAsia="ro-RO"/>
              </w:rPr>
            </w:pPr>
          </w:p>
        </w:tc>
        <w:tc>
          <w:tcPr>
            <w:tcW w:w="1293" w:type="dxa"/>
            <w:shd w:val="clear" w:color="auto" w:fill="auto"/>
          </w:tcPr>
          <w:p w14:paraId="14A6BEF6" w14:textId="77777777" w:rsidR="006033EE" w:rsidRPr="002E4E85" w:rsidRDefault="006033EE" w:rsidP="000D6FCF">
            <w:pPr>
              <w:jc w:val="center"/>
              <w:rPr>
                <w:rFonts w:eastAsia="Calibri"/>
                <w:lang w:val="ro-MD" w:eastAsia="ro-RO"/>
              </w:rPr>
            </w:pPr>
          </w:p>
        </w:tc>
        <w:tc>
          <w:tcPr>
            <w:tcW w:w="1608" w:type="dxa"/>
            <w:shd w:val="clear" w:color="auto" w:fill="auto"/>
          </w:tcPr>
          <w:p w14:paraId="5BF8A4C7" w14:textId="77777777" w:rsidR="006033EE" w:rsidRPr="002E4E85" w:rsidRDefault="006033EE" w:rsidP="000D6FCF">
            <w:pPr>
              <w:jc w:val="center"/>
              <w:rPr>
                <w:rFonts w:eastAsia="Calibri"/>
                <w:lang w:val="ro-MD" w:eastAsia="ro-RO"/>
              </w:rPr>
            </w:pPr>
          </w:p>
        </w:tc>
        <w:tc>
          <w:tcPr>
            <w:tcW w:w="1323" w:type="dxa"/>
            <w:shd w:val="clear" w:color="auto" w:fill="auto"/>
          </w:tcPr>
          <w:p w14:paraId="6CD65615" w14:textId="77777777" w:rsidR="006033EE" w:rsidRPr="002E4E85" w:rsidRDefault="006033EE" w:rsidP="000D6FCF">
            <w:pPr>
              <w:jc w:val="center"/>
              <w:rPr>
                <w:rFonts w:eastAsia="Calibri"/>
                <w:lang w:val="ro-MD" w:eastAsia="ro-RO"/>
              </w:rPr>
            </w:pPr>
          </w:p>
        </w:tc>
      </w:tr>
    </w:tbl>
    <w:p w14:paraId="315B339C" w14:textId="77777777" w:rsidR="006033EE" w:rsidRPr="002E4E85" w:rsidRDefault="006033EE" w:rsidP="006033EE">
      <w:pPr>
        <w:spacing w:after="200"/>
        <w:ind w:left="28"/>
        <w:rPr>
          <w:rFonts w:eastAsia="Calibri"/>
          <w:lang w:val="ro-MD"/>
        </w:rPr>
      </w:pPr>
    </w:p>
    <w:p w14:paraId="12D7B7A0" w14:textId="77777777" w:rsidR="006033EE" w:rsidRPr="002E4E85" w:rsidRDefault="006033EE" w:rsidP="006033EE">
      <w:pPr>
        <w:spacing w:after="200"/>
        <w:ind w:left="28"/>
        <w:rPr>
          <w:rFonts w:eastAsia="Calibri"/>
          <w:lang w:val="ro-MD"/>
        </w:rPr>
      </w:pPr>
      <w:r w:rsidRPr="002E4E85">
        <w:rPr>
          <w:rFonts w:eastAsia="Calibri"/>
          <w:lang w:val="ro-MD"/>
        </w:rPr>
        <w:tab/>
        <w:t>Prezenta declaraţie este anexă la „Angajamentul ferm” privind susţinerea noastră tehnică şi profesională oferită .................................................................................................................</w:t>
      </w:r>
    </w:p>
    <w:p w14:paraId="78AC2154" w14:textId="77777777" w:rsidR="006033EE" w:rsidRPr="002E4E85" w:rsidRDefault="006033EE" w:rsidP="006033EE">
      <w:pPr>
        <w:spacing w:after="200"/>
        <w:ind w:left="28"/>
        <w:rPr>
          <w:rFonts w:eastAsia="Calibri"/>
          <w:lang w:val="ro-MD"/>
        </w:rPr>
      </w:pPr>
      <w:r w:rsidRPr="002E4E85">
        <w:rPr>
          <w:rFonts w:eastAsia="Calibri"/>
          <w:lang w:val="ro-MD"/>
        </w:rPr>
        <w:t>(</w:t>
      </w:r>
      <w:r w:rsidRPr="002E4E85">
        <w:rPr>
          <w:rFonts w:eastAsia="Calibri"/>
          <w:i/>
          <w:lang w:val="ro-MD"/>
        </w:rPr>
        <w:t>denumirea ofertantului/candidatului).</w:t>
      </w:r>
    </w:p>
    <w:p w14:paraId="7E879A29" w14:textId="77777777" w:rsidR="006033EE" w:rsidRPr="002E4E85" w:rsidRDefault="006033EE" w:rsidP="006033EE">
      <w:pPr>
        <w:shd w:val="clear" w:color="auto" w:fill="FFFFFF"/>
        <w:spacing w:after="200"/>
        <w:ind w:firstLine="993"/>
        <w:rPr>
          <w:rFonts w:eastAsia="Calibri"/>
          <w:spacing w:val="-1"/>
          <w:lang w:val="ro-MD"/>
        </w:rPr>
      </w:pPr>
    </w:p>
    <w:p w14:paraId="33320078" w14:textId="77777777" w:rsidR="006033EE" w:rsidRPr="002E4E85" w:rsidRDefault="006033EE" w:rsidP="006033EE">
      <w:pPr>
        <w:shd w:val="clear" w:color="auto" w:fill="FFFFFF"/>
        <w:spacing w:after="200"/>
        <w:ind w:firstLine="993"/>
        <w:rPr>
          <w:rFonts w:eastAsia="Calibri"/>
          <w:spacing w:val="-1"/>
          <w:lang w:val="ro-MD"/>
        </w:rPr>
      </w:pPr>
    </w:p>
    <w:p w14:paraId="2048D2E3" w14:textId="77777777" w:rsidR="006033EE" w:rsidRPr="002E4E85" w:rsidRDefault="006033EE" w:rsidP="006033EE">
      <w:pPr>
        <w:shd w:val="clear" w:color="auto" w:fill="FFFFFF"/>
        <w:spacing w:after="200"/>
        <w:ind w:firstLine="993"/>
        <w:rPr>
          <w:rFonts w:eastAsia="Calibri"/>
          <w:spacing w:val="-1"/>
          <w:lang w:val="ro-MD"/>
        </w:rPr>
      </w:pPr>
    </w:p>
    <w:p w14:paraId="24CF1965" w14:textId="77777777" w:rsidR="006033EE" w:rsidRPr="002E4E85" w:rsidRDefault="006033EE" w:rsidP="006033EE">
      <w:pPr>
        <w:shd w:val="clear" w:color="auto" w:fill="FFFFFF"/>
        <w:spacing w:after="200"/>
        <w:ind w:firstLine="993"/>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380E03BF" w14:textId="77777777" w:rsidR="006033EE" w:rsidRPr="002E4E85" w:rsidRDefault="006033EE" w:rsidP="006033EE">
      <w:pPr>
        <w:shd w:val="clear" w:color="auto" w:fill="FFFFFF"/>
        <w:spacing w:after="200"/>
        <w:ind w:left="5760" w:firstLine="720"/>
        <w:rPr>
          <w:rFonts w:eastAsia="Calibri"/>
          <w:i/>
          <w:spacing w:val="-1"/>
          <w:sz w:val="22"/>
          <w:szCs w:val="22"/>
          <w:lang w:val="ro-MD"/>
        </w:rPr>
      </w:pPr>
      <w:r w:rsidRPr="002E4E85">
        <w:rPr>
          <w:rFonts w:eastAsia="Calibri"/>
          <w:i/>
          <w:spacing w:val="-1"/>
          <w:lang w:val="ro-MD"/>
        </w:rPr>
        <w:t>(semnătură autorizată</w:t>
      </w:r>
      <w:r w:rsidRPr="002E4E85">
        <w:rPr>
          <w:rFonts w:eastAsia="Calibri"/>
          <w:i/>
          <w:spacing w:val="-1"/>
          <w:sz w:val="22"/>
          <w:szCs w:val="22"/>
          <w:lang w:val="ro-MD"/>
        </w:rPr>
        <w:t>)</w:t>
      </w:r>
    </w:p>
    <w:p w14:paraId="0CB277E1" w14:textId="77777777" w:rsidR="006033EE" w:rsidRPr="002E4E85" w:rsidRDefault="006033EE" w:rsidP="006033EE">
      <w:pPr>
        <w:tabs>
          <w:tab w:val="left" w:pos="567"/>
        </w:tabs>
        <w:jc w:val="center"/>
        <w:rPr>
          <w:b/>
          <w:w w:val="90"/>
          <w:lang w:val="ro-MD"/>
        </w:rPr>
      </w:pPr>
    </w:p>
    <w:p w14:paraId="35AD9CC6" w14:textId="77777777" w:rsidR="006033EE" w:rsidRPr="002E4E85" w:rsidRDefault="006033EE" w:rsidP="006033EE">
      <w:pPr>
        <w:tabs>
          <w:tab w:val="left" w:pos="567"/>
        </w:tabs>
        <w:jc w:val="center"/>
        <w:rPr>
          <w:b/>
          <w:w w:val="90"/>
          <w:lang w:val="ro-MD"/>
        </w:rPr>
      </w:pPr>
    </w:p>
    <w:p w14:paraId="60642DF2" w14:textId="77777777" w:rsidR="006033EE" w:rsidRPr="002E4E85" w:rsidRDefault="006033EE" w:rsidP="006033EE">
      <w:pPr>
        <w:tabs>
          <w:tab w:val="left" w:pos="567"/>
        </w:tabs>
        <w:jc w:val="center"/>
        <w:rPr>
          <w:b/>
          <w:w w:val="90"/>
          <w:lang w:val="ro-MD"/>
        </w:rPr>
      </w:pPr>
    </w:p>
    <w:p w14:paraId="7E438AD5" w14:textId="77777777" w:rsidR="006033EE" w:rsidRPr="002E4E85" w:rsidRDefault="006033EE" w:rsidP="006033EE">
      <w:pPr>
        <w:tabs>
          <w:tab w:val="left" w:pos="567"/>
        </w:tabs>
        <w:jc w:val="center"/>
        <w:rPr>
          <w:b/>
          <w:w w:val="90"/>
          <w:lang w:val="ro-MD"/>
        </w:rPr>
      </w:pPr>
    </w:p>
    <w:p w14:paraId="0031F921" w14:textId="77777777" w:rsidR="006033EE" w:rsidRPr="002E4E85" w:rsidRDefault="006033EE" w:rsidP="006033EE">
      <w:pPr>
        <w:tabs>
          <w:tab w:val="left" w:pos="567"/>
        </w:tabs>
        <w:jc w:val="center"/>
        <w:rPr>
          <w:b/>
          <w:w w:val="90"/>
          <w:lang w:val="ro-MD"/>
        </w:rPr>
      </w:pPr>
    </w:p>
    <w:p w14:paraId="182F2242" w14:textId="77777777" w:rsidR="006033EE" w:rsidRPr="002E4E85" w:rsidRDefault="006033EE" w:rsidP="006033EE">
      <w:pPr>
        <w:jc w:val="right"/>
        <w:rPr>
          <w:noProof w:val="0"/>
          <w:sz w:val="22"/>
          <w:szCs w:val="22"/>
          <w:lang w:val="ro-MD"/>
        </w:rPr>
      </w:pPr>
      <w:r w:rsidRPr="002E4E85">
        <w:rPr>
          <w:noProof w:val="0"/>
          <w:lang w:val="ro-MD"/>
        </w:rPr>
        <w:lastRenderedPageBreak/>
        <w:t>Anexa nr. 21</w:t>
      </w:r>
    </w:p>
    <w:p w14:paraId="63420B74" w14:textId="77777777" w:rsidR="006033EE" w:rsidRPr="002E4E85" w:rsidRDefault="006033EE" w:rsidP="006033EE">
      <w:pPr>
        <w:jc w:val="right"/>
        <w:rPr>
          <w:noProof w:val="0"/>
          <w:lang w:val="ro-MD"/>
        </w:rPr>
      </w:pPr>
      <w:r w:rsidRPr="002E4E85">
        <w:rPr>
          <w:noProof w:val="0"/>
          <w:lang w:val="ro-MD"/>
        </w:rPr>
        <w:t>la Documentația standard nr._____</w:t>
      </w:r>
    </w:p>
    <w:p w14:paraId="77BE424D" w14:textId="77777777" w:rsidR="006033EE" w:rsidRPr="002E4E85" w:rsidRDefault="006033EE" w:rsidP="006033EE">
      <w:pPr>
        <w:jc w:val="right"/>
        <w:rPr>
          <w:noProof w:val="0"/>
          <w:lang w:val="ro-MD"/>
        </w:rPr>
      </w:pPr>
      <w:r w:rsidRPr="002E4E85">
        <w:rPr>
          <w:noProof w:val="0"/>
          <w:lang w:val="ro-MD"/>
        </w:rPr>
        <w:t>din “____” ________ 20___</w:t>
      </w:r>
    </w:p>
    <w:p w14:paraId="59027C3B" w14:textId="77777777" w:rsidR="006033EE" w:rsidRPr="002E4E85" w:rsidRDefault="006033EE" w:rsidP="006033EE">
      <w:pPr>
        <w:tabs>
          <w:tab w:val="left" w:pos="567"/>
        </w:tabs>
        <w:jc w:val="center"/>
        <w:rPr>
          <w:b/>
          <w:w w:val="90"/>
          <w:lang w:val="ro-MD"/>
        </w:rPr>
      </w:pPr>
    </w:p>
    <w:p w14:paraId="4F64D1CD" w14:textId="77777777" w:rsidR="006033EE" w:rsidRPr="002E4E85" w:rsidRDefault="006033EE" w:rsidP="006033EE">
      <w:pPr>
        <w:tabs>
          <w:tab w:val="left" w:pos="567"/>
        </w:tabs>
        <w:jc w:val="center"/>
        <w:rPr>
          <w:b/>
          <w:w w:val="90"/>
          <w:lang w:val="ro-MD"/>
        </w:rPr>
      </w:pPr>
    </w:p>
    <w:p w14:paraId="69D194AA" w14:textId="77777777" w:rsidR="006033EE" w:rsidRPr="002E4E85" w:rsidRDefault="006033EE" w:rsidP="006033EE">
      <w:pPr>
        <w:tabs>
          <w:tab w:val="left" w:pos="567"/>
        </w:tabs>
        <w:jc w:val="center"/>
        <w:rPr>
          <w:b/>
          <w:w w:val="90"/>
          <w:lang w:val="ro-MD"/>
        </w:rPr>
      </w:pPr>
    </w:p>
    <w:p w14:paraId="28412CE1" w14:textId="77777777" w:rsidR="006033EE" w:rsidRPr="002E4E85" w:rsidRDefault="006033EE" w:rsidP="006033EE">
      <w:pPr>
        <w:keepNext/>
        <w:spacing w:before="240" w:after="60"/>
        <w:ind w:left="432" w:hanging="432"/>
        <w:jc w:val="center"/>
        <w:outlineLvl w:val="0"/>
        <w:rPr>
          <w:b/>
          <w:bCs/>
          <w:kern w:val="32"/>
          <w:lang w:val="ro-MD"/>
        </w:rPr>
      </w:pPr>
      <w:r w:rsidRPr="002E4E85">
        <w:rPr>
          <w:b/>
          <w:bCs/>
          <w:kern w:val="32"/>
          <w:lang w:val="ro-MD"/>
        </w:rPr>
        <w:t>DECLARAŢIE TERŢ SUSŢINĂTOR PROFESIONAL</w:t>
      </w:r>
    </w:p>
    <w:p w14:paraId="67637586" w14:textId="77777777" w:rsidR="006033EE" w:rsidRPr="002E4E85" w:rsidRDefault="006033EE" w:rsidP="006033EE">
      <w:pPr>
        <w:spacing w:line="276" w:lineRule="auto"/>
        <w:rPr>
          <w:rFonts w:eastAsia="Calibri"/>
          <w:lang w:val="ro-MD"/>
        </w:rPr>
      </w:pPr>
    </w:p>
    <w:p w14:paraId="6DA081F3" w14:textId="77777777" w:rsidR="006033EE" w:rsidRPr="002E4E85" w:rsidRDefault="006033EE" w:rsidP="006033EE">
      <w:pPr>
        <w:shd w:val="clear" w:color="auto" w:fill="FFFFFF"/>
        <w:spacing w:line="276" w:lineRule="auto"/>
        <w:rPr>
          <w:rFonts w:eastAsia="Calibri"/>
          <w:b/>
          <w:spacing w:val="-2"/>
          <w:lang w:val="ro-MD"/>
        </w:rPr>
      </w:pPr>
      <w:r w:rsidRPr="002E4E85">
        <w:rPr>
          <w:rFonts w:eastAsia="Calibri"/>
          <w:b/>
          <w:spacing w:val="-2"/>
          <w:lang w:val="ro-MD"/>
        </w:rPr>
        <w:t>Terţ susţinător profesional</w:t>
      </w:r>
    </w:p>
    <w:p w14:paraId="41A6332D" w14:textId="77777777" w:rsidR="006033EE" w:rsidRPr="002E4E85" w:rsidRDefault="006033EE" w:rsidP="006033EE">
      <w:pPr>
        <w:shd w:val="clear" w:color="auto" w:fill="FFFFFF"/>
        <w:spacing w:line="276" w:lineRule="auto"/>
        <w:rPr>
          <w:rFonts w:eastAsia="Calibri"/>
          <w:b/>
          <w:lang w:val="ro-MD"/>
        </w:rPr>
      </w:pPr>
      <w:r w:rsidRPr="002E4E85">
        <w:rPr>
          <w:rFonts w:eastAsia="Calibri"/>
          <w:b/>
          <w:spacing w:val="-2"/>
          <w:lang w:val="ro-MD"/>
        </w:rPr>
        <w:t>..........................</w:t>
      </w:r>
    </w:p>
    <w:p w14:paraId="20060E68" w14:textId="77777777" w:rsidR="006033EE" w:rsidRPr="002E4E85" w:rsidRDefault="006033EE" w:rsidP="006033EE">
      <w:pPr>
        <w:shd w:val="clear" w:color="auto" w:fill="FFFFFF"/>
        <w:spacing w:line="276" w:lineRule="auto"/>
        <w:rPr>
          <w:rFonts w:eastAsia="Calibri"/>
          <w:lang w:val="ro-MD"/>
        </w:rPr>
      </w:pPr>
      <w:r w:rsidRPr="002E4E85">
        <w:rPr>
          <w:rFonts w:eastAsia="Calibri"/>
          <w:lang w:val="ro-MD"/>
        </w:rPr>
        <w:t>(denumirea)</w:t>
      </w:r>
    </w:p>
    <w:p w14:paraId="23636315" w14:textId="77777777" w:rsidR="006033EE" w:rsidRPr="002E4E85" w:rsidRDefault="006033EE" w:rsidP="006033EE">
      <w:pPr>
        <w:shd w:val="clear" w:color="auto" w:fill="FFFFFF"/>
        <w:spacing w:line="276" w:lineRule="auto"/>
        <w:rPr>
          <w:rFonts w:eastAsia="Calibri"/>
          <w:lang w:val="ro-MD"/>
        </w:rPr>
      </w:pPr>
    </w:p>
    <w:p w14:paraId="36DCD20E" w14:textId="77777777" w:rsidR="006033EE" w:rsidRPr="002E4E85" w:rsidRDefault="006033EE" w:rsidP="006033EE">
      <w:pPr>
        <w:spacing w:after="200" w:line="276" w:lineRule="auto"/>
        <w:jc w:val="center"/>
        <w:rPr>
          <w:rFonts w:eastAsia="Calibri"/>
          <w:b/>
          <w:lang w:val="ro-MD"/>
        </w:rPr>
      </w:pPr>
      <w:r w:rsidRPr="002E4E85">
        <w:rPr>
          <w:rFonts w:eastAsia="Calibri"/>
          <w:b/>
          <w:lang w:val="ro-MD"/>
        </w:rPr>
        <w:t>Declaraţie</w:t>
      </w:r>
    </w:p>
    <w:p w14:paraId="50732A1E" w14:textId="77777777" w:rsidR="006033EE" w:rsidRPr="002E4E85" w:rsidRDefault="006033EE" w:rsidP="006033EE">
      <w:pPr>
        <w:shd w:val="clear" w:color="auto" w:fill="FFFFFF"/>
        <w:spacing w:after="200" w:line="276" w:lineRule="auto"/>
        <w:jc w:val="both"/>
        <w:rPr>
          <w:rFonts w:eastAsia="Calibri"/>
          <w:lang w:val="ro-MD"/>
        </w:rPr>
      </w:pPr>
      <w:r w:rsidRPr="002E4E85">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D23A23A" w14:textId="77777777" w:rsidR="006033EE" w:rsidRPr="002E4E85" w:rsidRDefault="006033EE" w:rsidP="006033EE">
      <w:pPr>
        <w:shd w:val="clear" w:color="auto" w:fill="FFFFFF"/>
        <w:spacing w:after="200" w:line="276" w:lineRule="auto"/>
        <w:ind w:right="6"/>
        <w:jc w:val="center"/>
        <w:rPr>
          <w:rFonts w:eastAsia="Calibri"/>
          <w:b/>
          <w:lang w:val="ro-MD"/>
        </w:rPr>
      </w:pPr>
      <w:r w:rsidRPr="002E4E85">
        <w:rPr>
          <w:rFonts w:eastAsia="Calibri"/>
          <w:b/>
          <w:spacing w:val="-3"/>
          <w:lang w:val="ro-MD"/>
        </w:rPr>
        <w:t>LISTA</w:t>
      </w:r>
    </w:p>
    <w:p w14:paraId="0B138967" w14:textId="77777777" w:rsidR="006033EE" w:rsidRPr="002E4E85" w:rsidRDefault="006033EE" w:rsidP="006033EE">
      <w:pPr>
        <w:shd w:val="clear" w:color="auto" w:fill="FFFFFF"/>
        <w:ind w:right="14"/>
        <w:jc w:val="center"/>
        <w:rPr>
          <w:rFonts w:eastAsia="Calibri"/>
          <w:lang w:val="ro-MD"/>
        </w:rPr>
      </w:pPr>
      <w:r w:rsidRPr="002E4E85">
        <w:rPr>
          <w:rFonts w:eastAsia="Calibri"/>
          <w:lang w:val="ro-MD"/>
        </w:rPr>
        <w:t>privind personalului de specialitate angajat care urmează a fi efectiv</w:t>
      </w:r>
    </w:p>
    <w:p w14:paraId="078AF17D" w14:textId="77777777" w:rsidR="006033EE" w:rsidRPr="002E4E85" w:rsidRDefault="006033EE" w:rsidP="006033EE">
      <w:pPr>
        <w:shd w:val="clear" w:color="auto" w:fill="FFFFFF"/>
        <w:ind w:right="10"/>
        <w:jc w:val="center"/>
        <w:rPr>
          <w:rFonts w:eastAsia="Calibri"/>
          <w:lang w:val="ro-MD"/>
        </w:rPr>
      </w:pPr>
      <w:r w:rsidRPr="002E4E85">
        <w:rPr>
          <w:rFonts w:eastAsia="Calibri"/>
          <w:lang w:val="ro-MD"/>
        </w:rPr>
        <w:t>alocat pentru îndeplinirea contractului de achiziţie publică</w:t>
      </w:r>
    </w:p>
    <w:p w14:paraId="785EFD4E" w14:textId="77777777" w:rsidR="006033EE" w:rsidRPr="002E4E85" w:rsidRDefault="006033EE" w:rsidP="006033EE">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E4E85" w:rsidRPr="002E4E85" w14:paraId="36B98B79" w14:textId="77777777" w:rsidTr="000D6FCF">
        <w:trPr>
          <w:jc w:val="center"/>
        </w:trPr>
        <w:tc>
          <w:tcPr>
            <w:tcW w:w="3023" w:type="dxa"/>
            <w:shd w:val="clear" w:color="auto" w:fill="auto"/>
          </w:tcPr>
          <w:p w14:paraId="6F28A2AD" w14:textId="77777777" w:rsidR="006033EE" w:rsidRPr="002E4E85" w:rsidRDefault="006033EE" w:rsidP="000D6FCF">
            <w:pPr>
              <w:rPr>
                <w:rFonts w:eastAsia="Calibri"/>
                <w:lang w:val="ro-MD" w:eastAsia="ro-RO"/>
              </w:rPr>
            </w:pPr>
          </w:p>
        </w:tc>
        <w:tc>
          <w:tcPr>
            <w:tcW w:w="1757" w:type="dxa"/>
            <w:shd w:val="clear" w:color="auto" w:fill="auto"/>
          </w:tcPr>
          <w:p w14:paraId="04F5C51B" w14:textId="77777777" w:rsidR="006033EE" w:rsidRPr="002E4E85" w:rsidRDefault="006033EE" w:rsidP="000D6FCF">
            <w:pPr>
              <w:jc w:val="center"/>
              <w:rPr>
                <w:rFonts w:eastAsia="Calibri"/>
                <w:lang w:val="ro-MD" w:eastAsia="ro-RO"/>
              </w:rPr>
            </w:pPr>
            <w:r w:rsidRPr="002E4E85">
              <w:rPr>
                <w:rFonts w:eastAsia="Calibri"/>
                <w:lang w:val="ro-MD" w:eastAsia="ro-RO"/>
              </w:rPr>
              <w:t>Anul 1</w:t>
            </w:r>
          </w:p>
        </w:tc>
        <w:tc>
          <w:tcPr>
            <w:tcW w:w="1845" w:type="dxa"/>
            <w:shd w:val="clear" w:color="auto" w:fill="auto"/>
          </w:tcPr>
          <w:p w14:paraId="639752D4" w14:textId="77777777" w:rsidR="006033EE" w:rsidRPr="002E4E85" w:rsidRDefault="006033EE" w:rsidP="000D6FCF">
            <w:pPr>
              <w:jc w:val="center"/>
              <w:rPr>
                <w:rFonts w:eastAsia="Calibri"/>
                <w:lang w:val="ro-MD" w:eastAsia="ro-RO"/>
              </w:rPr>
            </w:pPr>
            <w:r w:rsidRPr="002E4E85">
              <w:rPr>
                <w:rFonts w:eastAsia="Calibri"/>
                <w:lang w:val="ro-MD" w:eastAsia="ro-RO"/>
              </w:rPr>
              <w:t>Anul 2</w:t>
            </w:r>
          </w:p>
        </w:tc>
        <w:tc>
          <w:tcPr>
            <w:tcW w:w="1757" w:type="dxa"/>
            <w:shd w:val="clear" w:color="auto" w:fill="auto"/>
          </w:tcPr>
          <w:p w14:paraId="3F518DCB" w14:textId="77777777" w:rsidR="006033EE" w:rsidRPr="002E4E85" w:rsidRDefault="006033EE" w:rsidP="000D6FCF">
            <w:pPr>
              <w:jc w:val="center"/>
              <w:rPr>
                <w:rFonts w:eastAsia="Calibri"/>
                <w:lang w:val="ro-MD" w:eastAsia="ro-RO"/>
              </w:rPr>
            </w:pPr>
            <w:r w:rsidRPr="002E4E85">
              <w:rPr>
                <w:rFonts w:eastAsia="Calibri"/>
                <w:lang w:val="ro-MD" w:eastAsia="ro-RO"/>
              </w:rPr>
              <w:t>Anul 3</w:t>
            </w:r>
          </w:p>
        </w:tc>
      </w:tr>
      <w:tr w:rsidR="002E4E85" w:rsidRPr="002E4E85" w14:paraId="04B541C9" w14:textId="77777777" w:rsidTr="000D6FCF">
        <w:trPr>
          <w:jc w:val="center"/>
        </w:trPr>
        <w:tc>
          <w:tcPr>
            <w:tcW w:w="3023" w:type="dxa"/>
            <w:shd w:val="clear" w:color="auto" w:fill="auto"/>
          </w:tcPr>
          <w:p w14:paraId="07287BEC" w14:textId="77777777" w:rsidR="006033EE" w:rsidRPr="002E4E85" w:rsidRDefault="006033EE" w:rsidP="000D6FCF">
            <w:pPr>
              <w:rPr>
                <w:rFonts w:eastAsia="Calibri"/>
                <w:lang w:val="ro-MD" w:eastAsia="ro-RO"/>
              </w:rPr>
            </w:pPr>
            <w:r w:rsidRPr="002E4E85">
              <w:rPr>
                <w:rFonts w:eastAsia="Calibri"/>
                <w:lang w:val="ro-MD"/>
              </w:rPr>
              <w:t>Personalul de specialitate</w:t>
            </w:r>
          </w:p>
        </w:tc>
        <w:tc>
          <w:tcPr>
            <w:tcW w:w="1757" w:type="dxa"/>
            <w:shd w:val="clear" w:color="auto" w:fill="auto"/>
          </w:tcPr>
          <w:p w14:paraId="3726D3D8" w14:textId="77777777" w:rsidR="006033EE" w:rsidRPr="002E4E85" w:rsidRDefault="006033EE" w:rsidP="000D6FCF">
            <w:pPr>
              <w:rPr>
                <w:rFonts w:eastAsia="Calibri"/>
                <w:lang w:val="ro-MD" w:eastAsia="ro-RO"/>
              </w:rPr>
            </w:pPr>
          </w:p>
        </w:tc>
        <w:tc>
          <w:tcPr>
            <w:tcW w:w="1845" w:type="dxa"/>
            <w:shd w:val="clear" w:color="auto" w:fill="auto"/>
          </w:tcPr>
          <w:p w14:paraId="6799C767" w14:textId="77777777" w:rsidR="006033EE" w:rsidRPr="002E4E85" w:rsidRDefault="006033EE" w:rsidP="000D6FCF">
            <w:pPr>
              <w:rPr>
                <w:rFonts w:eastAsia="Calibri"/>
                <w:lang w:val="ro-MD" w:eastAsia="ro-RO"/>
              </w:rPr>
            </w:pPr>
          </w:p>
        </w:tc>
        <w:tc>
          <w:tcPr>
            <w:tcW w:w="1757" w:type="dxa"/>
            <w:shd w:val="clear" w:color="auto" w:fill="auto"/>
          </w:tcPr>
          <w:p w14:paraId="1183B4A1" w14:textId="77777777" w:rsidR="006033EE" w:rsidRPr="002E4E85" w:rsidRDefault="006033EE" w:rsidP="000D6FCF">
            <w:pPr>
              <w:rPr>
                <w:rFonts w:eastAsia="Calibri"/>
                <w:lang w:val="ro-MD" w:eastAsia="ro-RO"/>
              </w:rPr>
            </w:pPr>
          </w:p>
        </w:tc>
      </w:tr>
      <w:tr w:rsidR="002E4E85" w:rsidRPr="002E4E85" w14:paraId="1B70656B" w14:textId="77777777" w:rsidTr="000D6FCF">
        <w:trPr>
          <w:jc w:val="center"/>
        </w:trPr>
        <w:tc>
          <w:tcPr>
            <w:tcW w:w="3023" w:type="dxa"/>
            <w:shd w:val="clear" w:color="auto" w:fill="auto"/>
          </w:tcPr>
          <w:p w14:paraId="38A95F76" w14:textId="77777777" w:rsidR="006033EE" w:rsidRPr="002E4E85" w:rsidRDefault="006033EE" w:rsidP="000D6FCF">
            <w:pPr>
              <w:jc w:val="center"/>
              <w:rPr>
                <w:rFonts w:eastAsia="Calibri"/>
                <w:lang w:val="ro-MD" w:eastAsia="ro-RO"/>
              </w:rPr>
            </w:pPr>
            <w:r w:rsidRPr="002E4E85">
              <w:rPr>
                <w:rFonts w:eastAsia="Calibri"/>
                <w:lang w:val="ro-MD" w:eastAsia="ro-RO"/>
              </w:rPr>
              <w:t>…………</w:t>
            </w:r>
          </w:p>
        </w:tc>
        <w:tc>
          <w:tcPr>
            <w:tcW w:w="1757" w:type="dxa"/>
            <w:shd w:val="clear" w:color="auto" w:fill="auto"/>
          </w:tcPr>
          <w:p w14:paraId="54C0087C" w14:textId="77777777" w:rsidR="006033EE" w:rsidRPr="002E4E85" w:rsidRDefault="006033EE" w:rsidP="000D6FCF">
            <w:pPr>
              <w:rPr>
                <w:rFonts w:eastAsia="Calibri"/>
                <w:lang w:val="ro-MD" w:eastAsia="ro-RO"/>
              </w:rPr>
            </w:pPr>
          </w:p>
        </w:tc>
        <w:tc>
          <w:tcPr>
            <w:tcW w:w="1845" w:type="dxa"/>
            <w:shd w:val="clear" w:color="auto" w:fill="auto"/>
          </w:tcPr>
          <w:p w14:paraId="661255FC" w14:textId="77777777" w:rsidR="006033EE" w:rsidRPr="002E4E85" w:rsidRDefault="006033EE" w:rsidP="000D6FCF">
            <w:pPr>
              <w:rPr>
                <w:rFonts w:eastAsia="Calibri"/>
                <w:lang w:val="ro-MD" w:eastAsia="ro-RO"/>
              </w:rPr>
            </w:pPr>
          </w:p>
        </w:tc>
        <w:tc>
          <w:tcPr>
            <w:tcW w:w="1757" w:type="dxa"/>
            <w:shd w:val="clear" w:color="auto" w:fill="auto"/>
          </w:tcPr>
          <w:p w14:paraId="687995B0" w14:textId="77777777" w:rsidR="006033EE" w:rsidRPr="002E4E85" w:rsidRDefault="006033EE" w:rsidP="000D6FCF">
            <w:pPr>
              <w:rPr>
                <w:rFonts w:eastAsia="Calibri"/>
                <w:lang w:val="ro-MD" w:eastAsia="ro-RO"/>
              </w:rPr>
            </w:pPr>
          </w:p>
        </w:tc>
      </w:tr>
      <w:tr w:rsidR="002E4E85" w:rsidRPr="002E4E85" w14:paraId="2A053FF4" w14:textId="77777777" w:rsidTr="000D6FCF">
        <w:trPr>
          <w:jc w:val="center"/>
        </w:trPr>
        <w:tc>
          <w:tcPr>
            <w:tcW w:w="3023" w:type="dxa"/>
            <w:shd w:val="clear" w:color="auto" w:fill="auto"/>
          </w:tcPr>
          <w:p w14:paraId="41EF839A" w14:textId="77777777" w:rsidR="006033EE" w:rsidRPr="002E4E85" w:rsidRDefault="006033EE" w:rsidP="000D6FCF">
            <w:pPr>
              <w:jc w:val="center"/>
              <w:rPr>
                <w:rFonts w:eastAsia="Calibri"/>
                <w:lang w:val="ro-MD" w:eastAsia="ro-RO"/>
              </w:rPr>
            </w:pPr>
            <w:r w:rsidRPr="002E4E85">
              <w:rPr>
                <w:rFonts w:eastAsia="Calibri"/>
                <w:lang w:val="ro-MD" w:eastAsia="ro-RO"/>
              </w:rPr>
              <w:t>…………</w:t>
            </w:r>
          </w:p>
        </w:tc>
        <w:tc>
          <w:tcPr>
            <w:tcW w:w="1757" w:type="dxa"/>
            <w:shd w:val="clear" w:color="auto" w:fill="auto"/>
          </w:tcPr>
          <w:p w14:paraId="1C987A99" w14:textId="77777777" w:rsidR="006033EE" w:rsidRPr="002E4E85" w:rsidRDefault="006033EE" w:rsidP="000D6FCF">
            <w:pPr>
              <w:rPr>
                <w:rFonts w:eastAsia="Calibri"/>
                <w:lang w:val="ro-MD" w:eastAsia="ro-RO"/>
              </w:rPr>
            </w:pPr>
          </w:p>
        </w:tc>
        <w:tc>
          <w:tcPr>
            <w:tcW w:w="1845" w:type="dxa"/>
            <w:shd w:val="clear" w:color="auto" w:fill="auto"/>
          </w:tcPr>
          <w:p w14:paraId="20A3F648" w14:textId="77777777" w:rsidR="006033EE" w:rsidRPr="002E4E85" w:rsidRDefault="006033EE" w:rsidP="000D6FCF">
            <w:pPr>
              <w:rPr>
                <w:rFonts w:eastAsia="Calibri"/>
                <w:lang w:val="ro-MD" w:eastAsia="ro-RO"/>
              </w:rPr>
            </w:pPr>
          </w:p>
        </w:tc>
        <w:tc>
          <w:tcPr>
            <w:tcW w:w="1757" w:type="dxa"/>
            <w:shd w:val="clear" w:color="auto" w:fill="auto"/>
          </w:tcPr>
          <w:p w14:paraId="4D2BF28F" w14:textId="77777777" w:rsidR="006033EE" w:rsidRPr="002E4E85" w:rsidRDefault="006033EE" w:rsidP="000D6FCF">
            <w:pPr>
              <w:rPr>
                <w:rFonts w:eastAsia="Calibri"/>
                <w:lang w:val="ro-MD" w:eastAsia="ro-RO"/>
              </w:rPr>
            </w:pPr>
          </w:p>
        </w:tc>
      </w:tr>
      <w:tr w:rsidR="006033EE" w:rsidRPr="002E4E85" w14:paraId="2986CA55" w14:textId="77777777" w:rsidTr="000D6FCF">
        <w:trPr>
          <w:jc w:val="center"/>
        </w:trPr>
        <w:tc>
          <w:tcPr>
            <w:tcW w:w="3023" w:type="dxa"/>
            <w:shd w:val="clear" w:color="auto" w:fill="auto"/>
          </w:tcPr>
          <w:p w14:paraId="26732B9D" w14:textId="77777777" w:rsidR="006033EE" w:rsidRPr="002E4E85" w:rsidRDefault="006033EE" w:rsidP="000D6FCF">
            <w:pPr>
              <w:jc w:val="center"/>
              <w:rPr>
                <w:rFonts w:eastAsia="Calibri"/>
                <w:lang w:val="ro-MD" w:eastAsia="ro-RO"/>
              </w:rPr>
            </w:pPr>
            <w:r w:rsidRPr="002E4E85">
              <w:rPr>
                <w:rFonts w:eastAsia="Calibri"/>
                <w:lang w:val="ro-MD" w:eastAsia="ro-RO"/>
              </w:rPr>
              <w:t>………….</w:t>
            </w:r>
          </w:p>
        </w:tc>
        <w:tc>
          <w:tcPr>
            <w:tcW w:w="1757" w:type="dxa"/>
            <w:shd w:val="clear" w:color="auto" w:fill="auto"/>
          </w:tcPr>
          <w:p w14:paraId="2B5CF3D0" w14:textId="77777777" w:rsidR="006033EE" w:rsidRPr="002E4E85" w:rsidRDefault="006033EE" w:rsidP="000D6FCF">
            <w:pPr>
              <w:rPr>
                <w:rFonts w:eastAsia="Calibri"/>
                <w:lang w:val="ro-MD" w:eastAsia="ro-RO"/>
              </w:rPr>
            </w:pPr>
          </w:p>
        </w:tc>
        <w:tc>
          <w:tcPr>
            <w:tcW w:w="1845" w:type="dxa"/>
            <w:shd w:val="clear" w:color="auto" w:fill="auto"/>
          </w:tcPr>
          <w:p w14:paraId="28023ADF" w14:textId="77777777" w:rsidR="006033EE" w:rsidRPr="002E4E85" w:rsidRDefault="006033EE" w:rsidP="000D6FCF">
            <w:pPr>
              <w:rPr>
                <w:rFonts w:eastAsia="Calibri"/>
                <w:lang w:val="ro-MD" w:eastAsia="ro-RO"/>
              </w:rPr>
            </w:pPr>
          </w:p>
        </w:tc>
        <w:tc>
          <w:tcPr>
            <w:tcW w:w="1757" w:type="dxa"/>
            <w:shd w:val="clear" w:color="auto" w:fill="auto"/>
          </w:tcPr>
          <w:p w14:paraId="78993B59" w14:textId="77777777" w:rsidR="006033EE" w:rsidRPr="002E4E85" w:rsidRDefault="006033EE" w:rsidP="000D6FCF">
            <w:pPr>
              <w:rPr>
                <w:rFonts w:eastAsia="Calibri"/>
                <w:lang w:val="ro-MD" w:eastAsia="ro-RO"/>
              </w:rPr>
            </w:pPr>
          </w:p>
        </w:tc>
      </w:tr>
    </w:tbl>
    <w:p w14:paraId="330CE23E" w14:textId="77777777" w:rsidR="006033EE" w:rsidRPr="002E4E85" w:rsidRDefault="006033EE" w:rsidP="006033EE">
      <w:pPr>
        <w:shd w:val="clear" w:color="auto" w:fill="FFFFFF"/>
        <w:spacing w:line="276" w:lineRule="auto"/>
        <w:ind w:firstLine="1080"/>
        <w:jc w:val="both"/>
        <w:rPr>
          <w:rFonts w:eastAsia="Calibri"/>
          <w:lang w:val="ro-MD"/>
        </w:rPr>
      </w:pPr>
    </w:p>
    <w:p w14:paraId="10502351" w14:textId="77777777" w:rsidR="006033EE" w:rsidRPr="002E4E85" w:rsidRDefault="006033EE" w:rsidP="006033EE">
      <w:pPr>
        <w:shd w:val="clear" w:color="auto" w:fill="FFFFFF"/>
        <w:tabs>
          <w:tab w:val="left" w:pos="284"/>
        </w:tabs>
        <w:spacing w:line="276" w:lineRule="auto"/>
        <w:jc w:val="both"/>
        <w:rPr>
          <w:rFonts w:eastAsia="Calibri"/>
          <w:lang w:val="ro-MD"/>
        </w:rPr>
      </w:pPr>
      <w:r w:rsidRPr="002E4E85">
        <w:rPr>
          <w:rFonts w:eastAsia="Calibri"/>
          <w:lang w:val="ro-MD"/>
        </w:rPr>
        <w:t>Anexez declaraţiei, CV-urile personalului de specialitate, precum şi ale personalului care va fi alocat efectiv pentru îndeplinirea contractului de achiziţie publică.</w:t>
      </w:r>
    </w:p>
    <w:p w14:paraId="6D679624" w14:textId="77777777" w:rsidR="006033EE" w:rsidRPr="002E4E85" w:rsidRDefault="006033EE" w:rsidP="006033EE">
      <w:pPr>
        <w:shd w:val="clear" w:color="auto" w:fill="FFFFFF"/>
        <w:tabs>
          <w:tab w:val="left" w:pos="284"/>
        </w:tabs>
        <w:spacing w:line="276" w:lineRule="auto"/>
        <w:jc w:val="both"/>
        <w:rPr>
          <w:rFonts w:eastAsia="Calibri"/>
          <w:lang w:val="ro-MD"/>
        </w:rPr>
      </w:pPr>
      <w:r w:rsidRPr="002E4E85">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F7DA5D"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Subsemnatul autorizez prin prezenta orice instituţie, societate comercială, bancă, alte persoane juridice să furnizeze informaţii reprezentanţilor autorizaţi ai ................................... (</w:t>
      </w:r>
      <w:r w:rsidRPr="002E4E85">
        <w:rPr>
          <w:rFonts w:eastAsia="Calibri"/>
          <w:i/>
          <w:lang w:val="ro-MD"/>
        </w:rPr>
        <w:t>denumirea şi adresa autorităţii contractante)</w:t>
      </w:r>
      <w:r w:rsidRPr="002E4E85">
        <w:rPr>
          <w:rFonts w:eastAsia="Calibri"/>
          <w:lang w:val="ro-MD"/>
        </w:rPr>
        <w:t xml:space="preserve"> cu privire la orice aspect tehnic şi financiar în legătură cu activitatea noastră.</w:t>
      </w:r>
    </w:p>
    <w:p w14:paraId="74810237"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Prezenta declaraţie este anexă la „Angajamentul ferm” privind susţinerea noastră tehnică şi profesională oferită .............................................................................</w:t>
      </w:r>
    </w:p>
    <w:p w14:paraId="143EEF6B"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w:t>
      </w:r>
      <w:r w:rsidRPr="002E4E85">
        <w:rPr>
          <w:rFonts w:eastAsia="Calibri"/>
          <w:i/>
          <w:lang w:val="ro-MD"/>
        </w:rPr>
        <w:t>denumirea ofertantului/candidatului).</w:t>
      </w:r>
    </w:p>
    <w:p w14:paraId="4D73A407" w14:textId="77777777" w:rsidR="006033EE" w:rsidRPr="002E4E85" w:rsidRDefault="006033EE" w:rsidP="006033EE">
      <w:pPr>
        <w:shd w:val="clear" w:color="auto" w:fill="FFFFFF"/>
        <w:spacing w:after="200" w:line="276" w:lineRule="auto"/>
        <w:rPr>
          <w:rFonts w:eastAsia="Calibri"/>
          <w:spacing w:val="-1"/>
          <w:lang w:val="ro-MD"/>
        </w:rPr>
      </w:pPr>
    </w:p>
    <w:p w14:paraId="6868774F" w14:textId="77777777" w:rsidR="006033EE" w:rsidRPr="002E4E85" w:rsidRDefault="006033EE" w:rsidP="006033EE">
      <w:pPr>
        <w:shd w:val="clear" w:color="auto" w:fill="FFFFFF"/>
        <w:spacing w:after="200" w:line="276" w:lineRule="auto"/>
        <w:ind w:firstLine="720"/>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0AB5F894" w14:textId="77777777" w:rsidR="006033EE" w:rsidRPr="002E4E85" w:rsidRDefault="006033EE" w:rsidP="006033EE">
      <w:pPr>
        <w:spacing w:after="200" w:line="276" w:lineRule="auto"/>
        <w:ind w:left="5040" w:firstLine="720"/>
        <w:jc w:val="both"/>
        <w:rPr>
          <w:rFonts w:eastAsia="Calibri"/>
          <w:i/>
          <w:spacing w:val="-1"/>
          <w:lang w:val="ro-MD"/>
        </w:rPr>
      </w:pPr>
      <w:r w:rsidRPr="002E4E85">
        <w:rPr>
          <w:rFonts w:eastAsia="Calibri"/>
          <w:i/>
          <w:spacing w:val="-1"/>
          <w:lang w:val="ro-MD"/>
        </w:rPr>
        <w:t>(semnătură autorizată)</w:t>
      </w:r>
    </w:p>
    <w:p w14:paraId="020E084E" w14:textId="77777777" w:rsidR="006033EE" w:rsidRPr="002E4E85" w:rsidRDefault="006033EE" w:rsidP="006033EE">
      <w:pPr>
        <w:jc w:val="right"/>
        <w:rPr>
          <w:noProof w:val="0"/>
          <w:lang w:val="ro-MD"/>
        </w:rPr>
      </w:pPr>
    </w:p>
    <w:p w14:paraId="6F615733" w14:textId="77777777" w:rsidR="006033EE" w:rsidRPr="002E4E85" w:rsidRDefault="006033EE" w:rsidP="006033EE">
      <w:pPr>
        <w:jc w:val="right"/>
        <w:rPr>
          <w:noProof w:val="0"/>
          <w:sz w:val="22"/>
          <w:szCs w:val="22"/>
          <w:lang w:val="ro-MD"/>
        </w:rPr>
      </w:pPr>
      <w:r w:rsidRPr="002E4E85">
        <w:rPr>
          <w:noProof w:val="0"/>
          <w:lang w:val="ro-MD"/>
        </w:rPr>
        <w:lastRenderedPageBreak/>
        <w:t>Anexa nr. 22</w:t>
      </w:r>
    </w:p>
    <w:p w14:paraId="045B2895" w14:textId="77777777" w:rsidR="006033EE" w:rsidRPr="002E4E85" w:rsidRDefault="006033EE" w:rsidP="006033EE">
      <w:pPr>
        <w:jc w:val="right"/>
        <w:rPr>
          <w:noProof w:val="0"/>
          <w:lang w:val="ro-MD"/>
        </w:rPr>
      </w:pPr>
      <w:r w:rsidRPr="002E4E85">
        <w:rPr>
          <w:noProof w:val="0"/>
          <w:lang w:val="ro-MD"/>
        </w:rPr>
        <w:t>la Documentația standard nr._____</w:t>
      </w:r>
    </w:p>
    <w:p w14:paraId="383099A5" w14:textId="77777777" w:rsidR="006033EE" w:rsidRPr="002E4E85" w:rsidRDefault="006033EE" w:rsidP="006033EE">
      <w:pPr>
        <w:jc w:val="right"/>
        <w:rPr>
          <w:noProof w:val="0"/>
          <w:lang w:val="ro-MD"/>
        </w:rPr>
      </w:pPr>
      <w:r w:rsidRPr="002E4E85">
        <w:rPr>
          <w:noProof w:val="0"/>
          <w:lang w:val="ro-MD"/>
        </w:rPr>
        <w:t>din “____” ________ 20___</w:t>
      </w:r>
    </w:p>
    <w:p w14:paraId="3B832DA7" w14:textId="77777777" w:rsidR="006033EE" w:rsidRPr="002E4E85" w:rsidRDefault="006033EE" w:rsidP="006033EE">
      <w:pPr>
        <w:tabs>
          <w:tab w:val="left" w:pos="567"/>
        </w:tabs>
        <w:jc w:val="center"/>
        <w:rPr>
          <w:b/>
          <w:w w:val="90"/>
          <w:lang w:val="ro-MD"/>
        </w:rPr>
      </w:pPr>
    </w:p>
    <w:p w14:paraId="327B29EC" w14:textId="77777777" w:rsidR="006033EE" w:rsidRPr="002E4E85" w:rsidRDefault="006033EE" w:rsidP="006033EE">
      <w:pPr>
        <w:spacing w:before="72" w:line="292" w:lineRule="auto"/>
        <w:jc w:val="center"/>
        <w:rPr>
          <w:b/>
          <w:w w:val="90"/>
          <w:lang w:val="ro-MD"/>
        </w:rPr>
      </w:pPr>
      <w:r w:rsidRPr="002E4E85">
        <w:rPr>
          <w:b/>
          <w:w w:val="90"/>
          <w:lang w:val="ro-MD"/>
        </w:rPr>
        <w:t>(Antetul instituției)</w:t>
      </w:r>
    </w:p>
    <w:p w14:paraId="3A041CCD" w14:textId="77777777" w:rsidR="006033EE" w:rsidRPr="002E4E85" w:rsidRDefault="006033EE" w:rsidP="006033EE">
      <w:pPr>
        <w:spacing w:before="72" w:line="292" w:lineRule="auto"/>
        <w:jc w:val="center"/>
        <w:rPr>
          <w:b/>
          <w:w w:val="90"/>
          <w:sz w:val="28"/>
          <w:szCs w:val="28"/>
          <w:lang w:val="ro-MD"/>
        </w:rPr>
      </w:pPr>
      <w:r w:rsidRPr="002E4E85">
        <w:rPr>
          <w:b/>
          <w:w w:val="90"/>
          <w:lang w:val="ro-MD"/>
        </w:rPr>
        <w:t>~~~~~~~~~~~~~~~~~~~~~~~~~~~~~~~~~~~~~~~~~~~~~~~~~~~~~~~~~~~~~~~~~~~~~~~</w:t>
      </w:r>
    </w:p>
    <w:p w14:paraId="4AD1A4B0" w14:textId="77777777" w:rsidR="006033EE" w:rsidRPr="002E4E85" w:rsidRDefault="006033EE" w:rsidP="006033EE">
      <w:pPr>
        <w:spacing w:before="72" w:line="292" w:lineRule="auto"/>
        <w:rPr>
          <w:b/>
          <w:w w:val="90"/>
          <w:sz w:val="28"/>
          <w:szCs w:val="28"/>
          <w:lang w:val="ro-MD"/>
        </w:rPr>
      </w:pPr>
      <w:r w:rsidRPr="002E4E85">
        <w:rPr>
          <w:b/>
          <w:w w:val="90"/>
          <w:sz w:val="28"/>
          <w:szCs w:val="28"/>
          <w:lang w:val="ro-MD"/>
        </w:rPr>
        <w:t>„__” ________ _____</w:t>
      </w:r>
      <w:r w:rsidRPr="002E4E85">
        <w:rPr>
          <w:lang w:val="ro-MD"/>
        </w:rPr>
        <w:t>nr. __________</w:t>
      </w:r>
    </w:p>
    <w:p w14:paraId="67A7C0F6" w14:textId="77777777" w:rsidR="006033EE" w:rsidRPr="002E4E85" w:rsidRDefault="006033EE" w:rsidP="006033EE">
      <w:pPr>
        <w:spacing w:before="72" w:line="292" w:lineRule="auto"/>
        <w:jc w:val="center"/>
        <w:rPr>
          <w:b/>
          <w:w w:val="90"/>
          <w:sz w:val="25"/>
          <w:lang w:val="ro-MD"/>
        </w:rPr>
      </w:pPr>
      <w:r w:rsidRPr="002E4E85">
        <w:rPr>
          <w:b/>
          <w:w w:val="90"/>
          <w:sz w:val="28"/>
          <w:szCs w:val="28"/>
          <w:lang w:val="ro-MD"/>
        </w:rPr>
        <w:t xml:space="preserve">AVIZ </w:t>
      </w:r>
    </w:p>
    <w:p w14:paraId="29A29315" w14:textId="77777777" w:rsidR="006033EE" w:rsidRPr="002E4E85" w:rsidRDefault="006033EE" w:rsidP="006033EE">
      <w:pPr>
        <w:tabs>
          <w:tab w:val="left" w:pos="0"/>
          <w:tab w:val="left" w:pos="567"/>
        </w:tabs>
        <w:spacing w:before="72" w:line="292" w:lineRule="auto"/>
        <w:jc w:val="center"/>
        <w:rPr>
          <w:rFonts w:eastAsia="PMingLiU"/>
          <w:lang w:val="ro-MD" w:eastAsia="zh-CN"/>
        </w:rPr>
      </w:pPr>
      <w:r w:rsidRPr="002E4E85">
        <w:rPr>
          <w:rFonts w:eastAsia="PMingLiU"/>
          <w:lang w:val="ro-MD" w:eastAsia="zh-CN"/>
        </w:rPr>
        <w:t>pentru participare la licitațiile publice de lucrări din domeniul construcțiilor și instalațiilor</w:t>
      </w:r>
    </w:p>
    <w:p w14:paraId="5CF14DD1" w14:textId="77777777" w:rsidR="006033EE" w:rsidRPr="002E4E85" w:rsidRDefault="006033EE" w:rsidP="006033EE">
      <w:pPr>
        <w:tabs>
          <w:tab w:val="left" w:leader="underscore" w:pos="5447"/>
          <w:tab w:val="right" w:leader="underscore" w:pos="9777"/>
        </w:tabs>
        <w:spacing w:before="252" w:line="268" w:lineRule="auto"/>
        <w:rPr>
          <w:rFonts w:eastAsia="PMingLiU"/>
          <w:lang w:val="ro-MD" w:eastAsia="zh-CN"/>
        </w:rPr>
      </w:pPr>
      <w:r w:rsidRPr="002E4E85">
        <w:rPr>
          <w:rFonts w:eastAsia="PMingLiU"/>
          <w:lang w:val="ro-MD" w:eastAsia="zh-CN"/>
        </w:rPr>
        <w:t xml:space="preserve">Eliberat întreprinderii </w:t>
      </w:r>
      <w:r w:rsidRPr="002E4E85">
        <w:rPr>
          <w:rFonts w:eastAsia="PMingLiU"/>
          <w:lang w:val="ro-MD" w:eastAsia="zh-CN"/>
        </w:rPr>
        <w:tab/>
        <w:t xml:space="preserve"> IDNO </w:t>
      </w:r>
      <w:r w:rsidRPr="002E4E85">
        <w:rPr>
          <w:rFonts w:eastAsia="PMingLiU"/>
          <w:lang w:val="ro-MD" w:eastAsia="zh-CN"/>
        </w:rPr>
        <w:tab/>
        <w:t xml:space="preserve"> conform</w:t>
      </w:r>
    </w:p>
    <w:p w14:paraId="304325D1" w14:textId="77777777" w:rsidR="006033EE" w:rsidRPr="002E4E85" w:rsidRDefault="006033EE" w:rsidP="006033EE">
      <w:pPr>
        <w:tabs>
          <w:tab w:val="left" w:leader="underscore" w:pos="1656"/>
          <w:tab w:val="right" w:leader="underscore" w:pos="9777"/>
        </w:tabs>
        <w:spacing w:line="285" w:lineRule="auto"/>
        <w:rPr>
          <w:rFonts w:eastAsia="PMingLiU"/>
          <w:lang w:val="ro-MD" w:eastAsia="zh-CN"/>
        </w:rPr>
      </w:pPr>
      <w:r w:rsidRPr="002E4E85">
        <w:rPr>
          <w:rFonts w:eastAsia="PMingLiU"/>
          <w:lang w:val="ro-MD" w:eastAsia="zh-CN"/>
        </w:rPr>
        <w:t xml:space="preserve">cererii nr. </w:t>
      </w:r>
      <w:r w:rsidRPr="002E4E85">
        <w:rPr>
          <w:rFonts w:eastAsia="PMingLiU"/>
          <w:lang w:val="ro-MD" w:eastAsia="zh-CN"/>
        </w:rPr>
        <w:tab/>
        <w:t xml:space="preserve"> din </w:t>
      </w:r>
      <w:r w:rsidRPr="002E4E85">
        <w:rPr>
          <w:rFonts w:eastAsia="PMingLiU"/>
          <w:lang w:val="ro-MD" w:eastAsia="zh-CN"/>
        </w:rPr>
        <w:tab/>
        <w:t>. În urma verificării actelor prezentate și informației rezultate din</w:t>
      </w:r>
    </w:p>
    <w:p w14:paraId="1B0E831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actele de control în ultimii 3 (trei) ani, potrivit Ordinului nr. </w:t>
      </w:r>
      <w:r w:rsidRPr="002E4E85">
        <w:rPr>
          <w:rFonts w:eastAsia="PMingLiU"/>
          <w:lang w:val="ro-MD" w:eastAsia="zh-CN"/>
        </w:rPr>
        <w:tab/>
        <w:t xml:space="preserve"> din</w:t>
      </w:r>
      <w:r w:rsidRPr="002E4E85">
        <w:rPr>
          <w:rFonts w:eastAsia="PMingLiU"/>
          <w:lang w:val="ro-MD" w:eastAsia="zh-CN"/>
        </w:rPr>
        <w:tab/>
        <w:t xml:space="preserve">, Agenția pentru </w:t>
      </w:r>
      <w:r w:rsidRPr="002E4E85">
        <w:rPr>
          <w:rFonts w:eastAsia="PMingLiU"/>
          <w:lang w:val="ro-MD" w:eastAsia="zh-CN"/>
        </w:rPr>
        <w:br/>
        <w:t>Supraveghere Tehnică constată următoarele:</w:t>
      </w:r>
    </w:p>
    <w:p w14:paraId="16C6E93D"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67EE7644"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423BF5E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2E4E85" w:rsidRPr="002E4E85" w14:paraId="059C0288" w14:textId="77777777" w:rsidTr="000D6FCF">
        <w:tc>
          <w:tcPr>
            <w:tcW w:w="471" w:type="dxa"/>
          </w:tcPr>
          <w:p w14:paraId="11549727"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Nr</w:t>
            </w:r>
          </w:p>
        </w:tc>
        <w:tc>
          <w:tcPr>
            <w:tcW w:w="3751" w:type="dxa"/>
          </w:tcPr>
          <w:p w14:paraId="7537618C" w14:textId="77777777" w:rsidR="006033EE" w:rsidRPr="002E4E85" w:rsidRDefault="006033EE" w:rsidP="000D6FCF">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Informații</w:t>
            </w:r>
          </w:p>
        </w:tc>
        <w:tc>
          <w:tcPr>
            <w:tcW w:w="4001" w:type="dxa"/>
          </w:tcPr>
          <w:p w14:paraId="68A62268" w14:textId="77777777" w:rsidR="006033EE" w:rsidRPr="002E4E85" w:rsidRDefault="006033EE" w:rsidP="000D6FCF">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Noțiuni</w:t>
            </w:r>
          </w:p>
        </w:tc>
        <w:tc>
          <w:tcPr>
            <w:tcW w:w="575" w:type="dxa"/>
          </w:tcPr>
          <w:p w14:paraId="4882D502"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DA</w:t>
            </w:r>
          </w:p>
        </w:tc>
        <w:tc>
          <w:tcPr>
            <w:tcW w:w="563" w:type="dxa"/>
          </w:tcPr>
          <w:p w14:paraId="5E3296C6"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NU</w:t>
            </w:r>
          </w:p>
        </w:tc>
        <w:tc>
          <w:tcPr>
            <w:tcW w:w="846" w:type="dxa"/>
          </w:tcPr>
          <w:p w14:paraId="55CF1D18"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Nota</w:t>
            </w:r>
          </w:p>
        </w:tc>
      </w:tr>
      <w:tr w:rsidR="002E4E85" w:rsidRPr="002E4E85" w14:paraId="39353009" w14:textId="77777777" w:rsidTr="000D6FCF">
        <w:trPr>
          <w:trHeight w:val="540"/>
        </w:trPr>
        <w:tc>
          <w:tcPr>
            <w:tcW w:w="471" w:type="dxa"/>
            <w:vMerge w:val="restart"/>
          </w:tcPr>
          <w:p w14:paraId="4D19C298"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w:t>
            </w:r>
          </w:p>
        </w:tc>
        <w:tc>
          <w:tcPr>
            <w:tcW w:w="3751" w:type="dxa"/>
            <w:vMerge w:val="restart"/>
          </w:tcPr>
          <w:p w14:paraId="704B1AFB"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t>Încălcări constatate prin procese - verbale de control, emise în temeiul Legii nr.131/2012 privind controlul de stat asupra activității de întreprinzător</w:t>
            </w:r>
            <w:r w:rsidRPr="002E4E85">
              <w:rPr>
                <w:lang w:val="ro-MD"/>
              </w:rPr>
              <w:t>)</w:t>
            </w:r>
            <w:r w:rsidRPr="002E4E85">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C570041"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încalcări foarte grave</w:t>
            </w:r>
          </w:p>
          <w:p w14:paraId="00B174D7" w14:textId="77777777" w:rsidR="006033EE" w:rsidRPr="002E4E85" w:rsidRDefault="006033EE" w:rsidP="000D6FCF">
            <w:pPr>
              <w:tabs>
                <w:tab w:val="left" w:leader="underscore" w:pos="6465"/>
                <w:tab w:val="right" w:leader="underscore" w:pos="9777"/>
              </w:tabs>
              <w:spacing w:line="302" w:lineRule="auto"/>
              <w:jc w:val="both"/>
              <w:rPr>
                <w:rFonts w:eastAsia="PMingLiU"/>
                <w:sz w:val="22"/>
                <w:szCs w:val="22"/>
                <w:lang w:val="ro-MD" w:eastAsia="zh-CN"/>
              </w:rPr>
            </w:pPr>
            <w:r w:rsidRPr="002E4E85">
              <w:rPr>
                <w:lang w:val="ro-MD"/>
              </w:rPr>
              <w:t>(art. 5</w:t>
            </w:r>
            <w:r w:rsidRPr="002E4E85">
              <w:rPr>
                <w:vertAlign w:val="superscript"/>
                <w:lang w:val="ro-MD"/>
              </w:rPr>
              <w:t>1</w:t>
            </w:r>
            <w:r w:rsidRPr="002E4E85">
              <w:rPr>
                <w:lang w:val="ro-MD"/>
              </w:rPr>
              <w:t xml:space="preserve"> Legea nr.131/2012privind controlul de stat asupra activității de întreprinzător)</w:t>
            </w:r>
          </w:p>
        </w:tc>
        <w:tc>
          <w:tcPr>
            <w:tcW w:w="575" w:type="dxa"/>
          </w:tcPr>
          <w:p w14:paraId="32DC0A90"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p>
        </w:tc>
        <w:tc>
          <w:tcPr>
            <w:tcW w:w="563" w:type="dxa"/>
          </w:tcPr>
          <w:p w14:paraId="3E8E0178"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p>
        </w:tc>
        <w:tc>
          <w:tcPr>
            <w:tcW w:w="846" w:type="dxa"/>
          </w:tcPr>
          <w:p w14:paraId="68DB1EB0"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p>
        </w:tc>
      </w:tr>
      <w:tr w:rsidR="002E4E85" w:rsidRPr="002E4E85" w14:paraId="073172B6" w14:textId="77777777" w:rsidTr="000D6FCF">
        <w:trPr>
          <w:trHeight w:val="1380"/>
        </w:trPr>
        <w:tc>
          <w:tcPr>
            <w:tcW w:w="471" w:type="dxa"/>
            <w:vMerge/>
          </w:tcPr>
          <w:p w14:paraId="4880AAE7"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p>
        </w:tc>
        <w:tc>
          <w:tcPr>
            <w:tcW w:w="3751" w:type="dxa"/>
            <w:vMerge/>
          </w:tcPr>
          <w:p w14:paraId="0B292D66" w14:textId="77777777" w:rsidR="006033EE" w:rsidRPr="002E4E85" w:rsidRDefault="006033EE" w:rsidP="000D6FCF">
            <w:pPr>
              <w:tabs>
                <w:tab w:val="left" w:leader="underscore" w:pos="6465"/>
                <w:tab w:val="right" w:leader="underscore" w:pos="9777"/>
              </w:tabs>
              <w:jc w:val="both"/>
              <w:rPr>
                <w:rFonts w:eastAsia="PMingLiU"/>
                <w:lang w:val="ro-MD" w:eastAsia="zh-CN"/>
              </w:rPr>
            </w:pPr>
          </w:p>
        </w:tc>
        <w:tc>
          <w:tcPr>
            <w:tcW w:w="4001" w:type="dxa"/>
          </w:tcPr>
          <w:p w14:paraId="45BF4E7D"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t>Sancțiuni economice</w:t>
            </w:r>
          </w:p>
          <w:p w14:paraId="5732E03C"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t>(cu exagerări ale costului mai mare de 15% din valoarea lucrărilor executate, inclusiv)</w:t>
            </w:r>
          </w:p>
        </w:tc>
        <w:tc>
          <w:tcPr>
            <w:tcW w:w="575" w:type="dxa"/>
          </w:tcPr>
          <w:p w14:paraId="55D13AEF"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CEB432"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E3C60B"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71DE21F6" w14:textId="77777777" w:rsidTr="000D6FCF">
        <w:trPr>
          <w:trHeight w:val="420"/>
        </w:trPr>
        <w:tc>
          <w:tcPr>
            <w:tcW w:w="471" w:type="dxa"/>
            <w:vMerge w:val="restart"/>
          </w:tcPr>
          <w:p w14:paraId="0F0A5403"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w:t>
            </w:r>
          </w:p>
        </w:tc>
        <w:tc>
          <w:tcPr>
            <w:tcW w:w="3751" w:type="dxa"/>
            <w:vMerge w:val="restart"/>
          </w:tcPr>
          <w:p w14:paraId="1A45AACB"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t>Au fost înregistrate cazuri de accidente:</w:t>
            </w:r>
          </w:p>
        </w:tc>
        <w:tc>
          <w:tcPr>
            <w:tcW w:w="4001" w:type="dxa"/>
          </w:tcPr>
          <w:p w14:paraId="7DB5EDF5"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t>Accidente tehnice grave</w:t>
            </w:r>
          </w:p>
        </w:tc>
        <w:tc>
          <w:tcPr>
            <w:tcW w:w="575" w:type="dxa"/>
          </w:tcPr>
          <w:p w14:paraId="4776C365"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232C90B"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1576C2F"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4DCD62E5" w14:textId="77777777" w:rsidTr="000D6FCF">
        <w:trPr>
          <w:trHeight w:val="535"/>
        </w:trPr>
        <w:tc>
          <w:tcPr>
            <w:tcW w:w="471" w:type="dxa"/>
            <w:vMerge/>
          </w:tcPr>
          <w:p w14:paraId="71C9C0DE"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3F8F111" w14:textId="77777777" w:rsidR="006033EE" w:rsidRPr="002E4E85" w:rsidRDefault="006033EE" w:rsidP="000D6FCF">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451315" w14:textId="77777777" w:rsidR="006033EE" w:rsidRPr="002E4E85" w:rsidRDefault="006033EE" w:rsidP="000D6FCF">
            <w:pPr>
              <w:tabs>
                <w:tab w:val="left" w:leader="underscore" w:pos="6465"/>
                <w:tab w:val="right" w:leader="underscore" w:pos="9777"/>
              </w:tabs>
              <w:jc w:val="both"/>
              <w:rPr>
                <w:rFonts w:eastAsia="PMingLiU"/>
                <w:lang w:val="ro-MD" w:eastAsia="zh-CN"/>
              </w:rPr>
            </w:pPr>
          </w:p>
        </w:tc>
        <w:tc>
          <w:tcPr>
            <w:tcW w:w="575" w:type="dxa"/>
          </w:tcPr>
          <w:p w14:paraId="54F9FAC6"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5165839"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433177"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67FB7227" w14:textId="77777777" w:rsidTr="000D6FCF">
        <w:trPr>
          <w:trHeight w:val="1770"/>
        </w:trPr>
        <w:tc>
          <w:tcPr>
            <w:tcW w:w="471" w:type="dxa"/>
            <w:vMerge w:val="restart"/>
          </w:tcPr>
          <w:p w14:paraId="5B57BBAA" w14:textId="77777777" w:rsidR="006033EE" w:rsidRPr="002E4E85" w:rsidRDefault="006033EE" w:rsidP="000D6FCF">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III</w:t>
            </w:r>
          </w:p>
        </w:tc>
        <w:tc>
          <w:tcPr>
            <w:tcW w:w="3751" w:type="dxa"/>
            <w:vMerge w:val="restart"/>
          </w:tcPr>
          <w:p w14:paraId="4FC745BE"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t>Întreprinderea dispune de necesarul de personal propriu calificat (specialiști și muncitori specializați</w:t>
            </w:r>
            <w:r w:rsidRPr="002E4E85">
              <w:rPr>
                <w:lang w:val="ro-MD"/>
              </w:rPr>
              <w:t>cu certificate de atestare tehnico-profesională</w:t>
            </w:r>
            <w:r w:rsidRPr="002E4E85">
              <w:rPr>
                <w:rFonts w:eastAsia="PMingLiU"/>
                <w:lang w:val="ro-MD" w:eastAsia="zh-CN"/>
              </w:rPr>
              <w:t xml:space="preserve">),tehnică specializată (mecanisme, utilaje), </w:t>
            </w:r>
            <w:r w:rsidRPr="002E4E85">
              <w:rPr>
                <w:rFonts w:eastAsia="PMingLiU"/>
                <w:lang w:val="ro-MD" w:eastAsia="zh-CN"/>
              </w:rPr>
              <w:lastRenderedPageBreak/>
              <w:t>încăperi separate corespunzătoare genului de activitate (sector de producere, depozit, oficiu) pentru executarea următoarelor tipuri de lucrări:</w:t>
            </w:r>
          </w:p>
        </w:tc>
        <w:tc>
          <w:tcPr>
            <w:tcW w:w="4001" w:type="dxa"/>
          </w:tcPr>
          <w:p w14:paraId="2ACB73D3"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lastRenderedPageBreak/>
              <w:t>Construcții civile, industriale și agrozootehnice</w:t>
            </w:r>
          </w:p>
          <w:p w14:paraId="5A272B69" w14:textId="77777777" w:rsidR="006033EE" w:rsidRPr="002E4E85" w:rsidRDefault="006033EE" w:rsidP="000D6FCF">
            <w:pPr>
              <w:tabs>
                <w:tab w:val="left" w:pos="567"/>
              </w:tabs>
              <w:rPr>
                <w:lang w:val="ro-MD"/>
              </w:rPr>
            </w:pPr>
            <w:r w:rsidRPr="002E4E85">
              <w:rPr>
                <w:lang w:val="ro-MD"/>
              </w:rPr>
              <w:t>A.Terasamente, lucrări la structura clădirilor;</w:t>
            </w:r>
          </w:p>
          <w:p w14:paraId="2BB9391B" w14:textId="77777777" w:rsidR="006033EE" w:rsidRPr="002E4E85" w:rsidRDefault="006033EE" w:rsidP="000D6FCF">
            <w:pPr>
              <w:tabs>
                <w:tab w:val="decimal" w:pos="216"/>
                <w:tab w:val="left" w:leader="underscore" w:pos="6465"/>
                <w:tab w:val="right" w:leader="underscore" w:pos="9777"/>
              </w:tabs>
              <w:ind w:left="360" w:hanging="360"/>
              <w:rPr>
                <w:lang w:val="ro-MD"/>
              </w:rPr>
            </w:pPr>
            <w:r w:rsidRPr="002E4E85">
              <w:rPr>
                <w:lang w:val="ro-MD"/>
              </w:rPr>
              <w:t xml:space="preserve">B. structuri metalice; </w:t>
            </w:r>
          </w:p>
          <w:p w14:paraId="7BD0921A" w14:textId="77777777" w:rsidR="006033EE" w:rsidRPr="002E4E85" w:rsidRDefault="006033EE" w:rsidP="000D6FCF">
            <w:pPr>
              <w:tabs>
                <w:tab w:val="decimal" w:pos="216"/>
                <w:tab w:val="left" w:leader="underscore" w:pos="6465"/>
                <w:tab w:val="right" w:leader="underscore" w:pos="9777"/>
              </w:tabs>
              <w:ind w:left="360" w:hanging="360"/>
              <w:rPr>
                <w:rFonts w:eastAsia="PMingLiU"/>
                <w:lang w:val="ro-MD" w:eastAsia="zh-CN"/>
              </w:rPr>
            </w:pPr>
            <w:r w:rsidRPr="002E4E85">
              <w:rPr>
                <w:lang w:val="ro-MD"/>
              </w:rPr>
              <w:t>C. finisare, amenajare, protecție.</w:t>
            </w:r>
          </w:p>
        </w:tc>
        <w:tc>
          <w:tcPr>
            <w:tcW w:w="575" w:type="dxa"/>
          </w:tcPr>
          <w:p w14:paraId="0B81F2B9"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3495FAD"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0E839BB"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017BB806" w14:textId="77777777" w:rsidTr="000D6FCF">
        <w:trPr>
          <w:trHeight w:val="1260"/>
        </w:trPr>
        <w:tc>
          <w:tcPr>
            <w:tcW w:w="471" w:type="dxa"/>
            <w:vMerge/>
          </w:tcPr>
          <w:p w14:paraId="34573D5A"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1D97C51" w14:textId="77777777" w:rsidR="006033EE" w:rsidRPr="002E4E85" w:rsidRDefault="006033EE" w:rsidP="000D6FCF">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F82E200"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t xml:space="preserve"> Construcții rutiere:</w:t>
            </w:r>
          </w:p>
          <w:p w14:paraId="3B250B24" w14:textId="77777777" w:rsidR="006033EE" w:rsidRPr="002E4E85" w:rsidRDefault="006033EE" w:rsidP="000D6FCF">
            <w:pPr>
              <w:tabs>
                <w:tab w:val="left" w:leader="underscore" w:pos="6465"/>
                <w:tab w:val="right" w:leader="underscore" w:pos="9777"/>
              </w:tabs>
              <w:jc w:val="both"/>
              <w:rPr>
                <w:lang w:val="ro-MD"/>
              </w:rPr>
            </w:pPr>
            <w:r w:rsidRPr="002E4E85">
              <w:rPr>
                <w:lang w:val="ro-MD"/>
              </w:rPr>
              <w:t xml:space="preserve">A.drumuri și piste de aviație; </w:t>
            </w:r>
          </w:p>
          <w:p w14:paraId="1729488F" w14:textId="77777777" w:rsidR="006033EE" w:rsidRPr="002E4E85" w:rsidRDefault="006033EE" w:rsidP="000D6FCF">
            <w:pPr>
              <w:tabs>
                <w:tab w:val="left" w:leader="underscore" w:pos="6465"/>
                <w:tab w:val="right" w:leader="underscore" w:pos="9777"/>
              </w:tabs>
              <w:jc w:val="both"/>
              <w:rPr>
                <w:lang w:val="ro-MD"/>
              </w:rPr>
            </w:pPr>
            <w:r w:rsidRPr="002E4E85">
              <w:rPr>
                <w:lang w:val="ro-MD"/>
              </w:rPr>
              <w:t xml:space="preserve">B.poduri; </w:t>
            </w:r>
          </w:p>
          <w:p w14:paraId="25D15FAE"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lang w:val="ro-MD"/>
              </w:rPr>
              <w:t>C.căi ferate.</w:t>
            </w:r>
          </w:p>
        </w:tc>
        <w:tc>
          <w:tcPr>
            <w:tcW w:w="575" w:type="dxa"/>
          </w:tcPr>
          <w:p w14:paraId="6C5065DB"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36085FB"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900DF1B"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21433F79" w14:textId="77777777" w:rsidTr="000D6FCF">
        <w:trPr>
          <w:trHeight w:val="1260"/>
        </w:trPr>
        <w:tc>
          <w:tcPr>
            <w:tcW w:w="471" w:type="dxa"/>
            <w:vMerge/>
          </w:tcPr>
          <w:p w14:paraId="024F6DEA"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C38522C" w14:textId="77777777" w:rsidR="006033EE" w:rsidRPr="002E4E85" w:rsidRDefault="006033EE" w:rsidP="000D6FCF">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7B52EBF" w14:textId="77777777" w:rsidR="006033EE" w:rsidRPr="002E4E85" w:rsidRDefault="006033EE" w:rsidP="000D6FCF">
            <w:pPr>
              <w:tabs>
                <w:tab w:val="left" w:pos="567"/>
              </w:tabs>
              <w:spacing w:line="276" w:lineRule="auto"/>
              <w:rPr>
                <w:lang w:val="ro-MD"/>
              </w:rPr>
            </w:pPr>
            <w:r w:rsidRPr="002E4E85">
              <w:rPr>
                <w:lang w:val="ro-MD"/>
              </w:rPr>
              <w:t>Construcții speciale:</w:t>
            </w:r>
          </w:p>
          <w:p w14:paraId="5CCF2EED" w14:textId="77777777" w:rsidR="006033EE" w:rsidRPr="002E4E85" w:rsidRDefault="006033EE" w:rsidP="000D6FCF">
            <w:pPr>
              <w:tabs>
                <w:tab w:val="left" w:pos="567"/>
              </w:tabs>
              <w:spacing w:line="276" w:lineRule="auto"/>
              <w:rPr>
                <w:lang w:val="ro-MD"/>
              </w:rPr>
            </w:pPr>
            <w:r w:rsidRPr="002E4E85">
              <w:rPr>
                <w:lang w:val="ro-MD"/>
              </w:rPr>
              <w:t>A. hidrotehnice și pentru îmbunătățiri funciare;</w:t>
            </w:r>
          </w:p>
          <w:p w14:paraId="13481643" w14:textId="77777777" w:rsidR="006033EE" w:rsidRPr="002E4E85" w:rsidRDefault="006033EE" w:rsidP="000D6FCF">
            <w:pPr>
              <w:tabs>
                <w:tab w:val="left" w:pos="567"/>
              </w:tabs>
              <w:spacing w:line="276" w:lineRule="auto"/>
              <w:rPr>
                <w:lang w:val="ro-MD"/>
              </w:rPr>
            </w:pPr>
            <w:r w:rsidRPr="002E4E85">
              <w:rPr>
                <w:lang w:val="ro-MD"/>
              </w:rPr>
              <w:t xml:space="preserve">B. fântâni arteziene; </w:t>
            </w:r>
          </w:p>
          <w:p w14:paraId="4F8ACBDA" w14:textId="77777777" w:rsidR="006033EE" w:rsidRPr="002E4E85" w:rsidRDefault="006033EE" w:rsidP="000D6FCF">
            <w:pPr>
              <w:tabs>
                <w:tab w:val="left" w:pos="567"/>
              </w:tabs>
              <w:spacing w:line="276" w:lineRule="auto"/>
              <w:rPr>
                <w:lang w:val="ro-MD"/>
              </w:rPr>
            </w:pPr>
            <w:r w:rsidRPr="002E4E85">
              <w:rPr>
                <w:lang w:val="ro-MD"/>
              </w:rPr>
              <w:t>C. porturi și debarcadere;</w:t>
            </w:r>
          </w:p>
          <w:p w14:paraId="1ABB36ED"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lang w:val="ro-MD"/>
              </w:rPr>
              <w:t>D. mine, cariere;     E. tuneluri.</w:t>
            </w:r>
          </w:p>
        </w:tc>
        <w:tc>
          <w:tcPr>
            <w:tcW w:w="575" w:type="dxa"/>
          </w:tcPr>
          <w:p w14:paraId="1B36D593"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1AC3A14"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73CC44A"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2F67FCF0" w14:textId="77777777" w:rsidTr="000D6FCF">
        <w:trPr>
          <w:trHeight w:val="2055"/>
        </w:trPr>
        <w:tc>
          <w:tcPr>
            <w:tcW w:w="471" w:type="dxa"/>
            <w:vMerge/>
          </w:tcPr>
          <w:p w14:paraId="2BE6D0B6"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0E1A218" w14:textId="77777777" w:rsidR="006033EE" w:rsidRPr="002E4E85" w:rsidRDefault="006033EE" w:rsidP="000D6FCF">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B145399"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și rețele tehnico-edilitare:</w:t>
            </w:r>
          </w:p>
          <w:p w14:paraId="55D80F77" w14:textId="77777777" w:rsidR="006033EE" w:rsidRPr="002E4E85" w:rsidRDefault="006033EE" w:rsidP="000D6FCF">
            <w:pPr>
              <w:tabs>
                <w:tab w:val="left" w:pos="567"/>
              </w:tabs>
              <w:spacing w:line="276" w:lineRule="auto"/>
              <w:rPr>
                <w:lang w:val="ro-MD"/>
              </w:rPr>
            </w:pPr>
            <w:r w:rsidRPr="002E4E85">
              <w:rPr>
                <w:lang w:val="ro-MD"/>
              </w:rPr>
              <w:t>A.de alimentare cu apă și canalizare;</w:t>
            </w:r>
          </w:p>
          <w:p w14:paraId="5CD61DDF" w14:textId="77777777" w:rsidR="006033EE" w:rsidRPr="002E4E85" w:rsidRDefault="006033EE" w:rsidP="000D6FCF">
            <w:pPr>
              <w:tabs>
                <w:tab w:val="left" w:pos="567"/>
              </w:tabs>
              <w:spacing w:line="276" w:lineRule="auto"/>
              <w:rPr>
                <w:lang w:val="ro-MD"/>
              </w:rPr>
            </w:pPr>
            <w:r w:rsidRPr="002E4E85">
              <w:rPr>
                <w:lang w:val="ro-MD"/>
              </w:rPr>
              <w:t xml:space="preserve">B.de încălzire; </w:t>
            </w:r>
          </w:p>
          <w:p w14:paraId="1D44E575" w14:textId="77777777" w:rsidR="006033EE" w:rsidRPr="002E4E85" w:rsidRDefault="006033EE" w:rsidP="000D6FCF">
            <w:pPr>
              <w:tabs>
                <w:tab w:val="left" w:pos="567"/>
              </w:tabs>
              <w:spacing w:line="276" w:lineRule="auto"/>
              <w:rPr>
                <w:lang w:val="ro-MD"/>
              </w:rPr>
            </w:pPr>
            <w:r w:rsidRPr="002E4E85">
              <w:rPr>
                <w:lang w:val="ro-MD"/>
              </w:rPr>
              <w:t>C. ventilație, climatizare; D. electrice;</w:t>
            </w:r>
          </w:p>
          <w:p w14:paraId="77236D20" w14:textId="77777777" w:rsidR="006033EE" w:rsidRPr="002E4E85" w:rsidRDefault="006033EE" w:rsidP="000D6FCF">
            <w:pPr>
              <w:tabs>
                <w:tab w:val="left" w:pos="567"/>
              </w:tabs>
              <w:spacing w:line="276" w:lineRule="auto"/>
              <w:rPr>
                <w:lang w:val="ro-MD"/>
              </w:rPr>
            </w:pPr>
            <w:r w:rsidRPr="002E4E85">
              <w:rPr>
                <w:lang w:val="ro-MD"/>
              </w:rPr>
              <w:t>E.de automatizare; F.telecomunicație; G.semnalizare;</w:t>
            </w:r>
          </w:p>
          <w:p w14:paraId="251E6A99" w14:textId="77777777" w:rsidR="006033EE" w:rsidRPr="002E4E85" w:rsidRDefault="006033EE" w:rsidP="000D6FCF">
            <w:pPr>
              <w:tabs>
                <w:tab w:val="left" w:leader="underscore" w:pos="6465"/>
                <w:tab w:val="right" w:leader="underscore" w:pos="9777"/>
              </w:tabs>
              <w:jc w:val="both"/>
              <w:rPr>
                <w:lang w:val="ro-MD"/>
              </w:rPr>
            </w:pPr>
            <w:r w:rsidRPr="002E4E85">
              <w:rPr>
                <w:lang w:val="ro-MD"/>
              </w:rPr>
              <w:t>H.frigorifice,compresoare;</w:t>
            </w:r>
          </w:p>
          <w:p w14:paraId="1AEC40BB" w14:textId="77777777" w:rsidR="006033EE" w:rsidRPr="002E4E85" w:rsidRDefault="006033EE" w:rsidP="000D6FCF">
            <w:pPr>
              <w:tabs>
                <w:tab w:val="left" w:leader="underscore" w:pos="6465"/>
                <w:tab w:val="right" w:leader="underscore" w:pos="9777"/>
              </w:tabs>
              <w:jc w:val="both"/>
              <w:rPr>
                <w:rFonts w:eastAsia="PMingLiU"/>
                <w:i/>
                <w:lang w:val="ro-MD" w:eastAsia="zh-CN"/>
              </w:rPr>
            </w:pPr>
            <w:r w:rsidRPr="002E4E85">
              <w:rPr>
                <w:lang w:val="ro-MD"/>
              </w:rPr>
              <w:t>I. tehnologice.</w:t>
            </w:r>
          </w:p>
        </w:tc>
        <w:tc>
          <w:tcPr>
            <w:tcW w:w="575" w:type="dxa"/>
          </w:tcPr>
          <w:p w14:paraId="747C14E8"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73AF35A"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B96B344"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4258D129" w14:textId="77777777" w:rsidTr="000D6FCF">
        <w:trPr>
          <w:trHeight w:val="945"/>
        </w:trPr>
        <w:tc>
          <w:tcPr>
            <w:tcW w:w="471" w:type="dxa"/>
            <w:vMerge/>
          </w:tcPr>
          <w:p w14:paraId="435F56BC"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8F3214" w14:textId="77777777" w:rsidR="006033EE" w:rsidRPr="002E4E85" w:rsidRDefault="006033EE" w:rsidP="000D6FCF">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F81038D" w14:textId="77777777" w:rsidR="006033EE" w:rsidRPr="002E4E85" w:rsidRDefault="006033EE" w:rsidP="000D6FCF">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industriale periculoase:</w:t>
            </w:r>
          </w:p>
          <w:p w14:paraId="137233B5" w14:textId="77777777" w:rsidR="006033EE" w:rsidRPr="002E4E85" w:rsidRDefault="006033EE" w:rsidP="000D6FCF">
            <w:pPr>
              <w:tabs>
                <w:tab w:val="left" w:pos="567"/>
              </w:tabs>
              <w:spacing w:line="276" w:lineRule="auto"/>
              <w:rPr>
                <w:lang w:val="ro-MD"/>
              </w:rPr>
            </w:pPr>
            <w:r w:rsidRPr="002E4E85">
              <w:rPr>
                <w:lang w:val="ro-MD"/>
              </w:rPr>
              <w:t>A. sub presiune, mecanisme de ridicat, cazane;</w:t>
            </w:r>
          </w:p>
          <w:p w14:paraId="1F36676B" w14:textId="77777777" w:rsidR="006033EE" w:rsidRPr="002E4E85" w:rsidRDefault="006033EE" w:rsidP="000D6FCF">
            <w:pPr>
              <w:tabs>
                <w:tab w:val="left" w:pos="567"/>
              </w:tabs>
              <w:spacing w:line="276" w:lineRule="auto"/>
              <w:rPr>
                <w:lang w:val="ro-MD"/>
              </w:rPr>
            </w:pPr>
            <w:r w:rsidRPr="002E4E85">
              <w:rPr>
                <w:lang w:val="ro-MD"/>
              </w:rPr>
              <w:t>B. chimico-tehnologice; C. gazoducte magistrale;</w:t>
            </w:r>
          </w:p>
          <w:p w14:paraId="052A4459" w14:textId="77777777" w:rsidR="006033EE" w:rsidRPr="002E4E85" w:rsidRDefault="006033EE" w:rsidP="000D6FCF">
            <w:pPr>
              <w:pStyle w:val="a"/>
              <w:numPr>
                <w:ilvl w:val="0"/>
                <w:numId w:val="21"/>
              </w:numPr>
              <w:tabs>
                <w:tab w:val="decimal" w:pos="317"/>
              </w:tabs>
              <w:ind w:left="0" w:hanging="650"/>
              <w:rPr>
                <w:rFonts w:eastAsia="PMingLiU"/>
                <w:i/>
                <w:noProof/>
                <w:lang w:val="ro-MD" w:eastAsia="zh-CN"/>
              </w:rPr>
            </w:pPr>
            <w:r w:rsidRPr="002E4E85">
              <w:rPr>
                <w:lang w:val="ro-MD"/>
              </w:rPr>
              <w:t>D. sisteme de alimentare cu gaze.</w:t>
            </w:r>
          </w:p>
        </w:tc>
        <w:tc>
          <w:tcPr>
            <w:tcW w:w="575" w:type="dxa"/>
          </w:tcPr>
          <w:p w14:paraId="418CC0F4"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FD33A70"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575C6CE" w14:textId="77777777" w:rsidR="006033EE" w:rsidRPr="002E4E85" w:rsidRDefault="006033EE" w:rsidP="000D6FCF">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645CE357"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5A8A6B74"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Prezentul Aviz este cu titlu informativ  și se eliberează la cererea solicitantului.</w:t>
      </w:r>
    </w:p>
    <w:p w14:paraId="0B491BBC"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Este valabil </w:t>
      </w:r>
      <w:r w:rsidRPr="002E4E85">
        <w:rPr>
          <w:b/>
          <w:u w:val="single"/>
          <w:lang w:val="ro-MD"/>
        </w:rPr>
        <w:t xml:space="preserve">            luni  </w:t>
      </w:r>
      <w:r w:rsidRPr="002E4E85">
        <w:rPr>
          <w:rFonts w:eastAsia="PMingLiU"/>
          <w:lang w:val="ro-MD" w:eastAsia="zh-CN"/>
        </w:rPr>
        <w:t>de la data eliberării.</w:t>
      </w:r>
    </w:p>
    <w:p w14:paraId="0EB99F9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022B2DDC"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Director                                                      Semnătura           ________________________</w:t>
      </w:r>
    </w:p>
    <w:p w14:paraId="4D8AFC88" w14:textId="77777777" w:rsidR="006033EE" w:rsidRPr="002E4E85" w:rsidRDefault="006033EE" w:rsidP="006033EE">
      <w:pPr>
        <w:tabs>
          <w:tab w:val="left" w:leader="underscore" w:pos="6465"/>
          <w:tab w:val="right" w:leader="underscore" w:pos="9777"/>
        </w:tabs>
        <w:spacing w:line="302" w:lineRule="auto"/>
        <w:rPr>
          <w:rFonts w:eastAsia="PMingLiU"/>
          <w:i/>
          <w:iCs/>
          <w:sz w:val="20"/>
          <w:szCs w:val="20"/>
          <w:lang w:val="ro-MD" w:eastAsia="zh-CN"/>
        </w:rPr>
      </w:pPr>
      <w:r w:rsidRPr="002E4E85">
        <w:rPr>
          <w:rFonts w:eastAsia="PMingLiU"/>
          <w:sz w:val="20"/>
          <w:szCs w:val="20"/>
          <w:lang w:val="ro-MD" w:eastAsia="zh-CN"/>
        </w:rPr>
        <w:t xml:space="preserve">                 </w:t>
      </w:r>
      <w:r w:rsidRPr="002E4E85">
        <w:rPr>
          <w:rFonts w:eastAsia="PMingLiU"/>
          <w:i/>
          <w:iCs/>
          <w:sz w:val="20"/>
          <w:szCs w:val="20"/>
          <w:lang w:val="ro-MD" w:eastAsia="zh-CN"/>
        </w:rPr>
        <w:t>(Prenume, Nume)</w:t>
      </w:r>
    </w:p>
    <w:p w14:paraId="6806BC4E"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Ex.  _____________________</w:t>
      </w:r>
    </w:p>
    <w:p w14:paraId="6572F771" w14:textId="77777777" w:rsidR="006033EE" w:rsidRPr="002E4E85" w:rsidRDefault="006033EE" w:rsidP="006033EE">
      <w:pPr>
        <w:tabs>
          <w:tab w:val="left" w:leader="underscore" w:pos="6465"/>
          <w:tab w:val="right" w:leader="underscore" w:pos="9777"/>
        </w:tabs>
        <w:spacing w:line="302" w:lineRule="auto"/>
        <w:rPr>
          <w:rFonts w:eastAsia="PMingLiU"/>
          <w:i/>
          <w:sz w:val="20"/>
          <w:szCs w:val="20"/>
          <w:lang w:val="ro-MD" w:eastAsia="zh-CN"/>
        </w:rPr>
      </w:pPr>
      <w:r w:rsidRPr="002E4E85">
        <w:rPr>
          <w:rFonts w:eastAsia="PMingLiU"/>
          <w:i/>
          <w:lang w:val="ro-MD" w:eastAsia="zh-CN"/>
        </w:rPr>
        <w:t xml:space="preserve">             </w:t>
      </w:r>
      <w:r w:rsidRPr="002E4E85">
        <w:rPr>
          <w:rFonts w:eastAsia="PMingLiU"/>
          <w:i/>
          <w:sz w:val="20"/>
          <w:szCs w:val="20"/>
          <w:lang w:val="ro-MD" w:eastAsia="zh-CN"/>
        </w:rPr>
        <w:t>(Prenume, Nume)</w:t>
      </w:r>
    </w:p>
    <w:p w14:paraId="068B949A"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Tel. _____________________</w:t>
      </w:r>
    </w:p>
    <w:p w14:paraId="33D096A9" w14:textId="77777777" w:rsidR="006033EE" w:rsidRPr="002E4E85" w:rsidRDefault="006033EE" w:rsidP="006033EE">
      <w:pPr>
        <w:jc w:val="right"/>
        <w:rPr>
          <w:noProof w:val="0"/>
          <w:lang w:val="ro-MD"/>
        </w:rPr>
      </w:pPr>
    </w:p>
    <w:p w14:paraId="6430AC81" w14:textId="77777777" w:rsidR="006033EE" w:rsidRPr="002E4E85" w:rsidRDefault="006033EE" w:rsidP="006033EE">
      <w:pPr>
        <w:jc w:val="right"/>
        <w:rPr>
          <w:noProof w:val="0"/>
          <w:lang w:val="ro-MD"/>
        </w:rPr>
      </w:pPr>
    </w:p>
    <w:p w14:paraId="3A56CC45" w14:textId="77777777" w:rsidR="006033EE" w:rsidRPr="002E4E85" w:rsidRDefault="006033EE" w:rsidP="006033EE">
      <w:pPr>
        <w:jc w:val="right"/>
        <w:rPr>
          <w:noProof w:val="0"/>
          <w:lang w:val="ro-MD"/>
        </w:rPr>
      </w:pPr>
    </w:p>
    <w:p w14:paraId="2EE75320" w14:textId="77777777" w:rsidR="006033EE" w:rsidRPr="002E4E85" w:rsidRDefault="006033EE" w:rsidP="006033EE">
      <w:pPr>
        <w:jc w:val="right"/>
        <w:rPr>
          <w:noProof w:val="0"/>
          <w:lang w:val="ro-MD"/>
        </w:rPr>
      </w:pPr>
    </w:p>
    <w:p w14:paraId="7B6CC737" w14:textId="77777777" w:rsidR="006033EE" w:rsidRPr="002E4E85" w:rsidRDefault="006033EE" w:rsidP="006033EE">
      <w:pPr>
        <w:jc w:val="right"/>
        <w:rPr>
          <w:noProof w:val="0"/>
          <w:lang w:val="ro-MD"/>
        </w:rPr>
      </w:pPr>
    </w:p>
    <w:p w14:paraId="17238BF5" w14:textId="77777777" w:rsidR="006033EE" w:rsidRPr="002E4E85" w:rsidRDefault="006033EE" w:rsidP="006033EE">
      <w:pPr>
        <w:jc w:val="right"/>
        <w:rPr>
          <w:noProof w:val="0"/>
          <w:lang w:val="ro-MD"/>
        </w:rPr>
      </w:pPr>
    </w:p>
    <w:p w14:paraId="49BCFCF6" w14:textId="77777777" w:rsidR="006033EE" w:rsidRPr="002E4E85" w:rsidRDefault="006033EE" w:rsidP="006033EE">
      <w:pPr>
        <w:jc w:val="right"/>
        <w:rPr>
          <w:noProof w:val="0"/>
          <w:lang w:val="ro-MD"/>
        </w:rPr>
      </w:pPr>
    </w:p>
    <w:p w14:paraId="724143BA" w14:textId="77777777" w:rsidR="006033EE" w:rsidRPr="002E4E85" w:rsidRDefault="006033EE" w:rsidP="006033EE">
      <w:pPr>
        <w:jc w:val="right"/>
        <w:rPr>
          <w:noProof w:val="0"/>
          <w:lang w:val="ro-MD"/>
        </w:rPr>
      </w:pPr>
    </w:p>
    <w:p w14:paraId="4CD03905" w14:textId="77777777" w:rsidR="006033EE" w:rsidRPr="002E4E85" w:rsidRDefault="006033EE" w:rsidP="006033EE">
      <w:pPr>
        <w:jc w:val="right"/>
        <w:rPr>
          <w:noProof w:val="0"/>
          <w:lang w:val="ro-MD"/>
        </w:rPr>
      </w:pPr>
    </w:p>
    <w:p w14:paraId="6B2857CB" w14:textId="77777777" w:rsidR="006033EE" w:rsidRPr="002E4E85" w:rsidRDefault="006033EE" w:rsidP="006033EE">
      <w:pPr>
        <w:jc w:val="right"/>
        <w:rPr>
          <w:noProof w:val="0"/>
          <w:lang w:val="ro-MD"/>
        </w:rPr>
      </w:pPr>
    </w:p>
    <w:p w14:paraId="05BD04EE" w14:textId="77777777" w:rsidR="006033EE" w:rsidRPr="002E4E85" w:rsidRDefault="006033EE" w:rsidP="006033EE">
      <w:pPr>
        <w:jc w:val="right"/>
        <w:rPr>
          <w:noProof w:val="0"/>
          <w:lang w:val="ro-MD"/>
        </w:rPr>
      </w:pPr>
    </w:p>
    <w:p w14:paraId="3F72CD71" w14:textId="77777777" w:rsidR="006033EE" w:rsidRPr="002E4E85" w:rsidRDefault="006033EE" w:rsidP="006033EE">
      <w:pPr>
        <w:jc w:val="right"/>
        <w:rPr>
          <w:noProof w:val="0"/>
          <w:lang w:val="ro-MD"/>
        </w:rPr>
      </w:pPr>
    </w:p>
    <w:p w14:paraId="32403D9F" w14:textId="77777777" w:rsidR="006033EE" w:rsidRPr="002E4E85" w:rsidRDefault="006033EE" w:rsidP="006033EE">
      <w:pPr>
        <w:jc w:val="right"/>
        <w:rPr>
          <w:noProof w:val="0"/>
          <w:lang w:val="ro-MD"/>
        </w:rPr>
      </w:pPr>
    </w:p>
    <w:p w14:paraId="6588C0DF" w14:textId="77777777" w:rsidR="006033EE" w:rsidRPr="002E4E85" w:rsidRDefault="006033EE" w:rsidP="006033EE">
      <w:pPr>
        <w:jc w:val="right"/>
        <w:rPr>
          <w:noProof w:val="0"/>
          <w:lang w:val="ro-MD"/>
        </w:rPr>
      </w:pPr>
    </w:p>
    <w:p w14:paraId="4A5C091F" w14:textId="77777777" w:rsidR="006033EE" w:rsidRPr="002E4E85" w:rsidRDefault="006033EE" w:rsidP="006033EE">
      <w:pPr>
        <w:jc w:val="right"/>
        <w:rPr>
          <w:noProof w:val="0"/>
          <w:lang w:val="ro-MD"/>
        </w:rPr>
      </w:pPr>
    </w:p>
    <w:p w14:paraId="47D6C97F" w14:textId="77777777" w:rsidR="006033EE" w:rsidRPr="002E4E85" w:rsidRDefault="006033EE" w:rsidP="006033EE">
      <w:pPr>
        <w:jc w:val="right"/>
        <w:rPr>
          <w:noProof w:val="0"/>
          <w:lang w:val="ro-MD"/>
        </w:rPr>
      </w:pPr>
    </w:p>
    <w:p w14:paraId="15FCE1CF" w14:textId="77777777" w:rsidR="006033EE" w:rsidRPr="002E4E85" w:rsidRDefault="006033EE" w:rsidP="006033EE">
      <w:pPr>
        <w:jc w:val="right"/>
        <w:rPr>
          <w:noProof w:val="0"/>
          <w:lang w:val="ro-MD"/>
        </w:rPr>
      </w:pPr>
    </w:p>
    <w:p w14:paraId="216F7F6B" w14:textId="77777777" w:rsidR="006033EE" w:rsidRPr="002E4E85" w:rsidRDefault="006033EE" w:rsidP="006033EE">
      <w:pPr>
        <w:jc w:val="right"/>
        <w:rPr>
          <w:noProof w:val="0"/>
          <w:lang w:val="ro-MD"/>
        </w:rPr>
      </w:pPr>
    </w:p>
    <w:p w14:paraId="4D77EEB5" w14:textId="77777777" w:rsidR="006033EE" w:rsidRPr="002E4E85" w:rsidRDefault="006033EE" w:rsidP="006033EE">
      <w:pPr>
        <w:jc w:val="right"/>
        <w:rPr>
          <w:noProof w:val="0"/>
          <w:sz w:val="22"/>
          <w:szCs w:val="22"/>
          <w:lang w:val="ro-MD"/>
        </w:rPr>
      </w:pPr>
      <w:r w:rsidRPr="002E4E85">
        <w:rPr>
          <w:noProof w:val="0"/>
          <w:lang w:val="ro-MD"/>
        </w:rPr>
        <w:lastRenderedPageBreak/>
        <w:t>Anexa nr. 23</w:t>
      </w:r>
    </w:p>
    <w:p w14:paraId="0D0D707F" w14:textId="77777777" w:rsidR="006033EE" w:rsidRPr="002E4E85" w:rsidRDefault="006033EE" w:rsidP="006033EE">
      <w:pPr>
        <w:jc w:val="right"/>
        <w:rPr>
          <w:noProof w:val="0"/>
          <w:lang w:val="ro-MD"/>
        </w:rPr>
      </w:pPr>
      <w:r w:rsidRPr="002E4E85">
        <w:rPr>
          <w:noProof w:val="0"/>
          <w:lang w:val="ro-MD"/>
        </w:rPr>
        <w:t>la Documentația standard nr._____</w:t>
      </w:r>
    </w:p>
    <w:p w14:paraId="57A16A56" w14:textId="77777777" w:rsidR="006033EE" w:rsidRPr="002E4E85" w:rsidRDefault="006033EE" w:rsidP="006033EE">
      <w:pPr>
        <w:jc w:val="right"/>
        <w:rPr>
          <w:noProof w:val="0"/>
          <w:lang w:val="ro-MD"/>
        </w:rPr>
      </w:pPr>
      <w:r w:rsidRPr="002E4E85">
        <w:rPr>
          <w:noProof w:val="0"/>
          <w:lang w:val="ro-MD"/>
        </w:rPr>
        <w:t>din “____” ________ 20___</w:t>
      </w:r>
    </w:p>
    <w:p w14:paraId="667959E7" w14:textId="77777777" w:rsidR="006033EE" w:rsidRPr="003B455B" w:rsidRDefault="006033EE" w:rsidP="006033EE">
      <w:pPr>
        <w:keepNext/>
        <w:keepLines/>
        <w:jc w:val="center"/>
        <w:outlineLvl w:val="1"/>
        <w:rPr>
          <w:b/>
          <w:color w:val="000000" w:themeColor="text1"/>
          <w:lang w:val="ro-MD"/>
        </w:rPr>
      </w:pPr>
      <w:bookmarkStart w:id="59" w:name="_Toc390252621"/>
      <w:r w:rsidRPr="003B455B">
        <w:rPr>
          <w:b/>
          <w:color w:val="000000" w:themeColor="text1"/>
          <w:lang w:val="ro-MD"/>
        </w:rPr>
        <w:t xml:space="preserve">CAIET DE SARCINI </w:t>
      </w:r>
    </w:p>
    <w:bookmarkEnd w:id="59"/>
    <w:p w14:paraId="587AEC00" w14:textId="77777777" w:rsidR="006033EE" w:rsidRPr="003B455B" w:rsidRDefault="006033EE" w:rsidP="006033EE">
      <w:pPr>
        <w:keepNext/>
        <w:keepLines/>
        <w:jc w:val="center"/>
        <w:outlineLvl w:val="1"/>
        <w:rPr>
          <w:b/>
          <w:color w:val="000000" w:themeColor="text1"/>
          <w:lang w:val="ro-MD"/>
        </w:rPr>
      </w:pPr>
      <w:r w:rsidRPr="003B455B">
        <w:rPr>
          <w:b/>
          <w:bCs/>
          <w:color w:val="000000" w:themeColor="text1"/>
          <w:lang w:val="ro-MD"/>
        </w:rPr>
        <w:t>PRIVIND</w:t>
      </w:r>
    </w:p>
    <w:p w14:paraId="7EBCAA37" w14:textId="77777777" w:rsidR="006033EE" w:rsidRPr="002E4E85" w:rsidRDefault="006033EE" w:rsidP="006033EE">
      <w:pPr>
        <w:jc w:val="both"/>
        <w:rPr>
          <w:sz w:val="20"/>
          <w:szCs w:val="20"/>
          <w:lang w:val="ro-MD"/>
        </w:rPr>
      </w:pPr>
    </w:p>
    <w:p w14:paraId="769CBB52" w14:textId="75CB2CB3" w:rsidR="000D6FCF" w:rsidRDefault="006033EE" w:rsidP="00416D5D">
      <w:pPr>
        <w:rPr>
          <w:b/>
          <w:bCs/>
          <w:sz w:val="22"/>
          <w:szCs w:val="22"/>
          <w:u w:val="single"/>
          <w:lang w:eastAsia="ru-RU"/>
        </w:rPr>
      </w:pPr>
      <w:r w:rsidRPr="002E4E85">
        <w:rPr>
          <w:b/>
          <w:bCs/>
          <w:sz w:val="22"/>
          <w:szCs w:val="22"/>
          <w:lang w:val="ro-MD"/>
        </w:rPr>
        <w:t>Obiectul</w:t>
      </w:r>
      <w:bookmarkStart w:id="60" w:name="_Hlk198285293"/>
      <w:r w:rsidRPr="00616CB7">
        <w:rPr>
          <w:b/>
          <w:bCs/>
          <w:sz w:val="22"/>
          <w:szCs w:val="22"/>
          <w:lang w:val="ro-MD"/>
        </w:rPr>
        <w:t>:</w:t>
      </w:r>
      <w:r w:rsidR="00416D5D" w:rsidRPr="00616CB7">
        <w:rPr>
          <w:bCs/>
          <w:sz w:val="22"/>
          <w:szCs w:val="22"/>
          <w:lang w:val="ro-MD"/>
        </w:rPr>
        <w:t xml:space="preserve"> </w:t>
      </w:r>
      <w:bookmarkEnd w:id="60"/>
      <w:r w:rsidR="000D6FCF" w:rsidRPr="000D6FCF">
        <w:rPr>
          <w:bCs/>
          <w:sz w:val="22"/>
          <w:szCs w:val="22"/>
          <w:u w:val="single"/>
          <w:lang w:eastAsia="ru-RU"/>
        </w:rPr>
        <w:t xml:space="preserve">Lucrări de reparație a sistemului de încălzire din incinta IP Școlii de Arte „Maria Bieșu” </w:t>
      </w:r>
    </w:p>
    <w:p w14:paraId="3BBF7018" w14:textId="3C23E549" w:rsidR="006033EE" w:rsidRPr="000D6FCF" w:rsidRDefault="006033EE" w:rsidP="00416D5D">
      <w:pPr>
        <w:rPr>
          <w:bCs/>
          <w:sz w:val="22"/>
          <w:szCs w:val="22"/>
          <w:u w:val="single"/>
          <w:lang w:val="ro-MD"/>
        </w:rPr>
      </w:pPr>
      <w:r w:rsidRPr="002E4E85">
        <w:rPr>
          <w:b/>
          <w:bCs/>
          <w:sz w:val="22"/>
          <w:szCs w:val="22"/>
          <w:lang w:val="ro-MD"/>
        </w:rPr>
        <w:t>Autoritatea contractantă:</w:t>
      </w:r>
      <w:r w:rsidRPr="002E4E85">
        <w:rPr>
          <w:bCs/>
          <w:sz w:val="22"/>
          <w:szCs w:val="22"/>
          <w:lang w:val="ro-MD"/>
        </w:rPr>
        <w:t xml:space="preserve"> </w:t>
      </w:r>
      <w:r w:rsidR="000D6FCF" w:rsidRPr="000D6FCF">
        <w:rPr>
          <w:bCs/>
          <w:sz w:val="22"/>
          <w:szCs w:val="22"/>
          <w:u w:val="single"/>
          <w:lang w:val="ro-MD"/>
        </w:rPr>
        <w:t xml:space="preserve">IP Școala de Arte </w:t>
      </w:r>
      <w:r w:rsidR="000D6FCF">
        <w:rPr>
          <w:bCs/>
          <w:sz w:val="22"/>
          <w:szCs w:val="22"/>
          <w:u w:val="single"/>
          <w:lang w:val="ro-MD"/>
        </w:rPr>
        <w:t>„</w:t>
      </w:r>
      <w:r w:rsidR="000D6FCF" w:rsidRPr="000D6FCF">
        <w:rPr>
          <w:bCs/>
          <w:sz w:val="22"/>
          <w:szCs w:val="22"/>
          <w:u w:val="single"/>
          <w:lang w:val="ro-MD"/>
        </w:rPr>
        <w:t>Maria Bieșu</w:t>
      </w:r>
      <w:r w:rsidR="000D6FCF">
        <w:rPr>
          <w:bCs/>
          <w:sz w:val="22"/>
          <w:szCs w:val="22"/>
          <w:u w:val="single"/>
          <w:lang w:val="ro-MD"/>
        </w:rPr>
        <w:t>”</w:t>
      </w:r>
      <w:r w:rsidR="000D6FCF" w:rsidRPr="000D6FCF">
        <w:rPr>
          <w:bCs/>
          <w:sz w:val="22"/>
          <w:szCs w:val="22"/>
          <w:u w:val="single"/>
          <w:lang w:val="ro-MD"/>
        </w:rPr>
        <w:t xml:space="preserve"> din or.Ștefan Vodă / str.G.Vieru 5</w:t>
      </w:r>
    </w:p>
    <w:p w14:paraId="3A3C17B2" w14:textId="77777777" w:rsidR="006033EE" w:rsidRPr="002E4E85" w:rsidRDefault="006033EE" w:rsidP="006033EE">
      <w:pPr>
        <w:jc w:val="both"/>
        <w:rPr>
          <w:b/>
          <w:bCs/>
          <w:sz w:val="22"/>
          <w:szCs w:val="22"/>
          <w:u w:val="single"/>
          <w:lang w:val="ro-MD"/>
        </w:rPr>
      </w:pPr>
    </w:p>
    <w:p w14:paraId="13918589" w14:textId="79C1BE86" w:rsidR="00E6596D" w:rsidRDefault="006033EE" w:rsidP="006033EE">
      <w:pPr>
        <w:jc w:val="both"/>
        <w:rPr>
          <w:bCs/>
          <w:sz w:val="22"/>
          <w:szCs w:val="22"/>
          <w:u w:val="single"/>
          <w:lang w:eastAsia="ru-RU"/>
        </w:rPr>
      </w:pPr>
      <w:r w:rsidRPr="002E4E85">
        <w:rPr>
          <w:b/>
          <w:bCs/>
          <w:sz w:val="22"/>
          <w:szCs w:val="22"/>
          <w:lang w:val="ro-MD" w:eastAsia="ru-RU"/>
        </w:rPr>
        <w:t xml:space="preserve">1 . Descriere generală: </w:t>
      </w:r>
      <w:r w:rsidRPr="002E4E85">
        <w:rPr>
          <w:sz w:val="22"/>
          <w:szCs w:val="22"/>
          <w:lang w:val="ro-MD"/>
        </w:rPr>
        <w:t xml:space="preserve">În scopul identificării unor operatori economici care ar </w:t>
      </w:r>
      <w:r w:rsidR="000D6FCF">
        <w:rPr>
          <w:sz w:val="22"/>
          <w:szCs w:val="22"/>
          <w:lang w:val="ro-MD"/>
        </w:rPr>
        <w:t>efectua</w:t>
      </w:r>
      <w:r w:rsidR="00616CB7" w:rsidRPr="00616CB7">
        <w:rPr>
          <w:b/>
          <w:bCs/>
          <w:sz w:val="22"/>
          <w:szCs w:val="22"/>
          <w:lang w:val="ro-MD"/>
        </w:rPr>
        <w:t>:</w:t>
      </w:r>
      <w:r w:rsidR="00616CB7" w:rsidRPr="00616CB7">
        <w:rPr>
          <w:bCs/>
          <w:sz w:val="22"/>
          <w:szCs w:val="22"/>
          <w:lang w:val="ro-MD"/>
        </w:rPr>
        <w:t xml:space="preserve"> </w:t>
      </w:r>
      <w:r w:rsidR="000D6FCF" w:rsidRPr="000D6FCF">
        <w:rPr>
          <w:bCs/>
          <w:sz w:val="22"/>
          <w:szCs w:val="22"/>
          <w:u w:val="single"/>
          <w:lang w:eastAsia="ru-RU"/>
        </w:rPr>
        <w:t>Lucrări de reparație a sistemului de încălzire din incinta IP Școlii de Arte „Maria Bieșu” din or.Ștefan Vodă / str.G.Vieru 5</w:t>
      </w:r>
    </w:p>
    <w:p w14:paraId="18B703A8" w14:textId="77777777" w:rsidR="000D6FCF" w:rsidRPr="000D6FCF" w:rsidRDefault="000D6FCF" w:rsidP="006033EE">
      <w:pPr>
        <w:jc w:val="both"/>
        <w:rPr>
          <w:sz w:val="16"/>
          <w:szCs w:val="16"/>
          <w:lang w:eastAsia="ru-RU"/>
        </w:rPr>
      </w:pPr>
    </w:p>
    <w:tbl>
      <w:tblPr>
        <w:tblW w:w="16162" w:type="dxa"/>
        <w:tblInd w:w="-459" w:type="dxa"/>
        <w:tblLayout w:type="fixed"/>
        <w:tblLook w:val="04A0" w:firstRow="1" w:lastRow="0" w:firstColumn="1" w:lastColumn="0" w:noHBand="0" w:noVBand="1"/>
      </w:tblPr>
      <w:tblGrid>
        <w:gridCol w:w="709"/>
        <w:gridCol w:w="1588"/>
        <w:gridCol w:w="3544"/>
        <w:gridCol w:w="1389"/>
        <w:gridCol w:w="2013"/>
        <w:gridCol w:w="1247"/>
        <w:gridCol w:w="1418"/>
        <w:gridCol w:w="1418"/>
        <w:gridCol w:w="1418"/>
        <w:gridCol w:w="1418"/>
      </w:tblGrid>
      <w:tr w:rsidR="00416D5D" w:rsidRPr="00416D5D" w14:paraId="3AEC444B" w14:textId="77777777" w:rsidTr="00616CB7">
        <w:trPr>
          <w:gridAfter w:val="4"/>
          <w:wAfter w:w="5672"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84FA209" w14:textId="77777777" w:rsidR="00416D5D" w:rsidRPr="00416D5D" w:rsidRDefault="00416D5D" w:rsidP="000D6FCF">
            <w:pPr>
              <w:jc w:val="center"/>
              <w:rPr>
                <w:rFonts w:eastAsia="Calibri"/>
                <w:b/>
                <w:noProof w:val="0"/>
                <w:sz w:val="20"/>
                <w:szCs w:val="20"/>
                <w:lang w:val="ru-RU"/>
              </w:rPr>
            </w:pPr>
            <w:r w:rsidRPr="00416D5D">
              <w:rPr>
                <w:rFonts w:eastAsia="Calibri"/>
                <w:b/>
                <w:noProof w:val="0"/>
                <w:sz w:val="20"/>
                <w:szCs w:val="20"/>
              </w:rPr>
              <w:t>Nr. d/o</w:t>
            </w:r>
          </w:p>
        </w:tc>
        <w:tc>
          <w:tcPr>
            <w:tcW w:w="1588" w:type="dxa"/>
            <w:tcBorders>
              <w:top w:val="single" w:sz="4" w:space="0" w:color="auto"/>
              <w:left w:val="single" w:sz="4" w:space="0" w:color="auto"/>
              <w:bottom w:val="single" w:sz="4" w:space="0" w:color="auto"/>
              <w:right w:val="single" w:sz="4" w:space="0" w:color="auto"/>
            </w:tcBorders>
            <w:shd w:val="clear" w:color="auto" w:fill="F2F2F2"/>
            <w:vAlign w:val="center"/>
          </w:tcPr>
          <w:p w14:paraId="520821A3" w14:textId="77777777" w:rsidR="00416D5D" w:rsidRPr="00416D5D" w:rsidRDefault="00416D5D" w:rsidP="000D6FCF">
            <w:pPr>
              <w:jc w:val="center"/>
              <w:rPr>
                <w:rFonts w:eastAsia="Calibri"/>
                <w:b/>
                <w:noProof w:val="0"/>
                <w:sz w:val="20"/>
                <w:szCs w:val="20"/>
                <w:lang w:val="ru-RU"/>
              </w:rPr>
            </w:pPr>
            <w:r w:rsidRPr="00416D5D">
              <w:rPr>
                <w:rFonts w:eastAsia="Calibri"/>
                <w:b/>
                <w:noProof w:val="0"/>
                <w:sz w:val="20"/>
                <w:szCs w:val="20"/>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1CFF5969" w14:textId="77777777" w:rsidR="00416D5D" w:rsidRPr="00416D5D" w:rsidRDefault="00416D5D" w:rsidP="000D6FCF">
            <w:pPr>
              <w:jc w:val="center"/>
              <w:rPr>
                <w:rFonts w:eastAsia="Calibri"/>
                <w:b/>
                <w:noProof w:val="0"/>
                <w:sz w:val="20"/>
                <w:szCs w:val="20"/>
                <w:lang w:val="ru-RU"/>
              </w:rPr>
            </w:pPr>
            <w:r w:rsidRPr="00416D5D">
              <w:rPr>
                <w:rFonts w:eastAsia="Calibri"/>
                <w:b/>
                <w:noProof w:val="0"/>
                <w:sz w:val="20"/>
                <w:szCs w:val="20"/>
              </w:rPr>
              <w:t>Denumirea bunurilor</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0B15D9E7" w14:textId="77777777" w:rsidR="00416D5D" w:rsidRPr="00416D5D" w:rsidRDefault="00416D5D" w:rsidP="000D6FCF">
            <w:pPr>
              <w:jc w:val="center"/>
              <w:rPr>
                <w:rFonts w:eastAsia="Calibri"/>
                <w:b/>
                <w:noProof w:val="0"/>
                <w:sz w:val="20"/>
                <w:szCs w:val="20"/>
                <w:lang w:val="ru-RU"/>
              </w:rPr>
            </w:pPr>
            <w:r w:rsidRPr="00416D5D">
              <w:rPr>
                <w:rFonts w:eastAsia="Calibri"/>
                <w:b/>
                <w:noProof w:val="0"/>
                <w:sz w:val="20"/>
                <w:szCs w:val="20"/>
              </w:rPr>
              <w:t>Cantitate/ Unitate de măsură</w:t>
            </w:r>
          </w:p>
        </w:tc>
        <w:tc>
          <w:tcPr>
            <w:tcW w:w="2013" w:type="dxa"/>
            <w:tcBorders>
              <w:top w:val="single" w:sz="4" w:space="0" w:color="auto"/>
              <w:left w:val="single" w:sz="4" w:space="0" w:color="auto"/>
              <w:bottom w:val="single" w:sz="4" w:space="0" w:color="auto"/>
              <w:right w:val="single" w:sz="4" w:space="0" w:color="auto"/>
            </w:tcBorders>
            <w:shd w:val="clear" w:color="auto" w:fill="F2F2F2"/>
            <w:vAlign w:val="center"/>
          </w:tcPr>
          <w:p w14:paraId="605534B4" w14:textId="77777777" w:rsidR="00416D5D" w:rsidRPr="00416D5D" w:rsidRDefault="00416D5D" w:rsidP="000D6FCF">
            <w:pPr>
              <w:jc w:val="center"/>
              <w:rPr>
                <w:rFonts w:eastAsia="Calibri"/>
                <w:b/>
                <w:noProof w:val="0"/>
                <w:sz w:val="20"/>
                <w:szCs w:val="20"/>
                <w:lang w:val="ru-RU"/>
              </w:rPr>
            </w:pPr>
            <w:r w:rsidRPr="00416D5D">
              <w:rPr>
                <w:rFonts w:eastAsia="Calibri"/>
                <w:b/>
                <w:noProof w:val="0"/>
                <w:sz w:val="20"/>
                <w:szCs w:val="20"/>
              </w:rPr>
              <w:t>Descrierea achiziției</w:t>
            </w:r>
          </w:p>
        </w:tc>
        <w:tc>
          <w:tcPr>
            <w:tcW w:w="1247" w:type="dxa"/>
            <w:tcBorders>
              <w:top w:val="single" w:sz="4" w:space="0" w:color="auto"/>
              <w:left w:val="single" w:sz="4" w:space="0" w:color="auto"/>
              <w:bottom w:val="single" w:sz="4" w:space="0" w:color="auto"/>
              <w:right w:val="single" w:sz="4" w:space="0" w:color="auto"/>
            </w:tcBorders>
            <w:shd w:val="clear" w:color="auto" w:fill="F2F2F2"/>
          </w:tcPr>
          <w:p w14:paraId="3FD3C9AA" w14:textId="77777777" w:rsidR="00416D5D" w:rsidRPr="00416D5D" w:rsidRDefault="00416D5D" w:rsidP="000D6FCF">
            <w:pPr>
              <w:jc w:val="center"/>
              <w:rPr>
                <w:rFonts w:eastAsia="Calibri"/>
                <w:b/>
                <w:i/>
                <w:noProof w:val="0"/>
                <w:sz w:val="20"/>
                <w:szCs w:val="20"/>
                <w:lang w:val="ru-RU"/>
              </w:rPr>
            </w:pPr>
            <w:r w:rsidRPr="00416D5D">
              <w:rPr>
                <w:rFonts w:eastAsia="Calibri"/>
                <w:b/>
                <w:noProof w:val="0"/>
                <w:sz w:val="20"/>
                <w:szCs w:val="20"/>
              </w:rPr>
              <w:t>Valoarea estimată,</w:t>
            </w:r>
            <w:r w:rsidRPr="00416D5D">
              <w:rPr>
                <w:rFonts w:eastAsia="Calibri"/>
                <w:b/>
                <w:noProof w:val="0"/>
                <w:sz w:val="20"/>
                <w:szCs w:val="20"/>
              </w:rPr>
              <w:br/>
              <w:t>fără TVA</w:t>
            </w:r>
          </w:p>
        </w:tc>
      </w:tr>
      <w:tr w:rsidR="00416D5D" w:rsidRPr="00416D5D" w14:paraId="716BF9A1" w14:textId="77777777" w:rsidTr="00616CB7">
        <w:trPr>
          <w:gridAfter w:val="4"/>
          <w:wAfter w:w="5672" w:type="dxa"/>
          <w:trHeight w:val="268"/>
        </w:trPr>
        <w:tc>
          <w:tcPr>
            <w:tcW w:w="1049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1504BA4E" w14:textId="77777777" w:rsidR="00416D5D" w:rsidRPr="00416D5D" w:rsidRDefault="00416D5D" w:rsidP="000D6FCF">
            <w:pPr>
              <w:rPr>
                <w:rFonts w:eastAsia="Calibri"/>
                <w:noProof w:val="0"/>
                <w:sz w:val="20"/>
                <w:szCs w:val="20"/>
                <w:lang w:val="ru-RU"/>
              </w:rPr>
            </w:pPr>
            <w:r w:rsidRPr="00416D5D">
              <w:rPr>
                <w:b/>
                <w:noProof w:val="0"/>
                <w:sz w:val="20"/>
                <w:szCs w:val="20"/>
                <w:lang w:eastAsia="ru-RU"/>
              </w:rPr>
              <w:t>Lot nr. 1</w:t>
            </w:r>
          </w:p>
        </w:tc>
      </w:tr>
      <w:tr w:rsidR="00616CB7" w:rsidRPr="00416D5D" w14:paraId="6D2C3D87" w14:textId="77777777" w:rsidTr="00616CB7">
        <w:trPr>
          <w:gridAfter w:val="4"/>
          <w:wAfter w:w="5672" w:type="dxa"/>
          <w:trHeight w:val="74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5497A3" w14:textId="77777777" w:rsidR="00616CB7" w:rsidRPr="00416D5D" w:rsidRDefault="00616CB7" w:rsidP="00616CB7">
            <w:pPr>
              <w:jc w:val="center"/>
              <w:rPr>
                <w:rFonts w:eastAsia="Calibri"/>
                <w:noProof w:val="0"/>
                <w:sz w:val="20"/>
                <w:szCs w:val="20"/>
                <w:lang w:val="ru-RU"/>
              </w:rPr>
            </w:pPr>
            <w:r w:rsidRPr="00416D5D">
              <w:rPr>
                <w:rFonts w:eastAsia="Calibri"/>
                <w:noProof w:val="0"/>
                <w:sz w:val="20"/>
                <w:szCs w:val="20"/>
              </w:rPr>
              <w:t>1.1</w:t>
            </w:r>
          </w:p>
        </w:tc>
        <w:tc>
          <w:tcPr>
            <w:tcW w:w="1588" w:type="dxa"/>
            <w:tcBorders>
              <w:top w:val="single" w:sz="4" w:space="0" w:color="auto"/>
              <w:left w:val="single" w:sz="4" w:space="0" w:color="auto"/>
              <w:right w:val="single" w:sz="4" w:space="0" w:color="auto"/>
            </w:tcBorders>
            <w:shd w:val="clear" w:color="auto" w:fill="auto"/>
          </w:tcPr>
          <w:p w14:paraId="064A35B0" w14:textId="29A4FFBE" w:rsidR="00616CB7" w:rsidRPr="00416D5D" w:rsidRDefault="00775E90" w:rsidP="00616CB7">
            <w:pPr>
              <w:rPr>
                <w:rFonts w:eastAsia="Calibri"/>
                <w:noProof w:val="0"/>
                <w:sz w:val="20"/>
                <w:szCs w:val="20"/>
                <w:lang w:val="ru-RU"/>
              </w:rPr>
            </w:pPr>
            <w:r w:rsidRPr="00775E90">
              <w:rPr>
                <w:sz w:val="23"/>
                <w:szCs w:val="23"/>
                <w:shd w:val="clear" w:color="auto" w:fill="FFFFFF"/>
                <w:lang w:val="ro-MD"/>
              </w:rPr>
              <w:t>45331100-7</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7FA62DF" w14:textId="2D38F0E6" w:rsidR="00616CB7" w:rsidRPr="00416D5D" w:rsidRDefault="000D6FCF" w:rsidP="00616CB7">
            <w:pPr>
              <w:jc w:val="both"/>
              <w:rPr>
                <w:sz w:val="20"/>
                <w:szCs w:val="20"/>
                <w:lang w:val="en-US"/>
              </w:rPr>
            </w:pPr>
            <w:r w:rsidRPr="000D6FCF">
              <w:rPr>
                <w:noProof w:val="0"/>
                <w:sz w:val="20"/>
                <w:szCs w:val="20"/>
                <w:lang w:val="pl-PL" w:eastAsia="ru-RU"/>
              </w:rPr>
              <w:t xml:space="preserve">Lucrări de reparație a sistemului de încălzire din incinta IP </w:t>
            </w:r>
            <w:r>
              <w:rPr>
                <w:noProof w:val="0"/>
                <w:sz w:val="20"/>
                <w:szCs w:val="20"/>
                <w:lang w:val="pl-PL" w:eastAsia="ru-RU"/>
              </w:rPr>
              <w:t>Școlii de Arte „Maria Bieșu”,</w:t>
            </w:r>
            <w:r w:rsidRPr="000D6FCF">
              <w:rPr>
                <w:noProof w:val="0"/>
                <w:sz w:val="20"/>
                <w:szCs w:val="20"/>
                <w:lang w:val="pl-PL" w:eastAsia="ru-RU"/>
              </w:rPr>
              <w:t xml:space="preserve"> or.Ștefan Vodă</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BAFFF39" w14:textId="77777777" w:rsidR="00616CB7" w:rsidRPr="00416D5D" w:rsidRDefault="00616CB7" w:rsidP="00616CB7">
            <w:pPr>
              <w:jc w:val="center"/>
              <w:rPr>
                <w:sz w:val="20"/>
                <w:szCs w:val="20"/>
                <w:lang w:val="ru-RU" w:eastAsia="ro-RO"/>
              </w:rPr>
            </w:pPr>
            <w:r w:rsidRPr="00416D5D">
              <w:rPr>
                <w:bCs/>
                <w:sz w:val="20"/>
                <w:szCs w:val="20"/>
              </w:rPr>
              <w:t>1 buc.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9DEEAFF" w14:textId="0E591EEB" w:rsidR="00616CB7" w:rsidRPr="00416D5D" w:rsidRDefault="00616CB7" w:rsidP="00616CB7">
            <w:pPr>
              <w:jc w:val="center"/>
              <w:rPr>
                <w:rFonts w:eastAsia="Calibri"/>
                <w:noProof w:val="0"/>
                <w:sz w:val="20"/>
                <w:szCs w:val="20"/>
                <w:lang w:val="en-US"/>
              </w:rPr>
            </w:pPr>
            <w:r w:rsidRPr="00416D5D">
              <w:rPr>
                <w:rFonts w:eastAsia="Calibri"/>
                <w:noProof w:val="0"/>
                <w:sz w:val="20"/>
                <w:szCs w:val="20"/>
              </w:rPr>
              <w:t xml:space="preserve">Conform documentației de atribuire și </w:t>
            </w:r>
            <w:r w:rsidR="000F1DA3">
              <w:rPr>
                <w:rFonts w:eastAsia="Calibri"/>
                <w:noProof w:val="0"/>
                <w:sz w:val="20"/>
                <w:szCs w:val="20"/>
              </w:rPr>
              <w:t xml:space="preserve">a </w:t>
            </w:r>
            <w:r w:rsidRPr="00416D5D">
              <w:rPr>
                <w:rFonts w:eastAsia="Calibri"/>
                <w:noProof w:val="0"/>
                <w:sz w:val="20"/>
                <w:szCs w:val="20"/>
              </w:rPr>
              <w:t>devizului estimativ</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9A32669" w14:textId="1C2EC70C" w:rsidR="000F1DA3" w:rsidRPr="00416D5D" w:rsidRDefault="000D6FCF" w:rsidP="000F1DA3">
            <w:pPr>
              <w:ind w:right="-135"/>
              <w:rPr>
                <w:rFonts w:eastAsia="Calibri"/>
                <w:noProof w:val="0"/>
                <w:sz w:val="20"/>
                <w:szCs w:val="20"/>
                <w:lang w:val="ru-RU"/>
              </w:rPr>
            </w:pPr>
            <w:r w:rsidRPr="000D6FCF">
              <w:rPr>
                <w:rFonts w:eastAsia="Calibri"/>
                <w:sz w:val="20"/>
                <w:szCs w:val="20"/>
              </w:rPr>
              <w:t xml:space="preserve">828 541,64 </w:t>
            </w:r>
          </w:p>
          <w:p w14:paraId="77EA28CD" w14:textId="6A22698E" w:rsidR="00616CB7" w:rsidRPr="00416D5D" w:rsidRDefault="00616CB7" w:rsidP="000D6FCF">
            <w:pPr>
              <w:ind w:right="-135"/>
              <w:rPr>
                <w:rFonts w:eastAsia="Calibri"/>
                <w:noProof w:val="0"/>
                <w:sz w:val="20"/>
                <w:szCs w:val="20"/>
                <w:highlight w:val="yellow"/>
                <w:lang w:val="ru-RU"/>
              </w:rPr>
            </w:pPr>
          </w:p>
        </w:tc>
      </w:tr>
      <w:tr w:rsidR="00616CB7" w:rsidRPr="00416D5D" w14:paraId="57589E72" w14:textId="65F693EF" w:rsidTr="00616CB7">
        <w:trPr>
          <w:trHeight w:val="271"/>
        </w:trPr>
        <w:tc>
          <w:tcPr>
            <w:tcW w:w="92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FE7104" w14:textId="77777777" w:rsidR="00616CB7" w:rsidRPr="00416D5D" w:rsidRDefault="00616CB7" w:rsidP="00616CB7">
            <w:pPr>
              <w:jc w:val="right"/>
              <w:rPr>
                <w:rFonts w:eastAsia="Calibri"/>
                <w:b/>
                <w:noProof w:val="0"/>
                <w:sz w:val="20"/>
                <w:szCs w:val="20"/>
                <w:lang w:val="ru-RU"/>
              </w:rPr>
            </w:pPr>
            <w:r w:rsidRPr="00416D5D">
              <w:rPr>
                <w:rFonts w:eastAsia="Calibri"/>
                <w:b/>
                <w:noProof w:val="0"/>
                <w:sz w:val="20"/>
                <w:szCs w:val="20"/>
              </w:rPr>
              <w:t>TOTAL:</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74258E2" w14:textId="7231698A" w:rsidR="00616CB7" w:rsidRPr="00616CB7" w:rsidRDefault="000F1DA3" w:rsidP="00616CB7">
            <w:pPr>
              <w:ind w:right="-135"/>
              <w:rPr>
                <w:rFonts w:eastAsia="Calibri"/>
                <w:b/>
                <w:bCs/>
                <w:noProof w:val="0"/>
                <w:sz w:val="20"/>
                <w:szCs w:val="20"/>
                <w:lang w:val="ru-RU"/>
              </w:rPr>
            </w:pPr>
            <w:r w:rsidRPr="000F1DA3">
              <w:rPr>
                <w:rFonts w:eastAsia="Calibri"/>
                <w:b/>
                <w:bCs/>
                <w:sz w:val="20"/>
                <w:szCs w:val="20"/>
              </w:rPr>
              <w:t>828 541,64</w:t>
            </w:r>
          </w:p>
        </w:tc>
        <w:tc>
          <w:tcPr>
            <w:tcW w:w="1418" w:type="dxa"/>
          </w:tcPr>
          <w:p w14:paraId="3F9613D6" w14:textId="77777777" w:rsidR="00616CB7" w:rsidRPr="00416D5D" w:rsidRDefault="00616CB7" w:rsidP="00616CB7">
            <w:pPr>
              <w:spacing w:after="160" w:line="259" w:lineRule="auto"/>
            </w:pPr>
          </w:p>
        </w:tc>
        <w:tc>
          <w:tcPr>
            <w:tcW w:w="1418" w:type="dxa"/>
          </w:tcPr>
          <w:p w14:paraId="7B83D4AD" w14:textId="77777777" w:rsidR="00616CB7" w:rsidRPr="00416D5D" w:rsidRDefault="00616CB7" w:rsidP="00616CB7">
            <w:pPr>
              <w:spacing w:after="160" w:line="259" w:lineRule="auto"/>
            </w:pPr>
          </w:p>
        </w:tc>
        <w:tc>
          <w:tcPr>
            <w:tcW w:w="1418" w:type="dxa"/>
          </w:tcPr>
          <w:p w14:paraId="0B82EC2F" w14:textId="77777777" w:rsidR="00616CB7" w:rsidRPr="00416D5D" w:rsidRDefault="00616CB7" w:rsidP="00616CB7">
            <w:pPr>
              <w:spacing w:after="160" w:line="259" w:lineRule="auto"/>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AB79F4" w14:textId="257245EE" w:rsidR="00616CB7" w:rsidRPr="00416D5D" w:rsidRDefault="00616CB7" w:rsidP="00616CB7">
            <w:pPr>
              <w:spacing w:after="160" w:line="259" w:lineRule="auto"/>
            </w:pPr>
            <w:r w:rsidRPr="00012622">
              <w:rPr>
                <w:rFonts w:eastAsia="Calibri"/>
                <w:b/>
                <w:bCs/>
                <w:sz w:val="20"/>
                <w:szCs w:val="20"/>
              </w:rPr>
              <w:t>1 525 690,54</w:t>
            </w:r>
          </w:p>
        </w:tc>
      </w:tr>
    </w:tbl>
    <w:p w14:paraId="12D37F80" w14:textId="77777777" w:rsidR="00416D5D" w:rsidRDefault="00416D5D" w:rsidP="006033EE">
      <w:pPr>
        <w:jc w:val="both"/>
        <w:rPr>
          <w:b/>
          <w:sz w:val="22"/>
          <w:szCs w:val="22"/>
          <w:lang w:val="ro-MD"/>
        </w:rPr>
      </w:pPr>
    </w:p>
    <w:p w14:paraId="2956F4EB" w14:textId="74985A25" w:rsidR="006033EE" w:rsidRPr="000F1DA3" w:rsidRDefault="006033EE" w:rsidP="006033EE">
      <w:pPr>
        <w:jc w:val="both"/>
        <w:rPr>
          <w:spacing w:val="-6"/>
          <w:sz w:val="22"/>
          <w:szCs w:val="22"/>
          <w:shd w:val="clear" w:color="auto" w:fill="FFFFFF"/>
          <w:lang w:val="ro-MD"/>
        </w:rPr>
      </w:pPr>
      <w:r w:rsidRPr="002E4E85">
        <w:rPr>
          <w:b/>
          <w:sz w:val="22"/>
          <w:szCs w:val="22"/>
          <w:lang w:val="ro-MD"/>
        </w:rPr>
        <w:t>2. Informaţii şi proiectare:</w:t>
      </w:r>
      <w:r w:rsidR="00616CB7" w:rsidRPr="00616CB7">
        <w:rPr>
          <w:bCs/>
          <w:sz w:val="22"/>
          <w:szCs w:val="22"/>
          <w:lang w:val="ro-MD"/>
        </w:rPr>
        <w:t xml:space="preserve"> </w:t>
      </w:r>
      <w:r w:rsidR="000F1DA3" w:rsidRPr="000F1DA3">
        <w:rPr>
          <w:b/>
          <w:bCs/>
          <w:sz w:val="22"/>
          <w:szCs w:val="22"/>
          <w:u w:val="single"/>
          <w:lang w:eastAsia="ru-RU"/>
        </w:rPr>
        <w:t>Lucrări de reparație a sistemului de încălzire din incinta IP Școlii de Arte „Maria Bieșu”, or.Ștefan Vodă</w:t>
      </w:r>
      <w:r w:rsidR="007B73CF" w:rsidRPr="007B73CF">
        <w:rPr>
          <w:sz w:val="22"/>
          <w:szCs w:val="22"/>
          <w:lang w:eastAsia="ru-RU"/>
        </w:rPr>
        <w:t>,</w:t>
      </w:r>
      <w:r w:rsidRPr="007B73CF">
        <w:rPr>
          <w:spacing w:val="-6"/>
          <w:sz w:val="22"/>
          <w:szCs w:val="22"/>
          <w:shd w:val="clear" w:color="auto" w:fill="FFFFFF"/>
          <w:lang w:val="ro-MD"/>
        </w:rPr>
        <w:t xml:space="preserve"> se vor efectua în baza Documentației</w:t>
      </w:r>
      <w:r w:rsidRPr="002E4E85">
        <w:rPr>
          <w:spacing w:val="-6"/>
          <w:sz w:val="22"/>
          <w:szCs w:val="22"/>
          <w:shd w:val="clear" w:color="auto" w:fill="FFFFFF"/>
          <w:lang w:val="ro-MD"/>
        </w:rPr>
        <w:t xml:space="preserve"> de deviz elabora</w:t>
      </w:r>
      <w:r w:rsidR="000F1DA3">
        <w:rPr>
          <w:spacing w:val="-6"/>
          <w:sz w:val="22"/>
          <w:szCs w:val="22"/>
          <w:shd w:val="clear" w:color="auto" w:fill="FFFFFF"/>
          <w:lang w:val="ro-MD"/>
        </w:rPr>
        <w:t>te de către devizier autorizat.</w:t>
      </w:r>
    </w:p>
    <w:p w14:paraId="07FEB151" w14:textId="77777777" w:rsidR="006033EE" w:rsidRPr="002E4E85" w:rsidRDefault="006033EE" w:rsidP="006033EE">
      <w:pPr>
        <w:jc w:val="both"/>
        <w:rPr>
          <w:b/>
          <w:sz w:val="22"/>
          <w:szCs w:val="22"/>
          <w:lang w:val="ro-MD"/>
        </w:rPr>
      </w:pPr>
      <w:r w:rsidRPr="002E4E85">
        <w:rPr>
          <w:b/>
          <w:sz w:val="22"/>
          <w:szCs w:val="22"/>
          <w:lang w:val="ro-MD"/>
        </w:rPr>
        <w:t>3. Materiale, compatibilităţi, reglementări tehnice şi standarde utilizate</w:t>
      </w:r>
    </w:p>
    <w:p w14:paraId="50E53103" w14:textId="77777777" w:rsidR="006033EE" w:rsidRPr="002E4E85" w:rsidRDefault="006033EE" w:rsidP="006033EE">
      <w:pPr>
        <w:jc w:val="both"/>
        <w:rPr>
          <w:sz w:val="22"/>
          <w:szCs w:val="22"/>
          <w:lang w:val="ro-MD"/>
        </w:rPr>
      </w:pPr>
      <w:r w:rsidRPr="002E4E85">
        <w:rPr>
          <w:sz w:val="22"/>
          <w:szCs w:val="22"/>
          <w:lang w:val="ro-MD"/>
        </w:rPr>
        <w:t>Materialele folosite pentru executarea lucrăr</w:t>
      </w:r>
      <w:bookmarkStart w:id="61" w:name="_GoBack"/>
      <w:bookmarkEnd w:id="61"/>
      <w:r w:rsidRPr="002E4E85">
        <w:rPr>
          <w:sz w:val="22"/>
          <w:szCs w:val="22"/>
          <w:lang w:val="ro-MD"/>
        </w:rPr>
        <w:t>ilor sunt indicate în anexa.</w:t>
      </w:r>
    </w:p>
    <w:p w14:paraId="6DBE3F8C" w14:textId="77777777" w:rsidR="006D470E" w:rsidRDefault="006033EE" w:rsidP="006D470E">
      <w:pPr>
        <w:jc w:val="both"/>
        <w:rPr>
          <w:sz w:val="22"/>
          <w:szCs w:val="22"/>
          <w:lang w:val="ro-MD"/>
        </w:rPr>
      </w:pPr>
      <w:r w:rsidRPr="002E4E85">
        <w:rPr>
          <w:b/>
          <w:sz w:val="22"/>
          <w:szCs w:val="22"/>
          <w:lang w:val="ro-MD"/>
        </w:rPr>
        <w:t xml:space="preserve">4. Mostre: </w:t>
      </w:r>
      <w:r w:rsidR="006D470E">
        <w:rPr>
          <w:sz w:val="22"/>
          <w:szCs w:val="22"/>
          <w:lang w:val="ro-MD"/>
        </w:rPr>
        <w:t>la necesitate</w:t>
      </w:r>
      <w:r w:rsidRPr="002E4E85">
        <w:rPr>
          <w:sz w:val="22"/>
          <w:szCs w:val="22"/>
          <w:lang w:val="ro-MD"/>
        </w:rPr>
        <w:t>.</w:t>
      </w:r>
      <w:r w:rsidR="006D470E">
        <w:rPr>
          <w:sz w:val="22"/>
          <w:szCs w:val="22"/>
          <w:lang w:val="ro-MD"/>
        </w:rPr>
        <w:t xml:space="preserve"> </w:t>
      </w:r>
    </w:p>
    <w:p w14:paraId="33BAAB1D" w14:textId="63AF3B05" w:rsidR="006033EE" w:rsidRPr="006D470E" w:rsidRDefault="006D470E" w:rsidP="006D470E">
      <w:pPr>
        <w:jc w:val="both"/>
        <w:rPr>
          <w:i/>
          <w:sz w:val="22"/>
          <w:szCs w:val="22"/>
          <w:lang w:val="ro-MD"/>
        </w:rPr>
      </w:pPr>
      <w:r w:rsidRPr="006D470E">
        <w:rPr>
          <w:i/>
          <w:sz w:val="22"/>
          <w:szCs w:val="22"/>
          <w:lang w:val="ro-MD"/>
        </w:rPr>
        <w:t>Operatorii economici participanți la procedura în cauză, s</w:t>
      </w:r>
      <w:r w:rsidRPr="006D470E">
        <w:rPr>
          <w:i/>
          <w:sz w:val="22"/>
          <w:szCs w:val="22"/>
          <w:lang w:val="ro-MD"/>
        </w:rPr>
        <w:t xml:space="preserve">e obligă să prezinte informații </w:t>
      </w:r>
      <w:r w:rsidRPr="006D470E">
        <w:rPr>
          <w:i/>
          <w:sz w:val="22"/>
          <w:szCs w:val="22"/>
          <w:lang w:val="ro-MD"/>
        </w:rPr>
        <w:t>relevante și acte suplimentare la solicitarea autorității contr</w:t>
      </w:r>
      <w:r w:rsidRPr="006D470E">
        <w:rPr>
          <w:i/>
          <w:sz w:val="22"/>
          <w:szCs w:val="22"/>
          <w:lang w:val="ro-MD"/>
        </w:rPr>
        <w:t xml:space="preserve">actante în termen de 3 zile, în </w:t>
      </w:r>
      <w:r w:rsidRPr="006D470E">
        <w:rPr>
          <w:i/>
          <w:sz w:val="22"/>
          <w:szCs w:val="22"/>
          <w:lang w:val="ro-MD"/>
        </w:rPr>
        <w:t>conformitate cu prevederile legale.</w:t>
      </w:r>
    </w:p>
    <w:p w14:paraId="7D2BC8DC" w14:textId="6A2341F0" w:rsidR="006033EE" w:rsidRPr="000F1DA3" w:rsidRDefault="006033EE" w:rsidP="006033EE">
      <w:pPr>
        <w:jc w:val="both"/>
        <w:rPr>
          <w:sz w:val="22"/>
          <w:szCs w:val="22"/>
          <w:lang w:val="ro-MD"/>
        </w:rPr>
      </w:pPr>
      <w:r w:rsidRPr="002E4E85">
        <w:rPr>
          <w:b/>
          <w:sz w:val="22"/>
          <w:szCs w:val="22"/>
          <w:lang w:val="ro-MD"/>
        </w:rPr>
        <w:t xml:space="preserve">5. Furnizarea, păstrarea, protecţia materialelor şi a lucrărilor. Securitatea construcţiilor şi a terenurilor aferente: </w:t>
      </w:r>
      <w:r w:rsidRPr="002E4E85">
        <w:rPr>
          <w:sz w:val="22"/>
          <w:szCs w:val="22"/>
          <w:lang w:val="ro-MD"/>
        </w:rPr>
        <w:t xml:space="preserve">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w:t>
      </w:r>
      <w:r w:rsidR="000F1DA3">
        <w:rPr>
          <w:sz w:val="22"/>
          <w:szCs w:val="22"/>
          <w:lang w:val="ro-MD"/>
        </w:rPr>
        <w:t>clădirii.</w:t>
      </w:r>
    </w:p>
    <w:p w14:paraId="1D9194E9" w14:textId="18C539D6" w:rsidR="006033EE" w:rsidRPr="000F1DA3" w:rsidRDefault="006033EE" w:rsidP="006033EE">
      <w:pPr>
        <w:jc w:val="both"/>
        <w:rPr>
          <w:sz w:val="22"/>
          <w:szCs w:val="22"/>
          <w:lang w:val="ro-MD"/>
        </w:rPr>
      </w:pPr>
      <w:r w:rsidRPr="002E4E85">
        <w:rPr>
          <w:b/>
          <w:sz w:val="22"/>
          <w:szCs w:val="22"/>
          <w:lang w:val="ro-MD"/>
        </w:rPr>
        <w:t xml:space="preserve">6. Remedierea viciilor ascunse şi a defectelor: </w:t>
      </w:r>
      <w:r w:rsidRPr="002E4E85">
        <w:rPr>
          <w:sz w:val="22"/>
          <w:szCs w:val="22"/>
          <w:lang w:val="ro-MD"/>
        </w:rPr>
        <w:t>La  momentul semnării procesului verbal al recepției finale, se vor constata (după caz) existența viciilor ascunse şi a defectelor, se va solicita rem</w:t>
      </w:r>
      <w:r w:rsidR="000F1DA3">
        <w:rPr>
          <w:sz w:val="22"/>
          <w:szCs w:val="22"/>
          <w:lang w:val="ro-MD"/>
        </w:rPr>
        <w:t xml:space="preserve">edierea loc de către executor. </w:t>
      </w:r>
    </w:p>
    <w:p w14:paraId="2E87C137" w14:textId="34F2C31A" w:rsidR="006033EE" w:rsidRPr="000F1DA3" w:rsidRDefault="006033EE" w:rsidP="006033EE">
      <w:pPr>
        <w:jc w:val="both"/>
        <w:rPr>
          <w:sz w:val="22"/>
          <w:szCs w:val="22"/>
          <w:lang w:val="ro-MD"/>
        </w:rPr>
      </w:pPr>
      <w:r w:rsidRPr="002E4E85">
        <w:rPr>
          <w:b/>
          <w:sz w:val="22"/>
          <w:szCs w:val="22"/>
          <w:lang w:val="ro-MD"/>
        </w:rPr>
        <w:t xml:space="preserve">7. Echipamentele, instalaţiile, utilajele, sculele, instrumentele, dispozitivele şi alte obiecte necesare pentru executarea lucrărilor: </w:t>
      </w:r>
      <w:r w:rsidRPr="002E4E85">
        <w:rPr>
          <w:sz w:val="22"/>
          <w:szCs w:val="22"/>
          <w:lang w:val="ro-MD"/>
        </w:rPr>
        <w:t>Conform norm</w:t>
      </w:r>
      <w:r w:rsidR="000F1DA3">
        <w:rPr>
          <w:sz w:val="22"/>
          <w:szCs w:val="22"/>
          <w:lang w:val="ro-MD"/>
        </w:rPr>
        <w:t>elor  și cerințelor tehologice.</w:t>
      </w:r>
    </w:p>
    <w:p w14:paraId="5098D8E5" w14:textId="358F4666" w:rsidR="006033EE" w:rsidRPr="000F1DA3" w:rsidRDefault="006033EE" w:rsidP="006033EE">
      <w:pPr>
        <w:jc w:val="both"/>
        <w:rPr>
          <w:sz w:val="22"/>
          <w:szCs w:val="22"/>
          <w:lang w:val="ro-MD"/>
        </w:rPr>
      </w:pPr>
      <w:r w:rsidRPr="002E4E85">
        <w:rPr>
          <w:b/>
          <w:sz w:val="22"/>
          <w:szCs w:val="22"/>
          <w:lang w:val="ro-MD"/>
        </w:rPr>
        <w:t xml:space="preserve">8. Cerinţe privind calculul costului: </w:t>
      </w:r>
      <w:r w:rsidRPr="002E4E85">
        <w:rPr>
          <w:sz w:val="22"/>
          <w:szCs w:val="22"/>
          <w:lang w:val="ro-MD"/>
        </w:rPr>
        <w:t xml:space="preserve">Prețul ofertei va cuprinde prețul lucrărilor, în lei, fără TVA. Nu se acceptă actualizarea prețurilor pe parcursul derulării contractului. </w:t>
      </w:r>
      <w:r w:rsidR="000F1DA3">
        <w:rPr>
          <w:sz w:val="22"/>
          <w:szCs w:val="22"/>
          <w:lang w:val="ro-MD"/>
        </w:rPr>
        <w:t>Nu se admit oferte alternative.</w:t>
      </w:r>
    </w:p>
    <w:p w14:paraId="3F81BFAB" w14:textId="327370BC" w:rsidR="00E6596D" w:rsidRPr="002E4E85" w:rsidRDefault="006033EE" w:rsidP="006033EE">
      <w:pPr>
        <w:tabs>
          <w:tab w:val="left" w:pos="1134"/>
        </w:tabs>
        <w:jc w:val="both"/>
        <w:rPr>
          <w:sz w:val="22"/>
          <w:szCs w:val="22"/>
          <w:lang w:val="ro-MD"/>
        </w:rPr>
      </w:pPr>
      <w:r w:rsidRPr="002E4E85">
        <w:rPr>
          <w:b/>
          <w:sz w:val="22"/>
          <w:szCs w:val="22"/>
          <w:lang w:val="ro-MD"/>
        </w:rPr>
        <w:t xml:space="preserve"> 9.Criterii de atribuire</w:t>
      </w:r>
      <w:r w:rsidRPr="002E4E85">
        <w:rPr>
          <w:sz w:val="22"/>
          <w:szCs w:val="22"/>
          <w:lang w:val="ro-MD"/>
        </w:rPr>
        <w:t>: Va fi selectată oferta şi atr</w:t>
      </w:r>
      <w:r w:rsidR="000F1DA3">
        <w:rPr>
          <w:sz w:val="22"/>
          <w:szCs w:val="22"/>
          <w:lang w:val="ro-MD"/>
        </w:rPr>
        <w:t xml:space="preserve">ibuirea contractului </w:t>
      </w:r>
      <w:r w:rsidRPr="002E4E85">
        <w:rPr>
          <w:sz w:val="22"/>
          <w:szCs w:val="22"/>
          <w:lang w:val="ro-MD"/>
        </w:rPr>
        <w:t>ofertantului care îndeplineşte toate cerinţele solicitate prin caiet de sarci</w:t>
      </w:r>
      <w:r w:rsidR="000F1DA3">
        <w:rPr>
          <w:sz w:val="22"/>
          <w:szCs w:val="22"/>
          <w:lang w:val="ro-MD"/>
        </w:rPr>
        <w:t>ni (anexele formular nr. 1), la</w:t>
      </w:r>
      <w:r w:rsidRPr="002E4E85">
        <w:rPr>
          <w:sz w:val="22"/>
          <w:szCs w:val="22"/>
          <w:lang w:val="ro-MD"/>
        </w:rPr>
        <w:t xml:space="preserve"> cel mai mic preț fără TVA</w:t>
      </w:r>
      <w:r w:rsidR="00CE43A9">
        <w:rPr>
          <w:sz w:val="22"/>
          <w:szCs w:val="22"/>
          <w:lang w:val="ro-MD"/>
        </w:rPr>
        <w:t>.</w:t>
      </w:r>
    </w:p>
    <w:p w14:paraId="46CC5062" w14:textId="77777777" w:rsidR="006033EE" w:rsidRPr="002E4E85" w:rsidRDefault="006033EE" w:rsidP="006033EE">
      <w:pPr>
        <w:tabs>
          <w:tab w:val="left" w:pos="1134"/>
        </w:tabs>
        <w:jc w:val="both"/>
        <w:rPr>
          <w:b/>
          <w:sz w:val="22"/>
          <w:szCs w:val="22"/>
          <w:lang w:val="ro-MD"/>
        </w:rPr>
      </w:pPr>
      <w:r w:rsidRPr="002E4E85">
        <w:rPr>
          <w:b/>
          <w:sz w:val="22"/>
          <w:szCs w:val="22"/>
          <w:lang w:val="ro-MD"/>
        </w:rPr>
        <w:t>10. Livrarea  și documente însoțitoare</w:t>
      </w:r>
    </w:p>
    <w:p w14:paraId="27349DA3" w14:textId="77777777" w:rsidR="006033EE" w:rsidRPr="002E4E85" w:rsidRDefault="006033EE" w:rsidP="006033EE">
      <w:pPr>
        <w:tabs>
          <w:tab w:val="left" w:pos="1134"/>
        </w:tabs>
        <w:rPr>
          <w:sz w:val="22"/>
          <w:szCs w:val="22"/>
          <w:lang w:val="ro-MD"/>
        </w:rPr>
      </w:pPr>
      <w:r w:rsidRPr="002E4E85">
        <w:rPr>
          <w:sz w:val="22"/>
          <w:szCs w:val="22"/>
          <w:lang w:val="ro-MD"/>
        </w:rPr>
        <w:t xml:space="preserve">Lucrările executate  vor fi însoțite de următoarele documente: </w:t>
      </w:r>
    </w:p>
    <w:p w14:paraId="28904E7B" w14:textId="77777777" w:rsidR="006033EE" w:rsidRPr="002E4E85" w:rsidRDefault="006033EE" w:rsidP="006033EE">
      <w:pPr>
        <w:tabs>
          <w:tab w:val="left" w:pos="1134"/>
        </w:tabs>
        <w:rPr>
          <w:sz w:val="22"/>
          <w:szCs w:val="22"/>
          <w:lang w:val="ro-MD"/>
        </w:rPr>
      </w:pPr>
      <w:r w:rsidRPr="002E4E85">
        <w:rPr>
          <w:sz w:val="22"/>
          <w:szCs w:val="22"/>
          <w:lang w:val="ro-MD"/>
        </w:rPr>
        <w:sym w:font="Symbol" w:char="F0B7"/>
      </w:r>
      <w:r w:rsidRPr="002E4E85">
        <w:rPr>
          <w:sz w:val="22"/>
          <w:szCs w:val="22"/>
          <w:lang w:val="ro-MD"/>
        </w:rPr>
        <w:t xml:space="preserve"> Factura fiscală electronică; </w:t>
      </w:r>
    </w:p>
    <w:p w14:paraId="431F9D79" w14:textId="77777777" w:rsidR="006033EE" w:rsidRPr="002E4E85" w:rsidRDefault="006033EE" w:rsidP="006033EE">
      <w:pPr>
        <w:pStyle w:val="a"/>
        <w:numPr>
          <w:ilvl w:val="0"/>
          <w:numId w:val="38"/>
        </w:numPr>
        <w:spacing w:line="276" w:lineRule="auto"/>
        <w:ind w:left="142" w:hanging="142"/>
        <w:contextualSpacing/>
        <w:jc w:val="left"/>
        <w:rPr>
          <w:sz w:val="22"/>
          <w:szCs w:val="22"/>
          <w:lang w:val="ro-MD"/>
        </w:rPr>
      </w:pPr>
      <w:r w:rsidRPr="002E4E85">
        <w:rPr>
          <w:sz w:val="22"/>
          <w:szCs w:val="22"/>
          <w:lang w:val="ro-MD"/>
        </w:rPr>
        <w:t>Proces verbal de îndeplinire a lucrărilor</w:t>
      </w:r>
    </w:p>
    <w:p w14:paraId="2EE90E2A" w14:textId="77777777" w:rsidR="006033EE" w:rsidRPr="002E4E85" w:rsidRDefault="006033EE" w:rsidP="006033EE">
      <w:pPr>
        <w:pStyle w:val="a"/>
        <w:numPr>
          <w:ilvl w:val="0"/>
          <w:numId w:val="38"/>
        </w:numPr>
        <w:spacing w:line="276" w:lineRule="auto"/>
        <w:ind w:left="142" w:hanging="142"/>
        <w:contextualSpacing/>
        <w:jc w:val="left"/>
        <w:rPr>
          <w:sz w:val="22"/>
          <w:szCs w:val="22"/>
          <w:lang w:val="ro-MD"/>
        </w:rPr>
      </w:pPr>
      <w:r w:rsidRPr="002E4E85">
        <w:rPr>
          <w:sz w:val="22"/>
          <w:szCs w:val="22"/>
          <w:lang w:val="ro-MD"/>
        </w:rPr>
        <w:t>Acte  privind finalizarea lucrărilor;</w:t>
      </w:r>
    </w:p>
    <w:p w14:paraId="399E956D" w14:textId="3DE2C1D2" w:rsidR="006D470E" w:rsidRPr="006D470E" w:rsidRDefault="00231BBE" w:rsidP="006D470E">
      <w:pPr>
        <w:numPr>
          <w:ilvl w:val="0"/>
          <w:numId w:val="38"/>
        </w:numPr>
        <w:shd w:val="clear" w:color="auto" w:fill="FFFFFF" w:themeFill="background1"/>
        <w:tabs>
          <w:tab w:val="right" w:pos="142"/>
        </w:tabs>
        <w:ind w:left="0" w:firstLine="0"/>
        <w:jc w:val="both"/>
        <w:rPr>
          <w:bCs/>
          <w:sz w:val="22"/>
          <w:szCs w:val="22"/>
          <w:lang w:val="ro-MD" w:eastAsia="ru-RU"/>
        </w:rPr>
      </w:pPr>
      <w:r w:rsidRPr="00954A93">
        <w:rPr>
          <w:bCs/>
          <w:sz w:val="22"/>
          <w:szCs w:val="22"/>
          <w:lang w:val="ro-MD" w:eastAsia="ru-RU"/>
        </w:rPr>
        <w:t>Perioada de g</w:t>
      </w:r>
      <w:r w:rsidR="00DF5288" w:rsidRPr="00954A93">
        <w:rPr>
          <w:bCs/>
          <w:sz w:val="22"/>
          <w:szCs w:val="22"/>
          <w:lang w:val="ro-MD" w:eastAsia="ru-RU"/>
        </w:rPr>
        <w:t>aranți</w:t>
      </w:r>
      <w:r w:rsidRPr="00954A93">
        <w:rPr>
          <w:bCs/>
          <w:sz w:val="22"/>
          <w:szCs w:val="22"/>
          <w:lang w:val="ro-MD" w:eastAsia="ru-RU"/>
        </w:rPr>
        <w:t>e a</w:t>
      </w:r>
      <w:r w:rsidR="003B5A1E" w:rsidRPr="00954A93">
        <w:rPr>
          <w:bCs/>
          <w:sz w:val="22"/>
          <w:szCs w:val="22"/>
          <w:lang w:val="ro-MD" w:eastAsia="ru-RU"/>
        </w:rPr>
        <w:t xml:space="preserve"> lucrărilor </w:t>
      </w:r>
      <w:r w:rsidR="007B73CF" w:rsidRPr="00954A93">
        <w:rPr>
          <w:bCs/>
          <w:sz w:val="22"/>
          <w:szCs w:val="22"/>
          <w:lang w:val="ro-MD" w:eastAsia="ru-RU"/>
        </w:rPr>
        <w:t>–</w:t>
      </w:r>
      <w:r w:rsidR="003B5A1E" w:rsidRPr="00954A93">
        <w:rPr>
          <w:bCs/>
          <w:sz w:val="22"/>
          <w:szCs w:val="22"/>
          <w:lang w:val="ro-MD" w:eastAsia="ru-RU"/>
        </w:rPr>
        <w:t xml:space="preserve"> </w:t>
      </w:r>
      <w:r w:rsidR="007B73CF" w:rsidRPr="00954A93">
        <w:rPr>
          <w:bCs/>
          <w:sz w:val="22"/>
          <w:szCs w:val="22"/>
          <w:lang w:val="ro-MD" w:eastAsia="ru-RU"/>
        </w:rPr>
        <w:t xml:space="preserve"> </w:t>
      </w:r>
      <w:r w:rsidR="000F1DA3">
        <w:rPr>
          <w:bCs/>
          <w:sz w:val="22"/>
          <w:szCs w:val="22"/>
          <w:lang w:val="ro-MD" w:eastAsia="ru-RU"/>
        </w:rPr>
        <w:t>min 5</w:t>
      </w:r>
      <w:r w:rsidR="00DF5288" w:rsidRPr="00954A93">
        <w:rPr>
          <w:bCs/>
          <w:sz w:val="22"/>
          <w:szCs w:val="22"/>
          <w:lang w:val="ro-MD" w:eastAsia="ru-RU"/>
        </w:rPr>
        <w:t xml:space="preserve"> ani.</w:t>
      </w:r>
    </w:p>
    <w:p w14:paraId="5E41ECA3" w14:textId="48433700" w:rsidR="00F76BF2" w:rsidRPr="009915F4" w:rsidRDefault="006033EE" w:rsidP="00F76BF2">
      <w:pPr>
        <w:pStyle w:val="af2"/>
        <w:tabs>
          <w:tab w:val="left" w:pos="567"/>
        </w:tabs>
        <w:spacing w:line="276" w:lineRule="auto"/>
        <w:ind w:firstLine="0"/>
        <w:rPr>
          <w:sz w:val="22"/>
          <w:szCs w:val="22"/>
          <w:u w:val="single"/>
          <w:lang w:val="ro-MD"/>
        </w:rPr>
      </w:pPr>
      <w:r w:rsidRPr="00954A93">
        <w:rPr>
          <w:b/>
          <w:sz w:val="22"/>
          <w:szCs w:val="22"/>
          <w:lang w:val="ro-MD"/>
        </w:rPr>
        <w:t>11.Termen de executare a lucrărilor</w:t>
      </w:r>
      <w:r w:rsidRPr="00954A93">
        <w:rPr>
          <w:sz w:val="22"/>
          <w:szCs w:val="22"/>
          <w:lang w:val="ro-MD"/>
        </w:rPr>
        <w:t>:</w:t>
      </w:r>
      <w:r w:rsidRPr="00954A93">
        <w:rPr>
          <w:b/>
          <w:bCs/>
          <w:sz w:val="22"/>
          <w:szCs w:val="22"/>
          <w:lang w:val="ro-MD"/>
        </w:rPr>
        <w:t xml:space="preserve"> </w:t>
      </w:r>
      <w:r w:rsidR="009915F4" w:rsidRPr="009915F4">
        <w:rPr>
          <w:bCs/>
          <w:sz w:val="22"/>
          <w:szCs w:val="22"/>
          <w:u w:val="single"/>
          <w:lang w:val="ro-MD"/>
        </w:rPr>
        <w:t>timp de 30 zile, de la semnarea contractului</w:t>
      </w:r>
      <w:r w:rsidR="009915F4" w:rsidRPr="009915F4">
        <w:rPr>
          <w:b/>
          <w:bCs/>
          <w:sz w:val="22"/>
          <w:szCs w:val="22"/>
          <w:u w:val="single"/>
          <w:lang w:val="ro-MD"/>
        </w:rPr>
        <w:t xml:space="preserve"> (</w:t>
      </w:r>
      <w:r w:rsidR="000F1DA3" w:rsidRPr="009915F4">
        <w:rPr>
          <w:bCs/>
          <w:sz w:val="22"/>
          <w:szCs w:val="22"/>
          <w:u w:val="single"/>
          <w:lang w:val="ro-MD"/>
        </w:rPr>
        <w:t>până la începutul sezonului de încălzire 2025-2026</w:t>
      </w:r>
      <w:r w:rsidR="009915F4" w:rsidRPr="009915F4">
        <w:rPr>
          <w:bCs/>
          <w:sz w:val="22"/>
          <w:szCs w:val="22"/>
          <w:u w:val="single"/>
          <w:lang w:val="ro-MD"/>
        </w:rPr>
        <w:t>)</w:t>
      </w:r>
      <w:r w:rsidR="000F1DA3" w:rsidRPr="009915F4">
        <w:rPr>
          <w:bCs/>
          <w:sz w:val="22"/>
          <w:szCs w:val="22"/>
          <w:u w:val="single"/>
          <w:lang w:val="ro-MD"/>
        </w:rPr>
        <w:t xml:space="preserve">, lucrările fiind inițiate </w:t>
      </w:r>
      <w:r w:rsidR="00F76BF2" w:rsidRPr="009915F4">
        <w:rPr>
          <w:bCs/>
          <w:sz w:val="22"/>
          <w:u w:val="single"/>
          <w:lang w:val="ro-MD"/>
        </w:rPr>
        <w:t xml:space="preserve">după primirea ordinului de începere a execuţiei şi asigurării lucrului ritmic de către </w:t>
      </w:r>
      <w:r w:rsidR="000F1DA3" w:rsidRPr="009915F4">
        <w:rPr>
          <w:bCs/>
          <w:sz w:val="22"/>
          <w:u w:val="single"/>
          <w:lang w:val="ro-MD"/>
        </w:rPr>
        <w:t>OE;</w:t>
      </w:r>
    </w:p>
    <w:p w14:paraId="0988765F" w14:textId="77777777" w:rsidR="006033EE" w:rsidRPr="002E4E85" w:rsidRDefault="006033EE" w:rsidP="006033EE">
      <w:pPr>
        <w:pStyle w:val="3"/>
        <w:keepNext w:val="0"/>
        <w:keepLines w:val="0"/>
        <w:tabs>
          <w:tab w:val="left" w:pos="360"/>
          <w:tab w:val="left" w:pos="1134"/>
        </w:tabs>
        <w:spacing w:before="0" w:after="120"/>
        <w:rPr>
          <w:rFonts w:ascii="Times New Roman" w:hAnsi="Times New Roman" w:cs="Times New Roman"/>
          <w:color w:val="auto"/>
          <w:lang w:val="ro-MD"/>
        </w:rPr>
      </w:pPr>
    </w:p>
    <w:p w14:paraId="5331E12B" w14:textId="77777777" w:rsidR="006033EE" w:rsidRPr="002E4E85" w:rsidRDefault="006033EE" w:rsidP="006033EE">
      <w:pPr>
        <w:pStyle w:val="3"/>
        <w:keepNext w:val="0"/>
        <w:keepLines w:val="0"/>
        <w:tabs>
          <w:tab w:val="left" w:pos="360"/>
          <w:tab w:val="left" w:pos="1134"/>
        </w:tabs>
        <w:spacing w:before="0" w:after="120"/>
        <w:jc w:val="center"/>
        <w:rPr>
          <w:rFonts w:ascii="Times New Roman" w:hAnsi="Times New Roman" w:cs="Times New Roman"/>
          <w:color w:val="auto"/>
          <w:lang w:val="ro-MD"/>
        </w:rPr>
      </w:pPr>
      <w:r w:rsidRPr="002E4E85">
        <w:rPr>
          <w:rFonts w:ascii="Times New Roman" w:hAnsi="Times New Roman" w:cs="Times New Roman"/>
          <w:color w:val="auto"/>
          <w:lang w:val="ro-MD"/>
        </w:rPr>
        <w:t>Formularul de deviz nr. 1 – Lista cu cantitățile de lucrări</w:t>
      </w:r>
    </w:p>
    <w:p w14:paraId="542FF587" w14:textId="3B52FE4C" w:rsidR="006033EE" w:rsidRPr="002E4E85" w:rsidRDefault="006033EE" w:rsidP="00F31C3E">
      <w:pPr>
        <w:jc w:val="both"/>
        <w:rPr>
          <w:i/>
          <w:sz w:val="20"/>
          <w:szCs w:val="20"/>
          <w:lang w:val="ro-MD"/>
        </w:rPr>
      </w:pPr>
      <w:r w:rsidRPr="002E4E85">
        <w:rPr>
          <w:b/>
          <w:bCs/>
          <w:u w:val="single"/>
          <w:lang w:val="ro-MD"/>
        </w:rPr>
        <w:t xml:space="preserve">Lotul </w:t>
      </w:r>
      <w:r w:rsidR="00E6596D" w:rsidRPr="002E4E85">
        <w:rPr>
          <w:b/>
          <w:bCs/>
          <w:u w:val="single"/>
          <w:lang w:val="ro-MD"/>
        </w:rPr>
        <w:t>unic</w:t>
      </w:r>
      <w:r w:rsidR="00E6596D" w:rsidRPr="002E4E85">
        <w:rPr>
          <w:lang w:val="ro-MD"/>
        </w:rPr>
        <w:t xml:space="preserve"> -</w:t>
      </w:r>
      <w:r w:rsidR="00616CB7" w:rsidRPr="00616CB7">
        <w:rPr>
          <w:bCs/>
          <w:sz w:val="22"/>
          <w:szCs w:val="22"/>
          <w:lang w:val="ro-MD"/>
        </w:rPr>
        <w:t xml:space="preserve"> </w:t>
      </w:r>
      <w:r w:rsidR="000F1DA3" w:rsidRPr="000F1DA3">
        <w:rPr>
          <w:bCs/>
          <w:sz w:val="22"/>
          <w:szCs w:val="22"/>
          <w:u w:val="single"/>
          <w:lang w:eastAsia="ru-RU"/>
        </w:rPr>
        <w:t>Lucrări de reparație a sistemului de încălzire din incinta IP Școlii de Arte „Maria Bieșu” din or.Ștefan Vodă / str.G.Vieru 5</w:t>
      </w:r>
      <w:r w:rsidR="000F1DA3" w:rsidRPr="000F1DA3">
        <w:rPr>
          <w:b/>
          <w:bCs/>
          <w:sz w:val="22"/>
          <w:szCs w:val="22"/>
          <w:lang w:eastAsia="ru-RU"/>
        </w:rPr>
        <w:t xml:space="preserve">                                       </w:t>
      </w:r>
      <w:r w:rsidRPr="002E4E85">
        <w:rPr>
          <w:i/>
          <w:sz w:val="20"/>
          <w:szCs w:val="20"/>
          <w:lang w:val="ro-MD"/>
        </w:rPr>
        <w:t>(denumirea, adresa)</w:t>
      </w:r>
    </w:p>
    <w:p w14:paraId="4EEB1D73" w14:textId="77777777" w:rsidR="006033EE" w:rsidRPr="002E4E85" w:rsidRDefault="006033EE" w:rsidP="006033EE">
      <w:pPr>
        <w:ind w:firstLine="709"/>
        <w:jc w:val="center"/>
        <w:rPr>
          <w:sz w:val="20"/>
          <w:szCs w:val="20"/>
          <w:lang w:val="ro-MD"/>
        </w:rPr>
      </w:pPr>
    </w:p>
    <w:p w14:paraId="230390B4" w14:textId="2B8F7751" w:rsidR="00E6596D" w:rsidRPr="002E4E85" w:rsidRDefault="006033EE" w:rsidP="006033EE">
      <w:pPr>
        <w:jc w:val="both"/>
        <w:rPr>
          <w:b/>
          <w:u w:val="single"/>
          <w:lang w:val="ro-MD"/>
        </w:rPr>
      </w:pPr>
      <w:r w:rsidRPr="002E4E85">
        <w:rPr>
          <w:lang w:val="ro-MD"/>
        </w:rPr>
        <w:t xml:space="preserve">Autoritatea contractantă </w:t>
      </w:r>
      <w:r w:rsidR="000F1DA3" w:rsidRPr="000F1DA3">
        <w:rPr>
          <w:b/>
          <w:u w:val="single"/>
          <w:lang w:val="ro-MD"/>
        </w:rPr>
        <w:t>IP Școala de Arte „Maria Bieșu” din or.Ștefan Vodă / str.G.Vieru 5</w:t>
      </w:r>
    </w:p>
    <w:p w14:paraId="1AF65C47" w14:textId="77777777" w:rsidR="006033EE" w:rsidRPr="002E4E85" w:rsidRDefault="006033EE" w:rsidP="006033EE">
      <w:pPr>
        <w:ind w:firstLine="709"/>
        <w:jc w:val="center"/>
        <w:rPr>
          <w:i/>
          <w:sz w:val="20"/>
          <w:szCs w:val="20"/>
          <w:lang w:val="ro-MD"/>
        </w:rPr>
      </w:pPr>
      <w:r w:rsidRPr="002E4E85">
        <w:rPr>
          <w:i/>
          <w:sz w:val="20"/>
          <w:szCs w:val="20"/>
          <w:lang w:val="ro-MD"/>
        </w:rPr>
        <w:lastRenderedPageBreak/>
        <w:t>(denumirea, adresa)</w:t>
      </w:r>
    </w:p>
    <w:p w14:paraId="5B0F6B4C" w14:textId="77777777" w:rsidR="008A692C" w:rsidRPr="002E4E85" w:rsidRDefault="008A692C" w:rsidP="006033EE">
      <w:pPr>
        <w:ind w:firstLine="709"/>
        <w:jc w:val="center"/>
        <w:rPr>
          <w:i/>
          <w:sz w:val="20"/>
          <w:szCs w:val="20"/>
          <w:lang w:val="ro-MD"/>
        </w:rPr>
      </w:pPr>
    </w:p>
    <w:p w14:paraId="36A4D897" w14:textId="4986D48F" w:rsidR="00C279EB" w:rsidRPr="00A04311" w:rsidRDefault="00E6596D" w:rsidP="006033EE">
      <w:pPr>
        <w:rPr>
          <w:noProof w:val="0"/>
          <w:sz w:val="22"/>
          <w:szCs w:val="22"/>
          <w:lang w:val="en-US" w:eastAsia="ru-RU"/>
        </w:rPr>
      </w:pPr>
      <w:r w:rsidRPr="00A04311">
        <w:rPr>
          <w:noProof w:val="0"/>
          <w:sz w:val="22"/>
          <w:szCs w:val="22"/>
          <w:lang w:val="en-US" w:eastAsia="ru-RU"/>
        </w:rPr>
        <w:tab/>
      </w:r>
    </w:p>
    <w:p w14:paraId="48F743EC" w14:textId="698CCE51" w:rsidR="003A0852" w:rsidRPr="003A0852" w:rsidRDefault="003A0852" w:rsidP="003A0852">
      <w:pPr>
        <w:spacing w:after="160"/>
        <w:jc w:val="both"/>
        <w:rPr>
          <w:rFonts w:eastAsia="Calibri"/>
          <w:bCs/>
        </w:rPr>
      </w:pPr>
      <w:bookmarkStart w:id="62" w:name="_Hlk197951456"/>
    </w:p>
    <w:bookmarkEnd w:id="62"/>
    <w:p w14:paraId="36C7632A" w14:textId="77777777" w:rsidR="001B7D01" w:rsidRDefault="001B7D01" w:rsidP="006033EE">
      <w:pPr>
        <w:rPr>
          <w:sz w:val="28"/>
          <w:szCs w:val="28"/>
          <w:lang w:val="ro-MD"/>
        </w:rPr>
      </w:pPr>
    </w:p>
    <w:tbl>
      <w:tblPr>
        <w:tblW w:w="0" w:type="auto"/>
        <w:tblLayout w:type="fixed"/>
        <w:tblLook w:val="0000" w:firstRow="0" w:lastRow="0" w:firstColumn="0" w:lastColumn="0" w:noHBand="0" w:noVBand="0"/>
      </w:tblPr>
      <w:tblGrid>
        <w:gridCol w:w="4786"/>
        <w:gridCol w:w="5245"/>
      </w:tblGrid>
      <w:tr w:rsidR="0019044D" w14:paraId="0E60395C" w14:textId="77777777" w:rsidTr="009C48BF">
        <w:tc>
          <w:tcPr>
            <w:tcW w:w="4786" w:type="dxa"/>
            <w:tcBorders>
              <w:top w:val="nil"/>
              <w:left w:val="nil"/>
              <w:bottom w:val="single" w:sz="6" w:space="0" w:color="auto"/>
              <w:right w:val="nil"/>
            </w:tcBorders>
          </w:tcPr>
          <w:p w14:paraId="238AB4E1" w14:textId="7773F01E" w:rsidR="0019044D" w:rsidRPr="0019044D" w:rsidRDefault="0019044D" w:rsidP="0019044D">
            <w:pPr>
              <w:jc w:val="center"/>
              <w:rPr>
                <w:b/>
                <w:bCs/>
                <w:sz w:val="32"/>
                <w:szCs w:val="32"/>
                <w:lang w:val="en-US"/>
              </w:rPr>
            </w:pPr>
            <w:r w:rsidRPr="00635EC9">
              <w:rPr>
                <w:b/>
                <w:bCs/>
                <w:sz w:val="32"/>
                <w:szCs w:val="32"/>
                <w:lang w:val="en-US"/>
              </w:rPr>
              <w:t xml:space="preserve">Lucrari de reparatie </w:t>
            </w:r>
            <w:r>
              <w:rPr>
                <w:b/>
                <w:bCs/>
                <w:sz w:val="32"/>
                <w:szCs w:val="32"/>
                <w:lang w:val="en-US"/>
              </w:rPr>
              <w:t xml:space="preserve">al </w:t>
            </w:r>
            <w:r w:rsidRPr="00635EC9">
              <w:rPr>
                <w:b/>
                <w:bCs/>
                <w:sz w:val="32"/>
                <w:szCs w:val="32"/>
                <w:lang w:val="en-US"/>
              </w:rPr>
              <w:t>sistemul</w:t>
            </w:r>
            <w:r>
              <w:rPr>
                <w:b/>
                <w:bCs/>
                <w:sz w:val="32"/>
                <w:szCs w:val="32"/>
                <w:lang w:val="en-US"/>
              </w:rPr>
              <w:t>ui de incă</w:t>
            </w:r>
            <w:r w:rsidRPr="00635EC9">
              <w:rPr>
                <w:b/>
                <w:bCs/>
                <w:sz w:val="32"/>
                <w:szCs w:val="32"/>
                <w:lang w:val="en-US"/>
              </w:rPr>
              <w:t xml:space="preserve">lzire  </w:t>
            </w:r>
            <w:r>
              <w:rPr>
                <w:b/>
                <w:bCs/>
                <w:sz w:val="32"/>
                <w:szCs w:val="32"/>
                <w:lang w:val="en-US"/>
              </w:rPr>
              <w:t>din incinta IP Scolii</w:t>
            </w:r>
            <w:r w:rsidRPr="00635EC9">
              <w:rPr>
                <w:b/>
                <w:bCs/>
                <w:sz w:val="32"/>
                <w:szCs w:val="32"/>
                <w:lang w:val="en-US"/>
              </w:rPr>
              <w:t xml:space="preserve"> de Arte </w:t>
            </w:r>
            <w:r>
              <w:rPr>
                <w:b/>
                <w:bCs/>
                <w:sz w:val="32"/>
                <w:szCs w:val="32"/>
                <w:lang w:val="en-US"/>
              </w:rPr>
              <w:t xml:space="preserve">,,Maria Biesu,, din </w:t>
            </w:r>
            <w:r w:rsidRPr="00635EC9">
              <w:rPr>
                <w:b/>
                <w:bCs/>
                <w:sz w:val="32"/>
                <w:szCs w:val="32"/>
                <w:lang w:val="en-US"/>
              </w:rPr>
              <w:t xml:space="preserve">or. </w:t>
            </w:r>
            <w:r>
              <w:rPr>
                <w:b/>
                <w:bCs/>
                <w:sz w:val="32"/>
                <w:szCs w:val="32"/>
              </w:rPr>
              <w:t>Stefan Voda</w:t>
            </w:r>
          </w:p>
        </w:tc>
        <w:tc>
          <w:tcPr>
            <w:tcW w:w="5245" w:type="dxa"/>
            <w:tcBorders>
              <w:top w:val="nil"/>
              <w:left w:val="nil"/>
              <w:bottom w:val="nil"/>
              <w:right w:val="nil"/>
            </w:tcBorders>
          </w:tcPr>
          <w:p w14:paraId="1B49F355" w14:textId="0075AAB0" w:rsidR="0019044D" w:rsidRDefault="0019044D" w:rsidP="009C48BF">
            <w:pPr>
              <w:jc w:val="right"/>
              <w:rPr>
                <w:sz w:val="22"/>
                <w:szCs w:val="22"/>
                <w:lang w:val="en-US"/>
              </w:rPr>
            </w:pPr>
            <w:r>
              <w:rPr>
                <w:sz w:val="22"/>
                <w:szCs w:val="22"/>
                <w:lang w:val="en-US"/>
              </w:rPr>
              <w:t>Formular Nr.1</w:t>
            </w:r>
            <w:r w:rsidR="009915F4">
              <w:rPr>
                <w:sz w:val="22"/>
                <w:szCs w:val="22"/>
                <w:lang w:val="en-US"/>
              </w:rPr>
              <w:t>A</w:t>
            </w:r>
          </w:p>
          <w:p w14:paraId="7F08C450" w14:textId="77777777" w:rsidR="0019044D" w:rsidRDefault="0019044D" w:rsidP="009C48BF">
            <w:pPr>
              <w:jc w:val="right"/>
              <w:rPr>
                <w:sz w:val="16"/>
                <w:szCs w:val="16"/>
              </w:rPr>
            </w:pPr>
            <w:r>
              <w:rPr>
                <w:sz w:val="16"/>
                <w:szCs w:val="16"/>
                <w:lang w:val="en-US"/>
              </w:rPr>
              <w:t>WinCmeta</w:t>
            </w:r>
          </w:p>
        </w:tc>
      </w:tr>
      <w:tr w:rsidR="0019044D" w14:paraId="620F91B7" w14:textId="77777777" w:rsidTr="009C48BF">
        <w:tc>
          <w:tcPr>
            <w:tcW w:w="4786" w:type="dxa"/>
            <w:tcBorders>
              <w:top w:val="nil"/>
              <w:left w:val="nil"/>
              <w:bottom w:val="nil"/>
              <w:right w:val="nil"/>
            </w:tcBorders>
          </w:tcPr>
          <w:p w14:paraId="1C85417C" w14:textId="77777777" w:rsidR="0019044D" w:rsidRDefault="0019044D" w:rsidP="009C48B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F2DFB54" w14:textId="77777777" w:rsidR="0019044D" w:rsidRDefault="0019044D" w:rsidP="009C48BF">
            <w:pPr>
              <w:jc w:val="center"/>
              <w:rPr>
                <w:sz w:val="22"/>
                <w:szCs w:val="22"/>
              </w:rPr>
            </w:pPr>
          </w:p>
        </w:tc>
      </w:tr>
    </w:tbl>
    <w:p w14:paraId="22949239" w14:textId="20D1C66D" w:rsidR="0019044D" w:rsidRDefault="0019044D" w:rsidP="0019044D">
      <w:pPr>
        <w:rPr>
          <w:sz w:val="22"/>
          <w:szCs w:val="22"/>
        </w:rPr>
      </w:pPr>
    </w:p>
    <w:p w14:paraId="62B9E7D5" w14:textId="08D81351" w:rsidR="0019044D" w:rsidRPr="0019044D" w:rsidRDefault="0019044D" w:rsidP="0019044D">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9044D" w14:paraId="299C8F6A" w14:textId="77777777" w:rsidTr="009C48B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0FFBF48" w14:textId="77777777" w:rsidR="0019044D" w:rsidRDefault="0019044D" w:rsidP="009C48BF">
            <w:pPr>
              <w:ind w:right="-108"/>
              <w:jc w:val="center"/>
              <w:rPr>
                <w:sz w:val="22"/>
                <w:szCs w:val="22"/>
                <w:lang w:val="en-US"/>
              </w:rPr>
            </w:pPr>
            <w:r>
              <w:rPr>
                <w:sz w:val="22"/>
                <w:szCs w:val="22"/>
              </w:rPr>
              <w:t>№</w:t>
            </w:r>
          </w:p>
          <w:p w14:paraId="3E59EC06" w14:textId="77777777" w:rsidR="0019044D" w:rsidRDefault="0019044D" w:rsidP="009C48B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AC064DE" w14:textId="77777777" w:rsidR="0019044D" w:rsidRDefault="0019044D" w:rsidP="009C48B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1EA6573" w14:textId="77777777" w:rsidR="0019044D" w:rsidRDefault="0019044D" w:rsidP="009C48BF">
            <w:pPr>
              <w:jc w:val="center"/>
              <w:rPr>
                <w:sz w:val="22"/>
                <w:szCs w:val="22"/>
              </w:rPr>
            </w:pPr>
          </w:p>
          <w:p w14:paraId="7842CD95" w14:textId="77777777" w:rsidR="0019044D" w:rsidRDefault="0019044D" w:rsidP="009C48B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5D5C10B" w14:textId="77777777" w:rsidR="0019044D" w:rsidRDefault="0019044D" w:rsidP="009C48B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45B9CD5" w14:textId="77777777" w:rsidR="0019044D" w:rsidRDefault="0019044D" w:rsidP="009C48BF">
            <w:pPr>
              <w:ind w:left="-108" w:right="-108"/>
              <w:jc w:val="center"/>
              <w:rPr>
                <w:sz w:val="22"/>
                <w:szCs w:val="22"/>
                <w:lang w:val="en-US"/>
              </w:rPr>
            </w:pPr>
            <w:r>
              <w:rPr>
                <w:sz w:val="22"/>
                <w:szCs w:val="22"/>
              </w:rPr>
              <w:t xml:space="preserve">Volum </w:t>
            </w:r>
          </w:p>
        </w:tc>
      </w:tr>
      <w:tr w:rsidR="0019044D" w14:paraId="0BDA2094" w14:textId="77777777" w:rsidTr="009C48B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636AEE5" w14:textId="77777777" w:rsidR="0019044D" w:rsidRDefault="0019044D" w:rsidP="009C48B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AE07BC8" w14:textId="77777777" w:rsidR="0019044D" w:rsidRDefault="0019044D" w:rsidP="009C48B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0F9736A" w14:textId="77777777" w:rsidR="0019044D" w:rsidRDefault="0019044D" w:rsidP="009C48B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CCD4F1E" w14:textId="77777777" w:rsidR="0019044D" w:rsidRDefault="0019044D" w:rsidP="009C48B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B613925" w14:textId="77777777" w:rsidR="0019044D" w:rsidRDefault="0019044D" w:rsidP="009C48BF">
            <w:pPr>
              <w:jc w:val="center"/>
              <w:rPr>
                <w:sz w:val="22"/>
                <w:szCs w:val="22"/>
                <w:lang w:val="en-US"/>
              </w:rPr>
            </w:pPr>
          </w:p>
        </w:tc>
      </w:tr>
    </w:tbl>
    <w:p w14:paraId="4A20830A" w14:textId="77777777" w:rsidR="0019044D" w:rsidRDefault="0019044D" w:rsidP="0019044D">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9044D" w14:paraId="6C9C8360" w14:textId="77777777" w:rsidTr="00D80CF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C4FF617" w14:textId="77777777" w:rsidR="0019044D" w:rsidRDefault="0019044D" w:rsidP="009C48B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2A0B9EF" w14:textId="77777777" w:rsidR="0019044D" w:rsidRDefault="0019044D" w:rsidP="009C48B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B09B6AD" w14:textId="77777777" w:rsidR="0019044D" w:rsidRDefault="0019044D" w:rsidP="009C48B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EB1F52C" w14:textId="77777777" w:rsidR="0019044D" w:rsidRDefault="0019044D" w:rsidP="009C48B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C178029" w14:textId="77777777" w:rsidR="0019044D" w:rsidRDefault="0019044D" w:rsidP="009C48BF">
            <w:pPr>
              <w:ind w:left="-108" w:right="-108"/>
              <w:jc w:val="center"/>
              <w:rPr>
                <w:sz w:val="22"/>
                <w:szCs w:val="22"/>
              </w:rPr>
            </w:pPr>
            <w:r>
              <w:rPr>
                <w:sz w:val="22"/>
                <w:szCs w:val="22"/>
              </w:rPr>
              <w:t>5</w:t>
            </w:r>
          </w:p>
        </w:tc>
      </w:tr>
      <w:tr w:rsidR="0019044D" w:rsidRPr="00036D21" w14:paraId="35AE7810" w14:textId="77777777" w:rsidTr="00D80CF2">
        <w:tc>
          <w:tcPr>
            <w:tcW w:w="709" w:type="dxa"/>
            <w:tcBorders>
              <w:top w:val="nil"/>
              <w:left w:val="single" w:sz="6" w:space="0" w:color="auto"/>
              <w:bottom w:val="nil"/>
              <w:right w:val="nil"/>
            </w:tcBorders>
          </w:tcPr>
          <w:p w14:paraId="4B68FBF3" w14:textId="77777777" w:rsidR="0019044D" w:rsidRDefault="0019044D" w:rsidP="009C48BF">
            <w:pPr>
              <w:jc w:val="center"/>
            </w:pPr>
          </w:p>
        </w:tc>
        <w:tc>
          <w:tcPr>
            <w:tcW w:w="1701" w:type="dxa"/>
            <w:tcBorders>
              <w:top w:val="nil"/>
              <w:left w:val="single" w:sz="6" w:space="0" w:color="auto"/>
              <w:bottom w:val="nil"/>
              <w:right w:val="nil"/>
            </w:tcBorders>
          </w:tcPr>
          <w:p w14:paraId="15967FB5" w14:textId="77777777" w:rsidR="0019044D" w:rsidRDefault="0019044D" w:rsidP="009C48BF"/>
        </w:tc>
        <w:tc>
          <w:tcPr>
            <w:tcW w:w="4961" w:type="dxa"/>
            <w:tcBorders>
              <w:top w:val="nil"/>
              <w:left w:val="single" w:sz="6" w:space="0" w:color="auto"/>
              <w:bottom w:val="nil"/>
              <w:right w:val="nil"/>
            </w:tcBorders>
          </w:tcPr>
          <w:p w14:paraId="49AE01D8" w14:textId="77777777" w:rsidR="0019044D" w:rsidRPr="007F2714" w:rsidRDefault="0019044D" w:rsidP="009C48BF">
            <w:pPr>
              <w:rPr>
                <w:b/>
                <w:bCs/>
                <w:sz w:val="22"/>
                <w:szCs w:val="22"/>
                <w:lang w:val="en-US"/>
              </w:rPr>
            </w:pPr>
            <w:r>
              <w:rPr>
                <w:b/>
                <w:bCs/>
                <w:sz w:val="22"/>
                <w:szCs w:val="22"/>
                <w:lang w:val="en-US"/>
              </w:rPr>
              <w:t xml:space="preserve">Capitolul </w:t>
            </w:r>
            <w:r w:rsidRPr="00036D21">
              <w:rPr>
                <w:b/>
                <w:bCs/>
                <w:sz w:val="22"/>
                <w:szCs w:val="22"/>
                <w:lang w:val="en-US"/>
              </w:rPr>
              <w:t xml:space="preserve">1. Lucrari  de constructie </w:t>
            </w:r>
          </w:p>
          <w:p w14:paraId="33899310" w14:textId="77777777" w:rsidR="0019044D" w:rsidRPr="00905BA7" w:rsidRDefault="0019044D" w:rsidP="009C48BF">
            <w:pPr>
              <w:rPr>
                <w:b/>
                <w:bCs/>
                <w:sz w:val="2"/>
                <w:szCs w:val="2"/>
                <w:lang w:val="en-US"/>
              </w:rPr>
            </w:pPr>
          </w:p>
        </w:tc>
        <w:tc>
          <w:tcPr>
            <w:tcW w:w="1560" w:type="dxa"/>
            <w:tcBorders>
              <w:top w:val="nil"/>
              <w:left w:val="single" w:sz="6" w:space="0" w:color="auto"/>
              <w:bottom w:val="nil"/>
              <w:right w:val="nil"/>
            </w:tcBorders>
          </w:tcPr>
          <w:p w14:paraId="3FDB8D40" w14:textId="77777777" w:rsidR="0019044D" w:rsidRPr="00036D21" w:rsidRDefault="0019044D" w:rsidP="009C48BF">
            <w:pPr>
              <w:rPr>
                <w:lang w:val="en-US"/>
              </w:rPr>
            </w:pPr>
          </w:p>
        </w:tc>
        <w:tc>
          <w:tcPr>
            <w:tcW w:w="1559" w:type="dxa"/>
            <w:tcBorders>
              <w:top w:val="nil"/>
              <w:left w:val="single" w:sz="6" w:space="0" w:color="auto"/>
              <w:bottom w:val="nil"/>
              <w:right w:val="single" w:sz="4" w:space="0" w:color="auto"/>
            </w:tcBorders>
          </w:tcPr>
          <w:p w14:paraId="64C6B22E" w14:textId="77777777" w:rsidR="0019044D" w:rsidRPr="00036D21" w:rsidRDefault="0019044D" w:rsidP="009C48BF">
            <w:pPr>
              <w:rPr>
                <w:lang w:val="en-US"/>
              </w:rPr>
            </w:pPr>
          </w:p>
        </w:tc>
      </w:tr>
      <w:tr w:rsidR="0019044D" w14:paraId="71857080"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0C021" w14:textId="77777777" w:rsidR="0019044D" w:rsidRDefault="0019044D" w:rsidP="009C48BF">
            <w:r>
              <w:t>1</w:t>
            </w:r>
          </w:p>
        </w:tc>
        <w:tc>
          <w:tcPr>
            <w:tcW w:w="1701" w:type="dxa"/>
            <w:tcBorders>
              <w:top w:val="single" w:sz="4" w:space="0" w:color="auto"/>
              <w:bottom w:val="single" w:sz="4" w:space="0" w:color="auto"/>
            </w:tcBorders>
            <w:vAlign w:val="center"/>
          </w:tcPr>
          <w:p w14:paraId="2C175BF3" w14:textId="77777777" w:rsidR="0019044D" w:rsidRDefault="0019044D" w:rsidP="009C48BF">
            <w:pPr>
              <w:rPr>
                <w:lang w:val="en-US"/>
              </w:rPr>
            </w:pPr>
            <w:r>
              <w:rPr>
                <w:lang w:val="en-US"/>
              </w:rPr>
              <w:t>RpCO56A</w:t>
            </w:r>
          </w:p>
          <w:p w14:paraId="172F4855" w14:textId="77777777" w:rsidR="0019044D" w:rsidRDefault="0019044D" w:rsidP="009C48BF"/>
        </w:tc>
        <w:tc>
          <w:tcPr>
            <w:tcW w:w="4961" w:type="dxa"/>
            <w:tcBorders>
              <w:top w:val="single" w:sz="4" w:space="0" w:color="auto"/>
              <w:bottom w:val="single" w:sz="4" w:space="0" w:color="auto"/>
            </w:tcBorders>
            <w:vAlign w:val="center"/>
          </w:tcPr>
          <w:p w14:paraId="0BF695B3" w14:textId="77777777" w:rsidR="0019044D" w:rsidRPr="00635EC9" w:rsidRDefault="0019044D" w:rsidP="009C48BF">
            <w:pPr>
              <w:adjustRightInd w:val="0"/>
              <w:rPr>
                <w:lang w:val="en-US"/>
              </w:rPr>
            </w:pPr>
            <w:r w:rsidRPr="00635EC9">
              <w:rPr>
                <w:lang w:val="en-US"/>
              </w:rPr>
              <w:t>Demontari: timplarie din lemn (masca pentru radioatoare.)</w:t>
            </w:r>
          </w:p>
          <w:p w14:paraId="0DD9A153"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10EAC34" w14:textId="77777777" w:rsidR="0019044D" w:rsidRDefault="0019044D" w:rsidP="009C48BF">
            <w:pPr>
              <w:jc w:val="center"/>
            </w:pPr>
            <w:r>
              <w:t>m2</w:t>
            </w:r>
          </w:p>
        </w:tc>
        <w:tc>
          <w:tcPr>
            <w:tcW w:w="1559" w:type="dxa"/>
            <w:tcBorders>
              <w:top w:val="single" w:sz="4" w:space="0" w:color="auto"/>
              <w:bottom w:val="single" w:sz="4" w:space="0" w:color="auto"/>
            </w:tcBorders>
            <w:vAlign w:val="center"/>
          </w:tcPr>
          <w:p w14:paraId="5AF12E2E" w14:textId="77777777" w:rsidR="0019044D" w:rsidRDefault="0019044D" w:rsidP="009C48BF">
            <w:pPr>
              <w:jc w:val="center"/>
            </w:pPr>
            <w:r>
              <w:t>30,00</w:t>
            </w:r>
          </w:p>
        </w:tc>
      </w:tr>
      <w:tr w:rsidR="0019044D" w14:paraId="6EFE3EC1"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9DDE1" w14:textId="77777777" w:rsidR="0019044D" w:rsidRDefault="0019044D" w:rsidP="009C48BF">
            <w:r>
              <w:t xml:space="preserve"> 2</w:t>
            </w:r>
          </w:p>
        </w:tc>
        <w:tc>
          <w:tcPr>
            <w:tcW w:w="1701" w:type="dxa"/>
            <w:tcBorders>
              <w:top w:val="single" w:sz="4" w:space="0" w:color="auto"/>
              <w:bottom w:val="single" w:sz="4" w:space="0" w:color="auto"/>
            </w:tcBorders>
            <w:vAlign w:val="center"/>
          </w:tcPr>
          <w:p w14:paraId="7201D27B" w14:textId="77777777" w:rsidR="0019044D" w:rsidRDefault="0019044D" w:rsidP="009C48BF">
            <w:pPr>
              <w:rPr>
                <w:lang w:val="en-US"/>
              </w:rPr>
            </w:pPr>
            <w:r>
              <w:rPr>
                <w:lang w:val="en-US"/>
              </w:rPr>
              <w:t>RpIB11A</w:t>
            </w:r>
          </w:p>
          <w:p w14:paraId="4AF4BF68" w14:textId="77777777" w:rsidR="0019044D" w:rsidRDefault="0019044D" w:rsidP="009C48BF"/>
        </w:tc>
        <w:tc>
          <w:tcPr>
            <w:tcW w:w="4961" w:type="dxa"/>
            <w:tcBorders>
              <w:top w:val="single" w:sz="4" w:space="0" w:color="auto"/>
              <w:bottom w:val="single" w:sz="4" w:space="0" w:color="auto"/>
            </w:tcBorders>
            <w:vAlign w:val="center"/>
          </w:tcPr>
          <w:p w14:paraId="2A5FC309" w14:textId="77777777" w:rsidR="0019044D" w:rsidRPr="00635EC9" w:rsidRDefault="0019044D" w:rsidP="009C48BF">
            <w:pPr>
              <w:adjustRightInd w:val="0"/>
              <w:rPr>
                <w:lang w:val="en-US"/>
              </w:rPr>
            </w:pPr>
            <w:r w:rsidRPr="00635EC9">
              <w:rPr>
                <w:lang w:val="en-US"/>
              </w:rPr>
              <w:t xml:space="preserve">Demontari radiatoare de pozitie pentru desfiintare </w:t>
            </w:r>
          </w:p>
          <w:p w14:paraId="36CA0A56"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FB4574" w14:textId="77777777" w:rsidR="0019044D" w:rsidRDefault="0019044D" w:rsidP="009C48BF">
            <w:pPr>
              <w:jc w:val="center"/>
            </w:pPr>
            <w:r>
              <w:t>m2</w:t>
            </w:r>
          </w:p>
        </w:tc>
        <w:tc>
          <w:tcPr>
            <w:tcW w:w="1559" w:type="dxa"/>
            <w:tcBorders>
              <w:top w:val="single" w:sz="4" w:space="0" w:color="auto"/>
              <w:bottom w:val="single" w:sz="4" w:space="0" w:color="auto"/>
            </w:tcBorders>
            <w:vAlign w:val="center"/>
          </w:tcPr>
          <w:p w14:paraId="65A46687" w14:textId="77777777" w:rsidR="0019044D" w:rsidRDefault="0019044D" w:rsidP="009C48BF">
            <w:pPr>
              <w:jc w:val="center"/>
            </w:pPr>
            <w:r>
              <w:t>365,00</w:t>
            </w:r>
          </w:p>
        </w:tc>
      </w:tr>
      <w:tr w:rsidR="0019044D" w14:paraId="0506D1AA"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BA59AA" w14:textId="77777777" w:rsidR="0019044D" w:rsidRDefault="0019044D" w:rsidP="009C48BF">
            <w:r>
              <w:t xml:space="preserve"> 3</w:t>
            </w:r>
          </w:p>
        </w:tc>
        <w:tc>
          <w:tcPr>
            <w:tcW w:w="1701" w:type="dxa"/>
            <w:tcBorders>
              <w:top w:val="single" w:sz="4" w:space="0" w:color="auto"/>
              <w:bottom w:val="single" w:sz="4" w:space="0" w:color="auto"/>
            </w:tcBorders>
            <w:vAlign w:val="center"/>
          </w:tcPr>
          <w:p w14:paraId="4A0EA9CC" w14:textId="77777777" w:rsidR="0019044D" w:rsidRDefault="0019044D" w:rsidP="009C48BF">
            <w:pPr>
              <w:rPr>
                <w:lang w:val="en-US"/>
              </w:rPr>
            </w:pPr>
            <w:r>
              <w:rPr>
                <w:lang w:val="en-US"/>
              </w:rPr>
              <w:t>RpIB11C</w:t>
            </w:r>
          </w:p>
          <w:p w14:paraId="2F94C530" w14:textId="77777777" w:rsidR="0019044D" w:rsidRDefault="0019044D" w:rsidP="009C48BF"/>
        </w:tc>
        <w:tc>
          <w:tcPr>
            <w:tcW w:w="4961" w:type="dxa"/>
            <w:tcBorders>
              <w:top w:val="single" w:sz="4" w:space="0" w:color="auto"/>
              <w:bottom w:val="single" w:sz="4" w:space="0" w:color="auto"/>
            </w:tcBorders>
            <w:vAlign w:val="center"/>
          </w:tcPr>
          <w:p w14:paraId="795D8040" w14:textId="77777777" w:rsidR="0019044D" w:rsidRPr="00635EC9" w:rsidRDefault="0019044D" w:rsidP="009C48BF">
            <w:pPr>
              <w:adjustRightInd w:val="0"/>
              <w:rPr>
                <w:lang w:val="en-US"/>
              </w:rPr>
            </w:pPr>
            <w:r w:rsidRPr="00635EC9">
              <w:rPr>
                <w:lang w:val="en-US"/>
              </w:rPr>
              <w:t xml:space="preserve">Demontarea consolelor sau dispozitivelor de sustinere pentru desfiintare </w:t>
            </w:r>
          </w:p>
          <w:p w14:paraId="130E11D6"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DCEF884"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28209527" w14:textId="77777777" w:rsidR="0019044D" w:rsidRDefault="0019044D" w:rsidP="009C48BF">
            <w:pPr>
              <w:jc w:val="center"/>
            </w:pPr>
            <w:r>
              <w:t>460,00</w:t>
            </w:r>
          </w:p>
        </w:tc>
      </w:tr>
      <w:tr w:rsidR="0019044D" w14:paraId="04EF433B"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607B9" w14:textId="77777777" w:rsidR="0019044D" w:rsidRDefault="0019044D" w:rsidP="009C48BF">
            <w:r>
              <w:t xml:space="preserve"> 4</w:t>
            </w:r>
          </w:p>
        </w:tc>
        <w:tc>
          <w:tcPr>
            <w:tcW w:w="1701" w:type="dxa"/>
            <w:tcBorders>
              <w:top w:val="single" w:sz="4" w:space="0" w:color="auto"/>
              <w:bottom w:val="single" w:sz="4" w:space="0" w:color="auto"/>
            </w:tcBorders>
            <w:vAlign w:val="center"/>
          </w:tcPr>
          <w:p w14:paraId="0983416A" w14:textId="77777777" w:rsidR="0019044D" w:rsidRDefault="0019044D" w:rsidP="009C48BF">
            <w:pPr>
              <w:rPr>
                <w:lang w:val="en-US"/>
              </w:rPr>
            </w:pPr>
            <w:r>
              <w:rPr>
                <w:lang w:val="en-US"/>
              </w:rPr>
              <w:t>RpID21A</w:t>
            </w:r>
          </w:p>
          <w:p w14:paraId="0B714711" w14:textId="77777777" w:rsidR="0019044D" w:rsidRDefault="0019044D" w:rsidP="009C48BF"/>
        </w:tc>
        <w:tc>
          <w:tcPr>
            <w:tcW w:w="4961" w:type="dxa"/>
            <w:tcBorders>
              <w:top w:val="single" w:sz="4" w:space="0" w:color="auto"/>
              <w:bottom w:val="single" w:sz="4" w:space="0" w:color="auto"/>
            </w:tcBorders>
            <w:vAlign w:val="center"/>
          </w:tcPr>
          <w:p w14:paraId="13C01C90" w14:textId="77777777" w:rsidR="0019044D" w:rsidRPr="00635EC9" w:rsidRDefault="0019044D" w:rsidP="009C48BF">
            <w:pPr>
              <w:adjustRightInd w:val="0"/>
              <w:rPr>
                <w:lang w:val="en-US"/>
              </w:rPr>
            </w:pPr>
            <w:r w:rsidRPr="00635EC9">
              <w:rPr>
                <w:lang w:val="en-US"/>
              </w:rPr>
              <w:t>Demontarea robinetilor cu ventil cu dublu reglaj, a robinetului de trecere cu scaun inclinat, a robinetului de trecere pe conducta de aerisire, a robinetului cu ventil de aerisire cu diametrul 3/8"-1"</w:t>
            </w:r>
          </w:p>
          <w:p w14:paraId="4C147B6E"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8D010DD"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7123C952" w14:textId="77777777" w:rsidR="0019044D" w:rsidRDefault="0019044D" w:rsidP="009C48BF">
            <w:pPr>
              <w:jc w:val="center"/>
            </w:pPr>
            <w:r>
              <w:t>36,00</w:t>
            </w:r>
          </w:p>
        </w:tc>
      </w:tr>
      <w:tr w:rsidR="0019044D" w14:paraId="50A644C2"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2EC66" w14:textId="77777777" w:rsidR="0019044D" w:rsidRDefault="0019044D" w:rsidP="009C48BF">
            <w:r>
              <w:t xml:space="preserve"> 5</w:t>
            </w:r>
          </w:p>
        </w:tc>
        <w:tc>
          <w:tcPr>
            <w:tcW w:w="1701" w:type="dxa"/>
            <w:tcBorders>
              <w:top w:val="single" w:sz="4" w:space="0" w:color="auto"/>
              <w:bottom w:val="single" w:sz="4" w:space="0" w:color="auto"/>
            </w:tcBorders>
            <w:vAlign w:val="center"/>
          </w:tcPr>
          <w:p w14:paraId="2763E736" w14:textId="77777777" w:rsidR="0019044D" w:rsidRDefault="0019044D" w:rsidP="009C48BF">
            <w:pPr>
              <w:rPr>
                <w:lang w:val="en-US"/>
              </w:rPr>
            </w:pPr>
            <w:r>
              <w:rPr>
                <w:lang w:val="en-US"/>
              </w:rPr>
              <w:t>RpIC19A</w:t>
            </w:r>
          </w:p>
          <w:p w14:paraId="3EA9DA82" w14:textId="77777777" w:rsidR="0019044D" w:rsidRDefault="0019044D" w:rsidP="009C48BF"/>
        </w:tc>
        <w:tc>
          <w:tcPr>
            <w:tcW w:w="4961" w:type="dxa"/>
            <w:tcBorders>
              <w:top w:val="single" w:sz="4" w:space="0" w:color="auto"/>
              <w:bottom w:val="single" w:sz="4" w:space="0" w:color="auto"/>
            </w:tcBorders>
            <w:vAlign w:val="center"/>
          </w:tcPr>
          <w:p w14:paraId="1530898B" w14:textId="77777777" w:rsidR="0019044D" w:rsidRPr="00635EC9" w:rsidRDefault="0019044D" w:rsidP="009C48BF">
            <w:pPr>
              <w:adjustRightInd w:val="0"/>
              <w:rPr>
                <w:lang w:val="en-US"/>
              </w:rPr>
            </w:pPr>
            <w:r w:rsidRPr="00635EC9">
              <w:rPr>
                <w:lang w:val="en-US"/>
              </w:rPr>
              <w:t>Demontarea tevii negri, pentru instalatii, montate la incalzire centrala prin sudare, la constructii de locuit si social culturale, la legarea aparatelor, a coloanelor de distributie etc. avind diametrul de 3/8" - 3/4""(se exclud dop cinepa)</w:t>
            </w:r>
          </w:p>
          <w:p w14:paraId="02194495"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E68CC9E"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357E7DA0" w14:textId="77777777" w:rsidR="0019044D" w:rsidRDefault="0019044D" w:rsidP="009C48BF">
            <w:pPr>
              <w:jc w:val="center"/>
            </w:pPr>
            <w:r>
              <w:t>320,00</w:t>
            </w:r>
          </w:p>
        </w:tc>
      </w:tr>
      <w:tr w:rsidR="0019044D" w14:paraId="6DF02EF0"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893F5" w14:textId="77777777" w:rsidR="0019044D" w:rsidRDefault="0019044D" w:rsidP="009C48BF">
            <w:r>
              <w:t xml:space="preserve"> 6</w:t>
            </w:r>
          </w:p>
        </w:tc>
        <w:tc>
          <w:tcPr>
            <w:tcW w:w="1701" w:type="dxa"/>
            <w:tcBorders>
              <w:top w:val="single" w:sz="4" w:space="0" w:color="auto"/>
              <w:bottom w:val="single" w:sz="4" w:space="0" w:color="auto"/>
            </w:tcBorders>
            <w:vAlign w:val="center"/>
          </w:tcPr>
          <w:p w14:paraId="7F40CA6F" w14:textId="77777777" w:rsidR="0019044D" w:rsidRDefault="0019044D" w:rsidP="009C48BF">
            <w:pPr>
              <w:rPr>
                <w:lang w:val="en-US"/>
              </w:rPr>
            </w:pPr>
            <w:r>
              <w:rPr>
                <w:lang w:val="en-US"/>
              </w:rPr>
              <w:t>RpIC19B</w:t>
            </w:r>
          </w:p>
          <w:p w14:paraId="73A2F982" w14:textId="77777777" w:rsidR="0019044D" w:rsidRDefault="0019044D" w:rsidP="009C48BF"/>
        </w:tc>
        <w:tc>
          <w:tcPr>
            <w:tcW w:w="4961" w:type="dxa"/>
            <w:tcBorders>
              <w:top w:val="single" w:sz="4" w:space="0" w:color="auto"/>
              <w:bottom w:val="single" w:sz="4" w:space="0" w:color="auto"/>
            </w:tcBorders>
            <w:vAlign w:val="center"/>
          </w:tcPr>
          <w:p w14:paraId="4E4AF3BA" w14:textId="77777777" w:rsidR="0019044D" w:rsidRPr="00635EC9" w:rsidRDefault="0019044D" w:rsidP="009C48BF">
            <w:pPr>
              <w:adjustRightInd w:val="0"/>
              <w:rPr>
                <w:lang w:val="en-US"/>
              </w:rPr>
            </w:pPr>
            <w:r w:rsidRPr="00635EC9">
              <w:rPr>
                <w:lang w:val="en-US"/>
              </w:rPr>
              <w:t>Demontarea tevii negri, pentru instalatii, montate la incalzire centrala prin sudare, la constructii de locuit si social culturale, la legarea aparatelor, a coloanelor de distributie etc. avind diametrul de 1" -1 1/4"(se exclud dop,cinepa)</w:t>
            </w:r>
          </w:p>
          <w:p w14:paraId="2C74F805"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E5B9C4E"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3B881090" w14:textId="77777777" w:rsidR="0019044D" w:rsidRDefault="0019044D" w:rsidP="009C48BF">
            <w:pPr>
              <w:jc w:val="center"/>
            </w:pPr>
            <w:r>
              <w:t>480,00</w:t>
            </w:r>
          </w:p>
        </w:tc>
      </w:tr>
      <w:tr w:rsidR="0019044D" w14:paraId="448C4A26"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45AA18" w14:textId="77777777" w:rsidR="0019044D" w:rsidRDefault="0019044D" w:rsidP="009C48BF">
            <w:r>
              <w:t xml:space="preserve"> 7</w:t>
            </w:r>
          </w:p>
        </w:tc>
        <w:tc>
          <w:tcPr>
            <w:tcW w:w="1701" w:type="dxa"/>
            <w:tcBorders>
              <w:top w:val="single" w:sz="4" w:space="0" w:color="auto"/>
              <w:bottom w:val="single" w:sz="4" w:space="0" w:color="auto"/>
            </w:tcBorders>
            <w:vAlign w:val="center"/>
          </w:tcPr>
          <w:p w14:paraId="359B2CC4" w14:textId="77777777" w:rsidR="0019044D" w:rsidRDefault="0019044D" w:rsidP="009C48BF">
            <w:pPr>
              <w:rPr>
                <w:lang w:val="en-US"/>
              </w:rPr>
            </w:pPr>
            <w:r>
              <w:rPr>
                <w:lang w:val="en-US"/>
              </w:rPr>
              <w:t>RpIC19C</w:t>
            </w:r>
          </w:p>
          <w:p w14:paraId="1D113113" w14:textId="77777777" w:rsidR="0019044D" w:rsidRDefault="0019044D" w:rsidP="009C48BF"/>
        </w:tc>
        <w:tc>
          <w:tcPr>
            <w:tcW w:w="4961" w:type="dxa"/>
            <w:tcBorders>
              <w:top w:val="single" w:sz="4" w:space="0" w:color="auto"/>
              <w:bottom w:val="single" w:sz="4" w:space="0" w:color="auto"/>
            </w:tcBorders>
            <w:vAlign w:val="center"/>
          </w:tcPr>
          <w:p w14:paraId="37945F86" w14:textId="77777777" w:rsidR="0019044D" w:rsidRPr="00635EC9" w:rsidRDefault="0019044D" w:rsidP="009C48BF">
            <w:pPr>
              <w:adjustRightInd w:val="0"/>
              <w:rPr>
                <w:lang w:val="en-US"/>
              </w:rPr>
            </w:pPr>
            <w:r w:rsidRPr="00635EC9">
              <w:rPr>
                <w:lang w:val="en-US"/>
              </w:rPr>
              <w:t>Demontarea tevii negri, pentru instalatii, montate la incalzire centrala prin sudare, la constructii de locuit si social culturale, la legarea aparatelor, a coloanelor de distributie etc. avind diametrul de 1 1/2" -2"(se exclud dop,cinepa)</w:t>
            </w:r>
          </w:p>
          <w:p w14:paraId="5221654E"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384211"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174B7320" w14:textId="77777777" w:rsidR="0019044D" w:rsidRDefault="0019044D" w:rsidP="009C48BF">
            <w:pPr>
              <w:jc w:val="center"/>
            </w:pPr>
            <w:r>
              <w:t>90,00</w:t>
            </w:r>
          </w:p>
        </w:tc>
      </w:tr>
      <w:tr w:rsidR="0019044D" w14:paraId="11579424"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055E22" w14:textId="77777777" w:rsidR="0019044D" w:rsidRDefault="0019044D" w:rsidP="009C48BF">
            <w:r>
              <w:t xml:space="preserve"> 8</w:t>
            </w:r>
          </w:p>
        </w:tc>
        <w:tc>
          <w:tcPr>
            <w:tcW w:w="1701" w:type="dxa"/>
            <w:tcBorders>
              <w:top w:val="single" w:sz="4" w:space="0" w:color="auto"/>
              <w:bottom w:val="single" w:sz="4" w:space="0" w:color="auto"/>
            </w:tcBorders>
            <w:vAlign w:val="center"/>
          </w:tcPr>
          <w:p w14:paraId="49F91F62" w14:textId="77777777" w:rsidR="0019044D" w:rsidRDefault="0019044D" w:rsidP="009C48BF">
            <w:pPr>
              <w:rPr>
                <w:lang w:val="en-US"/>
              </w:rPr>
            </w:pPr>
            <w:r>
              <w:rPr>
                <w:lang w:val="en-US"/>
              </w:rPr>
              <w:t>RpID21B</w:t>
            </w:r>
          </w:p>
          <w:p w14:paraId="7535D50E" w14:textId="77777777" w:rsidR="0019044D" w:rsidRDefault="0019044D" w:rsidP="009C48BF"/>
        </w:tc>
        <w:tc>
          <w:tcPr>
            <w:tcW w:w="4961" w:type="dxa"/>
            <w:tcBorders>
              <w:top w:val="single" w:sz="4" w:space="0" w:color="auto"/>
              <w:bottom w:val="single" w:sz="4" w:space="0" w:color="auto"/>
            </w:tcBorders>
            <w:vAlign w:val="center"/>
          </w:tcPr>
          <w:p w14:paraId="2D3B6DDA" w14:textId="77777777" w:rsidR="0019044D" w:rsidRPr="00635EC9" w:rsidRDefault="0019044D" w:rsidP="009C48BF">
            <w:pPr>
              <w:adjustRightInd w:val="0"/>
              <w:rPr>
                <w:lang w:val="en-US"/>
              </w:rPr>
            </w:pPr>
            <w:r w:rsidRPr="00635EC9">
              <w:rPr>
                <w:lang w:val="en-US"/>
              </w:rPr>
              <w:t>Demontarea robinetilor cu ventil cu dublu reglaj, a robinetului de trecere cu scaun inclinat, a robinetului de trecere pe conducta de aerisire, a robinetului cu ventil de aerisire cu diametrul 1 1/4"-1 1/2"</w:t>
            </w:r>
          </w:p>
          <w:p w14:paraId="5BF21019"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6068FE"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3DA8D747" w14:textId="77777777" w:rsidR="0019044D" w:rsidRDefault="0019044D" w:rsidP="009C48BF">
            <w:pPr>
              <w:jc w:val="center"/>
            </w:pPr>
            <w:r>
              <w:t>4,00</w:t>
            </w:r>
          </w:p>
        </w:tc>
      </w:tr>
      <w:tr w:rsidR="0019044D" w14:paraId="37769670"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DAD848" w14:textId="77777777" w:rsidR="0019044D" w:rsidRDefault="0019044D" w:rsidP="009C48BF">
            <w:r>
              <w:t xml:space="preserve"> 9</w:t>
            </w:r>
          </w:p>
        </w:tc>
        <w:tc>
          <w:tcPr>
            <w:tcW w:w="1701" w:type="dxa"/>
            <w:tcBorders>
              <w:top w:val="single" w:sz="4" w:space="0" w:color="auto"/>
              <w:bottom w:val="single" w:sz="4" w:space="0" w:color="auto"/>
            </w:tcBorders>
            <w:vAlign w:val="center"/>
          </w:tcPr>
          <w:p w14:paraId="51A82CA1" w14:textId="77777777" w:rsidR="0019044D" w:rsidRDefault="0019044D" w:rsidP="009C48BF">
            <w:pPr>
              <w:rPr>
                <w:lang w:val="en-US"/>
              </w:rPr>
            </w:pPr>
            <w:r>
              <w:rPr>
                <w:lang w:val="en-US"/>
              </w:rPr>
              <w:t>RpID21A</w:t>
            </w:r>
          </w:p>
          <w:p w14:paraId="3BC4FA99" w14:textId="77777777" w:rsidR="0019044D" w:rsidRDefault="0019044D" w:rsidP="009C48BF"/>
        </w:tc>
        <w:tc>
          <w:tcPr>
            <w:tcW w:w="4961" w:type="dxa"/>
            <w:tcBorders>
              <w:top w:val="single" w:sz="4" w:space="0" w:color="auto"/>
              <w:bottom w:val="single" w:sz="4" w:space="0" w:color="auto"/>
            </w:tcBorders>
            <w:vAlign w:val="center"/>
          </w:tcPr>
          <w:p w14:paraId="0ECE9ED2" w14:textId="77777777" w:rsidR="0019044D" w:rsidRPr="00635EC9" w:rsidRDefault="0019044D" w:rsidP="009C48BF">
            <w:pPr>
              <w:adjustRightInd w:val="0"/>
              <w:rPr>
                <w:lang w:val="en-US"/>
              </w:rPr>
            </w:pPr>
            <w:r w:rsidRPr="00635EC9">
              <w:rPr>
                <w:lang w:val="en-US"/>
              </w:rPr>
              <w:t>Demontarea robinetilor cu ventil cu dublu reglaj, a robinetului de trecere cu scaun inclinat, a robinetului de trecere pe conducta de aerisire, a robinetului cu ventil de aerisire cu diametrul 3/8"-1"</w:t>
            </w:r>
          </w:p>
          <w:p w14:paraId="27AF8C99"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B186CD"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798D294E" w14:textId="77777777" w:rsidR="0019044D" w:rsidRDefault="0019044D" w:rsidP="009C48BF">
            <w:pPr>
              <w:jc w:val="center"/>
            </w:pPr>
            <w:r>
              <w:t>16,00</w:t>
            </w:r>
          </w:p>
        </w:tc>
      </w:tr>
      <w:tr w:rsidR="0019044D" w14:paraId="002FB2B7"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61F54" w14:textId="77777777" w:rsidR="0019044D" w:rsidRDefault="0019044D" w:rsidP="009C48BF">
            <w:r>
              <w:lastRenderedPageBreak/>
              <w:t xml:space="preserve"> 10</w:t>
            </w:r>
          </w:p>
        </w:tc>
        <w:tc>
          <w:tcPr>
            <w:tcW w:w="1701" w:type="dxa"/>
            <w:tcBorders>
              <w:top w:val="single" w:sz="4" w:space="0" w:color="auto"/>
              <w:bottom w:val="single" w:sz="4" w:space="0" w:color="auto"/>
            </w:tcBorders>
            <w:vAlign w:val="center"/>
          </w:tcPr>
          <w:p w14:paraId="5D9CAEC8" w14:textId="77777777" w:rsidR="0019044D" w:rsidRDefault="0019044D" w:rsidP="009C48BF">
            <w:pPr>
              <w:rPr>
                <w:lang w:val="en-US"/>
              </w:rPr>
            </w:pPr>
            <w:r>
              <w:rPr>
                <w:lang w:val="en-US"/>
              </w:rPr>
              <w:t>RpCU05C1</w:t>
            </w:r>
          </w:p>
          <w:p w14:paraId="5EEA239E" w14:textId="77777777" w:rsidR="0019044D" w:rsidRDefault="0019044D" w:rsidP="009C48BF"/>
        </w:tc>
        <w:tc>
          <w:tcPr>
            <w:tcW w:w="4961" w:type="dxa"/>
            <w:tcBorders>
              <w:top w:val="single" w:sz="4" w:space="0" w:color="auto"/>
              <w:bottom w:val="single" w:sz="4" w:space="0" w:color="auto"/>
            </w:tcBorders>
            <w:vAlign w:val="center"/>
          </w:tcPr>
          <w:p w14:paraId="576552FE" w14:textId="77777777" w:rsidR="0019044D" w:rsidRPr="00635EC9" w:rsidRDefault="0019044D" w:rsidP="009C48BF">
            <w:pPr>
              <w:adjustRightInd w:val="0"/>
              <w:rPr>
                <w:lang w:val="en-US"/>
              </w:rPr>
            </w:pPr>
            <w:r w:rsidRPr="00635EC9">
              <w:rPr>
                <w:lang w:val="en-US"/>
              </w:rPr>
              <w:t>Executarea strapungerilor pentru conducte sau tiranti in pereti sau plansee din piatra sau beton armat, pentru executarea strapungerilor mecanizat</w:t>
            </w:r>
          </w:p>
          <w:p w14:paraId="652DB802"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F9077C"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5DA0E2F5" w14:textId="77777777" w:rsidR="0019044D" w:rsidRDefault="0019044D" w:rsidP="009C48BF">
            <w:pPr>
              <w:jc w:val="center"/>
            </w:pPr>
            <w:r>
              <w:t>30,00</w:t>
            </w:r>
          </w:p>
        </w:tc>
      </w:tr>
      <w:tr w:rsidR="0019044D" w14:paraId="1C0FE514"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7C490" w14:textId="77777777" w:rsidR="0019044D" w:rsidRDefault="0019044D" w:rsidP="009C48BF">
            <w:r>
              <w:t xml:space="preserve"> 11</w:t>
            </w:r>
          </w:p>
        </w:tc>
        <w:tc>
          <w:tcPr>
            <w:tcW w:w="1701" w:type="dxa"/>
            <w:tcBorders>
              <w:top w:val="single" w:sz="4" w:space="0" w:color="auto"/>
              <w:bottom w:val="single" w:sz="4" w:space="0" w:color="auto"/>
            </w:tcBorders>
            <w:vAlign w:val="center"/>
          </w:tcPr>
          <w:p w14:paraId="166C96FE" w14:textId="77777777" w:rsidR="0019044D" w:rsidRDefault="0019044D" w:rsidP="009C48BF">
            <w:pPr>
              <w:rPr>
                <w:lang w:val="en-US"/>
              </w:rPr>
            </w:pPr>
            <w:r>
              <w:rPr>
                <w:lang w:val="en-US"/>
              </w:rPr>
              <w:t>RCsB30C</w:t>
            </w:r>
          </w:p>
          <w:p w14:paraId="5EE9457E" w14:textId="77777777" w:rsidR="0019044D" w:rsidRDefault="0019044D" w:rsidP="009C48BF"/>
        </w:tc>
        <w:tc>
          <w:tcPr>
            <w:tcW w:w="4961" w:type="dxa"/>
            <w:tcBorders>
              <w:top w:val="single" w:sz="4" w:space="0" w:color="auto"/>
              <w:bottom w:val="single" w:sz="4" w:space="0" w:color="auto"/>
            </w:tcBorders>
            <w:vAlign w:val="center"/>
          </w:tcPr>
          <w:p w14:paraId="361BEDF5" w14:textId="77777777" w:rsidR="0019044D" w:rsidRPr="00635EC9" w:rsidRDefault="0019044D" w:rsidP="009C48BF">
            <w:pPr>
              <w:adjustRightInd w:val="0"/>
              <w:rPr>
                <w:lang w:val="en-US"/>
              </w:rPr>
            </w:pPr>
            <w:r w:rsidRPr="00635EC9">
              <w:rPr>
                <w:lang w:val="en-US"/>
              </w:rPr>
              <w:t>Forarea gaurilor strapunse in constructii din beton marca pina la 500, utilizind masina cu foreza-carota diamantata cu diametrul  de: 40 mm</w:t>
            </w:r>
          </w:p>
          <w:p w14:paraId="68849B28"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2412E7D"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59A14CE5" w14:textId="77777777" w:rsidR="0019044D" w:rsidRDefault="0019044D" w:rsidP="009C48BF">
            <w:pPr>
              <w:jc w:val="center"/>
            </w:pPr>
            <w:r>
              <w:t>80,00</w:t>
            </w:r>
          </w:p>
        </w:tc>
      </w:tr>
      <w:tr w:rsidR="0019044D" w14:paraId="3731A563"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D3FBB8" w14:textId="77777777" w:rsidR="0019044D" w:rsidRDefault="0019044D" w:rsidP="009C48BF">
            <w:r>
              <w:t xml:space="preserve"> 12</w:t>
            </w:r>
          </w:p>
        </w:tc>
        <w:tc>
          <w:tcPr>
            <w:tcW w:w="1701" w:type="dxa"/>
            <w:tcBorders>
              <w:top w:val="single" w:sz="4" w:space="0" w:color="auto"/>
              <w:bottom w:val="single" w:sz="4" w:space="0" w:color="auto"/>
            </w:tcBorders>
            <w:vAlign w:val="center"/>
          </w:tcPr>
          <w:p w14:paraId="676C984F" w14:textId="77777777" w:rsidR="0019044D" w:rsidRDefault="0019044D" w:rsidP="009C48BF">
            <w:pPr>
              <w:rPr>
                <w:lang w:val="en-US"/>
              </w:rPr>
            </w:pPr>
            <w:r>
              <w:rPr>
                <w:lang w:val="en-US"/>
              </w:rPr>
              <w:t>RCsB30C k=1,08</w:t>
            </w:r>
          </w:p>
          <w:p w14:paraId="4C1C0011" w14:textId="77777777" w:rsidR="0019044D" w:rsidRDefault="0019044D" w:rsidP="009C48BF"/>
        </w:tc>
        <w:tc>
          <w:tcPr>
            <w:tcW w:w="4961" w:type="dxa"/>
            <w:tcBorders>
              <w:top w:val="single" w:sz="4" w:space="0" w:color="auto"/>
              <w:bottom w:val="single" w:sz="4" w:space="0" w:color="auto"/>
            </w:tcBorders>
            <w:vAlign w:val="center"/>
          </w:tcPr>
          <w:p w14:paraId="693B5F32" w14:textId="77777777" w:rsidR="0019044D" w:rsidRPr="00635EC9" w:rsidRDefault="0019044D" w:rsidP="009C48BF">
            <w:pPr>
              <w:adjustRightInd w:val="0"/>
              <w:rPr>
                <w:lang w:val="en-US"/>
              </w:rPr>
            </w:pPr>
            <w:r w:rsidRPr="00635EC9">
              <w:rPr>
                <w:lang w:val="en-US"/>
              </w:rPr>
              <w:t>Forarea gaurilor strapunse in constructii din beton marca pina la 500, utilizind masina cu foreza-carota diamantata cu diametrul  de: 40 mm</w:t>
            </w:r>
          </w:p>
          <w:p w14:paraId="25BFE4E5"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BCF5F7"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6534D739" w14:textId="77777777" w:rsidR="0019044D" w:rsidRDefault="0019044D" w:rsidP="009C48BF">
            <w:pPr>
              <w:jc w:val="center"/>
            </w:pPr>
            <w:r>
              <w:t>80,00</w:t>
            </w:r>
          </w:p>
        </w:tc>
      </w:tr>
      <w:tr w:rsidR="0019044D" w14:paraId="42B76B60"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28E3A" w14:textId="77777777" w:rsidR="0019044D" w:rsidRDefault="0019044D" w:rsidP="009C48BF">
            <w:r>
              <w:t xml:space="preserve"> 13</w:t>
            </w:r>
          </w:p>
        </w:tc>
        <w:tc>
          <w:tcPr>
            <w:tcW w:w="1701" w:type="dxa"/>
            <w:tcBorders>
              <w:top w:val="single" w:sz="4" w:space="0" w:color="auto"/>
              <w:bottom w:val="single" w:sz="4" w:space="0" w:color="auto"/>
            </w:tcBorders>
            <w:vAlign w:val="center"/>
          </w:tcPr>
          <w:p w14:paraId="2536F095" w14:textId="77777777" w:rsidR="0019044D" w:rsidRDefault="0019044D" w:rsidP="009C48BF">
            <w:pPr>
              <w:rPr>
                <w:lang w:val="en-US"/>
              </w:rPr>
            </w:pPr>
            <w:r>
              <w:rPr>
                <w:lang w:val="en-US"/>
              </w:rPr>
              <w:t>SB08B</w:t>
            </w:r>
          </w:p>
          <w:p w14:paraId="47B84FBB" w14:textId="77777777" w:rsidR="0019044D" w:rsidRDefault="0019044D" w:rsidP="009C48BF"/>
        </w:tc>
        <w:tc>
          <w:tcPr>
            <w:tcW w:w="4961" w:type="dxa"/>
            <w:tcBorders>
              <w:top w:val="single" w:sz="4" w:space="0" w:color="auto"/>
              <w:bottom w:val="single" w:sz="4" w:space="0" w:color="auto"/>
            </w:tcBorders>
            <w:vAlign w:val="center"/>
          </w:tcPr>
          <w:p w14:paraId="04D79D57" w14:textId="77777777" w:rsidR="0019044D" w:rsidRPr="00635EC9" w:rsidRDefault="0019044D" w:rsidP="009C48BF">
            <w:pPr>
              <w:adjustRightInd w:val="0"/>
              <w:rPr>
                <w:lang w:val="en-US"/>
              </w:rPr>
            </w:pPr>
            <w:r w:rsidRPr="00635EC9">
              <w:rPr>
                <w:lang w:val="en-US"/>
              </w:rPr>
              <w:t>Teava din material plastic pentru canalizare, imbinata cu garnitura de cauciuc, montata aparent sau ingropat sub pardoseala, avind diametrul de 40 mm( trecere plamseu)</w:t>
            </w:r>
          </w:p>
          <w:p w14:paraId="5EBBD55D"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6F54AEB"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6B47F60E" w14:textId="77777777" w:rsidR="0019044D" w:rsidRDefault="0019044D" w:rsidP="009C48BF">
            <w:pPr>
              <w:jc w:val="center"/>
            </w:pPr>
            <w:r>
              <w:t>30,00</w:t>
            </w:r>
          </w:p>
        </w:tc>
      </w:tr>
      <w:tr w:rsidR="0019044D" w14:paraId="7D1A801B"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9F181F" w14:textId="77777777" w:rsidR="0019044D" w:rsidRDefault="0019044D" w:rsidP="009C48BF">
            <w:r>
              <w:t xml:space="preserve"> 14</w:t>
            </w:r>
          </w:p>
        </w:tc>
        <w:tc>
          <w:tcPr>
            <w:tcW w:w="1701" w:type="dxa"/>
            <w:tcBorders>
              <w:top w:val="single" w:sz="4" w:space="0" w:color="auto"/>
              <w:bottom w:val="single" w:sz="4" w:space="0" w:color="auto"/>
            </w:tcBorders>
            <w:vAlign w:val="center"/>
          </w:tcPr>
          <w:p w14:paraId="1F6D135D" w14:textId="77777777" w:rsidR="0019044D" w:rsidRDefault="0019044D" w:rsidP="009C48BF">
            <w:pPr>
              <w:rPr>
                <w:lang w:val="en-US"/>
              </w:rPr>
            </w:pPr>
            <w:r>
              <w:rPr>
                <w:lang w:val="en-US"/>
              </w:rPr>
              <w:t>CK30B</w:t>
            </w:r>
          </w:p>
          <w:p w14:paraId="368C8FCE" w14:textId="77777777" w:rsidR="0019044D" w:rsidRDefault="0019044D" w:rsidP="009C48BF"/>
        </w:tc>
        <w:tc>
          <w:tcPr>
            <w:tcW w:w="4961" w:type="dxa"/>
            <w:tcBorders>
              <w:top w:val="single" w:sz="4" w:space="0" w:color="auto"/>
              <w:bottom w:val="single" w:sz="4" w:space="0" w:color="auto"/>
            </w:tcBorders>
            <w:vAlign w:val="center"/>
          </w:tcPr>
          <w:p w14:paraId="4975B471" w14:textId="77777777" w:rsidR="0019044D" w:rsidRPr="00635EC9" w:rsidRDefault="0019044D" w:rsidP="009C48BF">
            <w:pPr>
              <w:adjustRightInd w:val="0"/>
              <w:rPr>
                <w:lang w:val="en-US"/>
              </w:rPr>
            </w:pPr>
            <w:r w:rsidRPr="00635EC9">
              <w:rPr>
                <w:lang w:val="en-US"/>
              </w:rPr>
              <w:t>Masca pentru radiatoare gata confectionata din PAL melaminat 18 mm  , inclusiv diblurile</w:t>
            </w:r>
          </w:p>
          <w:p w14:paraId="43982E63"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3875EA" w14:textId="77777777" w:rsidR="0019044D" w:rsidRDefault="0019044D" w:rsidP="009C48BF">
            <w:pPr>
              <w:jc w:val="center"/>
            </w:pPr>
            <w:r>
              <w:t>m2</w:t>
            </w:r>
          </w:p>
        </w:tc>
        <w:tc>
          <w:tcPr>
            <w:tcW w:w="1559" w:type="dxa"/>
            <w:tcBorders>
              <w:top w:val="single" w:sz="4" w:space="0" w:color="auto"/>
              <w:bottom w:val="single" w:sz="4" w:space="0" w:color="auto"/>
            </w:tcBorders>
            <w:vAlign w:val="center"/>
          </w:tcPr>
          <w:p w14:paraId="511065B4" w14:textId="77777777" w:rsidR="0019044D" w:rsidRDefault="0019044D" w:rsidP="009C48BF">
            <w:pPr>
              <w:jc w:val="center"/>
            </w:pPr>
            <w:r>
              <w:t>30,00</w:t>
            </w:r>
          </w:p>
        </w:tc>
      </w:tr>
      <w:tr w:rsidR="0019044D" w14:paraId="205259B6"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18437" w14:textId="77777777" w:rsidR="0019044D" w:rsidRDefault="0019044D" w:rsidP="009C48BF">
            <w:r>
              <w:t xml:space="preserve"> 15</w:t>
            </w:r>
          </w:p>
        </w:tc>
        <w:tc>
          <w:tcPr>
            <w:tcW w:w="1701" w:type="dxa"/>
            <w:tcBorders>
              <w:top w:val="single" w:sz="4" w:space="0" w:color="auto"/>
              <w:bottom w:val="single" w:sz="4" w:space="0" w:color="auto"/>
            </w:tcBorders>
            <w:vAlign w:val="center"/>
          </w:tcPr>
          <w:p w14:paraId="412A2E49" w14:textId="77777777" w:rsidR="0019044D" w:rsidRDefault="0019044D" w:rsidP="009C48BF">
            <w:pPr>
              <w:rPr>
                <w:lang w:val="en-US"/>
              </w:rPr>
            </w:pPr>
            <w:r>
              <w:rPr>
                <w:lang w:val="en-US"/>
              </w:rPr>
              <w:t>IB05A</w:t>
            </w:r>
          </w:p>
          <w:p w14:paraId="0A3E8D8D" w14:textId="77777777" w:rsidR="0019044D" w:rsidRDefault="0019044D" w:rsidP="009C48BF"/>
        </w:tc>
        <w:tc>
          <w:tcPr>
            <w:tcW w:w="4961" w:type="dxa"/>
            <w:tcBorders>
              <w:top w:val="single" w:sz="4" w:space="0" w:color="auto"/>
              <w:bottom w:val="single" w:sz="4" w:space="0" w:color="auto"/>
            </w:tcBorders>
            <w:vAlign w:val="center"/>
          </w:tcPr>
          <w:p w14:paraId="1CC90456" w14:textId="77777777" w:rsidR="0019044D" w:rsidRPr="00635EC9" w:rsidRDefault="0019044D" w:rsidP="009C48BF">
            <w:pPr>
              <w:adjustRightInd w:val="0"/>
              <w:rPr>
                <w:lang w:val="en-US"/>
              </w:rPr>
            </w:pPr>
            <w:r w:rsidRPr="00635EC9">
              <w:rPr>
                <w:lang w:val="en-US"/>
              </w:rPr>
              <w:t xml:space="preserve">Radiatoare din bimetal, h=550,  presiunea 16-30 bar, Puterea  termica pe sectiune: 120-136W  Culoarea -Alba) corpul de radiator  avind 10 elemente, (sectii)  (modelul se va coordona cu  beneficirul) </w:t>
            </w:r>
          </w:p>
          <w:p w14:paraId="66B80DDD"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DF8C116"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0B142EC1" w14:textId="77777777" w:rsidR="0019044D" w:rsidRDefault="0019044D" w:rsidP="009C48BF">
            <w:pPr>
              <w:jc w:val="center"/>
            </w:pPr>
            <w:r>
              <w:t>26,00</w:t>
            </w:r>
          </w:p>
        </w:tc>
      </w:tr>
      <w:tr w:rsidR="0019044D" w14:paraId="071F36A4"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86C6B" w14:textId="77777777" w:rsidR="0019044D" w:rsidRDefault="0019044D" w:rsidP="009C48BF">
            <w:r>
              <w:t xml:space="preserve"> 16</w:t>
            </w:r>
          </w:p>
        </w:tc>
        <w:tc>
          <w:tcPr>
            <w:tcW w:w="1701" w:type="dxa"/>
            <w:tcBorders>
              <w:top w:val="single" w:sz="4" w:space="0" w:color="auto"/>
              <w:bottom w:val="single" w:sz="4" w:space="0" w:color="auto"/>
            </w:tcBorders>
            <w:vAlign w:val="center"/>
          </w:tcPr>
          <w:p w14:paraId="7F73FB6A" w14:textId="77777777" w:rsidR="0019044D" w:rsidRDefault="0019044D" w:rsidP="009C48BF">
            <w:pPr>
              <w:rPr>
                <w:lang w:val="en-US"/>
              </w:rPr>
            </w:pPr>
            <w:r>
              <w:rPr>
                <w:lang w:val="en-US"/>
              </w:rPr>
              <w:t>IB05B</w:t>
            </w:r>
          </w:p>
          <w:p w14:paraId="1F811AB4" w14:textId="77777777" w:rsidR="0019044D" w:rsidRDefault="0019044D" w:rsidP="009C48BF"/>
        </w:tc>
        <w:tc>
          <w:tcPr>
            <w:tcW w:w="4961" w:type="dxa"/>
            <w:tcBorders>
              <w:top w:val="single" w:sz="4" w:space="0" w:color="auto"/>
              <w:bottom w:val="single" w:sz="4" w:space="0" w:color="auto"/>
            </w:tcBorders>
            <w:vAlign w:val="center"/>
          </w:tcPr>
          <w:p w14:paraId="36EA3559" w14:textId="77777777" w:rsidR="0019044D" w:rsidRPr="00635EC9" w:rsidRDefault="0019044D" w:rsidP="009C48BF">
            <w:pPr>
              <w:adjustRightInd w:val="0"/>
              <w:rPr>
                <w:lang w:val="en-US"/>
              </w:rPr>
            </w:pPr>
            <w:r w:rsidRPr="00635EC9">
              <w:rPr>
                <w:lang w:val="en-US"/>
              </w:rPr>
              <w:t xml:space="preserve">Radiatoare din bimetal, h=550,  presiunea 16-30 bar, Puterea  termica pe sectiune: 120-136W  Culoarea -Alba) corpul de radiator  avind 12 elemente, (sectii)  (modelul se va coordona cu  beneficirul) </w:t>
            </w:r>
          </w:p>
          <w:p w14:paraId="520D5586"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96C660"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074542C5" w14:textId="77777777" w:rsidR="0019044D" w:rsidRDefault="0019044D" w:rsidP="009C48BF">
            <w:pPr>
              <w:jc w:val="center"/>
            </w:pPr>
            <w:r>
              <w:t>27,00</w:t>
            </w:r>
          </w:p>
        </w:tc>
      </w:tr>
      <w:tr w:rsidR="0019044D" w14:paraId="60FC1C82"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FF876" w14:textId="77777777" w:rsidR="0019044D" w:rsidRDefault="0019044D" w:rsidP="009C48BF">
            <w:r>
              <w:t xml:space="preserve"> 17</w:t>
            </w:r>
          </w:p>
        </w:tc>
        <w:tc>
          <w:tcPr>
            <w:tcW w:w="1701" w:type="dxa"/>
            <w:tcBorders>
              <w:top w:val="single" w:sz="4" w:space="0" w:color="auto"/>
              <w:bottom w:val="single" w:sz="4" w:space="0" w:color="auto"/>
            </w:tcBorders>
            <w:vAlign w:val="center"/>
          </w:tcPr>
          <w:p w14:paraId="6F6B9A43" w14:textId="77777777" w:rsidR="0019044D" w:rsidRDefault="0019044D" w:rsidP="009C48BF">
            <w:pPr>
              <w:rPr>
                <w:lang w:val="en-US"/>
              </w:rPr>
            </w:pPr>
            <w:r>
              <w:rPr>
                <w:lang w:val="en-US"/>
              </w:rPr>
              <w:t>IB05B</w:t>
            </w:r>
          </w:p>
          <w:p w14:paraId="0E09DC8D" w14:textId="77777777" w:rsidR="0019044D" w:rsidRDefault="0019044D" w:rsidP="009C48BF"/>
        </w:tc>
        <w:tc>
          <w:tcPr>
            <w:tcW w:w="4961" w:type="dxa"/>
            <w:tcBorders>
              <w:top w:val="single" w:sz="4" w:space="0" w:color="auto"/>
              <w:bottom w:val="single" w:sz="4" w:space="0" w:color="auto"/>
            </w:tcBorders>
            <w:vAlign w:val="center"/>
          </w:tcPr>
          <w:p w14:paraId="2B5EC964" w14:textId="77777777" w:rsidR="0019044D" w:rsidRPr="00635EC9" w:rsidRDefault="0019044D" w:rsidP="009C48BF">
            <w:pPr>
              <w:adjustRightInd w:val="0"/>
              <w:rPr>
                <w:lang w:val="en-US"/>
              </w:rPr>
            </w:pPr>
            <w:r w:rsidRPr="00635EC9">
              <w:rPr>
                <w:lang w:val="en-US"/>
              </w:rPr>
              <w:t xml:space="preserve">Radiatoare din bimetal, h=550,  presiunea 16-30 bar, Puterea  termica pe sectiune: 120-136W  Culoarea -Alba) corpul de radiator  avind 15 elemente, (sectii)  (modelul se va coordona cu  beneficirul) </w:t>
            </w:r>
          </w:p>
          <w:p w14:paraId="6E60D5B2"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3F2FBBD"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6BB02EB1" w14:textId="77777777" w:rsidR="0019044D" w:rsidRDefault="0019044D" w:rsidP="009C48BF">
            <w:pPr>
              <w:jc w:val="center"/>
            </w:pPr>
            <w:r>
              <w:t>3,00</w:t>
            </w:r>
          </w:p>
        </w:tc>
      </w:tr>
      <w:tr w:rsidR="0019044D" w14:paraId="4B4040CA"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DE89C2" w14:textId="77777777" w:rsidR="0019044D" w:rsidRDefault="0019044D" w:rsidP="009C48BF">
            <w:r>
              <w:t xml:space="preserve"> 18</w:t>
            </w:r>
          </w:p>
        </w:tc>
        <w:tc>
          <w:tcPr>
            <w:tcW w:w="1701" w:type="dxa"/>
            <w:tcBorders>
              <w:top w:val="single" w:sz="4" w:space="0" w:color="auto"/>
              <w:bottom w:val="single" w:sz="4" w:space="0" w:color="auto"/>
            </w:tcBorders>
            <w:vAlign w:val="center"/>
          </w:tcPr>
          <w:p w14:paraId="6E57ABD8" w14:textId="77777777" w:rsidR="0019044D" w:rsidRDefault="0019044D" w:rsidP="009C48BF">
            <w:pPr>
              <w:rPr>
                <w:lang w:val="en-US"/>
              </w:rPr>
            </w:pPr>
            <w:r>
              <w:rPr>
                <w:lang w:val="en-US"/>
              </w:rPr>
              <w:t>IB05B</w:t>
            </w:r>
          </w:p>
          <w:p w14:paraId="34686B8A" w14:textId="77777777" w:rsidR="0019044D" w:rsidRDefault="0019044D" w:rsidP="009C48BF"/>
        </w:tc>
        <w:tc>
          <w:tcPr>
            <w:tcW w:w="4961" w:type="dxa"/>
            <w:tcBorders>
              <w:top w:val="single" w:sz="4" w:space="0" w:color="auto"/>
              <w:bottom w:val="single" w:sz="4" w:space="0" w:color="auto"/>
            </w:tcBorders>
            <w:vAlign w:val="center"/>
          </w:tcPr>
          <w:p w14:paraId="24F26088" w14:textId="77777777" w:rsidR="0019044D" w:rsidRPr="00635EC9" w:rsidRDefault="0019044D" w:rsidP="009C48BF">
            <w:pPr>
              <w:adjustRightInd w:val="0"/>
              <w:rPr>
                <w:lang w:val="en-US"/>
              </w:rPr>
            </w:pPr>
            <w:r w:rsidRPr="00635EC9">
              <w:rPr>
                <w:lang w:val="en-US"/>
              </w:rPr>
              <w:t xml:space="preserve">Radiatoare din bimetal, h=550,  presiunea 16-30 bar, Puterea  termica pe sectiune: 120-136W  Culoarea -Alba) corpul de radiator  avind 18 elemente, (sectii)  (modelul se va coordona cu  beneficirul) </w:t>
            </w:r>
          </w:p>
          <w:p w14:paraId="016DFB41"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34CA8C7"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5EF3D506" w14:textId="77777777" w:rsidR="0019044D" w:rsidRDefault="0019044D" w:rsidP="009C48BF">
            <w:pPr>
              <w:jc w:val="center"/>
            </w:pPr>
            <w:r>
              <w:t>20,00</w:t>
            </w:r>
          </w:p>
        </w:tc>
      </w:tr>
      <w:tr w:rsidR="0019044D" w14:paraId="038207A6"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257A7" w14:textId="77777777" w:rsidR="0019044D" w:rsidRDefault="0019044D" w:rsidP="009C48BF">
            <w:r>
              <w:t xml:space="preserve"> 19</w:t>
            </w:r>
          </w:p>
        </w:tc>
        <w:tc>
          <w:tcPr>
            <w:tcW w:w="1701" w:type="dxa"/>
            <w:tcBorders>
              <w:top w:val="single" w:sz="4" w:space="0" w:color="auto"/>
              <w:bottom w:val="single" w:sz="4" w:space="0" w:color="auto"/>
            </w:tcBorders>
            <w:vAlign w:val="center"/>
          </w:tcPr>
          <w:p w14:paraId="23E98C71" w14:textId="77777777" w:rsidR="0019044D" w:rsidRDefault="0019044D" w:rsidP="009C48BF">
            <w:pPr>
              <w:rPr>
                <w:lang w:val="en-US"/>
              </w:rPr>
            </w:pPr>
            <w:r>
              <w:rPr>
                <w:lang w:val="en-US"/>
              </w:rPr>
              <w:t>IB05B</w:t>
            </w:r>
          </w:p>
          <w:p w14:paraId="51BD9EBF" w14:textId="77777777" w:rsidR="0019044D" w:rsidRDefault="0019044D" w:rsidP="009C48BF"/>
        </w:tc>
        <w:tc>
          <w:tcPr>
            <w:tcW w:w="4961" w:type="dxa"/>
            <w:tcBorders>
              <w:top w:val="single" w:sz="4" w:space="0" w:color="auto"/>
              <w:bottom w:val="single" w:sz="4" w:space="0" w:color="auto"/>
            </w:tcBorders>
            <w:vAlign w:val="center"/>
          </w:tcPr>
          <w:p w14:paraId="727FDB1A" w14:textId="77777777" w:rsidR="0019044D" w:rsidRPr="00635EC9" w:rsidRDefault="0019044D" w:rsidP="009C48BF">
            <w:pPr>
              <w:adjustRightInd w:val="0"/>
              <w:rPr>
                <w:lang w:val="en-US"/>
              </w:rPr>
            </w:pPr>
            <w:r w:rsidRPr="00635EC9">
              <w:rPr>
                <w:lang w:val="en-US"/>
              </w:rPr>
              <w:t xml:space="preserve">Radiatoare din bimetal, h=550,  presiunea 16-30 bar, Puterea  termica pe sectiune: 120-136W  Culoarea -Alba) corpul de radiator  avind 20 elemente, (sectii)  (modelul se va coordona cu  beneficirul) </w:t>
            </w:r>
          </w:p>
          <w:p w14:paraId="2E056CDB"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12DE381"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787D8C73" w14:textId="77777777" w:rsidR="0019044D" w:rsidRDefault="0019044D" w:rsidP="009C48BF">
            <w:pPr>
              <w:jc w:val="center"/>
            </w:pPr>
            <w:r>
              <w:t>6,00</w:t>
            </w:r>
          </w:p>
        </w:tc>
      </w:tr>
      <w:tr w:rsidR="0019044D" w14:paraId="2E4E9E47"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6C2620" w14:textId="77777777" w:rsidR="0019044D" w:rsidRDefault="0019044D" w:rsidP="009C48BF">
            <w:r>
              <w:t xml:space="preserve"> 20</w:t>
            </w:r>
          </w:p>
        </w:tc>
        <w:tc>
          <w:tcPr>
            <w:tcW w:w="1701" w:type="dxa"/>
            <w:tcBorders>
              <w:top w:val="single" w:sz="4" w:space="0" w:color="auto"/>
              <w:bottom w:val="single" w:sz="4" w:space="0" w:color="auto"/>
            </w:tcBorders>
            <w:vAlign w:val="center"/>
          </w:tcPr>
          <w:p w14:paraId="05FF63A8" w14:textId="77777777" w:rsidR="0019044D" w:rsidRDefault="0019044D" w:rsidP="009C48BF">
            <w:pPr>
              <w:rPr>
                <w:lang w:val="en-US"/>
              </w:rPr>
            </w:pPr>
            <w:r>
              <w:rPr>
                <w:lang w:val="en-US"/>
              </w:rPr>
              <w:t>IB05C</w:t>
            </w:r>
          </w:p>
          <w:p w14:paraId="319EE931" w14:textId="77777777" w:rsidR="0019044D" w:rsidRDefault="0019044D" w:rsidP="009C48BF"/>
        </w:tc>
        <w:tc>
          <w:tcPr>
            <w:tcW w:w="4961" w:type="dxa"/>
            <w:tcBorders>
              <w:top w:val="single" w:sz="4" w:space="0" w:color="auto"/>
              <w:bottom w:val="single" w:sz="4" w:space="0" w:color="auto"/>
            </w:tcBorders>
            <w:vAlign w:val="center"/>
          </w:tcPr>
          <w:p w14:paraId="3864C961" w14:textId="77777777" w:rsidR="0019044D" w:rsidRPr="00635EC9" w:rsidRDefault="0019044D" w:rsidP="009C48BF">
            <w:pPr>
              <w:adjustRightInd w:val="0"/>
              <w:rPr>
                <w:lang w:val="en-US"/>
              </w:rPr>
            </w:pPr>
            <w:r w:rsidRPr="00635EC9">
              <w:rPr>
                <w:lang w:val="en-US"/>
              </w:rPr>
              <w:t xml:space="preserve">Radiatoare din bimetal, h=550,  presiunea 16-30 bar, Puterea  termica pe sectiune: 120-136W  Culoarea -Alba) corpul de radiator  avind 25 elemente, (sectii)  (modelul se va coordona cu  beneficirul) </w:t>
            </w:r>
          </w:p>
          <w:p w14:paraId="0D8E5A25"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924F0FE"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093E18EB" w14:textId="77777777" w:rsidR="0019044D" w:rsidRDefault="0019044D" w:rsidP="009C48BF">
            <w:pPr>
              <w:jc w:val="center"/>
            </w:pPr>
            <w:r>
              <w:t>1,00</w:t>
            </w:r>
          </w:p>
        </w:tc>
      </w:tr>
      <w:tr w:rsidR="0019044D" w14:paraId="7D34853A"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1AD865" w14:textId="77777777" w:rsidR="0019044D" w:rsidRDefault="0019044D" w:rsidP="009C48BF">
            <w:r>
              <w:t xml:space="preserve"> 21</w:t>
            </w:r>
          </w:p>
        </w:tc>
        <w:tc>
          <w:tcPr>
            <w:tcW w:w="1701" w:type="dxa"/>
            <w:tcBorders>
              <w:top w:val="single" w:sz="4" w:space="0" w:color="auto"/>
              <w:bottom w:val="single" w:sz="4" w:space="0" w:color="auto"/>
            </w:tcBorders>
            <w:vAlign w:val="center"/>
          </w:tcPr>
          <w:p w14:paraId="35EC62EC" w14:textId="77777777" w:rsidR="0019044D" w:rsidRDefault="0019044D" w:rsidP="009C48BF">
            <w:pPr>
              <w:rPr>
                <w:lang w:val="en-US"/>
              </w:rPr>
            </w:pPr>
            <w:r>
              <w:rPr>
                <w:lang w:val="en-US"/>
              </w:rPr>
              <w:t>IB05C</w:t>
            </w:r>
          </w:p>
          <w:p w14:paraId="489BD578" w14:textId="77777777" w:rsidR="0019044D" w:rsidRDefault="0019044D" w:rsidP="009C48BF"/>
        </w:tc>
        <w:tc>
          <w:tcPr>
            <w:tcW w:w="4961" w:type="dxa"/>
            <w:tcBorders>
              <w:top w:val="single" w:sz="4" w:space="0" w:color="auto"/>
              <w:bottom w:val="single" w:sz="4" w:space="0" w:color="auto"/>
            </w:tcBorders>
            <w:vAlign w:val="center"/>
          </w:tcPr>
          <w:p w14:paraId="1D593F5A" w14:textId="77777777" w:rsidR="0019044D" w:rsidRPr="00635EC9" w:rsidRDefault="0019044D" w:rsidP="009C48BF">
            <w:pPr>
              <w:adjustRightInd w:val="0"/>
              <w:rPr>
                <w:lang w:val="en-US"/>
              </w:rPr>
            </w:pPr>
            <w:r w:rsidRPr="00635EC9">
              <w:rPr>
                <w:lang w:val="en-US"/>
              </w:rPr>
              <w:t xml:space="preserve">Radiatoare din bimetal, h=550,  presiunea 16-30 bar, Puterea  termica pe sectiune: 120-136W  Culoarea -Alba) corpul de radiator  avind 30 elemente, (sectii)  (modelul se va coordona cu  beneficirul) </w:t>
            </w:r>
          </w:p>
          <w:p w14:paraId="03E0229C"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89C7604"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35684BE6" w14:textId="77777777" w:rsidR="0019044D" w:rsidRDefault="0019044D" w:rsidP="009C48BF">
            <w:pPr>
              <w:jc w:val="center"/>
            </w:pPr>
            <w:r>
              <w:t>2,00</w:t>
            </w:r>
          </w:p>
        </w:tc>
      </w:tr>
      <w:tr w:rsidR="0019044D" w14:paraId="410ECC39"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E7F7A2" w14:textId="77777777" w:rsidR="0019044D" w:rsidRDefault="0019044D" w:rsidP="009C48BF">
            <w:r>
              <w:lastRenderedPageBreak/>
              <w:t xml:space="preserve"> 22</w:t>
            </w:r>
          </w:p>
        </w:tc>
        <w:tc>
          <w:tcPr>
            <w:tcW w:w="1701" w:type="dxa"/>
            <w:tcBorders>
              <w:top w:val="single" w:sz="4" w:space="0" w:color="auto"/>
              <w:bottom w:val="single" w:sz="4" w:space="0" w:color="auto"/>
            </w:tcBorders>
            <w:vAlign w:val="center"/>
          </w:tcPr>
          <w:p w14:paraId="7813DB8A" w14:textId="77777777" w:rsidR="0019044D" w:rsidRDefault="0019044D" w:rsidP="009C48BF">
            <w:pPr>
              <w:rPr>
                <w:lang w:val="en-US"/>
              </w:rPr>
            </w:pPr>
            <w:r>
              <w:rPr>
                <w:lang w:val="en-US"/>
              </w:rPr>
              <w:t>pret furnizor</w:t>
            </w:r>
          </w:p>
          <w:p w14:paraId="2CDA273C" w14:textId="77777777" w:rsidR="0019044D" w:rsidRDefault="0019044D" w:rsidP="009C48BF"/>
        </w:tc>
        <w:tc>
          <w:tcPr>
            <w:tcW w:w="4961" w:type="dxa"/>
            <w:tcBorders>
              <w:top w:val="single" w:sz="4" w:space="0" w:color="auto"/>
              <w:bottom w:val="single" w:sz="4" w:space="0" w:color="auto"/>
            </w:tcBorders>
            <w:vAlign w:val="center"/>
          </w:tcPr>
          <w:p w14:paraId="481FE411" w14:textId="77777777" w:rsidR="0019044D" w:rsidRPr="00635EC9" w:rsidRDefault="0019044D" w:rsidP="009C48BF">
            <w:pPr>
              <w:adjustRightInd w:val="0"/>
              <w:rPr>
                <w:lang w:val="en-US"/>
              </w:rPr>
            </w:pPr>
            <w:r w:rsidRPr="00635EC9">
              <w:rPr>
                <w:lang w:val="en-US"/>
              </w:rPr>
              <w:t>Element de sustinere (cronstein) manopera se va realiza din contul simbol IB05A</w:t>
            </w:r>
          </w:p>
          <w:p w14:paraId="0A7D2DA8"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F4D3276"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4F95CE0E" w14:textId="77777777" w:rsidR="0019044D" w:rsidRDefault="0019044D" w:rsidP="009C48BF">
            <w:pPr>
              <w:jc w:val="center"/>
            </w:pPr>
            <w:r>
              <w:t>420,00</w:t>
            </w:r>
          </w:p>
        </w:tc>
      </w:tr>
      <w:tr w:rsidR="0019044D" w14:paraId="57A1DB8F"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BD7814" w14:textId="77777777" w:rsidR="0019044D" w:rsidRDefault="0019044D" w:rsidP="009C48BF">
            <w:r>
              <w:t xml:space="preserve"> 23</w:t>
            </w:r>
          </w:p>
        </w:tc>
        <w:tc>
          <w:tcPr>
            <w:tcW w:w="1701" w:type="dxa"/>
            <w:tcBorders>
              <w:top w:val="single" w:sz="4" w:space="0" w:color="auto"/>
              <w:bottom w:val="single" w:sz="4" w:space="0" w:color="auto"/>
            </w:tcBorders>
            <w:vAlign w:val="center"/>
          </w:tcPr>
          <w:p w14:paraId="52B47B25" w14:textId="77777777" w:rsidR="0019044D" w:rsidRDefault="0019044D" w:rsidP="009C48BF">
            <w:pPr>
              <w:rPr>
                <w:lang w:val="en-US"/>
              </w:rPr>
            </w:pPr>
            <w:r>
              <w:rPr>
                <w:lang w:val="en-US"/>
              </w:rPr>
              <w:t>ID01A</w:t>
            </w:r>
          </w:p>
          <w:p w14:paraId="70E51939" w14:textId="77777777" w:rsidR="0019044D" w:rsidRDefault="0019044D" w:rsidP="009C48BF"/>
        </w:tc>
        <w:tc>
          <w:tcPr>
            <w:tcW w:w="4961" w:type="dxa"/>
            <w:tcBorders>
              <w:top w:val="single" w:sz="4" w:space="0" w:color="auto"/>
              <w:bottom w:val="single" w:sz="4" w:space="0" w:color="auto"/>
            </w:tcBorders>
            <w:vAlign w:val="center"/>
          </w:tcPr>
          <w:p w14:paraId="2005974B" w14:textId="77777777" w:rsidR="0019044D" w:rsidRPr="00635EC9" w:rsidRDefault="0019044D" w:rsidP="009C48BF">
            <w:pPr>
              <w:adjustRightInd w:val="0"/>
              <w:rPr>
                <w:lang w:val="en-US"/>
              </w:rPr>
            </w:pPr>
            <w:r w:rsidRPr="00635EC9">
              <w:rPr>
                <w:lang w:val="en-US"/>
              </w:rPr>
              <w:t>Robinet cu ventil cu dublu reglaj sfera  cu racord olandez (tur retur tip sfera ) pentru instalatii de incalzire central, avind diametrul nominal de  -1/2"</w:t>
            </w:r>
          </w:p>
          <w:p w14:paraId="1189EE31"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3838E63"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18FA5BD6" w14:textId="77777777" w:rsidR="0019044D" w:rsidRDefault="0019044D" w:rsidP="009C48BF">
            <w:pPr>
              <w:jc w:val="center"/>
            </w:pPr>
            <w:r>
              <w:t>170,00</w:t>
            </w:r>
          </w:p>
        </w:tc>
      </w:tr>
      <w:tr w:rsidR="0019044D" w14:paraId="414EB6BD"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70ED57" w14:textId="77777777" w:rsidR="0019044D" w:rsidRDefault="0019044D" w:rsidP="009C48BF">
            <w:r>
              <w:t xml:space="preserve"> 24</w:t>
            </w:r>
          </w:p>
        </w:tc>
        <w:tc>
          <w:tcPr>
            <w:tcW w:w="1701" w:type="dxa"/>
            <w:tcBorders>
              <w:top w:val="single" w:sz="4" w:space="0" w:color="auto"/>
              <w:bottom w:val="single" w:sz="4" w:space="0" w:color="auto"/>
            </w:tcBorders>
            <w:vAlign w:val="center"/>
          </w:tcPr>
          <w:p w14:paraId="424E0E21" w14:textId="77777777" w:rsidR="0019044D" w:rsidRDefault="0019044D" w:rsidP="009C48BF">
            <w:pPr>
              <w:rPr>
                <w:lang w:val="en-US"/>
              </w:rPr>
            </w:pPr>
            <w:r>
              <w:rPr>
                <w:lang w:val="en-US"/>
              </w:rPr>
              <w:t>IC50A</w:t>
            </w:r>
          </w:p>
          <w:p w14:paraId="4780D4A4" w14:textId="77777777" w:rsidR="0019044D" w:rsidRDefault="0019044D" w:rsidP="009C48BF"/>
        </w:tc>
        <w:tc>
          <w:tcPr>
            <w:tcW w:w="4961" w:type="dxa"/>
            <w:tcBorders>
              <w:top w:val="single" w:sz="4" w:space="0" w:color="auto"/>
              <w:bottom w:val="single" w:sz="4" w:space="0" w:color="auto"/>
            </w:tcBorders>
            <w:vAlign w:val="center"/>
          </w:tcPr>
          <w:p w14:paraId="346A6A73" w14:textId="77777777" w:rsidR="0019044D" w:rsidRPr="00635EC9" w:rsidRDefault="0019044D" w:rsidP="009C48BF">
            <w:pPr>
              <w:adjustRightInd w:val="0"/>
              <w:rPr>
                <w:lang w:val="en-US"/>
              </w:rPr>
            </w:pPr>
            <w:r w:rsidRPr="00635EC9">
              <w:rPr>
                <w:lang w:val="en-US"/>
              </w:rPr>
              <w:t>Dop radiator, avind diametrul de 3/8" ...1,2"</w:t>
            </w:r>
          </w:p>
          <w:p w14:paraId="71829391"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64210E"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5154E7D5" w14:textId="77777777" w:rsidR="0019044D" w:rsidRDefault="0019044D" w:rsidP="009C48BF">
            <w:pPr>
              <w:jc w:val="center"/>
            </w:pPr>
            <w:r>
              <w:t>85,00</w:t>
            </w:r>
          </w:p>
        </w:tc>
      </w:tr>
      <w:tr w:rsidR="0019044D" w14:paraId="3840F021"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C53AC5" w14:textId="77777777" w:rsidR="0019044D" w:rsidRDefault="0019044D" w:rsidP="009C48BF">
            <w:r>
              <w:t xml:space="preserve"> 25</w:t>
            </w:r>
          </w:p>
        </w:tc>
        <w:tc>
          <w:tcPr>
            <w:tcW w:w="1701" w:type="dxa"/>
            <w:tcBorders>
              <w:top w:val="single" w:sz="4" w:space="0" w:color="auto"/>
              <w:bottom w:val="single" w:sz="4" w:space="0" w:color="auto"/>
            </w:tcBorders>
            <w:vAlign w:val="center"/>
          </w:tcPr>
          <w:p w14:paraId="406C3D55" w14:textId="77777777" w:rsidR="0019044D" w:rsidRDefault="0019044D" w:rsidP="009C48BF">
            <w:pPr>
              <w:rPr>
                <w:lang w:val="en-US"/>
              </w:rPr>
            </w:pPr>
            <w:r>
              <w:rPr>
                <w:lang w:val="en-US"/>
              </w:rPr>
              <w:t>ID06A</w:t>
            </w:r>
          </w:p>
          <w:p w14:paraId="1379AE56" w14:textId="77777777" w:rsidR="0019044D" w:rsidRDefault="0019044D" w:rsidP="009C48BF"/>
        </w:tc>
        <w:tc>
          <w:tcPr>
            <w:tcW w:w="4961" w:type="dxa"/>
            <w:tcBorders>
              <w:top w:val="single" w:sz="4" w:space="0" w:color="auto"/>
              <w:bottom w:val="single" w:sz="4" w:space="0" w:color="auto"/>
            </w:tcBorders>
            <w:vAlign w:val="center"/>
          </w:tcPr>
          <w:p w14:paraId="3E21E585" w14:textId="77777777" w:rsidR="0019044D" w:rsidRPr="00635EC9" w:rsidRDefault="0019044D" w:rsidP="009C48BF">
            <w:pPr>
              <w:adjustRightInd w:val="0"/>
              <w:rPr>
                <w:lang w:val="en-US"/>
              </w:rPr>
            </w:pPr>
            <w:r w:rsidRPr="00635EC9">
              <w:rPr>
                <w:lang w:val="en-US"/>
              </w:rPr>
              <w:t>Robinet de aerisire cu cheie mobila pentru instalatii de incalzire centrala, avind diametrul nominal de 1/2"</w:t>
            </w:r>
          </w:p>
          <w:p w14:paraId="356EF5B6"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CD50B26"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1419AE50" w14:textId="77777777" w:rsidR="0019044D" w:rsidRDefault="0019044D" w:rsidP="009C48BF">
            <w:pPr>
              <w:jc w:val="center"/>
            </w:pPr>
            <w:r>
              <w:t>85,00</w:t>
            </w:r>
          </w:p>
        </w:tc>
      </w:tr>
      <w:tr w:rsidR="0019044D" w14:paraId="1D86537D"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48FD41" w14:textId="77777777" w:rsidR="0019044D" w:rsidRDefault="0019044D" w:rsidP="009C48BF">
            <w:r>
              <w:t xml:space="preserve"> 26</w:t>
            </w:r>
          </w:p>
        </w:tc>
        <w:tc>
          <w:tcPr>
            <w:tcW w:w="1701" w:type="dxa"/>
            <w:tcBorders>
              <w:top w:val="single" w:sz="4" w:space="0" w:color="auto"/>
              <w:bottom w:val="single" w:sz="4" w:space="0" w:color="auto"/>
            </w:tcBorders>
            <w:vAlign w:val="center"/>
          </w:tcPr>
          <w:p w14:paraId="4128633B" w14:textId="77777777" w:rsidR="0019044D" w:rsidRDefault="0019044D" w:rsidP="009C48BF">
            <w:pPr>
              <w:rPr>
                <w:lang w:val="en-US"/>
              </w:rPr>
            </w:pPr>
            <w:r>
              <w:rPr>
                <w:lang w:val="en-US"/>
              </w:rPr>
              <w:t>IC50A</w:t>
            </w:r>
          </w:p>
          <w:p w14:paraId="4573A640" w14:textId="77777777" w:rsidR="0019044D" w:rsidRDefault="0019044D" w:rsidP="009C48BF"/>
        </w:tc>
        <w:tc>
          <w:tcPr>
            <w:tcW w:w="4961" w:type="dxa"/>
            <w:tcBorders>
              <w:top w:val="single" w:sz="4" w:space="0" w:color="auto"/>
              <w:bottom w:val="single" w:sz="4" w:space="0" w:color="auto"/>
            </w:tcBorders>
            <w:vAlign w:val="center"/>
          </w:tcPr>
          <w:p w14:paraId="00BDBA99" w14:textId="77777777" w:rsidR="0019044D" w:rsidRPr="00635EC9" w:rsidRDefault="0019044D" w:rsidP="009C48BF">
            <w:pPr>
              <w:adjustRightInd w:val="0"/>
              <w:rPr>
                <w:lang w:val="en-US"/>
              </w:rPr>
            </w:pPr>
            <w:r w:rsidRPr="00635EC9">
              <w:rPr>
                <w:lang w:val="en-US"/>
              </w:rPr>
              <w:t>Reductie radiator, avind diametrul de 1/2</w:t>
            </w:r>
          </w:p>
          <w:p w14:paraId="09AC2ECA"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D8BBF7F"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653E2E62" w14:textId="77777777" w:rsidR="0019044D" w:rsidRDefault="0019044D" w:rsidP="009C48BF">
            <w:pPr>
              <w:jc w:val="center"/>
            </w:pPr>
            <w:r>
              <w:t>340,00</w:t>
            </w:r>
          </w:p>
        </w:tc>
      </w:tr>
      <w:tr w:rsidR="0019044D" w14:paraId="5CE2F7DF"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3D912A" w14:textId="77777777" w:rsidR="0019044D" w:rsidRDefault="0019044D" w:rsidP="009C48BF">
            <w:r>
              <w:t xml:space="preserve"> 27</w:t>
            </w:r>
          </w:p>
        </w:tc>
        <w:tc>
          <w:tcPr>
            <w:tcW w:w="1701" w:type="dxa"/>
            <w:tcBorders>
              <w:top w:val="single" w:sz="4" w:space="0" w:color="auto"/>
              <w:bottom w:val="single" w:sz="4" w:space="0" w:color="auto"/>
            </w:tcBorders>
            <w:vAlign w:val="center"/>
          </w:tcPr>
          <w:p w14:paraId="65F6DF48" w14:textId="77777777" w:rsidR="0019044D" w:rsidRDefault="0019044D" w:rsidP="009C48BF">
            <w:pPr>
              <w:rPr>
                <w:lang w:val="en-US"/>
              </w:rPr>
            </w:pPr>
            <w:r>
              <w:rPr>
                <w:lang w:val="en-US"/>
              </w:rPr>
              <w:t>IC38A</w:t>
            </w:r>
          </w:p>
          <w:p w14:paraId="4AE0C3FE" w14:textId="77777777" w:rsidR="0019044D" w:rsidRDefault="0019044D" w:rsidP="009C48BF"/>
        </w:tc>
        <w:tc>
          <w:tcPr>
            <w:tcW w:w="4961" w:type="dxa"/>
            <w:tcBorders>
              <w:top w:val="single" w:sz="4" w:space="0" w:color="auto"/>
              <w:bottom w:val="single" w:sz="4" w:space="0" w:color="auto"/>
            </w:tcBorders>
            <w:vAlign w:val="center"/>
          </w:tcPr>
          <w:p w14:paraId="2BCBC443" w14:textId="77777777" w:rsidR="0019044D" w:rsidRPr="00635EC9" w:rsidRDefault="0019044D" w:rsidP="009C48BF">
            <w:pPr>
              <w:adjustRightInd w:val="0"/>
              <w:rPr>
                <w:lang w:val="en-US"/>
              </w:rPr>
            </w:pPr>
            <w:r w:rsidRPr="00635EC9">
              <w:rPr>
                <w:lang w:val="en-US"/>
              </w:rPr>
              <w:t>Piesa de racordare (Racord MP 20x1/2),), cu 2 imbinari, din polipropilena imbinate prin polifusiune cu teava din polipropilena armata, avind diametrul exterior de pina la 20,0 mm, inclusiv</w:t>
            </w:r>
          </w:p>
          <w:p w14:paraId="433501C7"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91F50D"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7172D1AE" w14:textId="77777777" w:rsidR="0019044D" w:rsidRDefault="0019044D" w:rsidP="009C48BF">
            <w:pPr>
              <w:jc w:val="center"/>
            </w:pPr>
            <w:r>
              <w:t>180,00</w:t>
            </w:r>
          </w:p>
        </w:tc>
      </w:tr>
      <w:tr w:rsidR="0019044D" w14:paraId="4DB2CF0F"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C0300" w14:textId="77777777" w:rsidR="0019044D" w:rsidRDefault="0019044D" w:rsidP="009C48BF">
            <w:r>
              <w:t xml:space="preserve"> 28</w:t>
            </w:r>
          </w:p>
        </w:tc>
        <w:tc>
          <w:tcPr>
            <w:tcW w:w="1701" w:type="dxa"/>
            <w:tcBorders>
              <w:top w:val="single" w:sz="4" w:space="0" w:color="auto"/>
              <w:bottom w:val="single" w:sz="4" w:space="0" w:color="auto"/>
            </w:tcBorders>
            <w:vAlign w:val="center"/>
          </w:tcPr>
          <w:p w14:paraId="211BDA70" w14:textId="77777777" w:rsidR="0019044D" w:rsidRDefault="0019044D" w:rsidP="009C48BF">
            <w:pPr>
              <w:rPr>
                <w:lang w:val="en-US"/>
              </w:rPr>
            </w:pPr>
            <w:r>
              <w:rPr>
                <w:lang w:val="en-US"/>
              </w:rPr>
              <w:t>IC36F</w:t>
            </w:r>
          </w:p>
          <w:p w14:paraId="4497C072" w14:textId="77777777" w:rsidR="0019044D" w:rsidRDefault="0019044D" w:rsidP="009C48BF"/>
        </w:tc>
        <w:tc>
          <w:tcPr>
            <w:tcW w:w="4961" w:type="dxa"/>
            <w:tcBorders>
              <w:top w:val="single" w:sz="4" w:space="0" w:color="auto"/>
              <w:bottom w:val="single" w:sz="4" w:space="0" w:color="auto"/>
            </w:tcBorders>
            <w:vAlign w:val="center"/>
          </w:tcPr>
          <w:p w14:paraId="0CBEB361" w14:textId="77777777" w:rsidR="0019044D" w:rsidRPr="00635EC9" w:rsidRDefault="0019044D" w:rsidP="009C48BF">
            <w:pPr>
              <w:adjustRightInd w:val="0"/>
              <w:rPr>
                <w:lang w:val="en-US"/>
              </w:rPr>
            </w:pPr>
            <w:r w:rsidRPr="00635EC9">
              <w:rPr>
                <w:lang w:val="en-US"/>
              </w:rPr>
              <w:t>Teava din polietilena armata de inalta densitate sau polipropilena armata sau nearmata, montata in coloane la  instalatii de incalzire centrala, avind diametrul exterior de 63,0 mm.</w:t>
            </w:r>
          </w:p>
          <w:p w14:paraId="0AF43B2D"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68EE3E5"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42C9AB06" w14:textId="77777777" w:rsidR="0019044D" w:rsidRDefault="0019044D" w:rsidP="009C48BF">
            <w:pPr>
              <w:jc w:val="center"/>
            </w:pPr>
            <w:r>
              <w:t>90,00</w:t>
            </w:r>
          </w:p>
        </w:tc>
      </w:tr>
      <w:tr w:rsidR="0019044D" w14:paraId="16270BA2"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E5008" w14:textId="77777777" w:rsidR="0019044D" w:rsidRDefault="0019044D" w:rsidP="009C48BF">
            <w:r>
              <w:t xml:space="preserve"> 29</w:t>
            </w:r>
          </w:p>
        </w:tc>
        <w:tc>
          <w:tcPr>
            <w:tcW w:w="1701" w:type="dxa"/>
            <w:tcBorders>
              <w:top w:val="single" w:sz="4" w:space="0" w:color="auto"/>
              <w:bottom w:val="single" w:sz="4" w:space="0" w:color="auto"/>
            </w:tcBorders>
            <w:vAlign w:val="center"/>
          </w:tcPr>
          <w:p w14:paraId="23113E17" w14:textId="77777777" w:rsidR="0019044D" w:rsidRDefault="0019044D" w:rsidP="009C48BF">
            <w:pPr>
              <w:rPr>
                <w:lang w:val="en-US"/>
              </w:rPr>
            </w:pPr>
            <w:r>
              <w:rPr>
                <w:lang w:val="en-US"/>
              </w:rPr>
              <w:t>IC36D</w:t>
            </w:r>
          </w:p>
          <w:p w14:paraId="6787C382" w14:textId="77777777" w:rsidR="0019044D" w:rsidRDefault="0019044D" w:rsidP="009C48BF"/>
        </w:tc>
        <w:tc>
          <w:tcPr>
            <w:tcW w:w="4961" w:type="dxa"/>
            <w:tcBorders>
              <w:top w:val="single" w:sz="4" w:space="0" w:color="auto"/>
              <w:bottom w:val="single" w:sz="4" w:space="0" w:color="auto"/>
            </w:tcBorders>
            <w:vAlign w:val="center"/>
          </w:tcPr>
          <w:p w14:paraId="5E64332F" w14:textId="77777777" w:rsidR="0019044D" w:rsidRPr="00635EC9" w:rsidRDefault="0019044D" w:rsidP="009C48BF">
            <w:pPr>
              <w:adjustRightInd w:val="0"/>
              <w:rPr>
                <w:lang w:val="en-US"/>
              </w:rPr>
            </w:pPr>
            <w:r w:rsidRPr="00635EC9">
              <w:rPr>
                <w:lang w:val="en-US"/>
              </w:rPr>
              <w:t>Teava din polietilena armata de inalta densitate sau polipropilena armata sau nearmata, montata in coloane la  instalatii de incalzire centrala, avind diametrul exterior de 40,0 mm.</w:t>
            </w:r>
          </w:p>
          <w:p w14:paraId="450C6D90"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8D3FED7"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47E42332" w14:textId="77777777" w:rsidR="0019044D" w:rsidRDefault="0019044D" w:rsidP="009C48BF">
            <w:pPr>
              <w:jc w:val="center"/>
            </w:pPr>
            <w:r>
              <w:t>80,00</w:t>
            </w:r>
          </w:p>
        </w:tc>
      </w:tr>
      <w:tr w:rsidR="0019044D" w14:paraId="5F48A726"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F610DA" w14:textId="77777777" w:rsidR="0019044D" w:rsidRDefault="0019044D" w:rsidP="009C48BF">
            <w:r>
              <w:t xml:space="preserve"> 30</w:t>
            </w:r>
          </w:p>
        </w:tc>
        <w:tc>
          <w:tcPr>
            <w:tcW w:w="1701" w:type="dxa"/>
            <w:tcBorders>
              <w:top w:val="single" w:sz="4" w:space="0" w:color="auto"/>
              <w:bottom w:val="single" w:sz="4" w:space="0" w:color="auto"/>
            </w:tcBorders>
            <w:vAlign w:val="center"/>
          </w:tcPr>
          <w:p w14:paraId="64F17494" w14:textId="77777777" w:rsidR="0019044D" w:rsidRDefault="0019044D" w:rsidP="009C48BF">
            <w:pPr>
              <w:rPr>
                <w:lang w:val="en-US"/>
              </w:rPr>
            </w:pPr>
            <w:r>
              <w:rPr>
                <w:lang w:val="en-US"/>
              </w:rPr>
              <w:t>IC36C</w:t>
            </w:r>
          </w:p>
          <w:p w14:paraId="1E12357F" w14:textId="77777777" w:rsidR="0019044D" w:rsidRDefault="0019044D" w:rsidP="009C48BF"/>
        </w:tc>
        <w:tc>
          <w:tcPr>
            <w:tcW w:w="4961" w:type="dxa"/>
            <w:tcBorders>
              <w:top w:val="single" w:sz="4" w:space="0" w:color="auto"/>
              <w:bottom w:val="single" w:sz="4" w:space="0" w:color="auto"/>
            </w:tcBorders>
            <w:vAlign w:val="center"/>
          </w:tcPr>
          <w:p w14:paraId="3B9B19E9" w14:textId="77777777" w:rsidR="0019044D" w:rsidRPr="00635EC9" w:rsidRDefault="0019044D" w:rsidP="009C48BF">
            <w:pPr>
              <w:adjustRightInd w:val="0"/>
              <w:rPr>
                <w:lang w:val="en-US"/>
              </w:rPr>
            </w:pPr>
            <w:r w:rsidRPr="00635EC9">
              <w:rPr>
                <w:lang w:val="en-US"/>
              </w:rPr>
              <w:t>Teava din polipropilena armata sau nearmata,  PN25,montata in coloane la  instalatii de incalzire centrala, avind diametrul exterior de 32,0 mm.</w:t>
            </w:r>
          </w:p>
          <w:p w14:paraId="483DD224"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6B38865"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308451F3" w14:textId="77777777" w:rsidR="0019044D" w:rsidRDefault="0019044D" w:rsidP="009C48BF">
            <w:pPr>
              <w:jc w:val="center"/>
            </w:pPr>
            <w:r>
              <w:t>480,00</w:t>
            </w:r>
          </w:p>
        </w:tc>
      </w:tr>
      <w:tr w:rsidR="0019044D" w14:paraId="337ECCA3"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14EC6" w14:textId="77777777" w:rsidR="0019044D" w:rsidRDefault="0019044D" w:rsidP="009C48BF">
            <w:r>
              <w:t xml:space="preserve"> 31</w:t>
            </w:r>
          </w:p>
        </w:tc>
        <w:tc>
          <w:tcPr>
            <w:tcW w:w="1701" w:type="dxa"/>
            <w:tcBorders>
              <w:top w:val="single" w:sz="4" w:space="0" w:color="auto"/>
              <w:bottom w:val="single" w:sz="4" w:space="0" w:color="auto"/>
            </w:tcBorders>
            <w:vAlign w:val="center"/>
          </w:tcPr>
          <w:p w14:paraId="4177BFF8" w14:textId="77777777" w:rsidR="0019044D" w:rsidRDefault="0019044D" w:rsidP="009C48BF">
            <w:pPr>
              <w:rPr>
                <w:lang w:val="en-US"/>
              </w:rPr>
            </w:pPr>
            <w:r>
              <w:rPr>
                <w:lang w:val="en-US"/>
              </w:rPr>
              <w:t>IC36B</w:t>
            </w:r>
          </w:p>
          <w:p w14:paraId="2A0C7639" w14:textId="77777777" w:rsidR="0019044D" w:rsidRDefault="0019044D" w:rsidP="009C48BF"/>
        </w:tc>
        <w:tc>
          <w:tcPr>
            <w:tcW w:w="4961" w:type="dxa"/>
            <w:tcBorders>
              <w:top w:val="single" w:sz="4" w:space="0" w:color="auto"/>
              <w:bottom w:val="single" w:sz="4" w:space="0" w:color="auto"/>
            </w:tcBorders>
            <w:vAlign w:val="center"/>
          </w:tcPr>
          <w:p w14:paraId="3B202194" w14:textId="77777777" w:rsidR="0019044D" w:rsidRPr="00635EC9" w:rsidRDefault="0019044D" w:rsidP="009C48BF">
            <w:pPr>
              <w:adjustRightInd w:val="0"/>
              <w:rPr>
                <w:lang w:val="en-US"/>
              </w:rPr>
            </w:pPr>
            <w:r w:rsidRPr="00635EC9">
              <w:rPr>
                <w:lang w:val="en-US"/>
              </w:rPr>
              <w:t>Teava din polipropilena armata sau nearmata,  PN25, montata in coloane la  instalatii de incalzire centrala, avind diametrul exterior de 25,0 mm.</w:t>
            </w:r>
          </w:p>
          <w:p w14:paraId="5AB4FF6F"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CB828E7"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70060F1D" w14:textId="77777777" w:rsidR="0019044D" w:rsidRDefault="0019044D" w:rsidP="009C48BF">
            <w:pPr>
              <w:jc w:val="center"/>
            </w:pPr>
            <w:r>
              <w:t>330,00</w:t>
            </w:r>
          </w:p>
        </w:tc>
      </w:tr>
      <w:tr w:rsidR="0019044D" w14:paraId="73CFD0C8"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7D61DB" w14:textId="77777777" w:rsidR="0019044D" w:rsidRDefault="0019044D" w:rsidP="009C48BF">
            <w:r>
              <w:t xml:space="preserve"> 32</w:t>
            </w:r>
          </w:p>
        </w:tc>
        <w:tc>
          <w:tcPr>
            <w:tcW w:w="1701" w:type="dxa"/>
            <w:tcBorders>
              <w:top w:val="single" w:sz="4" w:space="0" w:color="auto"/>
              <w:bottom w:val="single" w:sz="4" w:space="0" w:color="auto"/>
            </w:tcBorders>
            <w:vAlign w:val="center"/>
          </w:tcPr>
          <w:p w14:paraId="3F1FE3D4" w14:textId="77777777" w:rsidR="0019044D" w:rsidRDefault="0019044D" w:rsidP="009C48BF">
            <w:pPr>
              <w:rPr>
                <w:lang w:val="en-US"/>
              </w:rPr>
            </w:pPr>
            <w:r>
              <w:rPr>
                <w:lang w:val="en-US"/>
              </w:rPr>
              <w:t>IC35B</w:t>
            </w:r>
          </w:p>
          <w:p w14:paraId="45740A9E" w14:textId="77777777" w:rsidR="0019044D" w:rsidRDefault="0019044D" w:rsidP="009C48BF"/>
        </w:tc>
        <w:tc>
          <w:tcPr>
            <w:tcW w:w="4961" w:type="dxa"/>
            <w:tcBorders>
              <w:top w:val="single" w:sz="4" w:space="0" w:color="auto"/>
              <w:bottom w:val="single" w:sz="4" w:space="0" w:color="auto"/>
            </w:tcBorders>
            <w:vAlign w:val="center"/>
          </w:tcPr>
          <w:p w14:paraId="0FC817A2" w14:textId="77777777" w:rsidR="0019044D" w:rsidRPr="00635EC9" w:rsidRDefault="0019044D" w:rsidP="009C48BF">
            <w:pPr>
              <w:adjustRightInd w:val="0"/>
              <w:rPr>
                <w:lang w:val="en-US"/>
              </w:rPr>
            </w:pPr>
            <w:r w:rsidRPr="00635EC9">
              <w:rPr>
                <w:lang w:val="en-US"/>
              </w:rPr>
              <w:t>Teava din polietilena armata de inalta densitate sau polipropilena armata sau nearmata, montata, la legatura corpurilor sau aparatelor de incalzire, in instalatii de incalzire centrala, avind diametrul exterior de 20,0 mm</w:t>
            </w:r>
          </w:p>
          <w:p w14:paraId="0A3F593A"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4EC277"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57871224" w14:textId="77777777" w:rsidR="0019044D" w:rsidRDefault="0019044D" w:rsidP="009C48BF">
            <w:pPr>
              <w:jc w:val="center"/>
            </w:pPr>
            <w:r>
              <w:t>210,00</w:t>
            </w:r>
          </w:p>
        </w:tc>
      </w:tr>
      <w:tr w:rsidR="0019044D" w14:paraId="5D20694B"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98378" w14:textId="77777777" w:rsidR="0019044D" w:rsidRDefault="0019044D" w:rsidP="009C48BF">
            <w:r>
              <w:t xml:space="preserve"> 33</w:t>
            </w:r>
          </w:p>
        </w:tc>
        <w:tc>
          <w:tcPr>
            <w:tcW w:w="1701" w:type="dxa"/>
            <w:tcBorders>
              <w:top w:val="single" w:sz="4" w:space="0" w:color="auto"/>
              <w:bottom w:val="single" w:sz="4" w:space="0" w:color="auto"/>
            </w:tcBorders>
            <w:vAlign w:val="center"/>
          </w:tcPr>
          <w:p w14:paraId="64853AFA" w14:textId="77777777" w:rsidR="0019044D" w:rsidRDefault="0019044D" w:rsidP="009C48BF">
            <w:pPr>
              <w:rPr>
                <w:lang w:val="en-US"/>
              </w:rPr>
            </w:pPr>
            <w:r>
              <w:rPr>
                <w:lang w:val="en-US"/>
              </w:rPr>
              <w:t>IC38A</w:t>
            </w:r>
          </w:p>
          <w:p w14:paraId="66348559" w14:textId="77777777" w:rsidR="0019044D" w:rsidRDefault="0019044D" w:rsidP="009C48BF"/>
        </w:tc>
        <w:tc>
          <w:tcPr>
            <w:tcW w:w="4961" w:type="dxa"/>
            <w:tcBorders>
              <w:top w:val="single" w:sz="4" w:space="0" w:color="auto"/>
              <w:bottom w:val="single" w:sz="4" w:space="0" w:color="auto"/>
            </w:tcBorders>
            <w:vAlign w:val="center"/>
          </w:tcPr>
          <w:p w14:paraId="07ECA331" w14:textId="77777777" w:rsidR="0019044D" w:rsidRPr="00635EC9" w:rsidRDefault="0019044D" w:rsidP="009C48BF">
            <w:pPr>
              <w:adjustRightInd w:val="0"/>
              <w:rPr>
                <w:lang w:val="en-US"/>
              </w:rPr>
            </w:pPr>
            <w:r w:rsidRPr="00635EC9">
              <w:rPr>
                <w:lang w:val="en-US"/>
              </w:rPr>
              <w:t>Piesa de racordare (fiting), cu 2 imbinari, din polipropilena imbinate prin polifusiune cu teava din polipropilena armata, avind diametrul exterior de pina la 20,0 mm, inclusiv</w:t>
            </w:r>
          </w:p>
          <w:p w14:paraId="1C3D4BF2"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6973EC7"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23505D84" w14:textId="77777777" w:rsidR="0019044D" w:rsidRDefault="0019044D" w:rsidP="009C48BF">
            <w:pPr>
              <w:jc w:val="center"/>
            </w:pPr>
            <w:r>
              <w:t>520,00</w:t>
            </w:r>
          </w:p>
        </w:tc>
      </w:tr>
      <w:tr w:rsidR="0019044D" w14:paraId="046715EC"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744201" w14:textId="77777777" w:rsidR="0019044D" w:rsidRDefault="0019044D" w:rsidP="009C48BF">
            <w:r>
              <w:t xml:space="preserve"> 34</w:t>
            </w:r>
          </w:p>
        </w:tc>
        <w:tc>
          <w:tcPr>
            <w:tcW w:w="1701" w:type="dxa"/>
            <w:tcBorders>
              <w:top w:val="single" w:sz="4" w:space="0" w:color="auto"/>
              <w:bottom w:val="single" w:sz="4" w:space="0" w:color="auto"/>
            </w:tcBorders>
            <w:vAlign w:val="center"/>
          </w:tcPr>
          <w:p w14:paraId="6A14FF72" w14:textId="77777777" w:rsidR="0019044D" w:rsidRDefault="0019044D" w:rsidP="009C48BF">
            <w:pPr>
              <w:rPr>
                <w:lang w:val="en-US"/>
              </w:rPr>
            </w:pPr>
            <w:r>
              <w:rPr>
                <w:lang w:val="en-US"/>
              </w:rPr>
              <w:t>IC38B</w:t>
            </w:r>
          </w:p>
          <w:p w14:paraId="4298A583" w14:textId="77777777" w:rsidR="0019044D" w:rsidRDefault="0019044D" w:rsidP="009C48BF"/>
        </w:tc>
        <w:tc>
          <w:tcPr>
            <w:tcW w:w="4961" w:type="dxa"/>
            <w:tcBorders>
              <w:top w:val="single" w:sz="4" w:space="0" w:color="auto"/>
              <w:bottom w:val="single" w:sz="4" w:space="0" w:color="auto"/>
            </w:tcBorders>
            <w:vAlign w:val="center"/>
          </w:tcPr>
          <w:p w14:paraId="7512580C" w14:textId="77777777" w:rsidR="0019044D" w:rsidRPr="00635EC9" w:rsidRDefault="0019044D" w:rsidP="009C48BF">
            <w:pPr>
              <w:adjustRightInd w:val="0"/>
              <w:rPr>
                <w:lang w:val="en-US"/>
              </w:rPr>
            </w:pPr>
            <w:r w:rsidRPr="00635EC9">
              <w:rPr>
                <w:lang w:val="en-US"/>
              </w:rPr>
              <w:t>Piesa de racordare (fiting), cu 2 imbinari, din polipropilena imbinate prin polifusiune cu teava din polipropilena armata, avind diametrul exterior de 25,0 mm</w:t>
            </w:r>
          </w:p>
          <w:p w14:paraId="5BC8ACCF"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C9A6322"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09D9D257" w14:textId="77777777" w:rsidR="0019044D" w:rsidRDefault="0019044D" w:rsidP="009C48BF">
            <w:pPr>
              <w:jc w:val="center"/>
            </w:pPr>
            <w:r>
              <w:t>235,00</w:t>
            </w:r>
          </w:p>
        </w:tc>
      </w:tr>
      <w:tr w:rsidR="0019044D" w14:paraId="6CD8F2E1"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0A8B3" w14:textId="77777777" w:rsidR="0019044D" w:rsidRDefault="0019044D" w:rsidP="009C48BF">
            <w:r>
              <w:t xml:space="preserve"> 35</w:t>
            </w:r>
          </w:p>
        </w:tc>
        <w:tc>
          <w:tcPr>
            <w:tcW w:w="1701" w:type="dxa"/>
            <w:tcBorders>
              <w:top w:val="single" w:sz="4" w:space="0" w:color="auto"/>
              <w:bottom w:val="single" w:sz="4" w:space="0" w:color="auto"/>
            </w:tcBorders>
            <w:vAlign w:val="center"/>
          </w:tcPr>
          <w:p w14:paraId="571483B6" w14:textId="77777777" w:rsidR="0019044D" w:rsidRDefault="0019044D" w:rsidP="009C48BF">
            <w:pPr>
              <w:rPr>
                <w:lang w:val="en-US"/>
              </w:rPr>
            </w:pPr>
            <w:r>
              <w:rPr>
                <w:lang w:val="en-US"/>
              </w:rPr>
              <w:t>IC38C</w:t>
            </w:r>
          </w:p>
          <w:p w14:paraId="490DCF29" w14:textId="77777777" w:rsidR="0019044D" w:rsidRDefault="0019044D" w:rsidP="009C48BF"/>
        </w:tc>
        <w:tc>
          <w:tcPr>
            <w:tcW w:w="4961" w:type="dxa"/>
            <w:tcBorders>
              <w:top w:val="single" w:sz="4" w:space="0" w:color="auto"/>
              <w:bottom w:val="single" w:sz="4" w:space="0" w:color="auto"/>
            </w:tcBorders>
            <w:vAlign w:val="center"/>
          </w:tcPr>
          <w:p w14:paraId="31D133E8" w14:textId="77777777" w:rsidR="0019044D" w:rsidRPr="00635EC9" w:rsidRDefault="0019044D" w:rsidP="009C48BF">
            <w:pPr>
              <w:adjustRightInd w:val="0"/>
              <w:rPr>
                <w:lang w:val="en-US"/>
              </w:rPr>
            </w:pPr>
            <w:r w:rsidRPr="00635EC9">
              <w:rPr>
                <w:lang w:val="en-US"/>
              </w:rPr>
              <w:t>Piesa de racordare (fiting), cu 2 imbinari, din polipropilena imbinate prin polifusiune cu teava din polipropilena armata, avind diametrul exterior de 32,0 mm</w:t>
            </w:r>
          </w:p>
          <w:p w14:paraId="41C12738"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A0A6450"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6BB72A26" w14:textId="77777777" w:rsidR="0019044D" w:rsidRDefault="0019044D" w:rsidP="009C48BF">
            <w:pPr>
              <w:jc w:val="center"/>
            </w:pPr>
            <w:r>
              <w:t>30,00</w:t>
            </w:r>
          </w:p>
        </w:tc>
      </w:tr>
      <w:tr w:rsidR="0019044D" w14:paraId="13FF8313"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EAA456" w14:textId="77777777" w:rsidR="0019044D" w:rsidRDefault="0019044D" w:rsidP="009C48BF">
            <w:r>
              <w:t xml:space="preserve"> 36</w:t>
            </w:r>
          </w:p>
        </w:tc>
        <w:tc>
          <w:tcPr>
            <w:tcW w:w="1701" w:type="dxa"/>
            <w:tcBorders>
              <w:top w:val="single" w:sz="4" w:space="0" w:color="auto"/>
              <w:bottom w:val="single" w:sz="4" w:space="0" w:color="auto"/>
            </w:tcBorders>
            <w:vAlign w:val="center"/>
          </w:tcPr>
          <w:p w14:paraId="19AF6829" w14:textId="77777777" w:rsidR="0019044D" w:rsidRDefault="0019044D" w:rsidP="009C48BF">
            <w:pPr>
              <w:rPr>
                <w:lang w:val="en-US"/>
              </w:rPr>
            </w:pPr>
            <w:r>
              <w:rPr>
                <w:lang w:val="en-US"/>
              </w:rPr>
              <w:t>IC38D</w:t>
            </w:r>
          </w:p>
          <w:p w14:paraId="793BBC77" w14:textId="77777777" w:rsidR="0019044D" w:rsidRDefault="0019044D" w:rsidP="009C48BF"/>
        </w:tc>
        <w:tc>
          <w:tcPr>
            <w:tcW w:w="4961" w:type="dxa"/>
            <w:tcBorders>
              <w:top w:val="single" w:sz="4" w:space="0" w:color="auto"/>
              <w:bottom w:val="single" w:sz="4" w:space="0" w:color="auto"/>
            </w:tcBorders>
            <w:vAlign w:val="center"/>
          </w:tcPr>
          <w:p w14:paraId="03BA1DB1" w14:textId="77777777" w:rsidR="0019044D" w:rsidRPr="00635EC9" w:rsidRDefault="0019044D" w:rsidP="009C48BF">
            <w:pPr>
              <w:adjustRightInd w:val="0"/>
              <w:rPr>
                <w:lang w:val="en-US"/>
              </w:rPr>
            </w:pPr>
            <w:r w:rsidRPr="00635EC9">
              <w:rPr>
                <w:lang w:val="en-US"/>
              </w:rPr>
              <w:t xml:space="preserve">Piesa de racordare (fiting), cu 2 imbinari, din polipropilena imbinate prin polifusiune cu teava </w:t>
            </w:r>
            <w:r w:rsidRPr="00635EC9">
              <w:rPr>
                <w:lang w:val="en-US"/>
              </w:rPr>
              <w:lastRenderedPageBreak/>
              <w:t>din polipropilena armata, avind diametrul exterior de 40,0 mm</w:t>
            </w:r>
          </w:p>
          <w:p w14:paraId="1611B78A"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BAF15D" w14:textId="77777777" w:rsidR="0019044D" w:rsidRDefault="0019044D" w:rsidP="009C48BF">
            <w:pPr>
              <w:jc w:val="center"/>
            </w:pPr>
            <w:r>
              <w:lastRenderedPageBreak/>
              <w:t>buc</w:t>
            </w:r>
          </w:p>
        </w:tc>
        <w:tc>
          <w:tcPr>
            <w:tcW w:w="1559" w:type="dxa"/>
            <w:tcBorders>
              <w:top w:val="single" w:sz="4" w:space="0" w:color="auto"/>
              <w:bottom w:val="single" w:sz="4" w:space="0" w:color="auto"/>
            </w:tcBorders>
            <w:vAlign w:val="center"/>
          </w:tcPr>
          <w:p w14:paraId="5ECA5A85" w14:textId="77777777" w:rsidR="0019044D" w:rsidRDefault="0019044D" w:rsidP="009C48BF">
            <w:pPr>
              <w:jc w:val="center"/>
            </w:pPr>
            <w:r>
              <w:t>28,00</w:t>
            </w:r>
          </w:p>
        </w:tc>
      </w:tr>
      <w:tr w:rsidR="0019044D" w14:paraId="2225936A"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432D0" w14:textId="77777777" w:rsidR="0019044D" w:rsidRDefault="0019044D" w:rsidP="009C48BF">
            <w:r>
              <w:t xml:space="preserve"> 37</w:t>
            </w:r>
          </w:p>
        </w:tc>
        <w:tc>
          <w:tcPr>
            <w:tcW w:w="1701" w:type="dxa"/>
            <w:tcBorders>
              <w:top w:val="single" w:sz="4" w:space="0" w:color="auto"/>
              <w:bottom w:val="single" w:sz="4" w:space="0" w:color="auto"/>
            </w:tcBorders>
            <w:vAlign w:val="center"/>
          </w:tcPr>
          <w:p w14:paraId="552E3745" w14:textId="77777777" w:rsidR="0019044D" w:rsidRDefault="0019044D" w:rsidP="009C48BF">
            <w:pPr>
              <w:rPr>
                <w:lang w:val="en-US"/>
              </w:rPr>
            </w:pPr>
            <w:r>
              <w:rPr>
                <w:lang w:val="en-US"/>
              </w:rPr>
              <w:t>IC38F</w:t>
            </w:r>
          </w:p>
          <w:p w14:paraId="690B2682" w14:textId="77777777" w:rsidR="0019044D" w:rsidRDefault="0019044D" w:rsidP="009C48BF"/>
        </w:tc>
        <w:tc>
          <w:tcPr>
            <w:tcW w:w="4961" w:type="dxa"/>
            <w:tcBorders>
              <w:top w:val="single" w:sz="4" w:space="0" w:color="auto"/>
              <w:bottom w:val="single" w:sz="4" w:space="0" w:color="auto"/>
            </w:tcBorders>
            <w:vAlign w:val="center"/>
          </w:tcPr>
          <w:p w14:paraId="6BD13E43" w14:textId="77777777" w:rsidR="0019044D" w:rsidRPr="00635EC9" w:rsidRDefault="0019044D" w:rsidP="009C48BF">
            <w:pPr>
              <w:adjustRightInd w:val="0"/>
              <w:rPr>
                <w:lang w:val="en-US"/>
              </w:rPr>
            </w:pPr>
            <w:r w:rsidRPr="00635EC9">
              <w:rPr>
                <w:lang w:val="en-US"/>
              </w:rPr>
              <w:t>Piesa de racordare (fiting), cu 2 imbinari, din polipropilena imbinate prin polifusiune cu teava din polipropilena armata, avind diametrul exterior de 63,0 mm</w:t>
            </w:r>
          </w:p>
          <w:p w14:paraId="554E85E7" w14:textId="77777777" w:rsidR="0019044D" w:rsidRPr="00635EC9"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73C89C"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34E3CC68" w14:textId="77777777" w:rsidR="0019044D" w:rsidRDefault="0019044D" w:rsidP="009C48BF">
            <w:pPr>
              <w:jc w:val="center"/>
            </w:pPr>
            <w:r>
              <w:t>36,00</w:t>
            </w:r>
          </w:p>
        </w:tc>
      </w:tr>
      <w:tr w:rsidR="0019044D" w14:paraId="2306EA2E"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9516FD" w14:textId="77777777" w:rsidR="0019044D" w:rsidRDefault="0019044D" w:rsidP="009C48BF">
            <w:r>
              <w:t xml:space="preserve"> 38</w:t>
            </w:r>
          </w:p>
        </w:tc>
        <w:tc>
          <w:tcPr>
            <w:tcW w:w="1701" w:type="dxa"/>
            <w:tcBorders>
              <w:top w:val="single" w:sz="4" w:space="0" w:color="auto"/>
              <w:bottom w:val="single" w:sz="4" w:space="0" w:color="auto"/>
            </w:tcBorders>
            <w:vAlign w:val="center"/>
          </w:tcPr>
          <w:p w14:paraId="709F9457" w14:textId="77777777" w:rsidR="0019044D" w:rsidRDefault="0019044D" w:rsidP="009C48BF">
            <w:pPr>
              <w:rPr>
                <w:lang w:val="en-US"/>
              </w:rPr>
            </w:pPr>
            <w:r>
              <w:rPr>
                <w:lang w:val="en-US"/>
              </w:rPr>
              <w:t>IC38G</w:t>
            </w:r>
          </w:p>
          <w:p w14:paraId="350AC2CB" w14:textId="77777777" w:rsidR="0019044D" w:rsidRDefault="0019044D" w:rsidP="009C48BF"/>
        </w:tc>
        <w:tc>
          <w:tcPr>
            <w:tcW w:w="4961" w:type="dxa"/>
            <w:tcBorders>
              <w:top w:val="single" w:sz="4" w:space="0" w:color="auto"/>
              <w:bottom w:val="single" w:sz="4" w:space="0" w:color="auto"/>
            </w:tcBorders>
            <w:vAlign w:val="center"/>
          </w:tcPr>
          <w:p w14:paraId="78DFC2E1" w14:textId="77777777" w:rsidR="0019044D" w:rsidRPr="00570061" w:rsidRDefault="0019044D" w:rsidP="009C48BF">
            <w:pPr>
              <w:adjustRightInd w:val="0"/>
              <w:rPr>
                <w:lang w:val="en-US"/>
              </w:rPr>
            </w:pPr>
            <w:r w:rsidRPr="00570061">
              <w:rPr>
                <w:lang w:val="en-US"/>
              </w:rPr>
              <w:t>Piesa de racordare (fiting), cu 3 imbinari, din polipropilena imbinate prin polifusiune cu teava din polipropilena armata, avind diametrul exterior de pina la 20,0 mm, inclusiv</w:t>
            </w:r>
          </w:p>
          <w:p w14:paraId="3B442979"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F7EAFD"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01FEB232" w14:textId="77777777" w:rsidR="0019044D" w:rsidRDefault="0019044D" w:rsidP="009C48BF">
            <w:pPr>
              <w:jc w:val="center"/>
            </w:pPr>
            <w:r>
              <w:t>20,00</w:t>
            </w:r>
          </w:p>
        </w:tc>
      </w:tr>
      <w:tr w:rsidR="0019044D" w14:paraId="06F9DAC4"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29B29" w14:textId="77777777" w:rsidR="0019044D" w:rsidRDefault="0019044D" w:rsidP="009C48BF">
            <w:r>
              <w:t xml:space="preserve"> 39</w:t>
            </w:r>
          </w:p>
        </w:tc>
        <w:tc>
          <w:tcPr>
            <w:tcW w:w="1701" w:type="dxa"/>
            <w:tcBorders>
              <w:top w:val="single" w:sz="4" w:space="0" w:color="auto"/>
              <w:bottom w:val="single" w:sz="4" w:space="0" w:color="auto"/>
            </w:tcBorders>
            <w:vAlign w:val="center"/>
          </w:tcPr>
          <w:p w14:paraId="0B176A6F" w14:textId="77777777" w:rsidR="0019044D" w:rsidRDefault="0019044D" w:rsidP="009C48BF">
            <w:pPr>
              <w:rPr>
                <w:lang w:val="en-US"/>
              </w:rPr>
            </w:pPr>
            <w:r>
              <w:rPr>
                <w:lang w:val="en-US"/>
              </w:rPr>
              <w:t>IC38H</w:t>
            </w:r>
          </w:p>
          <w:p w14:paraId="1C5AE570" w14:textId="77777777" w:rsidR="0019044D" w:rsidRDefault="0019044D" w:rsidP="009C48BF"/>
        </w:tc>
        <w:tc>
          <w:tcPr>
            <w:tcW w:w="4961" w:type="dxa"/>
            <w:tcBorders>
              <w:top w:val="single" w:sz="4" w:space="0" w:color="auto"/>
              <w:bottom w:val="single" w:sz="4" w:space="0" w:color="auto"/>
            </w:tcBorders>
            <w:vAlign w:val="center"/>
          </w:tcPr>
          <w:p w14:paraId="6620CD9B" w14:textId="77777777" w:rsidR="0019044D" w:rsidRPr="00570061" w:rsidRDefault="0019044D" w:rsidP="009C48BF">
            <w:pPr>
              <w:adjustRightInd w:val="0"/>
              <w:rPr>
                <w:lang w:val="en-US"/>
              </w:rPr>
            </w:pPr>
            <w:r w:rsidRPr="00570061">
              <w:rPr>
                <w:lang w:val="en-US"/>
              </w:rPr>
              <w:t>Piesa de racordare (fiting), cu 3 imbinari, din polipropilena imbinate prin polifusiune cu teava din polipropilena armata, avind diametrul exterior de 25,0 mm</w:t>
            </w:r>
          </w:p>
          <w:p w14:paraId="137C9DEF"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EC39F82"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21CB1538" w14:textId="77777777" w:rsidR="0019044D" w:rsidRDefault="0019044D" w:rsidP="009C48BF">
            <w:pPr>
              <w:jc w:val="center"/>
            </w:pPr>
            <w:r>
              <w:t>200,00</w:t>
            </w:r>
          </w:p>
        </w:tc>
      </w:tr>
      <w:tr w:rsidR="0019044D" w14:paraId="506DD2E9"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4A4761" w14:textId="77777777" w:rsidR="0019044D" w:rsidRDefault="0019044D" w:rsidP="009C48BF">
            <w:r>
              <w:t xml:space="preserve"> 40</w:t>
            </w:r>
          </w:p>
        </w:tc>
        <w:tc>
          <w:tcPr>
            <w:tcW w:w="1701" w:type="dxa"/>
            <w:tcBorders>
              <w:top w:val="single" w:sz="4" w:space="0" w:color="auto"/>
              <w:bottom w:val="single" w:sz="4" w:space="0" w:color="auto"/>
            </w:tcBorders>
            <w:vAlign w:val="center"/>
          </w:tcPr>
          <w:p w14:paraId="4EA1143A" w14:textId="77777777" w:rsidR="0019044D" w:rsidRDefault="0019044D" w:rsidP="009C48BF">
            <w:pPr>
              <w:rPr>
                <w:lang w:val="en-US"/>
              </w:rPr>
            </w:pPr>
            <w:r>
              <w:rPr>
                <w:lang w:val="en-US"/>
              </w:rPr>
              <w:t>IC38I</w:t>
            </w:r>
          </w:p>
          <w:p w14:paraId="1491D38F" w14:textId="77777777" w:rsidR="0019044D" w:rsidRDefault="0019044D" w:rsidP="009C48BF"/>
        </w:tc>
        <w:tc>
          <w:tcPr>
            <w:tcW w:w="4961" w:type="dxa"/>
            <w:tcBorders>
              <w:top w:val="single" w:sz="4" w:space="0" w:color="auto"/>
              <w:bottom w:val="single" w:sz="4" w:space="0" w:color="auto"/>
            </w:tcBorders>
            <w:vAlign w:val="center"/>
          </w:tcPr>
          <w:p w14:paraId="396DCA4D" w14:textId="77777777" w:rsidR="0019044D" w:rsidRPr="00570061" w:rsidRDefault="0019044D" w:rsidP="009C48BF">
            <w:pPr>
              <w:adjustRightInd w:val="0"/>
              <w:rPr>
                <w:lang w:val="en-US"/>
              </w:rPr>
            </w:pPr>
            <w:r w:rsidRPr="00570061">
              <w:rPr>
                <w:lang w:val="en-US"/>
              </w:rPr>
              <w:t>Piesa de racordare (fiting), cu 3 imbinari, din polipropilena imbinate prin polifusiune cu teava din polipropilena armata, avind diametrul exterior de 32,0 mm</w:t>
            </w:r>
          </w:p>
          <w:p w14:paraId="43F6AC09"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932BAB8"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5A3222CC" w14:textId="77777777" w:rsidR="0019044D" w:rsidRDefault="0019044D" w:rsidP="009C48BF">
            <w:pPr>
              <w:jc w:val="center"/>
            </w:pPr>
            <w:r>
              <w:t>52,00</w:t>
            </w:r>
          </w:p>
        </w:tc>
      </w:tr>
      <w:tr w:rsidR="0019044D" w14:paraId="4F8F26BC"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411694" w14:textId="77777777" w:rsidR="0019044D" w:rsidRDefault="0019044D" w:rsidP="009C48BF">
            <w:r>
              <w:t xml:space="preserve"> 41</w:t>
            </w:r>
          </w:p>
        </w:tc>
        <w:tc>
          <w:tcPr>
            <w:tcW w:w="1701" w:type="dxa"/>
            <w:tcBorders>
              <w:top w:val="single" w:sz="4" w:space="0" w:color="auto"/>
              <w:bottom w:val="single" w:sz="4" w:space="0" w:color="auto"/>
            </w:tcBorders>
            <w:vAlign w:val="center"/>
          </w:tcPr>
          <w:p w14:paraId="7C0BEEC0" w14:textId="77777777" w:rsidR="0019044D" w:rsidRDefault="0019044D" w:rsidP="009C48BF">
            <w:pPr>
              <w:rPr>
                <w:lang w:val="en-US"/>
              </w:rPr>
            </w:pPr>
            <w:r>
              <w:rPr>
                <w:lang w:val="en-US"/>
              </w:rPr>
              <w:t>IC38J</w:t>
            </w:r>
          </w:p>
          <w:p w14:paraId="70D3246C" w14:textId="77777777" w:rsidR="0019044D" w:rsidRDefault="0019044D" w:rsidP="009C48BF"/>
        </w:tc>
        <w:tc>
          <w:tcPr>
            <w:tcW w:w="4961" w:type="dxa"/>
            <w:tcBorders>
              <w:top w:val="single" w:sz="4" w:space="0" w:color="auto"/>
              <w:bottom w:val="single" w:sz="4" w:space="0" w:color="auto"/>
            </w:tcBorders>
            <w:vAlign w:val="center"/>
          </w:tcPr>
          <w:p w14:paraId="6F2939FE" w14:textId="77777777" w:rsidR="0019044D" w:rsidRPr="00570061" w:rsidRDefault="0019044D" w:rsidP="009C48BF">
            <w:pPr>
              <w:adjustRightInd w:val="0"/>
              <w:rPr>
                <w:lang w:val="en-US"/>
              </w:rPr>
            </w:pPr>
            <w:r w:rsidRPr="00570061">
              <w:rPr>
                <w:lang w:val="en-US"/>
              </w:rPr>
              <w:t>Piesa de racordare (fiting), cu 3 imbinari, din polipropilena imbinate prin polifusiune cu teava din polipropilena armata, avind diametrul exterior de 40,0 mm</w:t>
            </w:r>
          </w:p>
          <w:p w14:paraId="1BA2C1BB"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DEEF188"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62B4DD00" w14:textId="77777777" w:rsidR="0019044D" w:rsidRDefault="0019044D" w:rsidP="009C48BF">
            <w:pPr>
              <w:jc w:val="center"/>
            </w:pPr>
            <w:r>
              <w:t>26,00</w:t>
            </w:r>
          </w:p>
        </w:tc>
      </w:tr>
      <w:tr w:rsidR="0019044D" w14:paraId="319F96E9"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DDD0D" w14:textId="77777777" w:rsidR="0019044D" w:rsidRDefault="0019044D" w:rsidP="009C48BF">
            <w:r>
              <w:t xml:space="preserve"> 42</w:t>
            </w:r>
          </w:p>
        </w:tc>
        <w:tc>
          <w:tcPr>
            <w:tcW w:w="1701" w:type="dxa"/>
            <w:tcBorders>
              <w:top w:val="single" w:sz="4" w:space="0" w:color="auto"/>
              <w:bottom w:val="single" w:sz="4" w:space="0" w:color="auto"/>
            </w:tcBorders>
            <w:vAlign w:val="center"/>
          </w:tcPr>
          <w:p w14:paraId="11A62500" w14:textId="77777777" w:rsidR="0019044D" w:rsidRDefault="0019044D" w:rsidP="009C48BF">
            <w:pPr>
              <w:rPr>
                <w:lang w:val="en-US"/>
              </w:rPr>
            </w:pPr>
            <w:r>
              <w:rPr>
                <w:lang w:val="en-US"/>
              </w:rPr>
              <w:t>IC38L</w:t>
            </w:r>
          </w:p>
          <w:p w14:paraId="2DE62C58" w14:textId="77777777" w:rsidR="0019044D" w:rsidRDefault="0019044D" w:rsidP="009C48BF"/>
        </w:tc>
        <w:tc>
          <w:tcPr>
            <w:tcW w:w="4961" w:type="dxa"/>
            <w:tcBorders>
              <w:top w:val="single" w:sz="4" w:space="0" w:color="auto"/>
              <w:bottom w:val="single" w:sz="4" w:space="0" w:color="auto"/>
            </w:tcBorders>
            <w:vAlign w:val="center"/>
          </w:tcPr>
          <w:p w14:paraId="72400069" w14:textId="77777777" w:rsidR="0019044D" w:rsidRPr="00570061" w:rsidRDefault="0019044D" w:rsidP="009C48BF">
            <w:pPr>
              <w:adjustRightInd w:val="0"/>
              <w:rPr>
                <w:lang w:val="en-US"/>
              </w:rPr>
            </w:pPr>
            <w:r w:rsidRPr="00570061">
              <w:rPr>
                <w:lang w:val="en-US"/>
              </w:rPr>
              <w:t>Piesa de racordare (fiting), cu 3 imbinari, din polipropilena imbinate prin polifusiune cu teava din polipropilena armata, avind diametrul exterior de 63,0 mm</w:t>
            </w:r>
          </w:p>
          <w:p w14:paraId="1C5CB12F"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B06276D"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262341CA" w14:textId="77777777" w:rsidR="0019044D" w:rsidRDefault="0019044D" w:rsidP="009C48BF">
            <w:pPr>
              <w:jc w:val="center"/>
            </w:pPr>
            <w:r>
              <w:t>22,00</w:t>
            </w:r>
          </w:p>
        </w:tc>
      </w:tr>
      <w:tr w:rsidR="0019044D" w14:paraId="4DFCEF0C"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6D28C8" w14:textId="77777777" w:rsidR="0019044D" w:rsidRDefault="0019044D" w:rsidP="009C48BF">
            <w:r>
              <w:t xml:space="preserve"> 43</w:t>
            </w:r>
          </w:p>
        </w:tc>
        <w:tc>
          <w:tcPr>
            <w:tcW w:w="1701" w:type="dxa"/>
            <w:tcBorders>
              <w:top w:val="single" w:sz="4" w:space="0" w:color="auto"/>
              <w:bottom w:val="single" w:sz="4" w:space="0" w:color="auto"/>
            </w:tcBorders>
            <w:vAlign w:val="center"/>
          </w:tcPr>
          <w:p w14:paraId="40C26D14" w14:textId="77777777" w:rsidR="0019044D" w:rsidRDefault="0019044D" w:rsidP="009C48BF">
            <w:pPr>
              <w:rPr>
                <w:lang w:val="en-US"/>
              </w:rPr>
            </w:pPr>
            <w:r>
              <w:rPr>
                <w:lang w:val="en-US"/>
              </w:rPr>
              <w:t>IC38A</w:t>
            </w:r>
          </w:p>
          <w:p w14:paraId="7DDF6BBB" w14:textId="77777777" w:rsidR="0019044D" w:rsidRDefault="0019044D" w:rsidP="009C48BF"/>
        </w:tc>
        <w:tc>
          <w:tcPr>
            <w:tcW w:w="4961" w:type="dxa"/>
            <w:tcBorders>
              <w:top w:val="single" w:sz="4" w:space="0" w:color="auto"/>
              <w:bottom w:val="single" w:sz="4" w:space="0" w:color="auto"/>
            </w:tcBorders>
            <w:vAlign w:val="center"/>
          </w:tcPr>
          <w:p w14:paraId="7F34F278" w14:textId="77777777" w:rsidR="0019044D" w:rsidRPr="00570061" w:rsidRDefault="0019044D" w:rsidP="009C48BF">
            <w:pPr>
              <w:adjustRightInd w:val="0"/>
              <w:rPr>
                <w:lang w:val="en-US"/>
              </w:rPr>
            </w:pPr>
            <w:r w:rsidRPr="00570061">
              <w:rPr>
                <w:lang w:val="en-US"/>
              </w:rPr>
              <w:t>Piesa de racordare (Robinet bila PPR), cu 2 imbinari, din polipropilena imbinate prin polifusiune cu teava din polipropilena armata, avind diametrul exterior de pina la 20,0 mm, inclusiv</w:t>
            </w:r>
          </w:p>
          <w:p w14:paraId="2D46EA71"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9CCCD7"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5E6B1B23" w14:textId="77777777" w:rsidR="0019044D" w:rsidRDefault="0019044D" w:rsidP="009C48BF">
            <w:pPr>
              <w:jc w:val="center"/>
            </w:pPr>
            <w:r>
              <w:t>30,00</w:t>
            </w:r>
          </w:p>
        </w:tc>
      </w:tr>
      <w:tr w:rsidR="0019044D" w14:paraId="5C8BFB29"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B7752" w14:textId="77777777" w:rsidR="0019044D" w:rsidRDefault="0019044D" w:rsidP="009C48BF">
            <w:r>
              <w:t xml:space="preserve"> 44</w:t>
            </w:r>
          </w:p>
        </w:tc>
        <w:tc>
          <w:tcPr>
            <w:tcW w:w="1701" w:type="dxa"/>
            <w:tcBorders>
              <w:top w:val="single" w:sz="4" w:space="0" w:color="auto"/>
              <w:bottom w:val="single" w:sz="4" w:space="0" w:color="auto"/>
            </w:tcBorders>
            <w:vAlign w:val="center"/>
          </w:tcPr>
          <w:p w14:paraId="64CD8E6E" w14:textId="77777777" w:rsidR="0019044D" w:rsidRDefault="0019044D" w:rsidP="009C48BF">
            <w:pPr>
              <w:rPr>
                <w:lang w:val="en-US"/>
              </w:rPr>
            </w:pPr>
            <w:r>
              <w:rPr>
                <w:lang w:val="en-US"/>
              </w:rPr>
              <w:t>IC38B</w:t>
            </w:r>
          </w:p>
          <w:p w14:paraId="3CDE05BA" w14:textId="77777777" w:rsidR="0019044D" w:rsidRDefault="0019044D" w:rsidP="009C48BF"/>
        </w:tc>
        <w:tc>
          <w:tcPr>
            <w:tcW w:w="4961" w:type="dxa"/>
            <w:tcBorders>
              <w:top w:val="single" w:sz="4" w:space="0" w:color="auto"/>
              <w:bottom w:val="single" w:sz="4" w:space="0" w:color="auto"/>
            </w:tcBorders>
            <w:vAlign w:val="center"/>
          </w:tcPr>
          <w:p w14:paraId="2C8E7C66" w14:textId="77777777" w:rsidR="0019044D" w:rsidRPr="00570061" w:rsidRDefault="0019044D" w:rsidP="009C48BF">
            <w:pPr>
              <w:adjustRightInd w:val="0"/>
              <w:rPr>
                <w:lang w:val="en-US"/>
              </w:rPr>
            </w:pPr>
            <w:r w:rsidRPr="00570061">
              <w:rPr>
                <w:lang w:val="en-US"/>
              </w:rPr>
              <w:t>Piesa de racordare (Robinet bila PPR), cu 2 imbinari, din polipropilena imbinate prin polifusiune cu teava din polipropilena armata, avind diametrul exterior de 25,0 mm</w:t>
            </w:r>
          </w:p>
          <w:p w14:paraId="714727FF"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1D664C3"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28E461E3" w14:textId="77777777" w:rsidR="0019044D" w:rsidRDefault="0019044D" w:rsidP="009C48BF">
            <w:pPr>
              <w:jc w:val="center"/>
            </w:pPr>
            <w:r>
              <w:t>95,00</w:t>
            </w:r>
          </w:p>
        </w:tc>
      </w:tr>
      <w:tr w:rsidR="0019044D" w14:paraId="2D70841F"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2F287E" w14:textId="77777777" w:rsidR="0019044D" w:rsidRDefault="0019044D" w:rsidP="009C48BF">
            <w:r>
              <w:t xml:space="preserve"> 45</w:t>
            </w:r>
          </w:p>
        </w:tc>
        <w:tc>
          <w:tcPr>
            <w:tcW w:w="1701" w:type="dxa"/>
            <w:tcBorders>
              <w:top w:val="single" w:sz="4" w:space="0" w:color="auto"/>
              <w:bottom w:val="single" w:sz="4" w:space="0" w:color="auto"/>
            </w:tcBorders>
            <w:vAlign w:val="center"/>
          </w:tcPr>
          <w:p w14:paraId="09312006" w14:textId="77777777" w:rsidR="0019044D" w:rsidRDefault="0019044D" w:rsidP="009C48BF">
            <w:pPr>
              <w:rPr>
                <w:lang w:val="en-US"/>
              </w:rPr>
            </w:pPr>
            <w:r>
              <w:rPr>
                <w:lang w:val="en-US"/>
              </w:rPr>
              <w:t>IC38C</w:t>
            </w:r>
          </w:p>
          <w:p w14:paraId="3CA64D23" w14:textId="77777777" w:rsidR="0019044D" w:rsidRDefault="0019044D" w:rsidP="009C48BF"/>
        </w:tc>
        <w:tc>
          <w:tcPr>
            <w:tcW w:w="4961" w:type="dxa"/>
            <w:tcBorders>
              <w:top w:val="single" w:sz="4" w:space="0" w:color="auto"/>
              <w:bottom w:val="single" w:sz="4" w:space="0" w:color="auto"/>
            </w:tcBorders>
            <w:vAlign w:val="center"/>
          </w:tcPr>
          <w:p w14:paraId="52EA1D94" w14:textId="77777777" w:rsidR="0019044D" w:rsidRPr="00570061" w:rsidRDefault="0019044D" w:rsidP="009C48BF">
            <w:pPr>
              <w:adjustRightInd w:val="0"/>
              <w:rPr>
                <w:lang w:val="en-US"/>
              </w:rPr>
            </w:pPr>
            <w:r w:rsidRPr="00570061">
              <w:rPr>
                <w:lang w:val="en-US"/>
              </w:rPr>
              <w:t>Piesa de racordare (Robinet bila PPR), cu 2 imbinari, din polipropilena imbinate prin polifusiune cu teava din polipropilena armata, avind diametrul exterior de 32,0 mm</w:t>
            </w:r>
          </w:p>
          <w:p w14:paraId="7A7DA176"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A81EE2"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0CB5970D" w14:textId="77777777" w:rsidR="0019044D" w:rsidRDefault="0019044D" w:rsidP="009C48BF">
            <w:pPr>
              <w:jc w:val="center"/>
            </w:pPr>
            <w:r>
              <w:t>22,00</w:t>
            </w:r>
          </w:p>
        </w:tc>
      </w:tr>
      <w:tr w:rsidR="0019044D" w14:paraId="4349B005"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896E28" w14:textId="77777777" w:rsidR="0019044D" w:rsidRDefault="0019044D" w:rsidP="009C48BF">
            <w:r>
              <w:t xml:space="preserve"> 46</w:t>
            </w:r>
          </w:p>
        </w:tc>
        <w:tc>
          <w:tcPr>
            <w:tcW w:w="1701" w:type="dxa"/>
            <w:tcBorders>
              <w:top w:val="single" w:sz="4" w:space="0" w:color="auto"/>
              <w:bottom w:val="single" w:sz="4" w:space="0" w:color="auto"/>
            </w:tcBorders>
            <w:vAlign w:val="center"/>
          </w:tcPr>
          <w:p w14:paraId="4353C6A7" w14:textId="77777777" w:rsidR="0019044D" w:rsidRDefault="0019044D" w:rsidP="009C48BF">
            <w:pPr>
              <w:rPr>
                <w:lang w:val="en-US"/>
              </w:rPr>
            </w:pPr>
            <w:r>
              <w:rPr>
                <w:lang w:val="en-US"/>
              </w:rPr>
              <w:t>IC38D</w:t>
            </w:r>
          </w:p>
          <w:p w14:paraId="7FF8D180" w14:textId="77777777" w:rsidR="0019044D" w:rsidRDefault="0019044D" w:rsidP="009C48BF"/>
        </w:tc>
        <w:tc>
          <w:tcPr>
            <w:tcW w:w="4961" w:type="dxa"/>
            <w:tcBorders>
              <w:top w:val="single" w:sz="4" w:space="0" w:color="auto"/>
              <w:bottom w:val="single" w:sz="4" w:space="0" w:color="auto"/>
            </w:tcBorders>
            <w:vAlign w:val="center"/>
          </w:tcPr>
          <w:p w14:paraId="078A1DBB" w14:textId="77777777" w:rsidR="0019044D" w:rsidRPr="00570061" w:rsidRDefault="0019044D" w:rsidP="009C48BF">
            <w:pPr>
              <w:adjustRightInd w:val="0"/>
              <w:rPr>
                <w:lang w:val="en-US"/>
              </w:rPr>
            </w:pPr>
            <w:r w:rsidRPr="00570061">
              <w:rPr>
                <w:lang w:val="en-US"/>
              </w:rPr>
              <w:t>Piesa de racordare Robinet bila PPR), cu 2 imbinari, din polipropilena imbinate prin polifusiune cu teava din polipropilena armata, avind diametrul exterior de 40,0 mm</w:t>
            </w:r>
          </w:p>
          <w:p w14:paraId="58A336B8"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8771BFF"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5C79AF5F" w14:textId="77777777" w:rsidR="0019044D" w:rsidRDefault="0019044D" w:rsidP="009C48BF">
            <w:pPr>
              <w:jc w:val="center"/>
            </w:pPr>
            <w:r>
              <w:t>6,00</w:t>
            </w:r>
          </w:p>
        </w:tc>
      </w:tr>
      <w:tr w:rsidR="0019044D" w14:paraId="3C457737"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F287DB" w14:textId="77777777" w:rsidR="0019044D" w:rsidRDefault="0019044D" w:rsidP="009C48BF">
            <w:r>
              <w:t xml:space="preserve"> 47</w:t>
            </w:r>
          </w:p>
        </w:tc>
        <w:tc>
          <w:tcPr>
            <w:tcW w:w="1701" w:type="dxa"/>
            <w:tcBorders>
              <w:top w:val="single" w:sz="4" w:space="0" w:color="auto"/>
              <w:bottom w:val="single" w:sz="4" w:space="0" w:color="auto"/>
            </w:tcBorders>
            <w:vAlign w:val="center"/>
          </w:tcPr>
          <w:p w14:paraId="7F52C6CE" w14:textId="77777777" w:rsidR="0019044D" w:rsidRDefault="0019044D" w:rsidP="009C48BF">
            <w:pPr>
              <w:rPr>
                <w:lang w:val="en-US"/>
              </w:rPr>
            </w:pPr>
            <w:r>
              <w:rPr>
                <w:lang w:val="en-US"/>
              </w:rPr>
              <w:t>AcA25A</w:t>
            </w:r>
          </w:p>
          <w:p w14:paraId="25A1BC8E" w14:textId="77777777" w:rsidR="0019044D" w:rsidRDefault="0019044D" w:rsidP="009C48BF"/>
        </w:tc>
        <w:tc>
          <w:tcPr>
            <w:tcW w:w="4961" w:type="dxa"/>
            <w:tcBorders>
              <w:top w:val="single" w:sz="4" w:space="0" w:color="auto"/>
              <w:bottom w:val="single" w:sz="4" w:space="0" w:color="auto"/>
            </w:tcBorders>
            <w:vAlign w:val="center"/>
          </w:tcPr>
          <w:p w14:paraId="48CB66D5" w14:textId="77777777" w:rsidR="0019044D" w:rsidRPr="00570061" w:rsidRDefault="0019044D" w:rsidP="009C48BF">
            <w:pPr>
              <w:adjustRightInd w:val="0"/>
              <w:rPr>
                <w:lang w:val="en-US"/>
              </w:rPr>
            </w:pPr>
            <w:r w:rsidRPr="00570061">
              <w:rPr>
                <w:lang w:val="en-US"/>
              </w:rPr>
              <w:t>Montarea prin sudura electrica a piselor de legatura, din otel, la pozitie, avind diametrul de 50</w:t>
            </w:r>
          </w:p>
          <w:p w14:paraId="3E34CBA7"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A758A15"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5A3EF4E2" w14:textId="77777777" w:rsidR="0019044D" w:rsidRDefault="0019044D" w:rsidP="009C48BF">
            <w:pPr>
              <w:jc w:val="center"/>
            </w:pPr>
            <w:r>
              <w:t>4,00</w:t>
            </w:r>
          </w:p>
        </w:tc>
      </w:tr>
      <w:tr w:rsidR="0019044D" w14:paraId="2868FD9B"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B4F26" w14:textId="77777777" w:rsidR="0019044D" w:rsidRDefault="0019044D" w:rsidP="009C48BF">
            <w:r>
              <w:t xml:space="preserve"> 48</w:t>
            </w:r>
          </w:p>
        </w:tc>
        <w:tc>
          <w:tcPr>
            <w:tcW w:w="1701" w:type="dxa"/>
            <w:tcBorders>
              <w:top w:val="single" w:sz="4" w:space="0" w:color="auto"/>
              <w:bottom w:val="single" w:sz="4" w:space="0" w:color="auto"/>
            </w:tcBorders>
            <w:vAlign w:val="center"/>
          </w:tcPr>
          <w:p w14:paraId="77183A4B" w14:textId="77777777" w:rsidR="0019044D" w:rsidRDefault="0019044D" w:rsidP="009C48BF">
            <w:pPr>
              <w:rPr>
                <w:lang w:val="en-US"/>
              </w:rPr>
            </w:pPr>
            <w:r>
              <w:rPr>
                <w:lang w:val="en-US"/>
              </w:rPr>
              <w:t>IC53C</w:t>
            </w:r>
          </w:p>
          <w:p w14:paraId="7781591C" w14:textId="77777777" w:rsidR="0019044D" w:rsidRDefault="0019044D" w:rsidP="009C48BF"/>
        </w:tc>
        <w:tc>
          <w:tcPr>
            <w:tcW w:w="4961" w:type="dxa"/>
            <w:tcBorders>
              <w:top w:val="single" w:sz="4" w:space="0" w:color="auto"/>
              <w:bottom w:val="single" w:sz="4" w:space="0" w:color="auto"/>
            </w:tcBorders>
            <w:vAlign w:val="center"/>
          </w:tcPr>
          <w:p w14:paraId="38448FC4" w14:textId="77777777" w:rsidR="0019044D" w:rsidRPr="00570061" w:rsidRDefault="0019044D" w:rsidP="009C48BF">
            <w:pPr>
              <w:adjustRightInd w:val="0"/>
              <w:rPr>
                <w:lang w:val="en-US"/>
              </w:rPr>
            </w:pPr>
            <w:r w:rsidRPr="00570061">
              <w:rPr>
                <w:lang w:val="en-US"/>
              </w:rPr>
              <w:t>Racord olandez U2, negru, avind diametrul de 2 "</w:t>
            </w:r>
          </w:p>
          <w:p w14:paraId="394C3123"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05EAE0"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6D106113" w14:textId="77777777" w:rsidR="0019044D" w:rsidRDefault="0019044D" w:rsidP="009C48BF">
            <w:pPr>
              <w:jc w:val="center"/>
            </w:pPr>
            <w:r>
              <w:t>4,00</w:t>
            </w:r>
          </w:p>
        </w:tc>
      </w:tr>
      <w:tr w:rsidR="0019044D" w14:paraId="5881EB83"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5E5C5" w14:textId="77777777" w:rsidR="0019044D" w:rsidRDefault="0019044D" w:rsidP="009C48BF">
            <w:r>
              <w:t xml:space="preserve"> 49</w:t>
            </w:r>
          </w:p>
        </w:tc>
        <w:tc>
          <w:tcPr>
            <w:tcW w:w="1701" w:type="dxa"/>
            <w:tcBorders>
              <w:top w:val="single" w:sz="4" w:space="0" w:color="auto"/>
              <w:bottom w:val="single" w:sz="4" w:space="0" w:color="auto"/>
            </w:tcBorders>
            <w:vAlign w:val="center"/>
          </w:tcPr>
          <w:p w14:paraId="4EDC94D3" w14:textId="77777777" w:rsidR="0019044D" w:rsidRDefault="0019044D" w:rsidP="009C48BF">
            <w:pPr>
              <w:rPr>
                <w:lang w:val="en-US"/>
              </w:rPr>
            </w:pPr>
            <w:r>
              <w:rPr>
                <w:lang w:val="en-US"/>
              </w:rPr>
              <w:t>IC38F</w:t>
            </w:r>
          </w:p>
          <w:p w14:paraId="7F464FD2" w14:textId="77777777" w:rsidR="0019044D" w:rsidRDefault="0019044D" w:rsidP="009C48BF"/>
        </w:tc>
        <w:tc>
          <w:tcPr>
            <w:tcW w:w="4961" w:type="dxa"/>
            <w:tcBorders>
              <w:top w:val="single" w:sz="4" w:space="0" w:color="auto"/>
              <w:bottom w:val="single" w:sz="4" w:space="0" w:color="auto"/>
            </w:tcBorders>
            <w:vAlign w:val="center"/>
          </w:tcPr>
          <w:p w14:paraId="47711E14" w14:textId="77777777" w:rsidR="0019044D" w:rsidRPr="00570061" w:rsidRDefault="0019044D" w:rsidP="009C48BF">
            <w:pPr>
              <w:adjustRightInd w:val="0"/>
              <w:rPr>
                <w:lang w:val="en-US"/>
              </w:rPr>
            </w:pPr>
            <w:r w:rsidRPr="00570061">
              <w:rPr>
                <w:lang w:val="en-US"/>
              </w:rPr>
              <w:t>Piesa de racordare (MP ), cu 2 imbinari, din polipropilena imbinate prin polifusiune cu teava din polipropilena armata, avind diametrul exterior de 63,0 mm</w:t>
            </w:r>
          </w:p>
          <w:p w14:paraId="599BC998"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891AE60"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17DB70C5" w14:textId="77777777" w:rsidR="0019044D" w:rsidRDefault="0019044D" w:rsidP="009C48BF">
            <w:pPr>
              <w:jc w:val="center"/>
            </w:pPr>
            <w:r>
              <w:t>4,00</w:t>
            </w:r>
          </w:p>
        </w:tc>
      </w:tr>
      <w:tr w:rsidR="0019044D" w14:paraId="322C3BAC"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34F867" w14:textId="77777777" w:rsidR="0019044D" w:rsidRDefault="0019044D" w:rsidP="009C48BF">
            <w:r>
              <w:lastRenderedPageBreak/>
              <w:t xml:space="preserve"> 50</w:t>
            </w:r>
          </w:p>
        </w:tc>
        <w:tc>
          <w:tcPr>
            <w:tcW w:w="1701" w:type="dxa"/>
            <w:tcBorders>
              <w:top w:val="single" w:sz="4" w:space="0" w:color="auto"/>
              <w:bottom w:val="single" w:sz="4" w:space="0" w:color="auto"/>
            </w:tcBorders>
            <w:vAlign w:val="center"/>
          </w:tcPr>
          <w:p w14:paraId="0A2A4BE8" w14:textId="77777777" w:rsidR="0019044D" w:rsidRDefault="0019044D" w:rsidP="009C48BF">
            <w:pPr>
              <w:rPr>
                <w:lang w:val="en-US"/>
              </w:rPr>
            </w:pPr>
            <w:r>
              <w:rPr>
                <w:lang w:val="en-US"/>
              </w:rPr>
              <w:t>ID04C</w:t>
            </w:r>
          </w:p>
          <w:p w14:paraId="13AEB782" w14:textId="77777777" w:rsidR="0019044D" w:rsidRDefault="0019044D" w:rsidP="009C48BF"/>
        </w:tc>
        <w:tc>
          <w:tcPr>
            <w:tcW w:w="4961" w:type="dxa"/>
            <w:tcBorders>
              <w:top w:val="single" w:sz="4" w:space="0" w:color="auto"/>
              <w:bottom w:val="single" w:sz="4" w:space="0" w:color="auto"/>
            </w:tcBorders>
            <w:vAlign w:val="center"/>
          </w:tcPr>
          <w:p w14:paraId="30C2C0DB" w14:textId="77777777" w:rsidR="0019044D" w:rsidRPr="00570061" w:rsidRDefault="0019044D" w:rsidP="009C48BF">
            <w:pPr>
              <w:adjustRightInd w:val="0"/>
              <w:rPr>
                <w:lang w:val="en-US"/>
              </w:rPr>
            </w:pPr>
            <w:r w:rsidRPr="00570061">
              <w:rPr>
                <w:lang w:val="en-US"/>
              </w:rPr>
              <w:t>Robinet de trecere sau de retinere cu mufe tip sertat  pentru instalatii de incalzire central, avind diametrul nominal de 2"</w:t>
            </w:r>
          </w:p>
          <w:p w14:paraId="3A6D681A"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3F7F6C"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2907FAC6" w14:textId="77777777" w:rsidR="0019044D" w:rsidRDefault="0019044D" w:rsidP="009C48BF">
            <w:pPr>
              <w:jc w:val="center"/>
            </w:pPr>
            <w:r>
              <w:t>4,00</w:t>
            </w:r>
          </w:p>
        </w:tc>
      </w:tr>
      <w:tr w:rsidR="0019044D" w14:paraId="146A50E1"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FA02BC" w14:textId="77777777" w:rsidR="0019044D" w:rsidRDefault="0019044D" w:rsidP="009C48BF">
            <w:r>
              <w:t xml:space="preserve"> 51</w:t>
            </w:r>
          </w:p>
        </w:tc>
        <w:tc>
          <w:tcPr>
            <w:tcW w:w="1701" w:type="dxa"/>
            <w:tcBorders>
              <w:top w:val="single" w:sz="4" w:space="0" w:color="auto"/>
              <w:bottom w:val="single" w:sz="4" w:space="0" w:color="auto"/>
            </w:tcBorders>
            <w:vAlign w:val="center"/>
          </w:tcPr>
          <w:p w14:paraId="4347CA8D" w14:textId="77777777" w:rsidR="0019044D" w:rsidRDefault="0019044D" w:rsidP="009C48BF">
            <w:pPr>
              <w:rPr>
                <w:lang w:val="en-US"/>
              </w:rPr>
            </w:pPr>
            <w:r>
              <w:rPr>
                <w:lang w:val="en-US"/>
              </w:rPr>
              <w:t>IC41A</w:t>
            </w:r>
          </w:p>
          <w:p w14:paraId="34325E69" w14:textId="77777777" w:rsidR="0019044D" w:rsidRDefault="0019044D" w:rsidP="009C48BF"/>
        </w:tc>
        <w:tc>
          <w:tcPr>
            <w:tcW w:w="4961" w:type="dxa"/>
            <w:tcBorders>
              <w:top w:val="single" w:sz="4" w:space="0" w:color="auto"/>
              <w:bottom w:val="single" w:sz="4" w:space="0" w:color="auto"/>
            </w:tcBorders>
            <w:vAlign w:val="center"/>
          </w:tcPr>
          <w:p w14:paraId="0B5CBE29" w14:textId="77777777" w:rsidR="0019044D" w:rsidRPr="00570061" w:rsidRDefault="0019044D" w:rsidP="009C48BF">
            <w:pPr>
              <w:adjustRightInd w:val="0"/>
              <w:rPr>
                <w:lang w:val="en-US"/>
              </w:rPr>
            </w:pPr>
            <w:r w:rsidRPr="00570061">
              <w:rPr>
                <w:lang w:val="en-US"/>
              </w:rPr>
              <w:t>Bratara pentru fixarea conductelor din otel pentru instalatia de incalzire centrala sau gaze, montata prin impuscare, teava avind pina la 1" inclusiv</w:t>
            </w:r>
          </w:p>
          <w:p w14:paraId="7FF7E077"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6B3090"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2232DD8E" w14:textId="77777777" w:rsidR="0019044D" w:rsidRDefault="0019044D" w:rsidP="009C48BF">
            <w:pPr>
              <w:jc w:val="center"/>
            </w:pPr>
            <w:r>
              <w:t>1 650,00</w:t>
            </w:r>
          </w:p>
        </w:tc>
      </w:tr>
      <w:tr w:rsidR="0019044D" w14:paraId="4DEA91EA"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AD755E" w14:textId="77777777" w:rsidR="0019044D" w:rsidRDefault="0019044D" w:rsidP="009C48BF">
            <w:r>
              <w:t xml:space="preserve"> 52</w:t>
            </w:r>
          </w:p>
        </w:tc>
        <w:tc>
          <w:tcPr>
            <w:tcW w:w="1701" w:type="dxa"/>
            <w:tcBorders>
              <w:top w:val="single" w:sz="4" w:space="0" w:color="auto"/>
              <w:bottom w:val="single" w:sz="4" w:space="0" w:color="auto"/>
            </w:tcBorders>
            <w:vAlign w:val="center"/>
          </w:tcPr>
          <w:p w14:paraId="127C88BE" w14:textId="77777777" w:rsidR="0019044D" w:rsidRDefault="0019044D" w:rsidP="009C48BF">
            <w:pPr>
              <w:rPr>
                <w:lang w:val="en-US"/>
              </w:rPr>
            </w:pPr>
            <w:r>
              <w:rPr>
                <w:lang w:val="en-US"/>
              </w:rPr>
              <w:t>IC41B</w:t>
            </w:r>
          </w:p>
          <w:p w14:paraId="4E96A296" w14:textId="77777777" w:rsidR="0019044D" w:rsidRDefault="0019044D" w:rsidP="009C48BF"/>
        </w:tc>
        <w:tc>
          <w:tcPr>
            <w:tcW w:w="4961" w:type="dxa"/>
            <w:tcBorders>
              <w:top w:val="single" w:sz="4" w:space="0" w:color="auto"/>
              <w:bottom w:val="single" w:sz="4" w:space="0" w:color="auto"/>
            </w:tcBorders>
            <w:vAlign w:val="center"/>
          </w:tcPr>
          <w:p w14:paraId="03E82BDD" w14:textId="77777777" w:rsidR="0019044D" w:rsidRPr="00570061" w:rsidRDefault="0019044D" w:rsidP="009C48BF">
            <w:pPr>
              <w:adjustRightInd w:val="0"/>
              <w:rPr>
                <w:lang w:val="en-US"/>
              </w:rPr>
            </w:pPr>
            <w:r w:rsidRPr="00570061">
              <w:rPr>
                <w:lang w:val="en-US"/>
              </w:rPr>
              <w:t xml:space="preserve">Bratara pentru fixarea conductelor din otel pentru instalatia de incalzire centrala sau gaze, montata prin impuscare, teava avind de 1 1/4" - 2" </w:t>
            </w:r>
          </w:p>
          <w:p w14:paraId="7CE768D1"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4AD0838" w14:textId="77777777" w:rsidR="0019044D" w:rsidRDefault="0019044D" w:rsidP="009C48BF">
            <w:pPr>
              <w:jc w:val="center"/>
            </w:pPr>
            <w:r>
              <w:t>buc</w:t>
            </w:r>
          </w:p>
        </w:tc>
        <w:tc>
          <w:tcPr>
            <w:tcW w:w="1559" w:type="dxa"/>
            <w:tcBorders>
              <w:top w:val="single" w:sz="4" w:space="0" w:color="auto"/>
              <w:bottom w:val="single" w:sz="4" w:space="0" w:color="auto"/>
            </w:tcBorders>
            <w:vAlign w:val="center"/>
          </w:tcPr>
          <w:p w14:paraId="0D213493" w14:textId="77777777" w:rsidR="0019044D" w:rsidRDefault="0019044D" w:rsidP="009C48BF">
            <w:pPr>
              <w:jc w:val="center"/>
            </w:pPr>
            <w:r>
              <w:t>1 850,00</w:t>
            </w:r>
          </w:p>
        </w:tc>
      </w:tr>
      <w:tr w:rsidR="0019044D" w14:paraId="6FB69D0C"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CA5C9" w14:textId="77777777" w:rsidR="0019044D" w:rsidRDefault="0019044D" w:rsidP="009C48BF">
            <w:r>
              <w:t xml:space="preserve"> 53</w:t>
            </w:r>
          </w:p>
        </w:tc>
        <w:tc>
          <w:tcPr>
            <w:tcW w:w="1701" w:type="dxa"/>
            <w:tcBorders>
              <w:top w:val="single" w:sz="4" w:space="0" w:color="auto"/>
              <w:bottom w:val="single" w:sz="4" w:space="0" w:color="auto"/>
            </w:tcBorders>
            <w:vAlign w:val="center"/>
          </w:tcPr>
          <w:p w14:paraId="23A0D974" w14:textId="77777777" w:rsidR="0019044D" w:rsidRDefault="0019044D" w:rsidP="009C48BF">
            <w:pPr>
              <w:rPr>
                <w:lang w:val="en-US"/>
              </w:rPr>
            </w:pPr>
            <w:r>
              <w:rPr>
                <w:lang w:val="en-US"/>
              </w:rPr>
              <w:t>IC42A</w:t>
            </w:r>
          </w:p>
          <w:p w14:paraId="6CC2EAEA" w14:textId="77777777" w:rsidR="0019044D" w:rsidRDefault="0019044D" w:rsidP="009C48BF"/>
        </w:tc>
        <w:tc>
          <w:tcPr>
            <w:tcW w:w="4961" w:type="dxa"/>
            <w:tcBorders>
              <w:top w:val="single" w:sz="4" w:space="0" w:color="auto"/>
              <w:bottom w:val="single" w:sz="4" w:space="0" w:color="auto"/>
            </w:tcBorders>
            <w:vAlign w:val="center"/>
          </w:tcPr>
          <w:p w14:paraId="0CBB008E" w14:textId="77777777" w:rsidR="0019044D" w:rsidRPr="00570061" w:rsidRDefault="0019044D" w:rsidP="009C48BF">
            <w:pPr>
              <w:adjustRightInd w:val="0"/>
              <w:rPr>
                <w:lang w:val="en-US"/>
              </w:rPr>
            </w:pPr>
            <w:r w:rsidRPr="00570061">
              <w:rPr>
                <w:lang w:val="en-US"/>
              </w:rPr>
              <w:t>Suporti si dispozitive de fixare pentru sustinerea conductelor, boilere, aparate si recipienti, avind greutatea de pina la 2 kg / bucata</w:t>
            </w:r>
          </w:p>
          <w:p w14:paraId="7D1110A3"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B8413E" w14:textId="77777777" w:rsidR="0019044D" w:rsidRDefault="0019044D" w:rsidP="009C48BF">
            <w:pPr>
              <w:jc w:val="center"/>
            </w:pPr>
            <w:r>
              <w:t>kg</w:t>
            </w:r>
          </w:p>
        </w:tc>
        <w:tc>
          <w:tcPr>
            <w:tcW w:w="1559" w:type="dxa"/>
            <w:tcBorders>
              <w:top w:val="single" w:sz="4" w:space="0" w:color="auto"/>
              <w:bottom w:val="single" w:sz="4" w:space="0" w:color="auto"/>
            </w:tcBorders>
            <w:vAlign w:val="center"/>
          </w:tcPr>
          <w:p w14:paraId="41AB9D19" w14:textId="77777777" w:rsidR="0019044D" w:rsidRDefault="0019044D" w:rsidP="009C48BF">
            <w:pPr>
              <w:jc w:val="center"/>
            </w:pPr>
            <w:r>
              <w:t>85,00</w:t>
            </w:r>
          </w:p>
        </w:tc>
      </w:tr>
      <w:tr w:rsidR="0019044D" w14:paraId="73102124"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B3D4D0" w14:textId="77777777" w:rsidR="0019044D" w:rsidRDefault="0019044D" w:rsidP="009C48BF">
            <w:r>
              <w:t xml:space="preserve"> 54</w:t>
            </w:r>
          </w:p>
        </w:tc>
        <w:tc>
          <w:tcPr>
            <w:tcW w:w="1701" w:type="dxa"/>
            <w:tcBorders>
              <w:top w:val="single" w:sz="4" w:space="0" w:color="auto"/>
              <w:bottom w:val="single" w:sz="4" w:space="0" w:color="auto"/>
            </w:tcBorders>
            <w:vAlign w:val="center"/>
          </w:tcPr>
          <w:p w14:paraId="4CF8085A" w14:textId="77777777" w:rsidR="0019044D" w:rsidRDefault="0019044D" w:rsidP="009C48BF">
            <w:pPr>
              <w:rPr>
                <w:lang w:val="en-US"/>
              </w:rPr>
            </w:pPr>
            <w:r>
              <w:rPr>
                <w:lang w:val="en-US"/>
              </w:rPr>
              <w:t>IE03C</w:t>
            </w:r>
          </w:p>
          <w:p w14:paraId="626547E6" w14:textId="77777777" w:rsidR="0019044D" w:rsidRDefault="0019044D" w:rsidP="009C48BF"/>
        </w:tc>
        <w:tc>
          <w:tcPr>
            <w:tcW w:w="4961" w:type="dxa"/>
            <w:tcBorders>
              <w:top w:val="single" w:sz="4" w:space="0" w:color="auto"/>
              <w:bottom w:val="single" w:sz="4" w:space="0" w:color="auto"/>
            </w:tcBorders>
            <w:vAlign w:val="center"/>
          </w:tcPr>
          <w:p w14:paraId="62842F46" w14:textId="77777777" w:rsidR="0019044D" w:rsidRPr="00036D21" w:rsidRDefault="0019044D" w:rsidP="009C48BF">
            <w:pPr>
              <w:adjustRightInd w:val="0"/>
            </w:pPr>
            <w:r w:rsidRPr="00570061">
              <w:rPr>
                <w:lang w:val="en-US"/>
              </w:rPr>
              <w:t xml:space="preserve">Efectuarea probei de etanseitate la presiune a  conductelor de alimentare a aparatelor de incalzire (aeroterme, termoconvectoare, covectoare de plinta, etc.) avind diametrul de 54 x 3,5 ... </w:t>
            </w:r>
            <w:r>
              <w:t>83 x 3,5 mm</w:t>
            </w:r>
          </w:p>
          <w:p w14:paraId="04167FC7" w14:textId="77777777" w:rsidR="0019044D" w:rsidRPr="00905BA7" w:rsidRDefault="0019044D" w:rsidP="009C48B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E30A59F"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5B4EA4AB" w14:textId="77777777" w:rsidR="0019044D" w:rsidRDefault="0019044D" w:rsidP="009C48BF">
            <w:pPr>
              <w:jc w:val="center"/>
            </w:pPr>
            <w:r>
              <w:t>90,00</w:t>
            </w:r>
          </w:p>
        </w:tc>
      </w:tr>
      <w:tr w:rsidR="0019044D" w14:paraId="51CCB8E4"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446EE" w14:textId="77777777" w:rsidR="0019044D" w:rsidRDefault="0019044D" w:rsidP="009C48BF">
            <w:r>
              <w:t xml:space="preserve"> 55</w:t>
            </w:r>
          </w:p>
        </w:tc>
        <w:tc>
          <w:tcPr>
            <w:tcW w:w="1701" w:type="dxa"/>
            <w:tcBorders>
              <w:top w:val="single" w:sz="4" w:space="0" w:color="auto"/>
              <w:bottom w:val="single" w:sz="4" w:space="0" w:color="auto"/>
            </w:tcBorders>
            <w:vAlign w:val="center"/>
          </w:tcPr>
          <w:p w14:paraId="06B20530" w14:textId="77777777" w:rsidR="0019044D" w:rsidRDefault="0019044D" w:rsidP="009C48BF">
            <w:pPr>
              <w:rPr>
                <w:lang w:val="en-US"/>
              </w:rPr>
            </w:pPr>
            <w:r>
              <w:rPr>
                <w:lang w:val="en-US"/>
              </w:rPr>
              <w:t>IE03B</w:t>
            </w:r>
          </w:p>
          <w:p w14:paraId="767DA50D" w14:textId="77777777" w:rsidR="0019044D" w:rsidRDefault="0019044D" w:rsidP="009C48BF"/>
        </w:tc>
        <w:tc>
          <w:tcPr>
            <w:tcW w:w="4961" w:type="dxa"/>
            <w:tcBorders>
              <w:top w:val="single" w:sz="4" w:space="0" w:color="auto"/>
              <w:bottom w:val="single" w:sz="4" w:space="0" w:color="auto"/>
            </w:tcBorders>
            <w:vAlign w:val="center"/>
          </w:tcPr>
          <w:p w14:paraId="4D31E0C7" w14:textId="77777777" w:rsidR="0019044D" w:rsidRPr="00036D21" w:rsidRDefault="0019044D" w:rsidP="009C48BF">
            <w:pPr>
              <w:adjustRightInd w:val="0"/>
            </w:pPr>
            <w:r w:rsidRPr="00570061">
              <w:rPr>
                <w:lang w:val="en-US"/>
              </w:rPr>
              <w:t xml:space="preserve">Efectuarea probei de etanseitate la presiune a  conductelor de alimentare a aparatelor de incalzire (aeroterme, termoconvectoare, covectoare de plinta, etc.) avind diametrul de 1 1/4" ... </w:t>
            </w:r>
            <w:r>
              <w:t>2"</w:t>
            </w:r>
          </w:p>
          <w:p w14:paraId="0D891248" w14:textId="77777777" w:rsidR="0019044D" w:rsidRPr="00905BA7" w:rsidRDefault="0019044D" w:rsidP="009C48B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E8EFB6B"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2E50189B" w14:textId="77777777" w:rsidR="0019044D" w:rsidRDefault="0019044D" w:rsidP="009C48BF">
            <w:pPr>
              <w:jc w:val="center"/>
            </w:pPr>
            <w:r>
              <w:t>560,00</w:t>
            </w:r>
          </w:p>
        </w:tc>
      </w:tr>
      <w:tr w:rsidR="0019044D" w14:paraId="4A0A8648"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DDE0B7" w14:textId="77777777" w:rsidR="0019044D" w:rsidRDefault="0019044D" w:rsidP="009C48BF">
            <w:r>
              <w:t xml:space="preserve"> 56</w:t>
            </w:r>
          </w:p>
        </w:tc>
        <w:tc>
          <w:tcPr>
            <w:tcW w:w="1701" w:type="dxa"/>
            <w:tcBorders>
              <w:top w:val="single" w:sz="4" w:space="0" w:color="auto"/>
              <w:bottom w:val="single" w:sz="4" w:space="0" w:color="auto"/>
            </w:tcBorders>
            <w:vAlign w:val="center"/>
          </w:tcPr>
          <w:p w14:paraId="1C0296D0" w14:textId="77777777" w:rsidR="0019044D" w:rsidRDefault="0019044D" w:rsidP="009C48BF">
            <w:pPr>
              <w:rPr>
                <w:lang w:val="en-US"/>
              </w:rPr>
            </w:pPr>
            <w:r>
              <w:rPr>
                <w:lang w:val="en-US"/>
              </w:rPr>
              <w:t>IE03A</w:t>
            </w:r>
          </w:p>
          <w:p w14:paraId="2A60643C" w14:textId="77777777" w:rsidR="0019044D" w:rsidRDefault="0019044D" w:rsidP="009C48BF"/>
        </w:tc>
        <w:tc>
          <w:tcPr>
            <w:tcW w:w="4961" w:type="dxa"/>
            <w:tcBorders>
              <w:top w:val="single" w:sz="4" w:space="0" w:color="auto"/>
              <w:bottom w:val="single" w:sz="4" w:space="0" w:color="auto"/>
            </w:tcBorders>
            <w:vAlign w:val="center"/>
          </w:tcPr>
          <w:p w14:paraId="4EF20DE4" w14:textId="77777777" w:rsidR="0019044D" w:rsidRPr="00036D21" w:rsidRDefault="0019044D" w:rsidP="009C48BF">
            <w:pPr>
              <w:adjustRightInd w:val="0"/>
            </w:pPr>
            <w:r w:rsidRPr="00570061">
              <w:rPr>
                <w:lang w:val="en-US"/>
              </w:rPr>
              <w:t xml:space="preserve">Efectuarea probei de etanseitate la presiune a  conductelor de alimentare a aparatelor de incalzire (aeroterme, termoconvectoare, covectoare de plinta, etc.) avind diametrul de 3/8" ... </w:t>
            </w:r>
            <w:r>
              <w:t>1"</w:t>
            </w:r>
          </w:p>
          <w:p w14:paraId="370BB13B" w14:textId="77777777" w:rsidR="0019044D" w:rsidRPr="00905BA7" w:rsidRDefault="0019044D" w:rsidP="009C48B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69AF043"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11000D4A" w14:textId="77777777" w:rsidR="0019044D" w:rsidRDefault="0019044D" w:rsidP="009C48BF">
            <w:pPr>
              <w:jc w:val="center"/>
            </w:pPr>
            <w:r>
              <w:t>540,00</w:t>
            </w:r>
          </w:p>
        </w:tc>
      </w:tr>
      <w:tr w:rsidR="0019044D" w14:paraId="62A00366"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E4D0E" w14:textId="77777777" w:rsidR="0019044D" w:rsidRDefault="0019044D" w:rsidP="009C48BF">
            <w:r>
              <w:t xml:space="preserve"> 57</w:t>
            </w:r>
          </w:p>
        </w:tc>
        <w:tc>
          <w:tcPr>
            <w:tcW w:w="1701" w:type="dxa"/>
            <w:tcBorders>
              <w:top w:val="single" w:sz="4" w:space="0" w:color="auto"/>
              <w:bottom w:val="single" w:sz="4" w:space="0" w:color="auto"/>
            </w:tcBorders>
            <w:vAlign w:val="center"/>
          </w:tcPr>
          <w:p w14:paraId="556EBDD8" w14:textId="77777777" w:rsidR="0019044D" w:rsidRDefault="0019044D" w:rsidP="009C48BF">
            <w:pPr>
              <w:rPr>
                <w:lang w:val="en-US"/>
              </w:rPr>
            </w:pPr>
            <w:r>
              <w:rPr>
                <w:lang w:val="en-US"/>
              </w:rPr>
              <w:t>IE04B</w:t>
            </w:r>
          </w:p>
          <w:p w14:paraId="1475E44F" w14:textId="77777777" w:rsidR="0019044D" w:rsidRDefault="0019044D" w:rsidP="009C48BF"/>
        </w:tc>
        <w:tc>
          <w:tcPr>
            <w:tcW w:w="4961" w:type="dxa"/>
            <w:tcBorders>
              <w:top w:val="single" w:sz="4" w:space="0" w:color="auto"/>
              <w:bottom w:val="single" w:sz="4" w:space="0" w:color="auto"/>
            </w:tcBorders>
            <w:vAlign w:val="center"/>
          </w:tcPr>
          <w:p w14:paraId="09C46034" w14:textId="77777777" w:rsidR="0019044D" w:rsidRPr="00036D21" w:rsidRDefault="0019044D" w:rsidP="009C48BF">
            <w:pPr>
              <w:adjustRightInd w:val="0"/>
            </w:pPr>
            <w:r w:rsidRPr="00570061">
              <w:rPr>
                <w:lang w:val="en-US"/>
              </w:rPr>
              <w:t xml:space="preserve">Efectuarea probei de dilatare-contractare si de functionare, a  conductelor de alimentare a aparatelor de incalzire (aeroterme, termoconvectoare, covectoare de plinta, etc.) avind diametrul de 1 1/4" ... </w:t>
            </w:r>
            <w:r>
              <w:t>2"</w:t>
            </w:r>
          </w:p>
          <w:p w14:paraId="4DAB5287" w14:textId="77777777" w:rsidR="0019044D" w:rsidRPr="00905BA7" w:rsidRDefault="0019044D" w:rsidP="009C48BF">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089E241" w14:textId="77777777" w:rsidR="0019044D" w:rsidRDefault="0019044D" w:rsidP="009C48BF">
            <w:pPr>
              <w:jc w:val="center"/>
            </w:pPr>
            <w:r>
              <w:t>m</w:t>
            </w:r>
          </w:p>
        </w:tc>
        <w:tc>
          <w:tcPr>
            <w:tcW w:w="1559" w:type="dxa"/>
            <w:tcBorders>
              <w:top w:val="single" w:sz="4" w:space="0" w:color="auto"/>
              <w:bottom w:val="single" w:sz="4" w:space="0" w:color="auto"/>
            </w:tcBorders>
            <w:vAlign w:val="center"/>
          </w:tcPr>
          <w:p w14:paraId="04B9AFF5" w14:textId="77777777" w:rsidR="0019044D" w:rsidRDefault="0019044D" w:rsidP="009C48BF">
            <w:pPr>
              <w:jc w:val="center"/>
            </w:pPr>
            <w:r>
              <w:t>560,00</w:t>
            </w:r>
          </w:p>
        </w:tc>
      </w:tr>
      <w:tr w:rsidR="0019044D" w14:paraId="05E40862"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F3F24" w14:textId="77777777" w:rsidR="0019044D" w:rsidRDefault="0019044D" w:rsidP="009C48BF">
            <w:r>
              <w:t xml:space="preserve"> 58</w:t>
            </w:r>
          </w:p>
        </w:tc>
        <w:tc>
          <w:tcPr>
            <w:tcW w:w="1701" w:type="dxa"/>
            <w:tcBorders>
              <w:top w:val="single" w:sz="4" w:space="0" w:color="auto"/>
              <w:bottom w:val="single" w:sz="4" w:space="0" w:color="auto"/>
            </w:tcBorders>
            <w:vAlign w:val="center"/>
          </w:tcPr>
          <w:p w14:paraId="71160ECF" w14:textId="77777777" w:rsidR="0019044D" w:rsidRDefault="0019044D" w:rsidP="009C48BF">
            <w:pPr>
              <w:rPr>
                <w:lang w:val="en-US"/>
              </w:rPr>
            </w:pPr>
            <w:r>
              <w:rPr>
                <w:lang w:val="en-US"/>
              </w:rPr>
              <w:t>TrB01A2-5</w:t>
            </w:r>
          </w:p>
          <w:p w14:paraId="76430705" w14:textId="77777777" w:rsidR="0019044D" w:rsidRDefault="0019044D" w:rsidP="009C48BF"/>
        </w:tc>
        <w:tc>
          <w:tcPr>
            <w:tcW w:w="4961" w:type="dxa"/>
            <w:tcBorders>
              <w:top w:val="single" w:sz="4" w:space="0" w:color="auto"/>
              <w:bottom w:val="single" w:sz="4" w:space="0" w:color="auto"/>
            </w:tcBorders>
            <w:vAlign w:val="center"/>
          </w:tcPr>
          <w:p w14:paraId="04713358" w14:textId="77777777" w:rsidR="0019044D" w:rsidRPr="00570061" w:rsidRDefault="0019044D" w:rsidP="009C48BF">
            <w:pPr>
              <w:adjustRightInd w:val="0"/>
              <w:rPr>
                <w:lang w:val="en-US"/>
              </w:rPr>
            </w:pPr>
            <w:r w:rsidRPr="00570061">
              <w:rPr>
                <w:lang w:val="en-US"/>
              </w:rPr>
              <w:t>Transportul materialelor din grupa 4 (incarcare, asezare, descarcare, asezare), cu roabe pe pneuri, pe distanta de 50 m</w:t>
            </w:r>
          </w:p>
          <w:p w14:paraId="05CB796F"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9FE4F38" w14:textId="77777777" w:rsidR="0019044D" w:rsidRDefault="0019044D" w:rsidP="009C48BF">
            <w:pPr>
              <w:jc w:val="center"/>
            </w:pPr>
            <w:r>
              <w:t>t</w:t>
            </w:r>
          </w:p>
        </w:tc>
        <w:tc>
          <w:tcPr>
            <w:tcW w:w="1559" w:type="dxa"/>
            <w:tcBorders>
              <w:top w:val="single" w:sz="4" w:space="0" w:color="auto"/>
              <w:bottom w:val="single" w:sz="4" w:space="0" w:color="auto"/>
            </w:tcBorders>
            <w:vAlign w:val="center"/>
          </w:tcPr>
          <w:p w14:paraId="5C320483" w14:textId="77777777" w:rsidR="0019044D" w:rsidRDefault="0019044D" w:rsidP="009C48BF">
            <w:pPr>
              <w:jc w:val="center"/>
            </w:pPr>
            <w:r>
              <w:t>20,00</w:t>
            </w:r>
          </w:p>
        </w:tc>
      </w:tr>
      <w:tr w:rsidR="0019044D" w14:paraId="3B1EEAA7"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225592" w14:textId="77777777" w:rsidR="0019044D" w:rsidRDefault="0019044D" w:rsidP="009C48BF">
            <w:r>
              <w:t xml:space="preserve"> 59</w:t>
            </w:r>
          </w:p>
        </w:tc>
        <w:tc>
          <w:tcPr>
            <w:tcW w:w="1701" w:type="dxa"/>
            <w:tcBorders>
              <w:top w:val="single" w:sz="4" w:space="0" w:color="auto"/>
              <w:bottom w:val="single" w:sz="4" w:space="0" w:color="auto"/>
            </w:tcBorders>
            <w:vAlign w:val="center"/>
          </w:tcPr>
          <w:p w14:paraId="78397DD4" w14:textId="77777777" w:rsidR="0019044D" w:rsidRDefault="0019044D" w:rsidP="009C48BF">
            <w:pPr>
              <w:rPr>
                <w:lang w:val="en-US"/>
              </w:rPr>
            </w:pPr>
            <w:r>
              <w:rPr>
                <w:lang w:val="en-US"/>
              </w:rPr>
              <w:t>TrI1AA02C3</w:t>
            </w:r>
          </w:p>
          <w:p w14:paraId="509D2C45" w14:textId="77777777" w:rsidR="0019044D" w:rsidRDefault="0019044D" w:rsidP="009C48BF"/>
        </w:tc>
        <w:tc>
          <w:tcPr>
            <w:tcW w:w="4961" w:type="dxa"/>
            <w:tcBorders>
              <w:top w:val="single" w:sz="4" w:space="0" w:color="auto"/>
              <w:bottom w:val="single" w:sz="4" w:space="0" w:color="auto"/>
            </w:tcBorders>
            <w:vAlign w:val="center"/>
          </w:tcPr>
          <w:p w14:paraId="38B82F74" w14:textId="77777777" w:rsidR="0019044D" w:rsidRPr="00570061" w:rsidRDefault="0019044D" w:rsidP="009C48BF">
            <w:pPr>
              <w:adjustRightInd w:val="0"/>
              <w:rPr>
                <w:lang w:val="en-US"/>
              </w:rPr>
            </w:pPr>
            <w:r w:rsidRPr="00570061">
              <w:rPr>
                <w:lang w:val="en-US"/>
              </w:rPr>
              <w:t>Incarcarea materialelor din grupa A - grele, in bulgari prin aruncare - de pe rampa sau teren, in auto categoria 3</w:t>
            </w:r>
          </w:p>
          <w:p w14:paraId="0D014D8F"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6092751" w14:textId="77777777" w:rsidR="0019044D" w:rsidRDefault="0019044D" w:rsidP="009C48BF">
            <w:pPr>
              <w:jc w:val="center"/>
            </w:pPr>
            <w:r>
              <w:t>t</w:t>
            </w:r>
          </w:p>
        </w:tc>
        <w:tc>
          <w:tcPr>
            <w:tcW w:w="1559" w:type="dxa"/>
            <w:tcBorders>
              <w:top w:val="single" w:sz="4" w:space="0" w:color="auto"/>
              <w:bottom w:val="single" w:sz="4" w:space="0" w:color="auto"/>
            </w:tcBorders>
            <w:vAlign w:val="center"/>
          </w:tcPr>
          <w:p w14:paraId="28360307" w14:textId="77777777" w:rsidR="0019044D" w:rsidRDefault="0019044D" w:rsidP="009C48BF">
            <w:pPr>
              <w:jc w:val="center"/>
            </w:pPr>
            <w:r>
              <w:t>10,00</w:t>
            </w:r>
          </w:p>
        </w:tc>
      </w:tr>
      <w:tr w:rsidR="0019044D" w14:paraId="5E3F1FB1" w14:textId="77777777" w:rsidTr="00D80C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CCA9B" w14:textId="77777777" w:rsidR="0019044D" w:rsidRDefault="0019044D" w:rsidP="009C48BF">
            <w:r>
              <w:t xml:space="preserve"> 60</w:t>
            </w:r>
          </w:p>
        </w:tc>
        <w:tc>
          <w:tcPr>
            <w:tcW w:w="1701" w:type="dxa"/>
            <w:tcBorders>
              <w:top w:val="single" w:sz="4" w:space="0" w:color="auto"/>
              <w:bottom w:val="single" w:sz="4" w:space="0" w:color="auto"/>
            </w:tcBorders>
            <w:vAlign w:val="center"/>
          </w:tcPr>
          <w:p w14:paraId="67957027" w14:textId="77777777" w:rsidR="0019044D" w:rsidRDefault="0019044D" w:rsidP="009C48BF">
            <w:pPr>
              <w:rPr>
                <w:lang w:val="en-US"/>
              </w:rPr>
            </w:pPr>
            <w:r>
              <w:rPr>
                <w:lang w:val="en-US"/>
              </w:rPr>
              <w:t>TsI51C5</w:t>
            </w:r>
          </w:p>
          <w:p w14:paraId="6AFC6BD2" w14:textId="77777777" w:rsidR="0019044D" w:rsidRDefault="0019044D" w:rsidP="009C48BF"/>
        </w:tc>
        <w:tc>
          <w:tcPr>
            <w:tcW w:w="4961" w:type="dxa"/>
            <w:tcBorders>
              <w:top w:val="single" w:sz="4" w:space="0" w:color="auto"/>
              <w:bottom w:val="single" w:sz="4" w:space="0" w:color="auto"/>
            </w:tcBorders>
            <w:vAlign w:val="center"/>
          </w:tcPr>
          <w:p w14:paraId="70C14774" w14:textId="77777777" w:rsidR="0019044D" w:rsidRPr="00570061" w:rsidRDefault="0019044D" w:rsidP="009C48BF">
            <w:pPr>
              <w:adjustRightInd w:val="0"/>
              <w:rPr>
                <w:lang w:val="en-US"/>
              </w:rPr>
            </w:pPr>
            <w:r w:rsidRPr="00570061">
              <w:rPr>
                <w:lang w:val="en-US"/>
              </w:rPr>
              <w:t xml:space="preserve">Transportarea deseurilor cu autobasculanta de 10 t la distanta de: 25 km </w:t>
            </w:r>
          </w:p>
          <w:p w14:paraId="41DF2A32" w14:textId="77777777" w:rsidR="0019044D" w:rsidRPr="00570061" w:rsidRDefault="0019044D" w:rsidP="009C48BF">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962A026" w14:textId="77777777" w:rsidR="0019044D" w:rsidRDefault="0019044D" w:rsidP="009C48BF">
            <w:pPr>
              <w:jc w:val="center"/>
            </w:pPr>
            <w:r>
              <w:t>t</w:t>
            </w:r>
          </w:p>
        </w:tc>
        <w:tc>
          <w:tcPr>
            <w:tcW w:w="1559" w:type="dxa"/>
            <w:tcBorders>
              <w:top w:val="single" w:sz="4" w:space="0" w:color="auto"/>
              <w:bottom w:val="single" w:sz="4" w:space="0" w:color="auto"/>
            </w:tcBorders>
            <w:vAlign w:val="center"/>
          </w:tcPr>
          <w:p w14:paraId="47A69F6E" w14:textId="77777777" w:rsidR="0019044D" w:rsidRDefault="0019044D" w:rsidP="009C48BF">
            <w:pPr>
              <w:jc w:val="center"/>
            </w:pPr>
            <w:r>
              <w:t>10,00</w:t>
            </w:r>
          </w:p>
        </w:tc>
      </w:tr>
      <w:tr w:rsidR="0019044D" w14:paraId="0DEF6CC6" w14:textId="77777777" w:rsidTr="00D80CF2">
        <w:trPr>
          <w:gridBefore w:val="1"/>
          <w:wBefore w:w="709" w:type="dxa"/>
        </w:trPr>
        <w:tc>
          <w:tcPr>
            <w:tcW w:w="9781" w:type="dxa"/>
            <w:gridSpan w:val="4"/>
            <w:tcBorders>
              <w:top w:val="nil"/>
              <w:left w:val="nil"/>
              <w:bottom w:val="nil"/>
              <w:right w:val="nil"/>
            </w:tcBorders>
          </w:tcPr>
          <w:p w14:paraId="36AFB63F" w14:textId="77777777" w:rsidR="0019044D" w:rsidRDefault="0019044D" w:rsidP="009C48BF">
            <w:pPr>
              <w:rPr>
                <w:lang w:val="en-US"/>
              </w:rPr>
            </w:pPr>
            <w:r>
              <w:t xml:space="preserve"> </w:t>
            </w:r>
          </w:p>
        </w:tc>
      </w:tr>
      <w:tr w:rsidR="0019044D" w14:paraId="0EBF6F03" w14:textId="77777777" w:rsidTr="00D80CF2">
        <w:trPr>
          <w:gridBefore w:val="1"/>
          <w:wBefore w:w="709" w:type="dxa"/>
        </w:trPr>
        <w:tc>
          <w:tcPr>
            <w:tcW w:w="9781" w:type="dxa"/>
            <w:gridSpan w:val="4"/>
            <w:tcBorders>
              <w:top w:val="nil"/>
              <w:left w:val="nil"/>
              <w:bottom w:val="single" w:sz="6" w:space="0" w:color="auto"/>
              <w:right w:val="nil"/>
            </w:tcBorders>
          </w:tcPr>
          <w:p w14:paraId="352CB242" w14:textId="77777777" w:rsidR="0019044D" w:rsidRDefault="0019044D" w:rsidP="009C48BF">
            <w:pPr>
              <w:rPr>
                <w:lang w:val="en-US"/>
              </w:rPr>
            </w:pPr>
            <w:r>
              <w:t xml:space="preserve">  </w:t>
            </w:r>
            <w:r>
              <w:rPr>
                <w:lang w:val="en-US"/>
              </w:rPr>
              <w:t xml:space="preserve"> </w:t>
            </w:r>
          </w:p>
        </w:tc>
      </w:tr>
      <w:tr w:rsidR="0019044D" w14:paraId="1E19127A" w14:textId="77777777" w:rsidTr="00D80CF2">
        <w:trPr>
          <w:gridBefore w:val="1"/>
          <w:wBefore w:w="709" w:type="dxa"/>
          <w:trHeight w:val="355"/>
        </w:trPr>
        <w:tc>
          <w:tcPr>
            <w:tcW w:w="9781" w:type="dxa"/>
            <w:gridSpan w:val="4"/>
            <w:tcBorders>
              <w:top w:val="nil"/>
              <w:left w:val="nil"/>
              <w:bottom w:val="nil"/>
              <w:right w:val="nil"/>
            </w:tcBorders>
          </w:tcPr>
          <w:p w14:paraId="6112822E" w14:textId="77777777" w:rsidR="0019044D" w:rsidRDefault="0019044D" w:rsidP="009C48B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2E69E26" w14:textId="77777777" w:rsidR="0019044D" w:rsidRDefault="0019044D" w:rsidP="0019044D">
      <w:pPr>
        <w:jc w:val="center"/>
        <w:rPr>
          <w:lang w:val="en-US"/>
        </w:rPr>
      </w:pPr>
      <w:r>
        <w:rPr>
          <w:sz w:val="28"/>
          <w:szCs w:val="28"/>
          <w:lang w:val="en-US"/>
        </w:rPr>
        <w:t>L.S.</w:t>
      </w:r>
    </w:p>
    <w:p w14:paraId="244DEAC1" w14:textId="0A7041CD" w:rsidR="0019044D" w:rsidRDefault="0019044D" w:rsidP="0019044D">
      <w:pPr>
        <w:tabs>
          <w:tab w:val="left" w:pos="4786"/>
          <w:tab w:val="left" w:pos="10031"/>
        </w:tabs>
      </w:pPr>
      <w:r>
        <w:t xml:space="preserve"> </w:t>
      </w:r>
    </w:p>
    <w:p w14:paraId="0F98FBC4" w14:textId="7F03CC75" w:rsidR="009915F4" w:rsidRDefault="009915F4" w:rsidP="0019044D">
      <w:pPr>
        <w:tabs>
          <w:tab w:val="left" w:pos="4786"/>
          <w:tab w:val="left" w:pos="10031"/>
        </w:tabs>
      </w:pPr>
    </w:p>
    <w:p w14:paraId="4FC7A5AE" w14:textId="392BE3BF" w:rsidR="009915F4" w:rsidRDefault="009915F4" w:rsidP="0019044D">
      <w:pPr>
        <w:tabs>
          <w:tab w:val="left" w:pos="4786"/>
          <w:tab w:val="left" w:pos="10031"/>
        </w:tabs>
      </w:pPr>
    </w:p>
    <w:p w14:paraId="63CCE090" w14:textId="0EBDF5E4" w:rsidR="009915F4" w:rsidRDefault="009915F4" w:rsidP="0019044D">
      <w:pPr>
        <w:tabs>
          <w:tab w:val="left" w:pos="4786"/>
          <w:tab w:val="left" w:pos="10031"/>
        </w:tabs>
      </w:pPr>
    </w:p>
    <w:p w14:paraId="288EE334" w14:textId="25641C8C" w:rsidR="009915F4" w:rsidRDefault="009915F4" w:rsidP="0019044D">
      <w:pPr>
        <w:tabs>
          <w:tab w:val="left" w:pos="4786"/>
          <w:tab w:val="left" w:pos="10031"/>
        </w:tabs>
      </w:pPr>
    </w:p>
    <w:p w14:paraId="0CA7FFA7" w14:textId="24076683" w:rsidR="009915F4" w:rsidRDefault="009915F4" w:rsidP="0019044D">
      <w:pPr>
        <w:tabs>
          <w:tab w:val="left" w:pos="4786"/>
          <w:tab w:val="left" w:pos="10031"/>
        </w:tabs>
      </w:pPr>
    </w:p>
    <w:p w14:paraId="4AF475F2" w14:textId="45C44415" w:rsidR="009915F4" w:rsidRDefault="009915F4" w:rsidP="0019044D">
      <w:pPr>
        <w:tabs>
          <w:tab w:val="left" w:pos="4786"/>
          <w:tab w:val="left" w:pos="10031"/>
        </w:tabs>
      </w:pPr>
    </w:p>
    <w:p w14:paraId="1574A130" w14:textId="365873D2" w:rsidR="009915F4" w:rsidRDefault="009915F4" w:rsidP="0019044D">
      <w:pPr>
        <w:tabs>
          <w:tab w:val="left" w:pos="4786"/>
          <w:tab w:val="left" w:pos="10031"/>
        </w:tabs>
      </w:pPr>
    </w:p>
    <w:p w14:paraId="7A6020C4" w14:textId="29390EC5" w:rsidR="009915F4" w:rsidRDefault="009915F4" w:rsidP="0019044D">
      <w:pPr>
        <w:tabs>
          <w:tab w:val="left" w:pos="4786"/>
          <w:tab w:val="left" w:pos="10031"/>
        </w:tabs>
      </w:pPr>
    </w:p>
    <w:p w14:paraId="0CF86CCB" w14:textId="31725754" w:rsidR="009915F4" w:rsidRDefault="009915F4" w:rsidP="0019044D">
      <w:pPr>
        <w:tabs>
          <w:tab w:val="left" w:pos="4786"/>
          <w:tab w:val="left" w:pos="10031"/>
        </w:tabs>
      </w:pPr>
    </w:p>
    <w:p w14:paraId="0A8CF21B" w14:textId="5C30BF50" w:rsidR="009915F4" w:rsidRDefault="009915F4" w:rsidP="0019044D">
      <w:pPr>
        <w:tabs>
          <w:tab w:val="left" w:pos="4786"/>
          <w:tab w:val="left" w:pos="10031"/>
        </w:tabs>
      </w:pPr>
    </w:p>
    <w:p w14:paraId="6295A0BD" w14:textId="77777777" w:rsidR="009915F4" w:rsidRPr="009915F4" w:rsidRDefault="009915F4" w:rsidP="009915F4">
      <w:pPr>
        <w:tabs>
          <w:tab w:val="left" w:pos="4786"/>
          <w:tab w:val="left" w:pos="10206"/>
        </w:tabs>
        <w:autoSpaceDE w:val="0"/>
        <w:autoSpaceDN w:val="0"/>
        <w:jc w:val="center"/>
        <w:rPr>
          <w:noProof w:val="0"/>
          <w:sz w:val="16"/>
          <w:szCs w:val="16"/>
          <w:lang w:val="en-US" w:eastAsia="ru-RU"/>
        </w:rPr>
      </w:pPr>
      <w:r w:rsidRPr="009915F4">
        <w:rPr>
          <w:noProof w:val="0"/>
          <w:sz w:val="16"/>
          <w:szCs w:val="16"/>
          <w:lang w:val="en-US" w:eastAsia="ru-RU"/>
        </w:rPr>
        <w:tab/>
        <w:t xml:space="preserve">                                                                                     </w:t>
      </w:r>
    </w:p>
    <w:tbl>
      <w:tblPr>
        <w:tblW w:w="0" w:type="auto"/>
        <w:tblLayout w:type="fixed"/>
        <w:tblLook w:val="0000" w:firstRow="0" w:lastRow="0" w:firstColumn="0" w:lastColumn="0" w:noHBand="0" w:noVBand="0"/>
      </w:tblPr>
      <w:tblGrid>
        <w:gridCol w:w="4786"/>
        <w:gridCol w:w="5245"/>
      </w:tblGrid>
      <w:tr w:rsidR="009915F4" w:rsidRPr="009915F4" w14:paraId="35628F68" w14:textId="77777777" w:rsidTr="009C48BF">
        <w:tc>
          <w:tcPr>
            <w:tcW w:w="4786" w:type="dxa"/>
            <w:tcBorders>
              <w:top w:val="nil"/>
              <w:left w:val="nil"/>
              <w:bottom w:val="single" w:sz="6" w:space="0" w:color="auto"/>
              <w:right w:val="nil"/>
            </w:tcBorders>
          </w:tcPr>
          <w:p w14:paraId="21444DDA" w14:textId="7C4DABE4" w:rsidR="009915F4" w:rsidRPr="009915F4" w:rsidRDefault="009915F4" w:rsidP="009915F4">
            <w:pPr>
              <w:autoSpaceDE w:val="0"/>
              <w:autoSpaceDN w:val="0"/>
              <w:jc w:val="center"/>
              <w:rPr>
                <w:b/>
                <w:bCs/>
                <w:noProof w:val="0"/>
                <w:sz w:val="32"/>
                <w:szCs w:val="32"/>
                <w:lang w:val="en-US" w:eastAsia="ru-RU"/>
              </w:rPr>
            </w:pPr>
            <w:r w:rsidRPr="009915F4">
              <w:rPr>
                <w:b/>
                <w:bCs/>
                <w:noProof w:val="0"/>
                <w:sz w:val="32"/>
                <w:szCs w:val="32"/>
                <w:lang w:val="en-US" w:eastAsia="ru-RU"/>
              </w:rPr>
              <w:t>Lucrari de reparatie al sistemului de incălzire  din incinta IP Scolii de Arte ,,Maria Biesu,, din or. Stefan Voda</w:t>
            </w:r>
          </w:p>
        </w:tc>
        <w:tc>
          <w:tcPr>
            <w:tcW w:w="5245" w:type="dxa"/>
            <w:tcBorders>
              <w:top w:val="nil"/>
              <w:left w:val="nil"/>
              <w:bottom w:val="nil"/>
              <w:right w:val="nil"/>
            </w:tcBorders>
          </w:tcPr>
          <w:p w14:paraId="546B59D8" w14:textId="77777777" w:rsidR="009915F4" w:rsidRPr="009915F4" w:rsidRDefault="009915F4" w:rsidP="009915F4">
            <w:pPr>
              <w:autoSpaceDE w:val="0"/>
              <w:autoSpaceDN w:val="0"/>
              <w:jc w:val="right"/>
              <w:rPr>
                <w:noProof w:val="0"/>
                <w:sz w:val="22"/>
                <w:szCs w:val="22"/>
                <w:lang w:val="en-US" w:eastAsia="ru-RU"/>
              </w:rPr>
            </w:pPr>
            <w:r w:rsidRPr="009915F4">
              <w:rPr>
                <w:noProof w:val="0"/>
                <w:sz w:val="22"/>
                <w:szCs w:val="22"/>
                <w:lang w:val="en-US" w:eastAsia="ru-RU"/>
              </w:rPr>
              <w:t>Formular Nr.1B</w:t>
            </w:r>
          </w:p>
        </w:tc>
      </w:tr>
      <w:tr w:rsidR="009915F4" w:rsidRPr="009915F4" w14:paraId="67F57BD2" w14:textId="77777777" w:rsidTr="009C48BF">
        <w:tc>
          <w:tcPr>
            <w:tcW w:w="4786" w:type="dxa"/>
            <w:tcBorders>
              <w:top w:val="nil"/>
              <w:left w:val="nil"/>
              <w:bottom w:val="nil"/>
              <w:right w:val="nil"/>
            </w:tcBorders>
          </w:tcPr>
          <w:p w14:paraId="21245DC1" w14:textId="77777777" w:rsidR="009915F4" w:rsidRPr="009915F4" w:rsidRDefault="009915F4" w:rsidP="009915F4">
            <w:pPr>
              <w:autoSpaceDE w:val="0"/>
              <w:autoSpaceDN w:val="0"/>
              <w:jc w:val="center"/>
              <w:rPr>
                <w:noProof w:val="0"/>
                <w:sz w:val="22"/>
                <w:szCs w:val="22"/>
                <w:lang w:val="en-US" w:eastAsia="ru-RU"/>
              </w:rPr>
            </w:pPr>
            <w:r w:rsidRPr="009915F4">
              <w:rPr>
                <w:noProof w:val="0"/>
                <w:sz w:val="22"/>
                <w:szCs w:val="22"/>
                <w:lang w:val="en-US" w:eastAsia="ru-RU"/>
              </w:rPr>
              <w:t>(denumirea obiectivului)</w:t>
            </w:r>
          </w:p>
        </w:tc>
        <w:tc>
          <w:tcPr>
            <w:tcW w:w="5245" w:type="dxa"/>
            <w:tcBorders>
              <w:top w:val="nil"/>
              <w:left w:val="nil"/>
              <w:bottom w:val="nil"/>
              <w:right w:val="nil"/>
            </w:tcBorders>
          </w:tcPr>
          <w:p w14:paraId="0B2D67D8" w14:textId="77777777" w:rsidR="009915F4" w:rsidRPr="009915F4" w:rsidRDefault="009915F4" w:rsidP="009915F4">
            <w:pPr>
              <w:autoSpaceDE w:val="0"/>
              <w:autoSpaceDN w:val="0"/>
              <w:jc w:val="right"/>
              <w:rPr>
                <w:noProof w:val="0"/>
                <w:sz w:val="22"/>
                <w:szCs w:val="22"/>
                <w:lang w:val="en-US" w:eastAsia="ru-RU"/>
              </w:rPr>
            </w:pPr>
            <w:r w:rsidRPr="009915F4">
              <w:rPr>
                <w:noProof w:val="0"/>
                <w:sz w:val="16"/>
                <w:szCs w:val="16"/>
                <w:lang w:val="en-US" w:eastAsia="ru-RU"/>
              </w:rPr>
              <w:t>WinCmeta</w:t>
            </w:r>
          </w:p>
        </w:tc>
      </w:tr>
    </w:tbl>
    <w:p w14:paraId="4F9C0386" w14:textId="77777777" w:rsidR="009915F4" w:rsidRPr="009915F4" w:rsidRDefault="009915F4" w:rsidP="009915F4">
      <w:pPr>
        <w:autoSpaceDE w:val="0"/>
        <w:autoSpaceDN w:val="0"/>
        <w:rPr>
          <w:noProof w:val="0"/>
          <w:sz w:val="22"/>
          <w:szCs w:val="22"/>
          <w:lang w:val="en-US" w:eastAsia="ru-RU"/>
        </w:rPr>
      </w:pPr>
    </w:p>
    <w:p w14:paraId="2F401C86" w14:textId="77777777" w:rsidR="009915F4" w:rsidRPr="009915F4" w:rsidRDefault="009915F4" w:rsidP="009915F4">
      <w:pPr>
        <w:autoSpaceDE w:val="0"/>
        <w:autoSpaceDN w:val="0"/>
        <w:jc w:val="center"/>
        <w:rPr>
          <w:noProof w:val="0"/>
          <w:lang w:val="en-US" w:eastAsia="ru-RU"/>
        </w:rPr>
      </w:pPr>
      <w:r w:rsidRPr="009915F4">
        <w:rPr>
          <w:b/>
          <w:bCs/>
          <w:noProof w:val="0"/>
          <w:sz w:val="40"/>
          <w:szCs w:val="40"/>
          <w:lang w:val="en-US" w:eastAsia="ru-RU"/>
        </w:rPr>
        <w:t>Deviz-oferta</w:t>
      </w:r>
      <w:r w:rsidRPr="009915F4">
        <w:rPr>
          <w:b/>
          <w:bCs/>
          <w:noProof w:val="0"/>
          <w:sz w:val="28"/>
          <w:szCs w:val="28"/>
          <w:lang w:val="en-US" w:eastAsia="ru-RU"/>
        </w:rPr>
        <w:t xml:space="preserve"> </w:t>
      </w:r>
      <w:r w:rsidRPr="009915F4">
        <w:rPr>
          <w:b/>
          <w:bCs/>
          <w:noProof w:val="0"/>
          <w:sz w:val="40"/>
          <w:szCs w:val="40"/>
          <w:lang w:val="en-US" w:eastAsia="ru-RU"/>
        </w:rPr>
        <w:t xml:space="preserve"> </w:t>
      </w:r>
    </w:p>
    <w:p w14:paraId="49930949" w14:textId="77777777" w:rsidR="009915F4" w:rsidRPr="009915F4" w:rsidRDefault="009915F4" w:rsidP="009915F4">
      <w:pPr>
        <w:autoSpaceDE w:val="0"/>
        <w:autoSpaceDN w:val="0"/>
        <w:jc w:val="center"/>
        <w:rPr>
          <w:b/>
          <w:bCs/>
          <w:noProof w:val="0"/>
          <w:sz w:val="28"/>
          <w:szCs w:val="28"/>
          <w:lang w:eastAsia="ru-RU"/>
        </w:rPr>
      </w:pPr>
    </w:p>
    <w:p w14:paraId="28D80FBC" w14:textId="77777777" w:rsidR="009915F4" w:rsidRPr="009915F4" w:rsidRDefault="009915F4" w:rsidP="009915F4">
      <w:pPr>
        <w:autoSpaceDE w:val="0"/>
        <w:autoSpaceDN w:val="0"/>
        <w:jc w:val="center"/>
        <w:rPr>
          <w:noProof w:val="0"/>
          <w:sz w:val="22"/>
          <w:szCs w:val="22"/>
          <w:lang w:eastAsia="ru-RU"/>
        </w:rPr>
      </w:pPr>
      <w:r w:rsidRPr="009915F4">
        <w:rPr>
          <w:noProof w:val="0"/>
          <w:sz w:val="22"/>
          <w:szCs w:val="22"/>
          <w:lang w:eastAsia="ru-RU"/>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9915F4" w:rsidRPr="009915F4" w14:paraId="45FB72FA" w14:textId="77777777" w:rsidTr="009C48BF">
        <w:trPr>
          <w:cantSplit/>
          <w:trHeight w:val="1246"/>
        </w:trPr>
        <w:tc>
          <w:tcPr>
            <w:tcW w:w="709" w:type="dxa"/>
            <w:tcBorders>
              <w:top w:val="single" w:sz="4" w:space="0" w:color="auto"/>
              <w:bottom w:val="single" w:sz="4" w:space="0" w:color="auto"/>
            </w:tcBorders>
            <w:shd w:val="pct5" w:color="auto" w:fill="auto"/>
          </w:tcPr>
          <w:p w14:paraId="03E06D73" w14:textId="77777777" w:rsidR="009915F4" w:rsidRPr="009915F4" w:rsidRDefault="009915F4" w:rsidP="009915F4">
            <w:pPr>
              <w:autoSpaceDE w:val="0"/>
              <w:autoSpaceDN w:val="0"/>
              <w:ind w:right="-108"/>
              <w:jc w:val="center"/>
              <w:rPr>
                <w:noProof w:val="0"/>
                <w:sz w:val="22"/>
                <w:szCs w:val="22"/>
                <w:lang w:val="en-US" w:eastAsia="ru-RU"/>
              </w:rPr>
            </w:pPr>
            <w:r w:rsidRPr="009915F4">
              <w:rPr>
                <w:noProof w:val="0"/>
                <w:sz w:val="22"/>
                <w:szCs w:val="22"/>
                <w:lang w:val="en-US" w:eastAsia="ru-RU"/>
              </w:rPr>
              <w:t>№</w:t>
            </w:r>
          </w:p>
          <w:p w14:paraId="53D39990" w14:textId="77777777" w:rsidR="009915F4" w:rsidRPr="009915F4" w:rsidRDefault="009915F4" w:rsidP="009915F4">
            <w:pPr>
              <w:autoSpaceDE w:val="0"/>
              <w:autoSpaceDN w:val="0"/>
              <w:ind w:right="-108"/>
              <w:jc w:val="center"/>
              <w:rPr>
                <w:noProof w:val="0"/>
                <w:sz w:val="22"/>
                <w:szCs w:val="22"/>
                <w:lang w:val="en-US" w:eastAsia="ru-RU"/>
              </w:rPr>
            </w:pPr>
            <w:r w:rsidRPr="009915F4">
              <w:rPr>
                <w:noProof w:val="0"/>
                <w:sz w:val="22"/>
                <w:szCs w:val="22"/>
                <w:lang w:val="en-US" w:eastAsia="ru-RU"/>
              </w:rPr>
              <w:t xml:space="preserve"> crt.</w:t>
            </w:r>
          </w:p>
        </w:tc>
        <w:tc>
          <w:tcPr>
            <w:tcW w:w="1418" w:type="dxa"/>
            <w:tcBorders>
              <w:top w:val="single" w:sz="4" w:space="0" w:color="auto"/>
              <w:bottom w:val="single" w:sz="4" w:space="0" w:color="auto"/>
            </w:tcBorders>
            <w:shd w:val="pct5" w:color="auto" w:fill="auto"/>
          </w:tcPr>
          <w:p w14:paraId="77B6F968" w14:textId="77777777" w:rsidR="009915F4" w:rsidRPr="009915F4" w:rsidRDefault="009915F4" w:rsidP="009915F4">
            <w:pPr>
              <w:autoSpaceDE w:val="0"/>
              <w:autoSpaceDN w:val="0"/>
              <w:ind w:right="-108"/>
              <w:jc w:val="center"/>
              <w:rPr>
                <w:noProof w:val="0"/>
                <w:sz w:val="22"/>
                <w:szCs w:val="22"/>
                <w:lang w:val="en-US" w:eastAsia="ru-RU"/>
              </w:rPr>
            </w:pPr>
            <w:r w:rsidRPr="009915F4">
              <w:rPr>
                <w:noProof w:val="0"/>
                <w:sz w:val="22"/>
                <w:szCs w:val="22"/>
                <w:lang w:eastAsia="ru-RU"/>
              </w:rPr>
              <w:t>Simbol</w:t>
            </w:r>
            <w:r w:rsidRPr="009915F4">
              <w:rPr>
                <w:noProof w:val="0"/>
                <w:sz w:val="22"/>
                <w:szCs w:val="22"/>
                <w:lang w:val="en-US" w:eastAsia="ru-RU"/>
              </w:rPr>
              <w:t xml:space="preserve"> </w:t>
            </w:r>
            <w:r w:rsidRPr="009915F4">
              <w:rPr>
                <w:noProof w:val="0"/>
                <w:sz w:val="22"/>
                <w:szCs w:val="22"/>
                <w:lang w:eastAsia="ru-RU"/>
              </w:rPr>
              <w:t>norme</w:t>
            </w:r>
            <w:r w:rsidRPr="009915F4">
              <w:rPr>
                <w:noProof w:val="0"/>
                <w:sz w:val="22"/>
                <w:szCs w:val="22"/>
                <w:lang w:val="en-US" w:eastAsia="ru-RU"/>
              </w:rPr>
              <w:t xml:space="preserve"> </w:t>
            </w:r>
            <w:r w:rsidRPr="009915F4">
              <w:rPr>
                <w:noProof w:val="0"/>
                <w:sz w:val="22"/>
                <w:szCs w:val="22"/>
                <w:lang w:eastAsia="ru-RU"/>
              </w:rPr>
              <w:t xml:space="preserve">şi Cod </w:t>
            </w:r>
            <w:r w:rsidRPr="009915F4">
              <w:rPr>
                <w:noProof w:val="0"/>
                <w:sz w:val="22"/>
                <w:szCs w:val="22"/>
                <w:lang w:val="en-US" w:eastAsia="ru-RU"/>
              </w:rPr>
              <w:t xml:space="preserve"> </w:t>
            </w:r>
            <w:r w:rsidRPr="009915F4">
              <w:rPr>
                <w:noProof w:val="0"/>
                <w:sz w:val="22"/>
                <w:szCs w:val="22"/>
                <w:lang w:eastAsia="ru-RU"/>
              </w:rPr>
              <w:t xml:space="preserve">resurse  </w:t>
            </w:r>
          </w:p>
        </w:tc>
        <w:tc>
          <w:tcPr>
            <w:tcW w:w="5953" w:type="dxa"/>
            <w:tcBorders>
              <w:top w:val="single" w:sz="4" w:space="0" w:color="auto"/>
              <w:bottom w:val="single" w:sz="4" w:space="0" w:color="auto"/>
            </w:tcBorders>
            <w:shd w:val="pct5" w:color="auto" w:fill="auto"/>
          </w:tcPr>
          <w:p w14:paraId="418B11A7" w14:textId="77777777" w:rsidR="009915F4" w:rsidRPr="009915F4" w:rsidRDefault="009915F4" w:rsidP="009915F4">
            <w:pPr>
              <w:autoSpaceDE w:val="0"/>
              <w:autoSpaceDN w:val="0"/>
              <w:jc w:val="center"/>
              <w:rPr>
                <w:noProof w:val="0"/>
                <w:sz w:val="22"/>
                <w:szCs w:val="22"/>
                <w:lang w:eastAsia="ru-RU"/>
              </w:rPr>
            </w:pPr>
          </w:p>
          <w:p w14:paraId="0F310BB6" w14:textId="77777777" w:rsidR="009915F4" w:rsidRPr="009915F4" w:rsidRDefault="009915F4" w:rsidP="009915F4">
            <w:pPr>
              <w:autoSpaceDE w:val="0"/>
              <w:autoSpaceDN w:val="0"/>
              <w:jc w:val="center"/>
              <w:rPr>
                <w:noProof w:val="0"/>
                <w:sz w:val="22"/>
                <w:szCs w:val="22"/>
                <w:lang w:val="en-US" w:eastAsia="ru-RU"/>
              </w:rPr>
            </w:pPr>
            <w:r w:rsidRPr="009915F4">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679B0900" w14:textId="77777777" w:rsidR="009915F4" w:rsidRPr="009915F4" w:rsidRDefault="009915F4" w:rsidP="009915F4">
            <w:pPr>
              <w:autoSpaceDE w:val="0"/>
              <w:autoSpaceDN w:val="0"/>
              <w:ind w:right="-108"/>
              <w:jc w:val="center"/>
              <w:rPr>
                <w:noProof w:val="0"/>
                <w:sz w:val="22"/>
                <w:szCs w:val="22"/>
                <w:lang w:eastAsia="ru-RU"/>
              </w:rPr>
            </w:pPr>
          </w:p>
          <w:p w14:paraId="41B53492" w14:textId="77777777" w:rsidR="009915F4" w:rsidRPr="009915F4" w:rsidRDefault="009915F4" w:rsidP="009915F4">
            <w:pPr>
              <w:autoSpaceDE w:val="0"/>
              <w:autoSpaceDN w:val="0"/>
              <w:ind w:right="-108"/>
              <w:jc w:val="center"/>
              <w:rPr>
                <w:noProof w:val="0"/>
                <w:sz w:val="22"/>
                <w:szCs w:val="22"/>
                <w:lang w:val="en-US" w:eastAsia="ru-RU"/>
              </w:rPr>
            </w:pPr>
            <w:r w:rsidRPr="009915F4">
              <w:rPr>
                <w:noProof w:val="0"/>
                <w:sz w:val="22"/>
                <w:szCs w:val="22"/>
                <w:lang w:eastAsia="ru-RU"/>
              </w:rPr>
              <w:t>U.M.</w:t>
            </w:r>
            <w:r w:rsidRPr="009915F4">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5FAE8A45" w14:textId="77777777" w:rsidR="009915F4" w:rsidRPr="009915F4" w:rsidRDefault="009915F4" w:rsidP="009915F4">
            <w:pPr>
              <w:autoSpaceDE w:val="0"/>
              <w:autoSpaceDN w:val="0"/>
              <w:ind w:right="-108"/>
              <w:jc w:val="center"/>
              <w:rPr>
                <w:noProof w:val="0"/>
                <w:sz w:val="22"/>
                <w:szCs w:val="22"/>
                <w:lang w:val="en-US" w:eastAsia="ru-RU"/>
              </w:rPr>
            </w:pPr>
            <w:r w:rsidRPr="009915F4">
              <w:rPr>
                <w:noProof w:val="0"/>
                <w:sz w:val="22"/>
                <w:szCs w:val="22"/>
                <w:lang w:eastAsia="ru-RU"/>
              </w:rPr>
              <w:t>Cantitate conform datelor din proiect</w:t>
            </w:r>
          </w:p>
        </w:tc>
      </w:tr>
    </w:tbl>
    <w:p w14:paraId="5A76A89A" w14:textId="77777777" w:rsidR="009915F4" w:rsidRPr="009915F4" w:rsidRDefault="009915F4" w:rsidP="009915F4">
      <w:pPr>
        <w:autoSpaceDE w:val="0"/>
        <w:autoSpaceDN w:val="0"/>
        <w:rPr>
          <w:noProof w:val="0"/>
          <w:sz w:val="2"/>
          <w:szCs w:val="2"/>
          <w:lang w:val="en-US" w:eastAsia="ru-RU"/>
        </w:rPr>
      </w:pPr>
    </w:p>
    <w:tbl>
      <w:tblPr>
        <w:tblW w:w="10374" w:type="dxa"/>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16"/>
        <w:gridCol w:w="26"/>
      </w:tblGrid>
      <w:tr w:rsidR="009915F4" w:rsidRPr="009915F4" w14:paraId="4058AD87" w14:textId="77777777" w:rsidTr="009915F4">
        <w:trPr>
          <w:gridAfter w:val="1"/>
          <w:wAfter w:w="2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52EF63D" w14:textId="77777777" w:rsidR="009915F4" w:rsidRPr="009915F4" w:rsidRDefault="009915F4" w:rsidP="009915F4">
            <w:pPr>
              <w:autoSpaceDE w:val="0"/>
              <w:autoSpaceDN w:val="0"/>
              <w:ind w:right="-108"/>
              <w:jc w:val="center"/>
              <w:rPr>
                <w:noProof w:val="0"/>
                <w:sz w:val="22"/>
                <w:szCs w:val="22"/>
                <w:lang w:val="en-US" w:eastAsia="ru-RU"/>
              </w:rPr>
            </w:pPr>
            <w:r w:rsidRPr="009915F4">
              <w:rPr>
                <w:noProof w:val="0"/>
                <w:sz w:val="22"/>
                <w:szCs w:val="22"/>
                <w:lang w:val="en-US" w:eastAsia="ru-RU"/>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45A930EA" w14:textId="77777777" w:rsidR="009915F4" w:rsidRPr="009915F4" w:rsidRDefault="009915F4" w:rsidP="009915F4">
            <w:pPr>
              <w:autoSpaceDE w:val="0"/>
              <w:autoSpaceDN w:val="0"/>
              <w:ind w:right="-108"/>
              <w:jc w:val="center"/>
              <w:rPr>
                <w:noProof w:val="0"/>
                <w:sz w:val="22"/>
                <w:szCs w:val="22"/>
                <w:lang w:val="en-US" w:eastAsia="ru-RU"/>
              </w:rPr>
            </w:pPr>
            <w:r w:rsidRPr="009915F4">
              <w:rPr>
                <w:noProof w:val="0"/>
                <w:sz w:val="22"/>
                <w:szCs w:val="22"/>
                <w:lang w:val="en-US" w:eastAsia="ru-RU"/>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06C6680A" w14:textId="77777777" w:rsidR="009915F4" w:rsidRPr="009915F4" w:rsidRDefault="009915F4" w:rsidP="009915F4">
            <w:pPr>
              <w:autoSpaceDE w:val="0"/>
              <w:autoSpaceDN w:val="0"/>
              <w:jc w:val="center"/>
              <w:rPr>
                <w:noProof w:val="0"/>
                <w:sz w:val="22"/>
                <w:szCs w:val="22"/>
                <w:lang w:val="en-US" w:eastAsia="ru-RU"/>
              </w:rPr>
            </w:pPr>
            <w:r w:rsidRPr="009915F4">
              <w:rPr>
                <w:noProof w:val="0"/>
                <w:sz w:val="22"/>
                <w:szCs w:val="22"/>
                <w:lang w:val="en-US" w:eastAsia="ru-RU"/>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0491F1BF" w14:textId="77777777" w:rsidR="009915F4" w:rsidRPr="009915F4" w:rsidRDefault="009915F4" w:rsidP="009915F4">
            <w:pPr>
              <w:autoSpaceDE w:val="0"/>
              <w:autoSpaceDN w:val="0"/>
              <w:ind w:right="-108"/>
              <w:jc w:val="center"/>
              <w:rPr>
                <w:noProof w:val="0"/>
                <w:sz w:val="22"/>
                <w:szCs w:val="22"/>
                <w:lang w:val="en-US" w:eastAsia="ru-RU"/>
              </w:rPr>
            </w:pPr>
            <w:r w:rsidRPr="009915F4">
              <w:rPr>
                <w:noProof w:val="0"/>
                <w:sz w:val="22"/>
                <w:szCs w:val="22"/>
                <w:lang w:val="en-US" w:eastAsia="ru-RU"/>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6DF3E302" w14:textId="77777777" w:rsidR="009915F4" w:rsidRPr="009915F4" w:rsidRDefault="009915F4" w:rsidP="009915F4">
            <w:pPr>
              <w:autoSpaceDE w:val="0"/>
              <w:autoSpaceDN w:val="0"/>
              <w:ind w:right="-108"/>
              <w:jc w:val="center"/>
              <w:rPr>
                <w:noProof w:val="0"/>
                <w:sz w:val="22"/>
                <w:szCs w:val="22"/>
                <w:lang w:val="en-US" w:eastAsia="ru-RU"/>
              </w:rPr>
            </w:pPr>
            <w:r w:rsidRPr="009915F4">
              <w:rPr>
                <w:noProof w:val="0"/>
                <w:sz w:val="22"/>
                <w:szCs w:val="22"/>
                <w:lang w:val="en-US" w:eastAsia="ru-RU"/>
              </w:rPr>
              <w:t>5</w:t>
            </w:r>
          </w:p>
        </w:tc>
      </w:tr>
      <w:tr w:rsidR="009915F4" w:rsidRPr="009915F4" w14:paraId="72AC0A1F" w14:textId="77777777" w:rsidTr="009915F4">
        <w:trPr>
          <w:gridAfter w:val="1"/>
          <w:wAfter w:w="26" w:type="dxa"/>
        </w:trPr>
        <w:tc>
          <w:tcPr>
            <w:tcW w:w="709" w:type="dxa"/>
            <w:tcBorders>
              <w:top w:val="nil"/>
              <w:left w:val="single" w:sz="6" w:space="0" w:color="auto"/>
              <w:bottom w:val="nil"/>
              <w:right w:val="nil"/>
            </w:tcBorders>
          </w:tcPr>
          <w:p w14:paraId="2505D9CE" w14:textId="77777777" w:rsidR="009915F4" w:rsidRPr="009915F4" w:rsidRDefault="009915F4" w:rsidP="009915F4">
            <w:pPr>
              <w:autoSpaceDE w:val="0"/>
              <w:autoSpaceDN w:val="0"/>
              <w:jc w:val="center"/>
              <w:rPr>
                <w:noProof w:val="0"/>
                <w:lang w:val="en-US" w:eastAsia="ru-RU"/>
              </w:rPr>
            </w:pPr>
          </w:p>
        </w:tc>
        <w:tc>
          <w:tcPr>
            <w:tcW w:w="1418" w:type="dxa"/>
            <w:gridSpan w:val="3"/>
            <w:tcBorders>
              <w:top w:val="nil"/>
              <w:left w:val="single" w:sz="6" w:space="0" w:color="auto"/>
              <w:bottom w:val="nil"/>
              <w:right w:val="nil"/>
            </w:tcBorders>
          </w:tcPr>
          <w:p w14:paraId="6C816B6E" w14:textId="77777777" w:rsidR="009915F4" w:rsidRPr="009915F4" w:rsidRDefault="009915F4" w:rsidP="009915F4">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3C03529F" w14:textId="77777777" w:rsidR="009915F4" w:rsidRPr="009915F4" w:rsidRDefault="009915F4" w:rsidP="009915F4">
            <w:pPr>
              <w:autoSpaceDE w:val="0"/>
              <w:autoSpaceDN w:val="0"/>
              <w:rPr>
                <w:b/>
                <w:bCs/>
                <w:noProof w:val="0"/>
                <w:sz w:val="22"/>
                <w:szCs w:val="22"/>
                <w:lang w:val="en-US" w:eastAsia="ru-RU"/>
              </w:rPr>
            </w:pPr>
            <w:r w:rsidRPr="009915F4">
              <w:rPr>
                <w:b/>
                <w:bCs/>
                <w:noProof w:val="0"/>
                <w:sz w:val="22"/>
                <w:szCs w:val="22"/>
                <w:lang w:val="en-US" w:eastAsia="ru-RU"/>
              </w:rPr>
              <w:t xml:space="preserve">1. Lucrari  de constructie </w:t>
            </w:r>
          </w:p>
          <w:p w14:paraId="66857ABF" w14:textId="77777777" w:rsidR="009915F4" w:rsidRPr="009915F4" w:rsidRDefault="009915F4" w:rsidP="009915F4">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29C2DB30" w14:textId="77777777" w:rsidR="009915F4" w:rsidRPr="009915F4" w:rsidRDefault="009915F4" w:rsidP="009915F4">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335F8632" w14:textId="77777777" w:rsidR="009915F4" w:rsidRPr="009915F4" w:rsidRDefault="009915F4" w:rsidP="009915F4">
            <w:pPr>
              <w:autoSpaceDE w:val="0"/>
              <w:autoSpaceDN w:val="0"/>
              <w:rPr>
                <w:noProof w:val="0"/>
                <w:lang w:val="en-US" w:eastAsia="ru-RU"/>
              </w:rPr>
            </w:pPr>
          </w:p>
        </w:tc>
      </w:tr>
      <w:tr w:rsidR="009915F4" w:rsidRPr="009915F4" w14:paraId="1DAE8217"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D0D3EEC" w14:textId="77777777" w:rsidR="009915F4" w:rsidRPr="009915F4" w:rsidRDefault="009915F4" w:rsidP="009915F4">
            <w:pPr>
              <w:autoSpaceDE w:val="0"/>
              <w:autoSpaceDN w:val="0"/>
              <w:rPr>
                <w:noProof w:val="0"/>
                <w:lang w:val="en-US" w:eastAsia="ru-RU"/>
              </w:rPr>
            </w:pPr>
            <w:r w:rsidRPr="009915F4">
              <w:rPr>
                <w:noProof w:val="0"/>
                <w:lang w:val="en-US" w:eastAsia="ru-RU"/>
              </w:rPr>
              <w:t>1</w:t>
            </w:r>
          </w:p>
        </w:tc>
        <w:tc>
          <w:tcPr>
            <w:tcW w:w="1418" w:type="dxa"/>
            <w:gridSpan w:val="3"/>
            <w:tcBorders>
              <w:top w:val="single" w:sz="4" w:space="0" w:color="auto"/>
              <w:bottom w:val="single" w:sz="4" w:space="0" w:color="auto"/>
            </w:tcBorders>
          </w:tcPr>
          <w:p w14:paraId="1033C0B9" w14:textId="77777777" w:rsidR="009915F4" w:rsidRPr="009915F4" w:rsidRDefault="009915F4" w:rsidP="009915F4">
            <w:pPr>
              <w:autoSpaceDE w:val="0"/>
              <w:autoSpaceDN w:val="0"/>
              <w:rPr>
                <w:noProof w:val="0"/>
                <w:lang w:val="en-US" w:eastAsia="ru-RU"/>
              </w:rPr>
            </w:pPr>
            <w:r w:rsidRPr="009915F4">
              <w:rPr>
                <w:noProof w:val="0"/>
                <w:lang w:val="en-US" w:eastAsia="ru-RU"/>
              </w:rPr>
              <w:t>RpCO56A</w:t>
            </w:r>
          </w:p>
          <w:p w14:paraId="2C753CA5"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8A44BB4"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Demontari: timplarie din lemn (masca pentru radioatoare.)</w:t>
            </w:r>
            <w:r w:rsidRPr="009915F4">
              <w:rPr>
                <w:rFonts w:ascii="Times New Roman CYR" w:hAnsi="Times New Roman CYR" w:cs="Times New Roman CYR"/>
                <w:noProof w:val="0"/>
                <w:sz w:val="16"/>
                <w:szCs w:val="16"/>
                <w:lang w:val="en-US" w:eastAsia="ru-RU"/>
              </w:rPr>
              <w:t xml:space="preserve"> </w:t>
            </w:r>
          </w:p>
          <w:p w14:paraId="41F8EFFD"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61B8E3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m2</w:t>
            </w:r>
          </w:p>
        </w:tc>
        <w:tc>
          <w:tcPr>
            <w:tcW w:w="1134" w:type="dxa"/>
            <w:gridSpan w:val="2"/>
            <w:tcBorders>
              <w:top w:val="single" w:sz="4" w:space="0" w:color="auto"/>
              <w:bottom w:val="single" w:sz="4" w:space="0" w:color="auto"/>
            </w:tcBorders>
            <w:vAlign w:val="center"/>
          </w:tcPr>
          <w:p w14:paraId="6A2B642A"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30,00</w:t>
            </w:r>
          </w:p>
        </w:tc>
      </w:tr>
      <w:tr w:rsidR="009915F4" w:rsidRPr="009915F4" w14:paraId="5BF83E3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AC1763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AE1B96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7422010060100</w:t>
            </w:r>
          </w:p>
        </w:tc>
        <w:tc>
          <w:tcPr>
            <w:tcW w:w="5953" w:type="dxa"/>
            <w:gridSpan w:val="5"/>
            <w:tcBorders>
              <w:top w:val="nil"/>
              <w:bottom w:val="single" w:sz="2" w:space="0" w:color="auto"/>
            </w:tcBorders>
          </w:tcPr>
          <w:p w14:paraId="4091B96C" w14:textId="77777777" w:rsidR="009915F4" w:rsidRPr="009915F4" w:rsidRDefault="009915F4" w:rsidP="009915F4">
            <w:pPr>
              <w:autoSpaceDE w:val="0"/>
              <w:autoSpaceDN w:val="0"/>
              <w:rPr>
                <w:noProof w:val="0"/>
                <w:lang w:val="en-US" w:eastAsia="ru-RU"/>
              </w:rPr>
            </w:pPr>
            <w:r w:rsidRPr="009915F4">
              <w:rPr>
                <w:noProof w:val="0"/>
                <w:lang w:val="en-US" w:eastAsia="ru-RU"/>
              </w:rPr>
              <w:t>Timplar</w:t>
            </w:r>
          </w:p>
        </w:tc>
        <w:tc>
          <w:tcPr>
            <w:tcW w:w="1134" w:type="dxa"/>
            <w:gridSpan w:val="2"/>
            <w:tcBorders>
              <w:top w:val="nil"/>
              <w:bottom w:val="single" w:sz="2" w:space="0" w:color="auto"/>
            </w:tcBorders>
          </w:tcPr>
          <w:p w14:paraId="31832F63"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10BDC9ED" w14:textId="77777777" w:rsidR="009915F4" w:rsidRPr="009915F4" w:rsidRDefault="009915F4" w:rsidP="009915F4">
            <w:pPr>
              <w:autoSpaceDE w:val="0"/>
              <w:autoSpaceDN w:val="0"/>
              <w:rPr>
                <w:noProof w:val="0"/>
                <w:lang w:val="en-US" w:eastAsia="ru-RU"/>
              </w:rPr>
            </w:pPr>
            <w:r w:rsidRPr="009915F4">
              <w:rPr>
                <w:noProof w:val="0"/>
                <w:lang w:val="en-US" w:eastAsia="ru-RU"/>
              </w:rPr>
              <w:t>6,30</w:t>
            </w:r>
          </w:p>
        </w:tc>
      </w:tr>
      <w:tr w:rsidR="009915F4" w:rsidRPr="009915F4" w14:paraId="086FE60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D77E23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B2EBCE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9310060019922</w:t>
            </w:r>
          </w:p>
        </w:tc>
        <w:tc>
          <w:tcPr>
            <w:tcW w:w="5953" w:type="dxa"/>
            <w:gridSpan w:val="5"/>
            <w:tcBorders>
              <w:top w:val="nil"/>
              <w:bottom w:val="single" w:sz="2" w:space="0" w:color="auto"/>
            </w:tcBorders>
          </w:tcPr>
          <w:p w14:paraId="2B1126EF"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Muncitor deservire </w:t>
            </w:r>
          </w:p>
        </w:tc>
        <w:tc>
          <w:tcPr>
            <w:tcW w:w="1134" w:type="dxa"/>
            <w:gridSpan w:val="2"/>
            <w:tcBorders>
              <w:top w:val="nil"/>
              <w:bottom w:val="single" w:sz="2" w:space="0" w:color="auto"/>
            </w:tcBorders>
          </w:tcPr>
          <w:p w14:paraId="4C0F69D4"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065BBD0A" w14:textId="77777777" w:rsidR="009915F4" w:rsidRPr="009915F4" w:rsidRDefault="009915F4" w:rsidP="009915F4">
            <w:pPr>
              <w:autoSpaceDE w:val="0"/>
              <w:autoSpaceDN w:val="0"/>
              <w:rPr>
                <w:noProof w:val="0"/>
                <w:lang w:val="en-US" w:eastAsia="ru-RU"/>
              </w:rPr>
            </w:pPr>
            <w:r w:rsidRPr="009915F4">
              <w:rPr>
                <w:noProof w:val="0"/>
                <w:lang w:val="en-US" w:eastAsia="ru-RU"/>
              </w:rPr>
              <w:t>6,30</w:t>
            </w:r>
          </w:p>
        </w:tc>
      </w:tr>
      <w:tr w:rsidR="009915F4" w:rsidRPr="009915F4" w14:paraId="17BE4F5A"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7D75EC6" w14:textId="77777777" w:rsidR="009915F4" w:rsidRPr="009915F4" w:rsidRDefault="009915F4" w:rsidP="009915F4">
            <w:pPr>
              <w:autoSpaceDE w:val="0"/>
              <w:autoSpaceDN w:val="0"/>
              <w:rPr>
                <w:noProof w:val="0"/>
                <w:lang w:val="en-US" w:eastAsia="ru-RU"/>
              </w:rPr>
            </w:pPr>
            <w:r w:rsidRPr="009915F4">
              <w:rPr>
                <w:noProof w:val="0"/>
                <w:lang w:val="en-US" w:eastAsia="ru-RU"/>
              </w:rPr>
              <w:t>2</w:t>
            </w:r>
          </w:p>
        </w:tc>
        <w:tc>
          <w:tcPr>
            <w:tcW w:w="1418" w:type="dxa"/>
            <w:gridSpan w:val="3"/>
            <w:tcBorders>
              <w:top w:val="single" w:sz="4" w:space="0" w:color="auto"/>
              <w:bottom w:val="single" w:sz="4" w:space="0" w:color="auto"/>
            </w:tcBorders>
          </w:tcPr>
          <w:p w14:paraId="2C5BA46D" w14:textId="77777777" w:rsidR="009915F4" w:rsidRPr="009915F4" w:rsidRDefault="009915F4" w:rsidP="009915F4">
            <w:pPr>
              <w:autoSpaceDE w:val="0"/>
              <w:autoSpaceDN w:val="0"/>
              <w:rPr>
                <w:noProof w:val="0"/>
                <w:lang w:val="en-US" w:eastAsia="ru-RU"/>
              </w:rPr>
            </w:pPr>
            <w:r w:rsidRPr="009915F4">
              <w:rPr>
                <w:noProof w:val="0"/>
                <w:lang w:val="en-US" w:eastAsia="ru-RU"/>
              </w:rPr>
              <w:t>RpIB11A</w:t>
            </w:r>
          </w:p>
          <w:p w14:paraId="52BFC2E9"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1A55244"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Demontari radiatoare de pozitie pentru desfiintare </w:t>
            </w:r>
            <w:r w:rsidRPr="009915F4">
              <w:rPr>
                <w:rFonts w:ascii="Times New Roman CYR" w:hAnsi="Times New Roman CYR" w:cs="Times New Roman CYR"/>
                <w:noProof w:val="0"/>
                <w:sz w:val="16"/>
                <w:szCs w:val="16"/>
                <w:lang w:val="en-US" w:eastAsia="ru-RU"/>
              </w:rPr>
              <w:t xml:space="preserve"> </w:t>
            </w:r>
          </w:p>
          <w:p w14:paraId="5E51CA93"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2D55B5F"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m2</w:t>
            </w:r>
          </w:p>
        </w:tc>
        <w:tc>
          <w:tcPr>
            <w:tcW w:w="1134" w:type="dxa"/>
            <w:gridSpan w:val="2"/>
            <w:tcBorders>
              <w:top w:val="single" w:sz="4" w:space="0" w:color="auto"/>
              <w:bottom w:val="single" w:sz="4" w:space="0" w:color="auto"/>
            </w:tcBorders>
            <w:vAlign w:val="center"/>
          </w:tcPr>
          <w:p w14:paraId="4E1F098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365,00</w:t>
            </w:r>
          </w:p>
        </w:tc>
      </w:tr>
      <w:tr w:rsidR="009915F4" w:rsidRPr="009915F4" w14:paraId="6F360F7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F6F41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EFF836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7136040011800</w:t>
            </w:r>
          </w:p>
        </w:tc>
        <w:tc>
          <w:tcPr>
            <w:tcW w:w="5953" w:type="dxa"/>
            <w:gridSpan w:val="5"/>
            <w:tcBorders>
              <w:top w:val="nil"/>
              <w:bottom w:val="single" w:sz="2" w:space="0" w:color="auto"/>
            </w:tcBorders>
          </w:tcPr>
          <w:p w14:paraId="5B61E1B6"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Instalator incalzire </w:t>
            </w:r>
          </w:p>
        </w:tc>
        <w:tc>
          <w:tcPr>
            <w:tcW w:w="1134" w:type="dxa"/>
            <w:gridSpan w:val="2"/>
            <w:tcBorders>
              <w:top w:val="nil"/>
              <w:bottom w:val="single" w:sz="2" w:space="0" w:color="auto"/>
            </w:tcBorders>
          </w:tcPr>
          <w:p w14:paraId="551CD95C"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4ECB7AE2" w14:textId="77777777" w:rsidR="009915F4" w:rsidRPr="009915F4" w:rsidRDefault="009915F4" w:rsidP="009915F4">
            <w:pPr>
              <w:autoSpaceDE w:val="0"/>
              <w:autoSpaceDN w:val="0"/>
              <w:rPr>
                <w:noProof w:val="0"/>
                <w:lang w:val="en-US" w:eastAsia="ru-RU"/>
              </w:rPr>
            </w:pPr>
            <w:r w:rsidRPr="009915F4">
              <w:rPr>
                <w:noProof w:val="0"/>
                <w:lang w:val="en-US" w:eastAsia="ru-RU"/>
              </w:rPr>
              <w:t>58,40</w:t>
            </w:r>
          </w:p>
        </w:tc>
      </w:tr>
      <w:tr w:rsidR="009915F4" w:rsidRPr="009915F4" w14:paraId="260DCA08"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7FCEAA8" w14:textId="77777777" w:rsidR="009915F4" w:rsidRPr="009915F4" w:rsidRDefault="009915F4" w:rsidP="009915F4">
            <w:pPr>
              <w:autoSpaceDE w:val="0"/>
              <w:autoSpaceDN w:val="0"/>
              <w:rPr>
                <w:noProof w:val="0"/>
                <w:lang w:val="en-US" w:eastAsia="ru-RU"/>
              </w:rPr>
            </w:pPr>
            <w:r w:rsidRPr="009915F4">
              <w:rPr>
                <w:noProof w:val="0"/>
                <w:lang w:val="en-US" w:eastAsia="ru-RU"/>
              </w:rPr>
              <w:t>3</w:t>
            </w:r>
          </w:p>
        </w:tc>
        <w:tc>
          <w:tcPr>
            <w:tcW w:w="1418" w:type="dxa"/>
            <w:gridSpan w:val="3"/>
            <w:tcBorders>
              <w:top w:val="single" w:sz="4" w:space="0" w:color="auto"/>
              <w:bottom w:val="single" w:sz="4" w:space="0" w:color="auto"/>
            </w:tcBorders>
          </w:tcPr>
          <w:p w14:paraId="0CC2E402" w14:textId="77777777" w:rsidR="009915F4" w:rsidRPr="009915F4" w:rsidRDefault="009915F4" w:rsidP="009915F4">
            <w:pPr>
              <w:autoSpaceDE w:val="0"/>
              <w:autoSpaceDN w:val="0"/>
              <w:rPr>
                <w:noProof w:val="0"/>
                <w:lang w:val="en-US" w:eastAsia="ru-RU"/>
              </w:rPr>
            </w:pPr>
            <w:r w:rsidRPr="009915F4">
              <w:rPr>
                <w:noProof w:val="0"/>
                <w:lang w:val="en-US" w:eastAsia="ru-RU"/>
              </w:rPr>
              <w:t>RpIB11C</w:t>
            </w:r>
          </w:p>
          <w:p w14:paraId="2BB1E450"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290A4C1"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Demontarea consolelor sau dispozitivelor de sustinere pentru desfiintare </w:t>
            </w:r>
            <w:r w:rsidRPr="009915F4">
              <w:rPr>
                <w:rFonts w:ascii="Times New Roman CYR" w:hAnsi="Times New Roman CYR" w:cs="Times New Roman CYR"/>
                <w:noProof w:val="0"/>
                <w:sz w:val="16"/>
                <w:szCs w:val="16"/>
                <w:lang w:val="en-US" w:eastAsia="ru-RU"/>
              </w:rPr>
              <w:t xml:space="preserve"> </w:t>
            </w:r>
          </w:p>
          <w:p w14:paraId="620D7C31"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A625C3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6A78597C"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460,00</w:t>
            </w:r>
          </w:p>
        </w:tc>
      </w:tr>
      <w:tr w:rsidR="009915F4" w:rsidRPr="009915F4" w14:paraId="2B3A360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0C6287"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82CDC2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7136040011800</w:t>
            </w:r>
          </w:p>
        </w:tc>
        <w:tc>
          <w:tcPr>
            <w:tcW w:w="5953" w:type="dxa"/>
            <w:gridSpan w:val="5"/>
            <w:tcBorders>
              <w:top w:val="nil"/>
              <w:bottom w:val="single" w:sz="2" w:space="0" w:color="auto"/>
            </w:tcBorders>
          </w:tcPr>
          <w:p w14:paraId="7C0617BB"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Instalator incalzire </w:t>
            </w:r>
          </w:p>
        </w:tc>
        <w:tc>
          <w:tcPr>
            <w:tcW w:w="1134" w:type="dxa"/>
            <w:gridSpan w:val="2"/>
            <w:tcBorders>
              <w:top w:val="nil"/>
              <w:bottom w:val="single" w:sz="2" w:space="0" w:color="auto"/>
            </w:tcBorders>
          </w:tcPr>
          <w:p w14:paraId="10C96C27"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1A46DA87" w14:textId="77777777" w:rsidR="009915F4" w:rsidRPr="009915F4" w:rsidRDefault="009915F4" w:rsidP="009915F4">
            <w:pPr>
              <w:autoSpaceDE w:val="0"/>
              <w:autoSpaceDN w:val="0"/>
              <w:rPr>
                <w:noProof w:val="0"/>
                <w:lang w:val="en-US" w:eastAsia="ru-RU"/>
              </w:rPr>
            </w:pPr>
            <w:r w:rsidRPr="009915F4">
              <w:rPr>
                <w:noProof w:val="0"/>
                <w:lang w:val="en-US" w:eastAsia="ru-RU"/>
              </w:rPr>
              <w:t>46,00</w:t>
            </w:r>
          </w:p>
        </w:tc>
      </w:tr>
      <w:tr w:rsidR="009915F4" w:rsidRPr="009915F4" w14:paraId="626C101E"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3375ADE" w14:textId="77777777" w:rsidR="009915F4" w:rsidRPr="009915F4" w:rsidRDefault="009915F4" w:rsidP="009915F4">
            <w:pPr>
              <w:autoSpaceDE w:val="0"/>
              <w:autoSpaceDN w:val="0"/>
              <w:rPr>
                <w:noProof w:val="0"/>
                <w:lang w:val="en-US" w:eastAsia="ru-RU"/>
              </w:rPr>
            </w:pPr>
            <w:r w:rsidRPr="009915F4">
              <w:rPr>
                <w:noProof w:val="0"/>
                <w:lang w:val="en-US" w:eastAsia="ru-RU"/>
              </w:rPr>
              <w:t>4</w:t>
            </w:r>
          </w:p>
        </w:tc>
        <w:tc>
          <w:tcPr>
            <w:tcW w:w="1418" w:type="dxa"/>
            <w:gridSpan w:val="3"/>
            <w:tcBorders>
              <w:top w:val="single" w:sz="4" w:space="0" w:color="auto"/>
              <w:bottom w:val="single" w:sz="4" w:space="0" w:color="auto"/>
            </w:tcBorders>
          </w:tcPr>
          <w:p w14:paraId="2DA5FCEC" w14:textId="77777777" w:rsidR="009915F4" w:rsidRPr="009915F4" w:rsidRDefault="009915F4" w:rsidP="009915F4">
            <w:pPr>
              <w:autoSpaceDE w:val="0"/>
              <w:autoSpaceDN w:val="0"/>
              <w:rPr>
                <w:noProof w:val="0"/>
                <w:lang w:val="en-US" w:eastAsia="ru-RU"/>
              </w:rPr>
            </w:pPr>
            <w:r w:rsidRPr="009915F4">
              <w:rPr>
                <w:noProof w:val="0"/>
                <w:lang w:val="en-US" w:eastAsia="ru-RU"/>
              </w:rPr>
              <w:t>RpID21A</w:t>
            </w:r>
          </w:p>
          <w:p w14:paraId="53E4B064"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74FD12F"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Demontarea robinetilor cu ventil cu dublu reglaj, a robinetului de trecere cu scaun inclinat, a robinetului de trecere pe conducta de aerisire, a robinetului cu ventil de aerisire cu diametrul 3/8"-1"</w:t>
            </w:r>
            <w:r w:rsidRPr="009915F4">
              <w:rPr>
                <w:rFonts w:ascii="Times New Roman CYR" w:hAnsi="Times New Roman CYR" w:cs="Times New Roman CYR"/>
                <w:noProof w:val="0"/>
                <w:sz w:val="16"/>
                <w:szCs w:val="16"/>
                <w:lang w:val="en-US" w:eastAsia="ru-RU"/>
              </w:rPr>
              <w:t xml:space="preserve"> </w:t>
            </w:r>
          </w:p>
          <w:p w14:paraId="1C18BE49"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C48B18F"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0BD0C04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36,00</w:t>
            </w:r>
          </w:p>
        </w:tc>
      </w:tr>
      <w:tr w:rsidR="009915F4" w:rsidRPr="009915F4" w14:paraId="798F3FA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B349E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728130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7136040011800</w:t>
            </w:r>
          </w:p>
        </w:tc>
        <w:tc>
          <w:tcPr>
            <w:tcW w:w="5953" w:type="dxa"/>
            <w:gridSpan w:val="5"/>
            <w:tcBorders>
              <w:top w:val="nil"/>
              <w:bottom w:val="single" w:sz="2" w:space="0" w:color="auto"/>
            </w:tcBorders>
          </w:tcPr>
          <w:p w14:paraId="276F4FD5"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Instalator incalzire </w:t>
            </w:r>
          </w:p>
        </w:tc>
        <w:tc>
          <w:tcPr>
            <w:tcW w:w="1134" w:type="dxa"/>
            <w:gridSpan w:val="2"/>
            <w:tcBorders>
              <w:top w:val="nil"/>
              <w:bottom w:val="single" w:sz="2" w:space="0" w:color="auto"/>
            </w:tcBorders>
          </w:tcPr>
          <w:p w14:paraId="7456791D"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4714C77" w14:textId="77777777" w:rsidR="009915F4" w:rsidRPr="009915F4" w:rsidRDefault="009915F4" w:rsidP="009915F4">
            <w:pPr>
              <w:autoSpaceDE w:val="0"/>
              <w:autoSpaceDN w:val="0"/>
              <w:rPr>
                <w:noProof w:val="0"/>
                <w:lang w:val="en-US" w:eastAsia="ru-RU"/>
              </w:rPr>
            </w:pPr>
            <w:r w:rsidRPr="009915F4">
              <w:rPr>
                <w:noProof w:val="0"/>
                <w:lang w:val="en-US" w:eastAsia="ru-RU"/>
              </w:rPr>
              <w:t>2,88</w:t>
            </w:r>
          </w:p>
        </w:tc>
      </w:tr>
      <w:tr w:rsidR="009915F4" w:rsidRPr="009915F4" w14:paraId="1F5138BA"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78AD6DF" w14:textId="77777777" w:rsidR="009915F4" w:rsidRPr="009915F4" w:rsidRDefault="009915F4" w:rsidP="009915F4">
            <w:pPr>
              <w:autoSpaceDE w:val="0"/>
              <w:autoSpaceDN w:val="0"/>
              <w:rPr>
                <w:noProof w:val="0"/>
                <w:lang w:val="en-US" w:eastAsia="ru-RU"/>
              </w:rPr>
            </w:pPr>
            <w:r w:rsidRPr="009915F4">
              <w:rPr>
                <w:noProof w:val="0"/>
                <w:lang w:val="en-US" w:eastAsia="ru-RU"/>
              </w:rPr>
              <w:t>5</w:t>
            </w:r>
          </w:p>
        </w:tc>
        <w:tc>
          <w:tcPr>
            <w:tcW w:w="1418" w:type="dxa"/>
            <w:gridSpan w:val="3"/>
            <w:tcBorders>
              <w:top w:val="single" w:sz="4" w:space="0" w:color="auto"/>
              <w:bottom w:val="single" w:sz="4" w:space="0" w:color="auto"/>
            </w:tcBorders>
          </w:tcPr>
          <w:p w14:paraId="7461E8C6" w14:textId="77777777" w:rsidR="009915F4" w:rsidRPr="009915F4" w:rsidRDefault="009915F4" w:rsidP="009915F4">
            <w:pPr>
              <w:autoSpaceDE w:val="0"/>
              <w:autoSpaceDN w:val="0"/>
              <w:rPr>
                <w:noProof w:val="0"/>
                <w:lang w:val="en-US" w:eastAsia="ru-RU"/>
              </w:rPr>
            </w:pPr>
            <w:r w:rsidRPr="009915F4">
              <w:rPr>
                <w:noProof w:val="0"/>
                <w:lang w:val="en-US" w:eastAsia="ru-RU"/>
              </w:rPr>
              <w:t>RpIC19A</w:t>
            </w:r>
          </w:p>
          <w:p w14:paraId="6B2BE3DF"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DD1CA3E"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Demontarea tevii negri, pentru instalatii, montate la incalzire centrala prin sudare, la constructii de locuit si social culturale, la legarea aparatelor, a coloanelor de distributie etc. avind diametrul de 3/8" - 3/4""(se exclud dop cinepa)</w:t>
            </w:r>
            <w:r w:rsidRPr="009915F4">
              <w:rPr>
                <w:rFonts w:ascii="Times New Roman CYR" w:hAnsi="Times New Roman CYR" w:cs="Times New Roman CYR"/>
                <w:noProof w:val="0"/>
                <w:sz w:val="16"/>
                <w:szCs w:val="16"/>
                <w:lang w:val="en-US" w:eastAsia="ru-RU"/>
              </w:rPr>
              <w:t xml:space="preserve"> </w:t>
            </w:r>
          </w:p>
          <w:p w14:paraId="4448531D"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5A947EB"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6A38C7A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320,00</w:t>
            </w:r>
          </w:p>
        </w:tc>
      </w:tr>
      <w:tr w:rsidR="009915F4" w:rsidRPr="009915F4" w14:paraId="06C7D2E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F9FB3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627E11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7136040011800</w:t>
            </w:r>
          </w:p>
        </w:tc>
        <w:tc>
          <w:tcPr>
            <w:tcW w:w="5953" w:type="dxa"/>
            <w:gridSpan w:val="5"/>
            <w:tcBorders>
              <w:top w:val="nil"/>
              <w:bottom w:val="single" w:sz="2" w:space="0" w:color="auto"/>
            </w:tcBorders>
          </w:tcPr>
          <w:p w14:paraId="52F34DAE"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Instalator incalzire </w:t>
            </w:r>
          </w:p>
        </w:tc>
        <w:tc>
          <w:tcPr>
            <w:tcW w:w="1134" w:type="dxa"/>
            <w:gridSpan w:val="2"/>
            <w:tcBorders>
              <w:top w:val="nil"/>
              <w:bottom w:val="single" w:sz="2" w:space="0" w:color="auto"/>
            </w:tcBorders>
          </w:tcPr>
          <w:p w14:paraId="5AF7DEA1"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7224BF32" w14:textId="77777777" w:rsidR="009915F4" w:rsidRPr="009915F4" w:rsidRDefault="009915F4" w:rsidP="009915F4">
            <w:pPr>
              <w:autoSpaceDE w:val="0"/>
              <w:autoSpaceDN w:val="0"/>
              <w:rPr>
                <w:noProof w:val="0"/>
                <w:lang w:val="en-US" w:eastAsia="ru-RU"/>
              </w:rPr>
            </w:pPr>
            <w:r w:rsidRPr="009915F4">
              <w:rPr>
                <w:noProof w:val="0"/>
                <w:lang w:val="en-US" w:eastAsia="ru-RU"/>
              </w:rPr>
              <w:t>96,00</w:t>
            </w:r>
          </w:p>
        </w:tc>
      </w:tr>
      <w:tr w:rsidR="009915F4" w:rsidRPr="009915F4" w14:paraId="0072126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F2DDE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238D08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2411115904512</w:t>
            </w:r>
          </w:p>
        </w:tc>
        <w:tc>
          <w:tcPr>
            <w:tcW w:w="5953" w:type="dxa"/>
            <w:gridSpan w:val="5"/>
            <w:tcBorders>
              <w:top w:val="nil"/>
              <w:bottom w:val="single" w:sz="2" w:space="0" w:color="auto"/>
            </w:tcBorders>
          </w:tcPr>
          <w:p w14:paraId="28A46F16" w14:textId="77777777" w:rsidR="009915F4" w:rsidRPr="009915F4" w:rsidRDefault="009915F4" w:rsidP="009915F4">
            <w:pPr>
              <w:autoSpaceDE w:val="0"/>
              <w:autoSpaceDN w:val="0"/>
              <w:rPr>
                <w:noProof w:val="0"/>
                <w:lang w:val="en-US" w:eastAsia="ru-RU"/>
              </w:rPr>
            </w:pPr>
            <w:r w:rsidRPr="009915F4">
              <w:rPr>
                <w:noProof w:val="0"/>
                <w:lang w:val="en-US" w:eastAsia="ru-RU"/>
              </w:rPr>
              <w:t>Oxigen tehnic gazos S2031</w:t>
            </w:r>
          </w:p>
        </w:tc>
        <w:tc>
          <w:tcPr>
            <w:tcW w:w="1152" w:type="dxa"/>
            <w:gridSpan w:val="3"/>
            <w:tcBorders>
              <w:top w:val="nil"/>
              <w:bottom w:val="single" w:sz="2" w:space="0" w:color="auto"/>
            </w:tcBorders>
          </w:tcPr>
          <w:p w14:paraId="474660A1" w14:textId="77777777" w:rsidR="009915F4" w:rsidRPr="009915F4" w:rsidRDefault="009915F4" w:rsidP="009915F4">
            <w:pPr>
              <w:autoSpaceDE w:val="0"/>
              <w:autoSpaceDN w:val="0"/>
              <w:rPr>
                <w:noProof w:val="0"/>
                <w:lang w:val="en-US" w:eastAsia="ru-RU"/>
              </w:rPr>
            </w:pPr>
            <w:r w:rsidRPr="009915F4">
              <w:rPr>
                <w:noProof w:val="0"/>
                <w:lang w:val="en-US" w:eastAsia="ru-RU"/>
              </w:rPr>
              <w:t>m3</w:t>
            </w:r>
          </w:p>
        </w:tc>
        <w:tc>
          <w:tcPr>
            <w:tcW w:w="1116" w:type="dxa"/>
            <w:tcBorders>
              <w:top w:val="nil"/>
              <w:bottom w:val="single" w:sz="2" w:space="0" w:color="auto"/>
            </w:tcBorders>
          </w:tcPr>
          <w:p w14:paraId="71F5DED2" w14:textId="77777777" w:rsidR="009915F4" w:rsidRPr="009915F4" w:rsidRDefault="009915F4" w:rsidP="009915F4">
            <w:pPr>
              <w:autoSpaceDE w:val="0"/>
              <w:autoSpaceDN w:val="0"/>
              <w:rPr>
                <w:noProof w:val="0"/>
                <w:lang w:val="en-US" w:eastAsia="ru-RU"/>
              </w:rPr>
            </w:pPr>
            <w:r w:rsidRPr="009915F4">
              <w:rPr>
                <w:noProof w:val="0"/>
                <w:lang w:val="en-US" w:eastAsia="ru-RU"/>
              </w:rPr>
              <w:t>19,20</w:t>
            </w:r>
          </w:p>
        </w:tc>
      </w:tr>
      <w:tr w:rsidR="009915F4" w:rsidRPr="009915F4" w14:paraId="49595B9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339CE6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BB0AB2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2413547308164</w:t>
            </w:r>
          </w:p>
        </w:tc>
        <w:tc>
          <w:tcPr>
            <w:tcW w:w="5953" w:type="dxa"/>
            <w:gridSpan w:val="5"/>
            <w:tcBorders>
              <w:top w:val="nil"/>
              <w:bottom w:val="single" w:sz="2" w:space="0" w:color="auto"/>
            </w:tcBorders>
          </w:tcPr>
          <w:p w14:paraId="53A2B2B3" w14:textId="77777777" w:rsidR="009915F4" w:rsidRPr="009915F4" w:rsidRDefault="009915F4" w:rsidP="009915F4">
            <w:pPr>
              <w:autoSpaceDE w:val="0"/>
              <w:autoSpaceDN w:val="0"/>
              <w:rPr>
                <w:noProof w:val="0"/>
                <w:lang w:val="en-US" w:eastAsia="ru-RU"/>
              </w:rPr>
            </w:pPr>
            <w:r w:rsidRPr="009915F4">
              <w:rPr>
                <w:noProof w:val="0"/>
                <w:lang w:val="en-US" w:eastAsia="ru-RU"/>
              </w:rPr>
              <w:t>Carbura de calciu tehnica (carbid) S102</w:t>
            </w:r>
          </w:p>
        </w:tc>
        <w:tc>
          <w:tcPr>
            <w:tcW w:w="1152" w:type="dxa"/>
            <w:gridSpan w:val="3"/>
            <w:tcBorders>
              <w:top w:val="nil"/>
              <w:bottom w:val="single" w:sz="2" w:space="0" w:color="auto"/>
            </w:tcBorders>
          </w:tcPr>
          <w:p w14:paraId="23AE4FC0"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7136409B" w14:textId="77777777" w:rsidR="009915F4" w:rsidRPr="009915F4" w:rsidRDefault="009915F4" w:rsidP="009915F4">
            <w:pPr>
              <w:autoSpaceDE w:val="0"/>
              <w:autoSpaceDN w:val="0"/>
              <w:rPr>
                <w:noProof w:val="0"/>
                <w:lang w:val="en-US" w:eastAsia="ru-RU"/>
              </w:rPr>
            </w:pPr>
            <w:r w:rsidRPr="009915F4">
              <w:rPr>
                <w:noProof w:val="0"/>
                <w:lang w:val="en-US" w:eastAsia="ru-RU"/>
              </w:rPr>
              <w:t>43,84</w:t>
            </w:r>
          </w:p>
        </w:tc>
      </w:tr>
      <w:tr w:rsidR="009915F4" w:rsidRPr="009915F4" w14:paraId="4B7AF827"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41A9AD4" w14:textId="77777777" w:rsidR="009915F4" w:rsidRPr="009915F4" w:rsidRDefault="009915F4" w:rsidP="009915F4">
            <w:pPr>
              <w:autoSpaceDE w:val="0"/>
              <w:autoSpaceDN w:val="0"/>
              <w:rPr>
                <w:noProof w:val="0"/>
                <w:lang w:val="en-US" w:eastAsia="ru-RU"/>
              </w:rPr>
            </w:pPr>
            <w:r w:rsidRPr="009915F4">
              <w:rPr>
                <w:noProof w:val="0"/>
                <w:lang w:val="en-US" w:eastAsia="ru-RU"/>
              </w:rPr>
              <w:t>6</w:t>
            </w:r>
          </w:p>
        </w:tc>
        <w:tc>
          <w:tcPr>
            <w:tcW w:w="1418" w:type="dxa"/>
            <w:gridSpan w:val="3"/>
            <w:tcBorders>
              <w:top w:val="single" w:sz="4" w:space="0" w:color="auto"/>
              <w:bottom w:val="single" w:sz="4" w:space="0" w:color="auto"/>
            </w:tcBorders>
          </w:tcPr>
          <w:p w14:paraId="0BB25FA1" w14:textId="77777777" w:rsidR="009915F4" w:rsidRPr="009915F4" w:rsidRDefault="009915F4" w:rsidP="009915F4">
            <w:pPr>
              <w:autoSpaceDE w:val="0"/>
              <w:autoSpaceDN w:val="0"/>
              <w:rPr>
                <w:noProof w:val="0"/>
                <w:lang w:val="en-US" w:eastAsia="ru-RU"/>
              </w:rPr>
            </w:pPr>
            <w:r w:rsidRPr="009915F4">
              <w:rPr>
                <w:noProof w:val="0"/>
                <w:lang w:val="en-US" w:eastAsia="ru-RU"/>
              </w:rPr>
              <w:t>RpIC19B</w:t>
            </w:r>
          </w:p>
          <w:p w14:paraId="550B6832"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1A935A9"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Demontarea tevii negri, pentru instalatii, montate la incalzire centrala prin sudare, la constructii de locuit si social culturale, la legarea aparatelor, a coloanelor de distributie etc. avind diametrul de 1" -1 1/4"(se exclud dop,cinepa)</w:t>
            </w:r>
            <w:r w:rsidRPr="009915F4">
              <w:rPr>
                <w:rFonts w:ascii="Times New Roman CYR" w:hAnsi="Times New Roman CYR" w:cs="Times New Roman CYR"/>
                <w:noProof w:val="0"/>
                <w:sz w:val="16"/>
                <w:szCs w:val="16"/>
                <w:lang w:val="en-US" w:eastAsia="ru-RU"/>
              </w:rPr>
              <w:t xml:space="preserve"> </w:t>
            </w:r>
          </w:p>
          <w:p w14:paraId="437C52A9"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37BF51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15752E39"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480,00</w:t>
            </w:r>
          </w:p>
        </w:tc>
      </w:tr>
      <w:tr w:rsidR="009915F4" w:rsidRPr="009915F4" w14:paraId="3CF1D90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8ED9E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E49E4F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7136040011800</w:t>
            </w:r>
          </w:p>
        </w:tc>
        <w:tc>
          <w:tcPr>
            <w:tcW w:w="5953" w:type="dxa"/>
            <w:gridSpan w:val="5"/>
            <w:tcBorders>
              <w:top w:val="nil"/>
              <w:bottom w:val="single" w:sz="2" w:space="0" w:color="auto"/>
            </w:tcBorders>
          </w:tcPr>
          <w:p w14:paraId="03E25345"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Instalator incalzire </w:t>
            </w:r>
          </w:p>
        </w:tc>
        <w:tc>
          <w:tcPr>
            <w:tcW w:w="1134" w:type="dxa"/>
            <w:gridSpan w:val="2"/>
            <w:tcBorders>
              <w:top w:val="nil"/>
              <w:bottom w:val="single" w:sz="2" w:space="0" w:color="auto"/>
            </w:tcBorders>
          </w:tcPr>
          <w:p w14:paraId="1CA128A1"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6DA0628E" w14:textId="77777777" w:rsidR="009915F4" w:rsidRPr="009915F4" w:rsidRDefault="009915F4" w:rsidP="009915F4">
            <w:pPr>
              <w:autoSpaceDE w:val="0"/>
              <w:autoSpaceDN w:val="0"/>
              <w:rPr>
                <w:noProof w:val="0"/>
                <w:lang w:val="en-US" w:eastAsia="ru-RU"/>
              </w:rPr>
            </w:pPr>
            <w:r w:rsidRPr="009915F4">
              <w:rPr>
                <w:noProof w:val="0"/>
                <w:lang w:val="en-US" w:eastAsia="ru-RU"/>
              </w:rPr>
              <w:t>182,40</w:t>
            </w:r>
          </w:p>
        </w:tc>
      </w:tr>
      <w:tr w:rsidR="009915F4" w:rsidRPr="009915F4" w14:paraId="3D28E8B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1F835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4FE510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2411115904512</w:t>
            </w:r>
          </w:p>
        </w:tc>
        <w:tc>
          <w:tcPr>
            <w:tcW w:w="5953" w:type="dxa"/>
            <w:gridSpan w:val="5"/>
            <w:tcBorders>
              <w:top w:val="nil"/>
              <w:bottom w:val="single" w:sz="2" w:space="0" w:color="auto"/>
            </w:tcBorders>
          </w:tcPr>
          <w:p w14:paraId="6B76A09A" w14:textId="77777777" w:rsidR="009915F4" w:rsidRPr="009915F4" w:rsidRDefault="009915F4" w:rsidP="009915F4">
            <w:pPr>
              <w:autoSpaceDE w:val="0"/>
              <w:autoSpaceDN w:val="0"/>
              <w:rPr>
                <w:noProof w:val="0"/>
                <w:lang w:val="en-US" w:eastAsia="ru-RU"/>
              </w:rPr>
            </w:pPr>
            <w:r w:rsidRPr="009915F4">
              <w:rPr>
                <w:noProof w:val="0"/>
                <w:lang w:val="en-US" w:eastAsia="ru-RU"/>
              </w:rPr>
              <w:t>Oxigen tehnic gazos S2031</w:t>
            </w:r>
          </w:p>
        </w:tc>
        <w:tc>
          <w:tcPr>
            <w:tcW w:w="1152" w:type="dxa"/>
            <w:gridSpan w:val="3"/>
            <w:tcBorders>
              <w:top w:val="nil"/>
              <w:bottom w:val="single" w:sz="2" w:space="0" w:color="auto"/>
            </w:tcBorders>
          </w:tcPr>
          <w:p w14:paraId="40FC1CD8" w14:textId="77777777" w:rsidR="009915F4" w:rsidRPr="009915F4" w:rsidRDefault="009915F4" w:rsidP="009915F4">
            <w:pPr>
              <w:autoSpaceDE w:val="0"/>
              <w:autoSpaceDN w:val="0"/>
              <w:rPr>
                <w:noProof w:val="0"/>
                <w:lang w:val="en-US" w:eastAsia="ru-RU"/>
              </w:rPr>
            </w:pPr>
            <w:r w:rsidRPr="009915F4">
              <w:rPr>
                <w:noProof w:val="0"/>
                <w:lang w:val="en-US" w:eastAsia="ru-RU"/>
              </w:rPr>
              <w:t>m3</w:t>
            </w:r>
          </w:p>
        </w:tc>
        <w:tc>
          <w:tcPr>
            <w:tcW w:w="1116" w:type="dxa"/>
            <w:tcBorders>
              <w:top w:val="nil"/>
              <w:bottom w:val="single" w:sz="2" w:space="0" w:color="auto"/>
            </w:tcBorders>
          </w:tcPr>
          <w:p w14:paraId="22EB6FB3" w14:textId="77777777" w:rsidR="009915F4" w:rsidRPr="009915F4" w:rsidRDefault="009915F4" w:rsidP="009915F4">
            <w:pPr>
              <w:autoSpaceDE w:val="0"/>
              <w:autoSpaceDN w:val="0"/>
              <w:rPr>
                <w:noProof w:val="0"/>
                <w:lang w:val="en-US" w:eastAsia="ru-RU"/>
              </w:rPr>
            </w:pPr>
            <w:r w:rsidRPr="009915F4">
              <w:rPr>
                <w:noProof w:val="0"/>
                <w:lang w:val="en-US" w:eastAsia="ru-RU"/>
              </w:rPr>
              <w:t>33,60</w:t>
            </w:r>
          </w:p>
        </w:tc>
      </w:tr>
      <w:tr w:rsidR="009915F4" w:rsidRPr="009915F4" w14:paraId="3B02753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74814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19087F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2413547308164</w:t>
            </w:r>
          </w:p>
        </w:tc>
        <w:tc>
          <w:tcPr>
            <w:tcW w:w="5953" w:type="dxa"/>
            <w:gridSpan w:val="5"/>
            <w:tcBorders>
              <w:top w:val="nil"/>
              <w:bottom w:val="single" w:sz="2" w:space="0" w:color="auto"/>
            </w:tcBorders>
          </w:tcPr>
          <w:p w14:paraId="60BCDC48" w14:textId="77777777" w:rsidR="009915F4" w:rsidRPr="009915F4" w:rsidRDefault="009915F4" w:rsidP="009915F4">
            <w:pPr>
              <w:autoSpaceDE w:val="0"/>
              <w:autoSpaceDN w:val="0"/>
              <w:rPr>
                <w:noProof w:val="0"/>
                <w:lang w:val="en-US" w:eastAsia="ru-RU"/>
              </w:rPr>
            </w:pPr>
            <w:r w:rsidRPr="009915F4">
              <w:rPr>
                <w:noProof w:val="0"/>
                <w:lang w:val="en-US" w:eastAsia="ru-RU"/>
              </w:rPr>
              <w:t>Carbura de calciu tehnica (carbid) S102</w:t>
            </w:r>
          </w:p>
        </w:tc>
        <w:tc>
          <w:tcPr>
            <w:tcW w:w="1152" w:type="dxa"/>
            <w:gridSpan w:val="3"/>
            <w:tcBorders>
              <w:top w:val="nil"/>
              <w:bottom w:val="single" w:sz="2" w:space="0" w:color="auto"/>
            </w:tcBorders>
          </w:tcPr>
          <w:p w14:paraId="485B8FEC"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7BAD1B6F" w14:textId="77777777" w:rsidR="009915F4" w:rsidRPr="009915F4" w:rsidRDefault="009915F4" w:rsidP="009915F4">
            <w:pPr>
              <w:autoSpaceDE w:val="0"/>
              <w:autoSpaceDN w:val="0"/>
              <w:rPr>
                <w:noProof w:val="0"/>
                <w:lang w:val="en-US" w:eastAsia="ru-RU"/>
              </w:rPr>
            </w:pPr>
            <w:r w:rsidRPr="009915F4">
              <w:rPr>
                <w:noProof w:val="0"/>
                <w:lang w:val="en-US" w:eastAsia="ru-RU"/>
              </w:rPr>
              <w:t>76,32</w:t>
            </w:r>
          </w:p>
        </w:tc>
      </w:tr>
      <w:tr w:rsidR="009915F4" w:rsidRPr="009915F4" w14:paraId="15150E6C"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856F360" w14:textId="77777777" w:rsidR="009915F4" w:rsidRPr="009915F4" w:rsidRDefault="009915F4" w:rsidP="009915F4">
            <w:pPr>
              <w:autoSpaceDE w:val="0"/>
              <w:autoSpaceDN w:val="0"/>
              <w:rPr>
                <w:noProof w:val="0"/>
                <w:lang w:val="en-US" w:eastAsia="ru-RU"/>
              </w:rPr>
            </w:pPr>
            <w:r w:rsidRPr="009915F4">
              <w:rPr>
                <w:noProof w:val="0"/>
                <w:lang w:val="en-US" w:eastAsia="ru-RU"/>
              </w:rPr>
              <w:t>7</w:t>
            </w:r>
          </w:p>
        </w:tc>
        <w:tc>
          <w:tcPr>
            <w:tcW w:w="1418" w:type="dxa"/>
            <w:gridSpan w:val="3"/>
            <w:tcBorders>
              <w:top w:val="single" w:sz="4" w:space="0" w:color="auto"/>
              <w:bottom w:val="single" w:sz="4" w:space="0" w:color="auto"/>
            </w:tcBorders>
          </w:tcPr>
          <w:p w14:paraId="6AC39F83" w14:textId="77777777" w:rsidR="009915F4" w:rsidRPr="009915F4" w:rsidRDefault="009915F4" w:rsidP="009915F4">
            <w:pPr>
              <w:autoSpaceDE w:val="0"/>
              <w:autoSpaceDN w:val="0"/>
              <w:rPr>
                <w:noProof w:val="0"/>
                <w:lang w:val="en-US" w:eastAsia="ru-RU"/>
              </w:rPr>
            </w:pPr>
            <w:r w:rsidRPr="009915F4">
              <w:rPr>
                <w:noProof w:val="0"/>
                <w:lang w:val="en-US" w:eastAsia="ru-RU"/>
              </w:rPr>
              <w:t>RpIC19C</w:t>
            </w:r>
          </w:p>
          <w:p w14:paraId="6DCB452C"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A2987FF"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Demontarea tevii negri, pentru instalatii, montate la incalzire centrala prin sudare, la constructii de locuit si </w:t>
            </w:r>
            <w:r w:rsidRPr="009915F4">
              <w:rPr>
                <w:noProof w:val="0"/>
                <w:lang w:val="en-US" w:eastAsia="ru-RU"/>
              </w:rPr>
              <w:lastRenderedPageBreak/>
              <w:t>social culturale, la legarea aparatelor, a coloanelor de distributie etc. avind diametrul de 1 1/2" -2"(se exclud dop,cinepa)</w:t>
            </w:r>
            <w:r w:rsidRPr="009915F4">
              <w:rPr>
                <w:rFonts w:ascii="Times New Roman CYR" w:hAnsi="Times New Roman CYR" w:cs="Times New Roman CYR"/>
                <w:noProof w:val="0"/>
                <w:sz w:val="16"/>
                <w:szCs w:val="16"/>
                <w:lang w:val="en-US" w:eastAsia="ru-RU"/>
              </w:rPr>
              <w:t xml:space="preserve"> </w:t>
            </w:r>
          </w:p>
          <w:p w14:paraId="16530167"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969960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lastRenderedPageBreak/>
              <w:t>m</w:t>
            </w:r>
          </w:p>
        </w:tc>
        <w:tc>
          <w:tcPr>
            <w:tcW w:w="1134" w:type="dxa"/>
            <w:gridSpan w:val="2"/>
            <w:tcBorders>
              <w:top w:val="single" w:sz="4" w:space="0" w:color="auto"/>
              <w:bottom w:val="single" w:sz="4" w:space="0" w:color="auto"/>
            </w:tcBorders>
            <w:vAlign w:val="center"/>
          </w:tcPr>
          <w:p w14:paraId="32AC3FB7"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90,00</w:t>
            </w:r>
          </w:p>
        </w:tc>
      </w:tr>
      <w:tr w:rsidR="009915F4" w:rsidRPr="009915F4" w14:paraId="21F739C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D70EE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C63098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7136040011800</w:t>
            </w:r>
          </w:p>
        </w:tc>
        <w:tc>
          <w:tcPr>
            <w:tcW w:w="5953" w:type="dxa"/>
            <w:gridSpan w:val="5"/>
            <w:tcBorders>
              <w:top w:val="nil"/>
              <w:bottom w:val="single" w:sz="2" w:space="0" w:color="auto"/>
            </w:tcBorders>
          </w:tcPr>
          <w:p w14:paraId="0E70A169"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Instalator incalzire </w:t>
            </w:r>
          </w:p>
        </w:tc>
        <w:tc>
          <w:tcPr>
            <w:tcW w:w="1134" w:type="dxa"/>
            <w:gridSpan w:val="2"/>
            <w:tcBorders>
              <w:top w:val="nil"/>
              <w:bottom w:val="single" w:sz="2" w:space="0" w:color="auto"/>
            </w:tcBorders>
          </w:tcPr>
          <w:p w14:paraId="11ED032D"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4C9F9A82" w14:textId="77777777" w:rsidR="009915F4" w:rsidRPr="009915F4" w:rsidRDefault="009915F4" w:rsidP="009915F4">
            <w:pPr>
              <w:autoSpaceDE w:val="0"/>
              <w:autoSpaceDN w:val="0"/>
              <w:rPr>
                <w:noProof w:val="0"/>
                <w:lang w:val="en-US" w:eastAsia="ru-RU"/>
              </w:rPr>
            </w:pPr>
            <w:r w:rsidRPr="009915F4">
              <w:rPr>
                <w:noProof w:val="0"/>
                <w:lang w:val="en-US" w:eastAsia="ru-RU"/>
              </w:rPr>
              <w:t>37,80</w:t>
            </w:r>
          </w:p>
        </w:tc>
      </w:tr>
      <w:tr w:rsidR="009915F4" w:rsidRPr="009915F4" w14:paraId="4532ED9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715FB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C72AF9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2411115904512</w:t>
            </w:r>
          </w:p>
        </w:tc>
        <w:tc>
          <w:tcPr>
            <w:tcW w:w="5953" w:type="dxa"/>
            <w:gridSpan w:val="5"/>
            <w:tcBorders>
              <w:top w:val="nil"/>
              <w:bottom w:val="single" w:sz="2" w:space="0" w:color="auto"/>
            </w:tcBorders>
          </w:tcPr>
          <w:p w14:paraId="46C6730B" w14:textId="77777777" w:rsidR="009915F4" w:rsidRPr="009915F4" w:rsidRDefault="009915F4" w:rsidP="009915F4">
            <w:pPr>
              <w:autoSpaceDE w:val="0"/>
              <w:autoSpaceDN w:val="0"/>
              <w:rPr>
                <w:noProof w:val="0"/>
                <w:lang w:val="en-US" w:eastAsia="ru-RU"/>
              </w:rPr>
            </w:pPr>
            <w:r w:rsidRPr="009915F4">
              <w:rPr>
                <w:noProof w:val="0"/>
                <w:lang w:val="en-US" w:eastAsia="ru-RU"/>
              </w:rPr>
              <w:t>Oxigen tehnic gazos S2031</w:t>
            </w:r>
          </w:p>
        </w:tc>
        <w:tc>
          <w:tcPr>
            <w:tcW w:w="1152" w:type="dxa"/>
            <w:gridSpan w:val="3"/>
            <w:tcBorders>
              <w:top w:val="nil"/>
              <w:bottom w:val="single" w:sz="2" w:space="0" w:color="auto"/>
            </w:tcBorders>
          </w:tcPr>
          <w:p w14:paraId="46384244" w14:textId="77777777" w:rsidR="009915F4" w:rsidRPr="009915F4" w:rsidRDefault="009915F4" w:rsidP="009915F4">
            <w:pPr>
              <w:autoSpaceDE w:val="0"/>
              <w:autoSpaceDN w:val="0"/>
              <w:rPr>
                <w:noProof w:val="0"/>
                <w:lang w:val="en-US" w:eastAsia="ru-RU"/>
              </w:rPr>
            </w:pPr>
            <w:r w:rsidRPr="009915F4">
              <w:rPr>
                <w:noProof w:val="0"/>
                <w:lang w:val="en-US" w:eastAsia="ru-RU"/>
              </w:rPr>
              <w:t>m3</w:t>
            </w:r>
          </w:p>
        </w:tc>
        <w:tc>
          <w:tcPr>
            <w:tcW w:w="1116" w:type="dxa"/>
            <w:tcBorders>
              <w:top w:val="nil"/>
              <w:bottom w:val="single" w:sz="2" w:space="0" w:color="auto"/>
            </w:tcBorders>
          </w:tcPr>
          <w:p w14:paraId="7752F94D" w14:textId="77777777" w:rsidR="009915F4" w:rsidRPr="009915F4" w:rsidRDefault="009915F4" w:rsidP="009915F4">
            <w:pPr>
              <w:autoSpaceDE w:val="0"/>
              <w:autoSpaceDN w:val="0"/>
              <w:rPr>
                <w:noProof w:val="0"/>
                <w:lang w:val="en-US" w:eastAsia="ru-RU"/>
              </w:rPr>
            </w:pPr>
            <w:r w:rsidRPr="009915F4">
              <w:rPr>
                <w:noProof w:val="0"/>
                <w:lang w:val="en-US" w:eastAsia="ru-RU"/>
              </w:rPr>
              <w:t>9,90</w:t>
            </w:r>
          </w:p>
        </w:tc>
      </w:tr>
      <w:tr w:rsidR="009915F4" w:rsidRPr="009915F4" w14:paraId="4F771F5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D0B16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A32EBE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2413547308164</w:t>
            </w:r>
          </w:p>
        </w:tc>
        <w:tc>
          <w:tcPr>
            <w:tcW w:w="5953" w:type="dxa"/>
            <w:gridSpan w:val="5"/>
            <w:tcBorders>
              <w:top w:val="nil"/>
              <w:bottom w:val="single" w:sz="2" w:space="0" w:color="auto"/>
            </w:tcBorders>
          </w:tcPr>
          <w:p w14:paraId="6E90BFD4" w14:textId="77777777" w:rsidR="009915F4" w:rsidRPr="009915F4" w:rsidRDefault="009915F4" w:rsidP="009915F4">
            <w:pPr>
              <w:autoSpaceDE w:val="0"/>
              <w:autoSpaceDN w:val="0"/>
              <w:rPr>
                <w:noProof w:val="0"/>
                <w:lang w:val="en-US" w:eastAsia="ru-RU"/>
              </w:rPr>
            </w:pPr>
            <w:r w:rsidRPr="009915F4">
              <w:rPr>
                <w:noProof w:val="0"/>
                <w:lang w:val="en-US" w:eastAsia="ru-RU"/>
              </w:rPr>
              <w:t>Carbura de calciu tehnica (carbid) S102</w:t>
            </w:r>
          </w:p>
        </w:tc>
        <w:tc>
          <w:tcPr>
            <w:tcW w:w="1152" w:type="dxa"/>
            <w:gridSpan w:val="3"/>
            <w:tcBorders>
              <w:top w:val="nil"/>
              <w:bottom w:val="single" w:sz="2" w:space="0" w:color="auto"/>
            </w:tcBorders>
          </w:tcPr>
          <w:p w14:paraId="421C09B9"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48ADD2A7" w14:textId="77777777" w:rsidR="009915F4" w:rsidRPr="009915F4" w:rsidRDefault="009915F4" w:rsidP="009915F4">
            <w:pPr>
              <w:autoSpaceDE w:val="0"/>
              <w:autoSpaceDN w:val="0"/>
              <w:rPr>
                <w:noProof w:val="0"/>
                <w:lang w:val="en-US" w:eastAsia="ru-RU"/>
              </w:rPr>
            </w:pPr>
            <w:r w:rsidRPr="009915F4">
              <w:rPr>
                <w:noProof w:val="0"/>
                <w:lang w:val="en-US" w:eastAsia="ru-RU"/>
              </w:rPr>
              <w:t>18,18</w:t>
            </w:r>
          </w:p>
        </w:tc>
      </w:tr>
      <w:tr w:rsidR="009915F4" w:rsidRPr="009915F4" w14:paraId="4AFA704E"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7FA422B" w14:textId="77777777" w:rsidR="009915F4" w:rsidRPr="009915F4" w:rsidRDefault="009915F4" w:rsidP="009915F4">
            <w:pPr>
              <w:autoSpaceDE w:val="0"/>
              <w:autoSpaceDN w:val="0"/>
              <w:rPr>
                <w:noProof w:val="0"/>
                <w:lang w:val="en-US" w:eastAsia="ru-RU"/>
              </w:rPr>
            </w:pPr>
            <w:r w:rsidRPr="009915F4">
              <w:rPr>
                <w:noProof w:val="0"/>
                <w:lang w:val="en-US" w:eastAsia="ru-RU"/>
              </w:rPr>
              <w:t>8</w:t>
            </w:r>
          </w:p>
        </w:tc>
        <w:tc>
          <w:tcPr>
            <w:tcW w:w="1418" w:type="dxa"/>
            <w:gridSpan w:val="3"/>
            <w:tcBorders>
              <w:top w:val="single" w:sz="4" w:space="0" w:color="auto"/>
              <w:bottom w:val="single" w:sz="4" w:space="0" w:color="auto"/>
            </w:tcBorders>
          </w:tcPr>
          <w:p w14:paraId="46C9453C" w14:textId="77777777" w:rsidR="009915F4" w:rsidRPr="009915F4" w:rsidRDefault="009915F4" w:rsidP="009915F4">
            <w:pPr>
              <w:autoSpaceDE w:val="0"/>
              <w:autoSpaceDN w:val="0"/>
              <w:rPr>
                <w:noProof w:val="0"/>
                <w:lang w:val="en-US" w:eastAsia="ru-RU"/>
              </w:rPr>
            </w:pPr>
            <w:r w:rsidRPr="009915F4">
              <w:rPr>
                <w:noProof w:val="0"/>
                <w:lang w:val="en-US" w:eastAsia="ru-RU"/>
              </w:rPr>
              <w:t>RpID21B</w:t>
            </w:r>
          </w:p>
          <w:p w14:paraId="3271F1EE"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85AF6D9"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Demontarea robinetilor cu ventil cu dublu reglaj, a robinetului de trecere cu scaun inclinat, a robinetului de trecere pe conducta de aerisire, a robinetului cu ventil de aerisire cu diametrul 1 1/4"-1 1/2"</w:t>
            </w:r>
            <w:r w:rsidRPr="009915F4">
              <w:rPr>
                <w:rFonts w:ascii="Times New Roman CYR" w:hAnsi="Times New Roman CYR" w:cs="Times New Roman CYR"/>
                <w:noProof w:val="0"/>
                <w:sz w:val="16"/>
                <w:szCs w:val="16"/>
                <w:lang w:val="en-US" w:eastAsia="ru-RU"/>
              </w:rPr>
              <w:t xml:space="preserve"> </w:t>
            </w:r>
          </w:p>
          <w:p w14:paraId="34BCD64C"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B75F7E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07B5228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4,00</w:t>
            </w:r>
          </w:p>
        </w:tc>
      </w:tr>
      <w:tr w:rsidR="009915F4" w:rsidRPr="009915F4" w14:paraId="3C9A292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B3435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C2A523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7136040011800</w:t>
            </w:r>
          </w:p>
        </w:tc>
        <w:tc>
          <w:tcPr>
            <w:tcW w:w="5953" w:type="dxa"/>
            <w:gridSpan w:val="5"/>
            <w:tcBorders>
              <w:top w:val="nil"/>
              <w:bottom w:val="single" w:sz="2" w:space="0" w:color="auto"/>
            </w:tcBorders>
          </w:tcPr>
          <w:p w14:paraId="2EA1E9DE"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Instalator incalzire </w:t>
            </w:r>
          </w:p>
        </w:tc>
        <w:tc>
          <w:tcPr>
            <w:tcW w:w="1134" w:type="dxa"/>
            <w:gridSpan w:val="2"/>
            <w:tcBorders>
              <w:top w:val="nil"/>
              <w:bottom w:val="single" w:sz="2" w:space="0" w:color="auto"/>
            </w:tcBorders>
          </w:tcPr>
          <w:p w14:paraId="1495BF4B"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4FD86B53" w14:textId="77777777" w:rsidR="009915F4" w:rsidRPr="009915F4" w:rsidRDefault="009915F4" w:rsidP="009915F4">
            <w:pPr>
              <w:autoSpaceDE w:val="0"/>
              <w:autoSpaceDN w:val="0"/>
              <w:rPr>
                <w:noProof w:val="0"/>
                <w:lang w:val="en-US" w:eastAsia="ru-RU"/>
              </w:rPr>
            </w:pPr>
            <w:r w:rsidRPr="009915F4">
              <w:rPr>
                <w:noProof w:val="0"/>
                <w:lang w:val="en-US" w:eastAsia="ru-RU"/>
              </w:rPr>
              <w:t>0,48</w:t>
            </w:r>
          </w:p>
        </w:tc>
      </w:tr>
      <w:tr w:rsidR="009915F4" w:rsidRPr="009915F4" w14:paraId="4A0DCAE7"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12929B1" w14:textId="77777777" w:rsidR="009915F4" w:rsidRPr="009915F4" w:rsidRDefault="009915F4" w:rsidP="009915F4">
            <w:pPr>
              <w:autoSpaceDE w:val="0"/>
              <w:autoSpaceDN w:val="0"/>
              <w:rPr>
                <w:noProof w:val="0"/>
                <w:lang w:val="en-US" w:eastAsia="ru-RU"/>
              </w:rPr>
            </w:pPr>
            <w:r w:rsidRPr="009915F4">
              <w:rPr>
                <w:noProof w:val="0"/>
                <w:lang w:val="en-US" w:eastAsia="ru-RU"/>
              </w:rPr>
              <w:t>9</w:t>
            </w:r>
          </w:p>
        </w:tc>
        <w:tc>
          <w:tcPr>
            <w:tcW w:w="1418" w:type="dxa"/>
            <w:gridSpan w:val="3"/>
            <w:tcBorders>
              <w:top w:val="single" w:sz="4" w:space="0" w:color="auto"/>
              <w:bottom w:val="single" w:sz="4" w:space="0" w:color="auto"/>
            </w:tcBorders>
          </w:tcPr>
          <w:p w14:paraId="23311616" w14:textId="77777777" w:rsidR="009915F4" w:rsidRPr="009915F4" w:rsidRDefault="009915F4" w:rsidP="009915F4">
            <w:pPr>
              <w:autoSpaceDE w:val="0"/>
              <w:autoSpaceDN w:val="0"/>
              <w:rPr>
                <w:noProof w:val="0"/>
                <w:lang w:val="en-US" w:eastAsia="ru-RU"/>
              </w:rPr>
            </w:pPr>
            <w:r w:rsidRPr="009915F4">
              <w:rPr>
                <w:noProof w:val="0"/>
                <w:lang w:val="en-US" w:eastAsia="ru-RU"/>
              </w:rPr>
              <w:t>RpID21A</w:t>
            </w:r>
          </w:p>
          <w:p w14:paraId="2D2918F8"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CAFB24F"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Demontarea robinetilor cu ventil cu dublu reglaj, a robinetului de trecere cu scaun inclinat, a robinetului de trecere pe conducta de aerisire, a robinetului cu ventil de aerisire cu diametrul 3/8"-1"</w:t>
            </w:r>
            <w:r w:rsidRPr="009915F4">
              <w:rPr>
                <w:rFonts w:ascii="Times New Roman CYR" w:hAnsi="Times New Roman CYR" w:cs="Times New Roman CYR"/>
                <w:noProof w:val="0"/>
                <w:sz w:val="16"/>
                <w:szCs w:val="16"/>
                <w:lang w:val="en-US" w:eastAsia="ru-RU"/>
              </w:rPr>
              <w:t xml:space="preserve"> </w:t>
            </w:r>
          </w:p>
          <w:p w14:paraId="1B58321E"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187679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629D5D3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16,00</w:t>
            </w:r>
          </w:p>
        </w:tc>
      </w:tr>
      <w:tr w:rsidR="009915F4" w:rsidRPr="009915F4" w14:paraId="55F310E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E2DDFD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0F08EA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7136040011800</w:t>
            </w:r>
          </w:p>
        </w:tc>
        <w:tc>
          <w:tcPr>
            <w:tcW w:w="5953" w:type="dxa"/>
            <w:gridSpan w:val="5"/>
            <w:tcBorders>
              <w:top w:val="nil"/>
              <w:bottom w:val="single" w:sz="2" w:space="0" w:color="auto"/>
            </w:tcBorders>
          </w:tcPr>
          <w:p w14:paraId="779E4156"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Instalator incalzire </w:t>
            </w:r>
          </w:p>
        </w:tc>
        <w:tc>
          <w:tcPr>
            <w:tcW w:w="1134" w:type="dxa"/>
            <w:gridSpan w:val="2"/>
            <w:tcBorders>
              <w:top w:val="nil"/>
              <w:bottom w:val="single" w:sz="2" w:space="0" w:color="auto"/>
            </w:tcBorders>
          </w:tcPr>
          <w:p w14:paraId="0D3D6CD1"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0884490C" w14:textId="77777777" w:rsidR="009915F4" w:rsidRPr="009915F4" w:rsidRDefault="009915F4" w:rsidP="009915F4">
            <w:pPr>
              <w:autoSpaceDE w:val="0"/>
              <w:autoSpaceDN w:val="0"/>
              <w:rPr>
                <w:noProof w:val="0"/>
                <w:lang w:val="en-US" w:eastAsia="ru-RU"/>
              </w:rPr>
            </w:pPr>
            <w:r w:rsidRPr="009915F4">
              <w:rPr>
                <w:noProof w:val="0"/>
                <w:lang w:val="en-US" w:eastAsia="ru-RU"/>
              </w:rPr>
              <w:t>1,28</w:t>
            </w:r>
          </w:p>
        </w:tc>
      </w:tr>
      <w:tr w:rsidR="009915F4" w:rsidRPr="009915F4" w14:paraId="72C7E488"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8DC2297" w14:textId="77777777" w:rsidR="009915F4" w:rsidRPr="009915F4" w:rsidRDefault="009915F4" w:rsidP="009915F4">
            <w:pPr>
              <w:autoSpaceDE w:val="0"/>
              <w:autoSpaceDN w:val="0"/>
              <w:rPr>
                <w:noProof w:val="0"/>
                <w:lang w:val="en-US" w:eastAsia="ru-RU"/>
              </w:rPr>
            </w:pPr>
            <w:r w:rsidRPr="009915F4">
              <w:rPr>
                <w:noProof w:val="0"/>
                <w:lang w:val="en-US" w:eastAsia="ru-RU"/>
              </w:rPr>
              <w:t>10</w:t>
            </w:r>
          </w:p>
        </w:tc>
        <w:tc>
          <w:tcPr>
            <w:tcW w:w="1418" w:type="dxa"/>
            <w:gridSpan w:val="3"/>
            <w:tcBorders>
              <w:top w:val="single" w:sz="4" w:space="0" w:color="auto"/>
              <w:bottom w:val="single" w:sz="4" w:space="0" w:color="auto"/>
            </w:tcBorders>
          </w:tcPr>
          <w:p w14:paraId="6027EF4B" w14:textId="77777777" w:rsidR="009915F4" w:rsidRPr="009915F4" w:rsidRDefault="009915F4" w:rsidP="009915F4">
            <w:pPr>
              <w:autoSpaceDE w:val="0"/>
              <w:autoSpaceDN w:val="0"/>
              <w:rPr>
                <w:noProof w:val="0"/>
                <w:lang w:val="en-US" w:eastAsia="ru-RU"/>
              </w:rPr>
            </w:pPr>
            <w:r w:rsidRPr="009915F4">
              <w:rPr>
                <w:noProof w:val="0"/>
                <w:lang w:val="en-US" w:eastAsia="ru-RU"/>
              </w:rPr>
              <w:t>RpCU05C1</w:t>
            </w:r>
          </w:p>
          <w:p w14:paraId="7713F46C"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394CDD1"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Executarea strapungerilor pentru conducte sau tiranti in pereti sau plansee din piatra sau beton armat, pentru executarea strapungerilor mecanizat</w:t>
            </w:r>
            <w:r w:rsidRPr="009915F4">
              <w:rPr>
                <w:rFonts w:ascii="Times New Roman CYR" w:hAnsi="Times New Roman CYR" w:cs="Times New Roman CYR"/>
                <w:noProof w:val="0"/>
                <w:sz w:val="16"/>
                <w:szCs w:val="16"/>
                <w:lang w:val="en-US" w:eastAsia="ru-RU"/>
              </w:rPr>
              <w:t xml:space="preserve"> </w:t>
            </w:r>
          </w:p>
          <w:p w14:paraId="0EA8AB10"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7B73A02"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4B395D9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30,00</w:t>
            </w:r>
          </w:p>
        </w:tc>
      </w:tr>
      <w:tr w:rsidR="009915F4" w:rsidRPr="009915F4" w14:paraId="063750A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97399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988CC7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7122050013400</w:t>
            </w:r>
          </w:p>
        </w:tc>
        <w:tc>
          <w:tcPr>
            <w:tcW w:w="5953" w:type="dxa"/>
            <w:gridSpan w:val="5"/>
            <w:tcBorders>
              <w:top w:val="nil"/>
              <w:bottom w:val="single" w:sz="2" w:space="0" w:color="auto"/>
            </w:tcBorders>
          </w:tcPr>
          <w:p w14:paraId="5019BCA3" w14:textId="77777777" w:rsidR="009915F4" w:rsidRPr="009915F4" w:rsidRDefault="009915F4" w:rsidP="009915F4">
            <w:pPr>
              <w:autoSpaceDE w:val="0"/>
              <w:autoSpaceDN w:val="0"/>
              <w:rPr>
                <w:noProof w:val="0"/>
                <w:lang w:val="en-US" w:eastAsia="ru-RU"/>
              </w:rPr>
            </w:pPr>
            <w:r w:rsidRPr="009915F4">
              <w:rPr>
                <w:noProof w:val="0"/>
                <w:lang w:val="en-US" w:eastAsia="ru-RU"/>
              </w:rPr>
              <w:t>Zidar</w:t>
            </w:r>
          </w:p>
        </w:tc>
        <w:tc>
          <w:tcPr>
            <w:tcW w:w="1134" w:type="dxa"/>
            <w:gridSpan w:val="2"/>
            <w:tcBorders>
              <w:top w:val="nil"/>
              <w:bottom w:val="single" w:sz="2" w:space="0" w:color="auto"/>
            </w:tcBorders>
          </w:tcPr>
          <w:p w14:paraId="0666A245"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A6BD782" w14:textId="77777777" w:rsidR="009915F4" w:rsidRPr="009915F4" w:rsidRDefault="009915F4" w:rsidP="009915F4">
            <w:pPr>
              <w:autoSpaceDE w:val="0"/>
              <w:autoSpaceDN w:val="0"/>
              <w:rPr>
                <w:noProof w:val="0"/>
                <w:lang w:val="en-US" w:eastAsia="ru-RU"/>
              </w:rPr>
            </w:pPr>
            <w:r w:rsidRPr="009915F4">
              <w:rPr>
                <w:noProof w:val="0"/>
                <w:lang w:val="en-US" w:eastAsia="ru-RU"/>
              </w:rPr>
              <w:t>0,90</w:t>
            </w:r>
          </w:p>
        </w:tc>
      </w:tr>
      <w:tr w:rsidR="009915F4" w:rsidRPr="009915F4" w14:paraId="2429493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1EA40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987C70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9310060019920</w:t>
            </w:r>
          </w:p>
        </w:tc>
        <w:tc>
          <w:tcPr>
            <w:tcW w:w="5953" w:type="dxa"/>
            <w:gridSpan w:val="5"/>
            <w:tcBorders>
              <w:top w:val="nil"/>
              <w:bottom w:val="single" w:sz="2" w:space="0" w:color="auto"/>
            </w:tcBorders>
          </w:tcPr>
          <w:p w14:paraId="08EB6EFA" w14:textId="77777777" w:rsidR="009915F4" w:rsidRPr="009915F4" w:rsidRDefault="009915F4" w:rsidP="009915F4">
            <w:pPr>
              <w:autoSpaceDE w:val="0"/>
              <w:autoSpaceDN w:val="0"/>
              <w:rPr>
                <w:noProof w:val="0"/>
                <w:lang w:val="en-US" w:eastAsia="ru-RU"/>
              </w:rPr>
            </w:pPr>
            <w:r w:rsidRPr="009915F4">
              <w:rPr>
                <w:noProof w:val="0"/>
                <w:lang w:val="en-US" w:eastAsia="ru-RU"/>
              </w:rPr>
              <w:t>Muncitor deservire CM</w:t>
            </w:r>
          </w:p>
        </w:tc>
        <w:tc>
          <w:tcPr>
            <w:tcW w:w="1134" w:type="dxa"/>
            <w:gridSpan w:val="2"/>
            <w:tcBorders>
              <w:top w:val="nil"/>
              <w:bottom w:val="single" w:sz="2" w:space="0" w:color="auto"/>
            </w:tcBorders>
          </w:tcPr>
          <w:p w14:paraId="4B0D23F8"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5229AEF2" w14:textId="77777777" w:rsidR="009915F4" w:rsidRPr="009915F4" w:rsidRDefault="009915F4" w:rsidP="009915F4">
            <w:pPr>
              <w:autoSpaceDE w:val="0"/>
              <w:autoSpaceDN w:val="0"/>
              <w:rPr>
                <w:noProof w:val="0"/>
                <w:lang w:val="en-US" w:eastAsia="ru-RU"/>
              </w:rPr>
            </w:pPr>
            <w:r w:rsidRPr="009915F4">
              <w:rPr>
                <w:noProof w:val="0"/>
                <w:lang w:val="en-US" w:eastAsia="ru-RU"/>
              </w:rPr>
              <w:t>6,60</w:t>
            </w:r>
          </w:p>
        </w:tc>
      </w:tr>
      <w:tr w:rsidR="009915F4" w:rsidRPr="009915F4" w14:paraId="1CA1B750"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EE99705" w14:textId="77777777" w:rsidR="009915F4" w:rsidRPr="009915F4" w:rsidRDefault="009915F4" w:rsidP="009915F4">
            <w:pPr>
              <w:autoSpaceDE w:val="0"/>
              <w:autoSpaceDN w:val="0"/>
              <w:rPr>
                <w:noProof w:val="0"/>
                <w:lang w:val="en-US" w:eastAsia="ru-RU"/>
              </w:rPr>
            </w:pPr>
            <w:r w:rsidRPr="009915F4">
              <w:rPr>
                <w:noProof w:val="0"/>
                <w:lang w:val="en-US" w:eastAsia="ru-RU"/>
              </w:rPr>
              <w:t>11</w:t>
            </w:r>
          </w:p>
        </w:tc>
        <w:tc>
          <w:tcPr>
            <w:tcW w:w="1418" w:type="dxa"/>
            <w:gridSpan w:val="3"/>
            <w:tcBorders>
              <w:top w:val="single" w:sz="4" w:space="0" w:color="auto"/>
              <w:bottom w:val="single" w:sz="4" w:space="0" w:color="auto"/>
            </w:tcBorders>
          </w:tcPr>
          <w:p w14:paraId="425379D3" w14:textId="77777777" w:rsidR="009915F4" w:rsidRPr="009915F4" w:rsidRDefault="009915F4" w:rsidP="009915F4">
            <w:pPr>
              <w:autoSpaceDE w:val="0"/>
              <w:autoSpaceDN w:val="0"/>
              <w:rPr>
                <w:noProof w:val="0"/>
                <w:lang w:val="en-US" w:eastAsia="ru-RU"/>
              </w:rPr>
            </w:pPr>
            <w:r w:rsidRPr="009915F4">
              <w:rPr>
                <w:noProof w:val="0"/>
                <w:lang w:val="en-US" w:eastAsia="ru-RU"/>
              </w:rPr>
              <w:t>RCsB30C</w:t>
            </w:r>
          </w:p>
          <w:p w14:paraId="177579C8"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0CDB73D"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Forarea gaurilor strapunse in constructii din beton marca pina la 500, utilizind masina cu foreza-carota diamantata cu diametrul  de: 40 mm</w:t>
            </w:r>
            <w:r w:rsidRPr="009915F4">
              <w:rPr>
                <w:rFonts w:ascii="Times New Roman CYR" w:hAnsi="Times New Roman CYR" w:cs="Times New Roman CYR"/>
                <w:noProof w:val="0"/>
                <w:sz w:val="16"/>
                <w:szCs w:val="16"/>
                <w:lang w:val="en-US" w:eastAsia="ru-RU"/>
              </w:rPr>
              <w:t xml:space="preserve"> </w:t>
            </w:r>
          </w:p>
          <w:p w14:paraId="3EFB60DF"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CC0305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040A5D1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80,00</w:t>
            </w:r>
          </w:p>
        </w:tc>
      </w:tr>
      <w:tr w:rsidR="009915F4" w:rsidRPr="009915F4" w14:paraId="47F1C3C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30232E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666D22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7123011000200</w:t>
            </w:r>
          </w:p>
        </w:tc>
        <w:tc>
          <w:tcPr>
            <w:tcW w:w="5953" w:type="dxa"/>
            <w:gridSpan w:val="5"/>
            <w:tcBorders>
              <w:top w:val="nil"/>
              <w:bottom w:val="single" w:sz="2" w:space="0" w:color="auto"/>
            </w:tcBorders>
          </w:tcPr>
          <w:p w14:paraId="31982784" w14:textId="77777777" w:rsidR="009915F4" w:rsidRPr="009915F4" w:rsidRDefault="009915F4" w:rsidP="009915F4">
            <w:pPr>
              <w:autoSpaceDE w:val="0"/>
              <w:autoSpaceDN w:val="0"/>
              <w:rPr>
                <w:noProof w:val="0"/>
                <w:lang w:val="en-US" w:eastAsia="ru-RU"/>
              </w:rPr>
            </w:pPr>
            <w:r w:rsidRPr="009915F4">
              <w:rPr>
                <w:noProof w:val="0"/>
                <w:lang w:val="en-US" w:eastAsia="ru-RU"/>
              </w:rPr>
              <w:t>Betonist</w:t>
            </w:r>
          </w:p>
        </w:tc>
        <w:tc>
          <w:tcPr>
            <w:tcW w:w="1134" w:type="dxa"/>
            <w:gridSpan w:val="2"/>
            <w:tcBorders>
              <w:top w:val="nil"/>
              <w:bottom w:val="single" w:sz="2" w:space="0" w:color="auto"/>
            </w:tcBorders>
          </w:tcPr>
          <w:p w14:paraId="3530B029"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7E2EED9" w14:textId="77777777" w:rsidR="009915F4" w:rsidRPr="009915F4" w:rsidRDefault="009915F4" w:rsidP="009915F4">
            <w:pPr>
              <w:autoSpaceDE w:val="0"/>
              <w:autoSpaceDN w:val="0"/>
              <w:rPr>
                <w:noProof w:val="0"/>
                <w:lang w:val="en-US" w:eastAsia="ru-RU"/>
              </w:rPr>
            </w:pPr>
            <w:r w:rsidRPr="009915F4">
              <w:rPr>
                <w:noProof w:val="0"/>
                <w:lang w:val="en-US" w:eastAsia="ru-RU"/>
              </w:rPr>
              <w:t>28,72</w:t>
            </w:r>
          </w:p>
        </w:tc>
      </w:tr>
      <w:tr w:rsidR="009915F4" w:rsidRPr="009915F4" w14:paraId="5521B5E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F0695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2053D9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9310060019922</w:t>
            </w:r>
          </w:p>
        </w:tc>
        <w:tc>
          <w:tcPr>
            <w:tcW w:w="5953" w:type="dxa"/>
            <w:gridSpan w:val="5"/>
            <w:tcBorders>
              <w:top w:val="nil"/>
              <w:bottom w:val="single" w:sz="2" w:space="0" w:color="auto"/>
            </w:tcBorders>
          </w:tcPr>
          <w:p w14:paraId="5E198D2B"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Muncitor deservire </w:t>
            </w:r>
          </w:p>
        </w:tc>
        <w:tc>
          <w:tcPr>
            <w:tcW w:w="1134" w:type="dxa"/>
            <w:gridSpan w:val="2"/>
            <w:tcBorders>
              <w:top w:val="nil"/>
              <w:bottom w:val="single" w:sz="2" w:space="0" w:color="auto"/>
            </w:tcBorders>
          </w:tcPr>
          <w:p w14:paraId="1549A25C"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44E660F0" w14:textId="77777777" w:rsidR="009915F4" w:rsidRPr="009915F4" w:rsidRDefault="009915F4" w:rsidP="009915F4">
            <w:pPr>
              <w:autoSpaceDE w:val="0"/>
              <w:autoSpaceDN w:val="0"/>
              <w:rPr>
                <w:noProof w:val="0"/>
                <w:lang w:val="en-US" w:eastAsia="ru-RU"/>
              </w:rPr>
            </w:pPr>
            <w:r w:rsidRPr="009915F4">
              <w:rPr>
                <w:noProof w:val="0"/>
                <w:lang w:val="en-US" w:eastAsia="ru-RU"/>
              </w:rPr>
              <w:t>12,32</w:t>
            </w:r>
          </w:p>
        </w:tc>
      </w:tr>
      <w:tr w:rsidR="009915F4" w:rsidRPr="009915F4" w14:paraId="28DACBF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4C02D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414994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5001000100135</w:t>
            </w:r>
          </w:p>
        </w:tc>
        <w:tc>
          <w:tcPr>
            <w:tcW w:w="5953" w:type="dxa"/>
            <w:gridSpan w:val="5"/>
            <w:tcBorders>
              <w:top w:val="nil"/>
              <w:bottom w:val="single" w:sz="2" w:space="0" w:color="auto"/>
            </w:tcBorders>
          </w:tcPr>
          <w:p w14:paraId="654885EA" w14:textId="77777777" w:rsidR="009915F4" w:rsidRPr="009915F4" w:rsidRDefault="009915F4" w:rsidP="009915F4">
            <w:pPr>
              <w:autoSpaceDE w:val="0"/>
              <w:autoSpaceDN w:val="0"/>
              <w:rPr>
                <w:noProof w:val="0"/>
                <w:lang w:val="en-US" w:eastAsia="ru-RU"/>
              </w:rPr>
            </w:pPr>
            <w:r w:rsidRPr="009915F4">
              <w:rPr>
                <w:noProof w:val="0"/>
                <w:lang w:val="en-US" w:eastAsia="ru-RU"/>
              </w:rPr>
              <w:t>Freza cu carota diamanta</w:t>
            </w:r>
          </w:p>
        </w:tc>
        <w:tc>
          <w:tcPr>
            <w:tcW w:w="1152" w:type="dxa"/>
            <w:gridSpan w:val="3"/>
            <w:tcBorders>
              <w:top w:val="nil"/>
              <w:bottom w:val="single" w:sz="2" w:space="0" w:color="auto"/>
            </w:tcBorders>
          </w:tcPr>
          <w:p w14:paraId="2A465566"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6746F967" w14:textId="77777777" w:rsidR="009915F4" w:rsidRPr="009915F4" w:rsidRDefault="009915F4" w:rsidP="009915F4">
            <w:pPr>
              <w:autoSpaceDE w:val="0"/>
              <w:autoSpaceDN w:val="0"/>
              <w:rPr>
                <w:noProof w:val="0"/>
                <w:lang w:val="en-US" w:eastAsia="ru-RU"/>
              </w:rPr>
            </w:pPr>
            <w:r w:rsidRPr="009915F4">
              <w:rPr>
                <w:noProof w:val="0"/>
                <w:lang w:val="en-US" w:eastAsia="ru-RU"/>
              </w:rPr>
              <w:t>0,67</w:t>
            </w:r>
          </w:p>
        </w:tc>
      </w:tr>
      <w:tr w:rsidR="009915F4" w:rsidRPr="009915F4" w14:paraId="3E2B02D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CFC3F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99E5AA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4100126202818</w:t>
            </w:r>
          </w:p>
        </w:tc>
        <w:tc>
          <w:tcPr>
            <w:tcW w:w="5953" w:type="dxa"/>
            <w:gridSpan w:val="5"/>
            <w:tcBorders>
              <w:top w:val="nil"/>
              <w:bottom w:val="single" w:sz="2" w:space="0" w:color="auto"/>
            </w:tcBorders>
          </w:tcPr>
          <w:p w14:paraId="4B09D7FF" w14:textId="77777777" w:rsidR="009915F4" w:rsidRPr="009915F4" w:rsidRDefault="009915F4" w:rsidP="009915F4">
            <w:pPr>
              <w:autoSpaceDE w:val="0"/>
              <w:autoSpaceDN w:val="0"/>
              <w:rPr>
                <w:noProof w:val="0"/>
                <w:lang w:val="en-US" w:eastAsia="ru-RU"/>
              </w:rPr>
            </w:pPr>
            <w:r w:rsidRPr="009915F4">
              <w:rPr>
                <w:noProof w:val="0"/>
                <w:lang w:val="en-US" w:eastAsia="ru-RU"/>
              </w:rPr>
              <w:t>Apa</w:t>
            </w:r>
          </w:p>
        </w:tc>
        <w:tc>
          <w:tcPr>
            <w:tcW w:w="1152" w:type="dxa"/>
            <w:gridSpan w:val="3"/>
            <w:tcBorders>
              <w:top w:val="nil"/>
              <w:bottom w:val="single" w:sz="2" w:space="0" w:color="auto"/>
            </w:tcBorders>
          </w:tcPr>
          <w:p w14:paraId="53B0252E" w14:textId="77777777" w:rsidR="009915F4" w:rsidRPr="009915F4" w:rsidRDefault="009915F4" w:rsidP="009915F4">
            <w:pPr>
              <w:autoSpaceDE w:val="0"/>
              <w:autoSpaceDN w:val="0"/>
              <w:rPr>
                <w:noProof w:val="0"/>
                <w:lang w:val="en-US" w:eastAsia="ru-RU"/>
              </w:rPr>
            </w:pPr>
            <w:r w:rsidRPr="009915F4">
              <w:rPr>
                <w:noProof w:val="0"/>
                <w:lang w:val="en-US" w:eastAsia="ru-RU"/>
              </w:rPr>
              <w:t>m3</w:t>
            </w:r>
          </w:p>
        </w:tc>
        <w:tc>
          <w:tcPr>
            <w:tcW w:w="1116" w:type="dxa"/>
            <w:tcBorders>
              <w:top w:val="nil"/>
              <w:bottom w:val="single" w:sz="2" w:space="0" w:color="auto"/>
            </w:tcBorders>
          </w:tcPr>
          <w:p w14:paraId="278F43DB" w14:textId="77777777" w:rsidR="009915F4" w:rsidRPr="009915F4" w:rsidRDefault="009915F4" w:rsidP="009915F4">
            <w:pPr>
              <w:autoSpaceDE w:val="0"/>
              <w:autoSpaceDN w:val="0"/>
              <w:rPr>
                <w:noProof w:val="0"/>
                <w:lang w:val="en-US" w:eastAsia="ru-RU"/>
              </w:rPr>
            </w:pPr>
            <w:r w:rsidRPr="009915F4">
              <w:rPr>
                <w:noProof w:val="0"/>
                <w:lang w:val="en-US" w:eastAsia="ru-RU"/>
              </w:rPr>
              <w:t>0,98</w:t>
            </w:r>
          </w:p>
        </w:tc>
      </w:tr>
      <w:tr w:rsidR="009915F4" w:rsidRPr="009915F4" w14:paraId="1976850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1913F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41F384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2952260003903</w:t>
            </w:r>
          </w:p>
        </w:tc>
        <w:tc>
          <w:tcPr>
            <w:tcW w:w="5953" w:type="dxa"/>
            <w:gridSpan w:val="5"/>
            <w:tcBorders>
              <w:top w:val="nil"/>
              <w:bottom w:val="single" w:sz="2" w:space="0" w:color="auto"/>
            </w:tcBorders>
          </w:tcPr>
          <w:p w14:paraId="7CBFD8CE" w14:textId="77777777" w:rsidR="009915F4" w:rsidRPr="009915F4" w:rsidRDefault="009915F4" w:rsidP="009915F4">
            <w:pPr>
              <w:autoSpaceDE w:val="0"/>
              <w:autoSpaceDN w:val="0"/>
              <w:rPr>
                <w:noProof w:val="0"/>
                <w:lang w:val="en-US" w:eastAsia="ru-RU"/>
              </w:rPr>
            </w:pPr>
            <w:r w:rsidRPr="009915F4">
              <w:rPr>
                <w:noProof w:val="0"/>
                <w:lang w:val="en-US" w:eastAsia="ru-RU"/>
              </w:rPr>
              <w:t>Masina cu foreza-carota diamantata cu diametrul maxim de 60 mm</w:t>
            </w:r>
          </w:p>
        </w:tc>
        <w:tc>
          <w:tcPr>
            <w:tcW w:w="1134" w:type="dxa"/>
            <w:gridSpan w:val="2"/>
            <w:tcBorders>
              <w:top w:val="nil"/>
              <w:bottom w:val="single" w:sz="2" w:space="0" w:color="auto"/>
            </w:tcBorders>
          </w:tcPr>
          <w:p w14:paraId="66ED5A2F"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3AA9A6F3" w14:textId="77777777" w:rsidR="009915F4" w:rsidRPr="009915F4" w:rsidRDefault="009915F4" w:rsidP="009915F4">
            <w:pPr>
              <w:autoSpaceDE w:val="0"/>
              <w:autoSpaceDN w:val="0"/>
              <w:rPr>
                <w:noProof w:val="0"/>
                <w:lang w:val="en-US" w:eastAsia="ru-RU"/>
              </w:rPr>
            </w:pPr>
            <w:r w:rsidRPr="009915F4">
              <w:rPr>
                <w:noProof w:val="0"/>
                <w:lang w:val="en-US" w:eastAsia="ru-RU"/>
              </w:rPr>
              <w:t>19,20</w:t>
            </w:r>
          </w:p>
        </w:tc>
      </w:tr>
      <w:tr w:rsidR="009915F4" w:rsidRPr="009915F4" w14:paraId="549F687C"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2D95133" w14:textId="77777777" w:rsidR="009915F4" w:rsidRPr="009915F4" w:rsidRDefault="009915F4" w:rsidP="009915F4">
            <w:pPr>
              <w:autoSpaceDE w:val="0"/>
              <w:autoSpaceDN w:val="0"/>
              <w:rPr>
                <w:noProof w:val="0"/>
                <w:lang w:val="en-US" w:eastAsia="ru-RU"/>
              </w:rPr>
            </w:pPr>
            <w:r w:rsidRPr="009915F4">
              <w:rPr>
                <w:noProof w:val="0"/>
                <w:lang w:val="en-US" w:eastAsia="ru-RU"/>
              </w:rPr>
              <w:t>12</w:t>
            </w:r>
          </w:p>
        </w:tc>
        <w:tc>
          <w:tcPr>
            <w:tcW w:w="1418" w:type="dxa"/>
            <w:gridSpan w:val="3"/>
            <w:tcBorders>
              <w:top w:val="single" w:sz="4" w:space="0" w:color="auto"/>
              <w:bottom w:val="single" w:sz="4" w:space="0" w:color="auto"/>
            </w:tcBorders>
          </w:tcPr>
          <w:p w14:paraId="160D0991" w14:textId="77777777" w:rsidR="009915F4" w:rsidRPr="009915F4" w:rsidRDefault="009915F4" w:rsidP="009915F4">
            <w:pPr>
              <w:autoSpaceDE w:val="0"/>
              <w:autoSpaceDN w:val="0"/>
              <w:rPr>
                <w:noProof w:val="0"/>
                <w:lang w:val="en-US" w:eastAsia="ru-RU"/>
              </w:rPr>
            </w:pPr>
            <w:r w:rsidRPr="009915F4">
              <w:rPr>
                <w:noProof w:val="0"/>
                <w:lang w:val="en-US" w:eastAsia="ru-RU"/>
              </w:rPr>
              <w:t>RCsB30C k=1,08</w:t>
            </w:r>
          </w:p>
          <w:p w14:paraId="0D34B2DB"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9BE315C"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Forarea gaurilor strapunse in constructii din beton marca pina la 500, utilizind masina cu foreza-carota diamantata cu diametrul  de: 40 mm</w:t>
            </w:r>
            <w:r w:rsidRPr="009915F4">
              <w:rPr>
                <w:rFonts w:ascii="Times New Roman CYR" w:hAnsi="Times New Roman CYR" w:cs="Times New Roman CYR"/>
                <w:noProof w:val="0"/>
                <w:sz w:val="16"/>
                <w:szCs w:val="16"/>
                <w:lang w:val="en-US" w:eastAsia="ru-RU"/>
              </w:rPr>
              <w:t xml:space="preserve"> </w:t>
            </w:r>
          </w:p>
          <w:p w14:paraId="507859EE"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41EF28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224BE51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80,00</w:t>
            </w:r>
          </w:p>
        </w:tc>
      </w:tr>
      <w:tr w:rsidR="009915F4" w:rsidRPr="009915F4" w14:paraId="6C4AE42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278367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8CD34E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7123011000200</w:t>
            </w:r>
          </w:p>
        </w:tc>
        <w:tc>
          <w:tcPr>
            <w:tcW w:w="5953" w:type="dxa"/>
            <w:gridSpan w:val="5"/>
            <w:tcBorders>
              <w:top w:val="nil"/>
              <w:bottom w:val="single" w:sz="2" w:space="0" w:color="auto"/>
            </w:tcBorders>
          </w:tcPr>
          <w:p w14:paraId="5373C0C3" w14:textId="77777777" w:rsidR="009915F4" w:rsidRPr="009915F4" w:rsidRDefault="009915F4" w:rsidP="009915F4">
            <w:pPr>
              <w:autoSpaceDE w:val="0"/>
              <w:autoSpaceDN w:val="0"/>
              <w:rPr>
                <w:noProof w:val="0"/>
                <w:lang w:val="en-US" w:eastAsia="ru-RU"/>
              </w:rPr>
            </w:pPr>
            <w:r w:rsidRPr="009915F4">
              <w:rPr>
                <w:noProof w:val="0"/>
                <w:lang w:val="en-US" w:eastAsia="ru-RU"/>
              </w:rPr>
              <w:t>Betonist</w:t>
            </w:r>
          </w:p>
        </w:tc>
        <w:tc>
          <w:tcPr>
            <w:tcW w:w="1134" w:type="dxa"/>
            <w:gridSpan w:val="2"/>
            <w:tcBorders>
              <w:top w:val="nil"/>
              <w:bottom w:val="single" w:sz="2" w:space="0" w:color="auto"/>
            </w:tcBorders>
          </w:tcPr>
          <w:p w14:paraId="1AB6DBD3"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741BDF1A" w14:textId="77777777" w:rsidR="009915F4" w:rsidRPr="009915F4" w:rsidRDefault="009915F4" w:rsidP="009915F4">
            <w:pPr>
              <w:autoSpaceDE w:val="0"/>
              <w:autoSpaceDN w:val="0"/>
              <w:rPr>
                <w:noProof w:val="0"/>
                <w:lang w:val="en-US" w:eastAsia="ru-RU"/>
              </w:rPr>
            </w:pPr>
            <w:r w:rsidRPr="009915F4">
              <w:rPr>
                <w:noProof w:val="0"/>
                <w:lang w:val="en-US" w:eastAsia="ru-RU"/>
              </w:rPr>
              <w:t>31,02</w:t>
            </w:r>
          </w:p>
        </w:tc>
      </w:tr>
      <w:tr w:rsidR="009915F4" w:rsidRPr="009915F4" w14:paraId="3892B17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1F81D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3C3D3B8"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9310060019922</w:t>
            </w:r>
          </w:p>
        </w:tc>
        <w:tc>
          <w:tcPr>
            <w:tcW w:w="5953" w:type="dxa"/>
            <w:gridSpan w:val="5"/>
            <w:tcBorders>
              <w:top w:val="nil"/>
              <w:bottom w:val="single" w:sz="2" w:space="0" w:color="auto"/>
            </w:tcBorders>
          </w:tcPr>
          <w:p w14:paraId="2A9DF470"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Muncitor deservire </w:t>
            </w:r>
          </w:p>
        </w:tc>
        <w:tc>
          <w:tcPr>
            <w:tcW w:w="1134" w:type="dxa"/>
            <w:gridSpan w:val="2"/>
            <w:tcBorders>
              <w:top w:val="nil"/>
              <w:bottom w:val="single" w:sz="2" w:space="0" w:color="auto"/>
            </w:tcBorders>
          </w:tcPr>
          <w:p w14:paraId="08B7482E"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7A58B7DE" w14:textId="77777777" w:rsidR="009915F4" w:rsidRPr="009915F4" w:rsidRDefault="009915F4" w:rsidP="009915F4">
            <w:pPr>
              <w:autoSpaceDE w:val="0"/>
              <w:autoSpaceDN w:val="0"/>
              <w:rPr>
                <w:noProof w:val="0"/>
                <w:lang w:val="en-US" w:eastAsia="ru-RU"/>
              </w:rPr>
            </w:pPr>
            <w:r w:rsidRPr="009915F4">
              <w:rPr>
                <w:noProof w:val="0"/>
                <w:lang w:val="en-US" w:eastAsia="ru-RU"/>
              </w:rPr>
              <w:t>13,31</w:t>
            </w:r>
          </w:p>
        </w:tc>
      </w:tr>
      <w:tr w:rsidR="009915F4" w:rsidRPr="009915F4" w14:paraId="51B9AA3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EAEF8C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98A95E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5001000100135</w:t>
            </w:r>
          </w:p>
        </w:tc>
        <w:tc>
          <w:tcPr>
            <w:tcW w:w="5953" w:type="dxa"/>
            <w:gridSpan w:val="5"/>
            <w:tcBorders>
              <w:top w:val="nil"/>
              <w:bottom w:val="single" w:sz="2" w:space="0" w:color="auto"/>
            </w:tcBorders>
          </w:tcPr>
          <w:p w14:paraId="64A58DF7" w14:textId="77777777" w:rsidR="009915F4" w:rsidRPr="009915F4" w:rsidRDefault="009915F4" w:rsidP="009915F4">
            <w:pPr>
              <w:autoSpaceDE w:val="0"/>
              <w:autoSpaceDN w:val="0"/>
              <w:rPr>
                <w:noProof w:val="0"/>
                <w:lang w:val="en-US" w:eastAsia="ru-RU"/>
              </w:rPr>
            </w:pPr>
            <w:r w:rsidRPr="009915F4">
              <w:rPr>
                <w:noProof w:val="0"/>
                <w:lang w:val="en-US" w:eastAsia="ru-RU"/>
              </w:rPr>
              <w:t>Freza cu carota diamanta</w:t>
            </w:r>
          </w:p>
        </w:tc>
        <w:tc>
          <w:tcPr>
            <w:tcW w:w="1152" w:type="dxa"/>
            <w:gridSpan w:val="3"/>
            <w:tcBorders>
              <w:top w:val="nil"/>
              <w:bottom w:val="single" w:sz="2" w:space="0" w:color="auto"/>
            </w:tcBorders>
          </w:tcPr>
          <w:p w14:paraId="3E442EC6"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58C326F0" w14:textId="77777777" w:rsidR="009915F4" w:rsidRPr="009915F4" w:rsidRDefault="009915F4" w:rsidP="009915F4">
            <w:pPr>
              <w:autoSpaceDE w:val="0"/>
              <w:autoSpaceDN w:val="0"/>
              <w:rPr>
                <w:noProof w:val="0"/>
                <w:lang w:val="en-US" w:eastAsia="ru-RU"/>
              </w:rPr>
            </w:pPr>
            <w:r w:rsidRPr="009915F4">
              <w:rPr>
                <w:noProof w:val="0"/>
                <w:lang w:val="en-US" w:eastAsia="ru-RU"/>
              </w:rPr>
              <w:t>0,73</w:t>
            </w:r>
          </w:p>
        </w:tc>
      </w:tr>
      <w:tr w:rsidR="009915F4" w:rsidRPr="009915F4" w14:paraId="51528F6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C2EDF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32F361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4100126202818</w:t>
            </w:r>
          </w:p>
        </w:tc>
        <w:tc>
          <w:tcPr>
            <w:tcW w:w="5953" w:type="dxa"/>
            <w:gridSpan w:val="5"/>
            <w:tcBorders>
              <w:top w:val="nil"/>
              <w:bottom w:val="single" w:sz="2" w:space="0" w:color="auto"/>
            </w:tcBorders>
          </w:tcPr>
          <w:p w14:paraId="453A7CF3" w14:textId="77777777" w:rsidR="009915F4" w:rsidRPr="009915F4" w:rsidRDefault="009915F4" w:rsidP="009915F4">
            <w:pPr>
              <w:autoSpaceDE w:val="0"/>
              <w:autoSpaceDN w:val="0"/>
              <w:rPr>
                <w:noProof w:val="0"/>
                <w:lang w:val="en-US" w:eastAsia="ru-RU"/>
              </w:rPr>
            </w:pPr>
            <w:r w:rsidRPr="009915F4">
              <w:rPr>
                <w:noProof w:val="0"/>
                <w:lang w:val="en-US" w:eastAsia="ru-RU"/>
              </w:rPr>
              <w:t>Apa</w:t>
            </w:r>
          </w:p>
        </w:tc>
        <w:tc>
          <w:tcPr>
            <w:tcW w:w="1152" w:type="dxa"/>
            <w:gridSpan w:val="3"/>
            <w:tcBorders>
              <w:top w:val="nil"/>
              <w:bottom w:val="single" w:sz="2" w:space="0" w:color="auto"/>
            </w:tcBorders>
          </w:tcPr>
          <w:p w14:paraId="6FD84E65" w14:textId="77777777" w:rsidR="009915F4" w:rsidRPr="009915F4" w:rsidRDefault="009915F4" w:rsidP="009915F4">
            <w:pPr>
              <w:autoSpaceDE w:val="0"/>
              <w:autoSpaceDN w:val="0"/>
              <w:rPr>
                <w:noProof w:val="0"/>
                <w:lang w:val="en-US" w:eastAsia="ru-RU"/>
              </w:rPr>
            </w:pPr>
            <w:r w:rsidRPr="009915F4">
              <w:rPr>
                <w:noProof w:val="0"/>
                <w:lang w:val="en-US" w:eastAsia="ru-RU"/>
              </w:rPr>
              <w:t>m3</w:t>
            </w:r>
          </w:p>
        </w:tc>
        <w:tc>
          <w:tcPr>
            <w:tcW w:w="1116" w:type="dxa"/>
            <w:tcBorders>
              <w:top w:val="nil"/>
              <w:bottom w:val="single" w:sz="2" w:space="0" w:color="auto"/>
            </w:tcBorders>
          </w:tcPr>
          <w:p w14:paraId="58445A8C" w14:textId="77777777" w:rsidR="009915F4" w:rsidRPr="009915F4" w:rsidRDefault="009915F4" w:rsidP="009915F4">
            <w:pPr>
              <w:autoSpaceDE w:val="0"/>
              <w:autoSpaceDN w:val="0"/>
              <w:rPr>
                <w:noProof w:val="0"/>
                <w:lang w:val="en-US" w:eastAsia="ru-RU"/>
              </w:rPr>
            </w:pPr>
            <w:r w:rsidRPr="009915F4">
              <w:rPr>
                <w:noProof w:val="0"/>
                <w:lang w:val="en-US" w:eastAsia="ru-RU"/>
              </w:rPr>
              <w:t>1,05</w:t>
            </w:r>
          </w:p>
        </w:tc>
      </w:tr>
      <w:tr w:rsidR="009915F4" w:rsidRPr="009915F4" w14:paraId="0EB9B1A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53C3B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38771B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2952260003903</w:t>
            </w:r>
          </w:p>
        </w:tc>
        <w:tc>
          <w:tcPr>
            <w:tcW w:w="5953" w:type="dxa"/>
            <w:gridSpan w:val="5"/>
            <w:tcBorders>
              <w:top w:val="nil"/>
              <w:bottom w:val="single" w:sz="2" w:space="0" w:color="auto"/>
            </w:tcBorders>
          </w:tcPr>
          <w:p w14:paraId="4E230C9E" w14:textId="77777777" w:rsidR="009915F4" w:rsidRPr="009915F4" w:rsidRDefault="009915F4" w:rsidP="009915F4">
            <w:pPr>
              <w:autoSpaceDE w:val="0"/>
              <w:autoSpaceDN w:val="0"/>
              <w:rPr>
                <w:noProof w:val="0"/>
                <w:lang w:val="en-US" w:eastAsia="ru-RU"/>
              </w:rPr>
            </w:pPr>
            <w:r w:rsidRPr="009915F4">
              <w:rPr>
                <w:noProof w:val="0"/>
                <w:lang w:val="en-US" w:eastAsia="ru-RU"/>
              </w:rPr>
              <w:t>Masina cu foreza-carota diamantata cu diametrul maxim de 60 mm</w:t>
            </w:r>
          </w:p>
        </w:tc>
        <w:tc>
          <w:tcPr>
            <w:tcW w:w="1134" w:type="dxa"/>
            <w:gridSpan w:val="2"/>
            <w:tcBorders>
              <w:top w:val="nil"/>
              <w:bottom w:val="single" w:sz="2" w:space="0" w:color="auto"/>
            </w:tcBorders>
          </w:tcPr>
          <w:p w14:paraId="31A7E2A4"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10AE6DDF" w14:textId="77777777" w:rsidR="009915F4" w:rsidRPr="009915F4" w:rsidRDefault="009915F4" w:rsidP="009915F4">
            <w:pPr>
              <w:autoSpaceDE w:val="0"/>
              <w:autoSpaceDN w:val="0"/>
              <w:rPr>
                <w:noProof w:val="0"/>
                <w:lang w:val="en-US" w:eastAsia="ru-RU"/>
              </w:rPr>
            </w:pPr>
            <w:r w:rsidRPr="009915F4">
              <w:rPr>
                <w:noProof w:val="0"/>
                <w:lang w:val="en-US" w:eastAsia="ru-RU"/>
              </w:rPr>
              <w:t>20,74</w:t>
            </w:r>
          </w:p>
        </w:tc>
      </w:tr>
      <w:tr w:rsidR="009915F4" w:rsidRPr="009915F4" w14:paraId="64CF9DF4"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4E0D22C" w14:textId="77777777" w:rsidR="009915F4" w:rsidRPr="009915F4" w:rsidRDefault="009915F4" w:rsidP="009915F4">
            <w:pPr>
              <w:autoSpaceDE w:val="0"/>
              <w:autoSpaceDN w:val="0"/>
              <w:rPr>
                <w:noProof w:val="0"/>
                <w:lang w:val="en-US" w:eastAsia="ru-RU"/>
              </w:rPr>
            </w:pPr>
            <w:r w:rsidRPr="009915F4">
              <w:rPr>
                <w:noProof w:val="0"/>
                <w:lang w:val="en-US" w:eastAsia="ru-RU"/>
              </w:rPr>
              <w:t>13</w:t>
            </w:r>
          </w:p>
        </w:tc>
        <w:tc>
          <w:tcPr>
            <w:tcW w:w="1418" w:type="dxa"/>
            <w:gridSpan w:val="3"/>
            <w:tcBorders>
              <w:top w:val="single" w:sz="4" w:space="0" w:color="auto"/>
              <w:bottom w:val="single" w:sz="4" w:space="0" w:color="auto"/>
            </w:tcBorders>
          </w:tcPr>
          <w:p w14:paraId="3FEBA38C" w14:textId="77777777" w:rsidR="009915F4" w:rsidRPr="009915F4" w:rsidRDefault="009915F4" w:rsidP="009915F4">
            <w:pPr>
              <w:autoSpaceDE w:val="0"/>
              <w:autoSpaceDN w:val="0"/>
              <w:rPr>
                <w:noProof w:val="0"/>
                <w:lang w:val="en-US" w:eastAsia="ru-RU"/>
              </w:rPr>
            </w:pPr>
            <w:r w:rsidRPr="009915F4">
              <w:rPr>
                <w:noProof w:val="0"/>
                <w:lang w:val="en-US" w:eastAsia="ru-RU"/>
              </w:rPr>
              <w:t>SB08B</w:t>
            </w:r>
          </w:p>
          <w:p w14:paraId="4DEE093A"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FE4C7F8"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Teava din material plastic pentru canalizare, imbinata cu garnitura de cauciuc, montata aparent sau ingropat sub pardoseala, avind diametrul de 40 mm( trecere plamseu)</w:t>
            </w:r>
            <w:r w:rsidRPr="009915F4">
              <w:rPr>
                <w:rFonts w:ascii="Times New Roman CYR" w:hAnsi="Times New Roman CYR" w:cs="Times New Roman CYR"/>
                <w:noProof w:val="0"/>
                <w:sz w:val="16"/>
                <w:szCs w:val="16"/>
                <w:lang w:val="en-US" w:eastAsia="ru-RU"/>
              </w:rPr>
              <w:t xml:space="preserve"> </w:t>
            </w:r>
          </w:p>
          <w:p w14:paraId="46D83D06"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0A9F767"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43851DA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30,00</w:t>
            </w:r>
          </w:p>
        </w:tc>
      </w:tr>
      <w:tr w:rsidR="009915F4" w:rsidRPr="009915F4" w14:paraId="7F1841E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BEB976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81AE968"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7136020011620</w:t>
            </w:r>
          </w:p>
        </w:tc>
        <w:tc>
          <w:tcPr>
            <w:tcW w:w="5953" w:type="dxa"/>
            <w:gridSpan w:val="5"/>
            <w:tcBorders>
              <w:top w:val="nil"/>
              <w:bottom w:val="single" w:sz="2" w:space="0" w:color="auto"/>
            </w:tcBorders>
          </w:tcPr>
          <w:p w14:paraId="6B792913" w14:textId="77777777" w:rsidR="009915F4" w:rsidRPr="009915F4" w:rsidRDefault="009915F4" w:rsidP="009915F4">
            <w:pPr>
              <w:autoSpaceDE w:val="0"/>
              <w:autoSpaceDN w:val="0"/>
              <w:rPr>
                <w:noProof w:val="0"/>
                <w:lang w:val="en-US" w:eastAsia="ru-RU"/>
              </w:rPr>
            </w:pPr>
            <w:r w:rsidRPr="009915F4">
              <w:rPr>
                <w:noProof w:val="0"/>
                <w:lang w:val="en-US" w:eastAsia="ru-RU"/>
              </w:rPr>
              <w:t>Instalator apa, canal</w:t>
            </w:r>
          </w:p>
        </w:tc>
        <w:tc>
          <w:tcPr>
            <w:tcW w:w="1134" w:type="dxa"/>
            <w:gridSpan w:val="2"/>
            <w:tcBorders>
              <w:top w:val="nil"/>
              <w:bottom w:val="single" w:sz="2" w:space="0" w:color="auto"/>
            </w:tcBorders>
          </w:tcPr>
          <w:p w14:paraId="2229A621"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2D70CF1" w14:textId="77777777" w:rsidR="009915F4" w:rsidRPr="009915F4" w:rsidRDefault="009915F4" w:rsidP="009915F4">
            <w:pPr>
              <w:autoSpaceDE w:val="0"/>
              <w:autoSpaceDN w:val="0"/>
              <w:rPr>
                <w:noProof w:val="0"/>
                <w:lang w:val="en-US" w:eastAsia="ru-RU"/>
              </w:rPr>
            </w:pPr>
            <w:r w:rsidRPr="009915F4">
              <w:rPr>
                <w:noProof w:val="0"/>
                <w:lang w:val="en-US" w:eastAsia="ru-RU"/>
              </w:rPr>
              <w:t>6,60</w:t>
            </w:r>
          </w:p>
        </w:tc>
      </w:tr>
      <w:tr w:rsidR="009915F4" w:rsidRPr="009915F4" w14:paraId="5CA6606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A6332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30479F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252121672016040</w:t>
            </w:r>
          </w:p>
        </w:tc>
        <w:tc>
          <w:tcPr>
            <w:tcW w:w="5953" w:type="dxa"/>
            <w:gridSpan w:val="5"/>
            <w:tcBorders>
              <w:top w:val="nil"/>
              <w:bottom w:val="single" w:sz="2" w:space="0" w:color="auto"/>
            </w:tcBorders>
          </w:tcPr>
          <w:p w14:paraId="3DC6DD2E" w14:textId="77777777" w:rsidR="009915F4" w:rsidRPr="009915F4" w:rsidRDefault="009915F4" w:rsidP="009915F4">
            <w:pPr>
              <w:autoSpaceDE w:val="0"/>
              <w:autoSpaceDN w:val="0"/>
              <w:rPr>
                <w:noProof w:val="0"/>
                <w:lang w:val="en-US" w:eastAsia="ru-RU"/>
              </w:rPr>
            </w:pPr>
            <w:r w:rsidRPr="009915F4">
              <w:rPr>
                <w:noProof w:val="0"/>
                <w:lang w:val="en-US" w:eastAsia="ru-RU"/>
              </w:rPr>
              <w:t>Teava din material plastic pentru canalizare d=40</w:t>
            </w:r>
          </w:p>
        </w:tc>
        <w:tc>
          <w:tcPr>
            <w:tcW w:w="1152" w:type="dxa"/>
            <w:gridSpan w:val="3"/>
            <w:tcBorders>
              <w:top w:val="nil"/>
              <w:bottom w:val="single" w:sz="2" w:space="0" w:color="auto"/>
            </w:tcBorders>
          </w:tcPr>
          <w:p w14:paraId="11200442" w14:textId="77777777" w:rsidR="009915F4" w:rsidRPr="009915F4" w:rsidRDefault="009915F4" w:rsidP="009915F4">
            <w:pPr>
              <w:autoSpaceDE w:val="0"/>
              <w:autoSpaceDN w:val="0"/>
              <w:rPr>
                <w:noProof w:val="0"/>
                <w:lang w:val="en-US" w:eastAsia="ru-RU"/>
              </w:rPr>
            </w:pPr>
            <w:r w:rsidRPr="009915F4">
              <w:rPr>
                <w:noProof w:val="0"/>
                <w:lang w:val="en-US" w:eastAsia="ru-RU"/>
              </w:rPr>
              <w:t>m</w:t>
            </w:r>
          </w:p>
        </w:tc>
        <w:tc>
          <w:tcPr>
            <w:tcW w:w="1116" w:type="dxa"/>
            <w:tcBorders>
              <w:top w:val="nil"/>
              <w:bottom w:val="single" w:sz="2" w:space="0" w:color="auto"/>
            </w:tcBorders>
          </w:tcPr>
          <w:p w14:paraId="14500396" w14:textId="77777777" w:rsidR="009915F4" w:rsidRPr="009915F4" w:rsidRDefault="009915F4" w:rsidP="009915F4">
            <w:pPr>
              <w:autoSpaceDE w:val="0"/>
              <w:autoSpaceDN w:val="0"/>
              <w:rPr>
                <w:noProof w:val="0"/>
                <w:lang w:val="en-US" w:eastAsia="ru-RU"/>
              </w:rPr>
            </w:pPr>
            <w:r w:rsidRPr="009915F4">
              <w:rPr>
                <w:noProof w:val="0"/>
                <w:lang w:val="en-US" w:eastAsia="ru-RU"/>
              </w:rPr>
              <w:t>31,05</w:t>
            </w:r>
          </w:p>
        </w:tc>
      </w:tr>
      <w:tr w:rsidR="009915F4" w:rsidRPr="009915F4" w14:paraId="3FE84D4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CCC06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AFF2F9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2451437345967</w:t>
            </w:r>
          </w:p>
        </w:tc>
        <w:tc>
          <w:tcPr>
            <w:tcW w:w="5953" w:type="dxa"/>
            <w:gridSpan w:val="5"/>
            <w:tcBorders>
              <w:top w:val="nil"/>
              <w:bottom w:val="single" w:sz="2" w:space="0" w:color="auto"/>
            </w:tcBorders>
          </w:tcPr>
          <w:p w14:paraId="3AD0FEBB" w14:textId="77777777" w:rsidR="009915F4" w:rsidRPr="009915F4" w:rsidRDefault="009915F4" w:rsidP="009915F4">
            <w:pPr>
              <w:autoSpaceDE w:val="0"/>
              <w:autoSpaceDN w:val="0"/>
              <w:rPr>
                <w:noProof w:val="0"/>
                <w:lang w:val="en-US" w:eastAsia="ru-RU"/>
              </w:rPr>
            </w:pPr>
            <w:r w:rsidRPr="009915F4">
              <w:rPr>
                <w:noProof w:val="0"/>
                <w:lang w:val="en-US" w:eastAsia="ru-RU"/>
              </w:rPr>
              <w:t>Solutie unguenta</w:t>
            </w:r>
          </w:p>
        </w:tc>
        <w:tc>
          <w:tcPr>
            <w:tcW w:w="1152" w:type="dxa"/>
            <w:gridSpan w:val="3"/>
            <w:tcBorders>
              <w:top w:val="nil"/>
              <w:bottom w:val="single" w:sz="2" w:space="0" w:color="auto"/>
            </w:tcBorders>
          </w:tcPr>
          <w:p w14:paraId="7EC92E16"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6FA0040" w14:textId="77777777" w:rsidR="009915F4" w:rsidRPr="009915F4" w:rsidRDefault="009915F4" w:rsidP="009915F4">
            <w:pPr>
              <w:autoSpaceDE w:val="0"/>
              <w:autoSpaceDN w:val="0"/>
              <w:rPr>
                <w:noProof w:val="0"/>
                <w:lang w:val="en-US" w:eastAsia="ru-RU"/>
              </w:rPr>
            </w:pPr>
            <w:r w:rsidRPr="009915F4">
              <w:rPr>
                <w:noProof w:val="0"/>
                <w:lang w:val="en-US" w:eastAsia="ru-RU"/>
              </w:rPr>
              <w:t>0,09</w:t>
            </w:r>
          </w:p>
        </w:tc>
      </w:tr>
      <w:tr w:rsidR="009915F4" w:rsidRPr="009915F4" w14:paraId="099CF9A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E94ED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A829B3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4F88A820"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48A6C118"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404A9E05" w14:textId="77777777" w:rsidR="009915F4" w:rsidRPr="009915F4" w:rsidRDefault="009915F4" w:rsidP="009915F4">
            <w:pPr>
              <w:autoSpaceDE w:val="0"/>
              <w:autoSpaceDN w:val="0"/>
              <w:rPr>
                <w:noProof w:val="0"/>
                <w:lang w:val="en-US" w:eastAsia="ru-RU"/>
              </w:rPr>
            </w:pPr>
            <w:r w:rsidRPr="009915F4">
              <w:rPr>
                <w:noProof w:val="0"/>
                <w:lang w:val="en-US" w:eastAsia="ru-RU"/>
              </w:rPr>
              <w:t>0,30</w:t>
            </w:r>
          </w:p>
        </w:tc>
      </w:tr>
      <w:tr w:rsidR="009915F4" w:rsidRPr="009915F4" w14:paraId="0DDD7D42"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622AC0C" w14:textId="77777777" w:rsidR="009915F4" w:rsidRPr="009915F4" w:rsidRDefault="009915F4" w:rsidP="009915F4">
            <w:pPr>
              <w:autoSpaceDE w:val="0"/>
              <w:autoSpaceDN w:val="0"/>
              <w:rPr>
                <w:noProof w:val="0"/>
                <w:lang w:val="en-US" w:eastAsia="ru-RU"/>
              </w:rPr>
            </w:pPr>
            <w:r w:rsidRPr="009915F4">
              <w:rPr>
                <w:noProof w:val="0"/>
                <w:lang w:val="en-US" w:eastAsia="ru-RU"/>
              </w:rPr>
              <w:t>14</w:t>
            </w:r>
          </w:p>
        </w:tc>
        <w:tc>
          <w:tcPr>
            <w:tcW w:w="1418" w:type="dxa"/>
            <w:gridSpan w:val="3"/>
            <w:tcBorders>
              <w:top w:val="single" w:sz="4" w:space="0" w:color="auto"/>
              <w:bottom w:val="single" w:sz="4" w:space="0" w:color="auto"/>
            </w:tcBorders>
          </w:tcPr>
          <w:p w14:paraId="5B2F3887" w14:textId="77777777" w:rsidR="009915F4" w:rsidRPr="009915F4" w:rsidRDefault="009915F4" w:rsidP="009915F4">
            <w:pPr>
              <w:autoSpaceDE w:val="0"/>
              <w:autoSpaceDN w:val="0"/>
              <w:rPr>
                <w:noProof w:val="0"/>
                <w:lang w:val="en-US" w:eastAsia="ru-RU"/>
              </w:rPr>
            </w:pPr>
            <w:r w:rsidRPr="009915F4">
              <w:rPr>
                <w:noProof w:val="0"/>
                <w:lang w:val="en-US" w:eastAsia="ru-RU"/>
              </w:rPr>
              <w:t>CK30B</w:t>
            </w:r>
          </w:p>
          <w:p w14:paraId="3D9869A9"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B1A5156"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Masca pentru radiatoare gata confectionata din PAL melaminat 18 mm  , inclusiv diblurile</w:t>
            </w:r>
            <w:r w:rsidRPr="009915F4">
              <w:rPr>
                <w:rFonts w:ascii="Times New Roman CYR" w:hAnsi="Times New Roman CYR" w:cs="Times New Roman CYR"/>
                <w:noProof w:val="0"/>
                <w:sz w:val="16"/>
                <w:szCs w:val="16"/>
                <w:lang w:val="en-US" w:eastAsia="ru-RU"/>
              </w:rPr>
              <w:t xml:space="preserve"> </w:t>
            </w:r>
          </w:p>
          <w:p w14:paraId="5BAF1B05"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7AC734B"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m2</w:t>
            </w:r>
          </w:p>
        </w:tc>
        <w:tc>
          <w:tcPr>
            <w:tcW w:w="1134" w:type="dxa"/>
            <w:gridSpan w:val="2"/>
            <w:tcBorders>
              <w:top w:val="single" w:sz="4" w:space="0" w:color="auto"/>
              <w:bottom w:val="single" w:sz="4" w:space="0" w:color="auto"/>
            </w:tcBorders>
            <w:vAlign w:val="center"/>
          </w:tcPr>
          <w:p w14:paraId="5DCFF45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30,00</w:t>
            </w:r>
          </w:p>
        </w:tc>
      </w:tr>
      <w:tr w:rsidR="009915F4" w:rsidRPr="009915F4" w14:paraId="57B5CD5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51B03A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868CE4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7214070021400</w:t>
            </w:r>
          </w:p>
        </w:tc>
        <w:tc>
          <w:tcPr>
            <w:tcW w:w="5953" w:type="dxa"/>
            <w:gridSpan w:val="5"/>
            <w:tcBorders>
              <w:top w:val="nil"/>
              <w:bottom w:val="single" w:sz="2" w:space="0" w:color="auto"/>
            </w:tcBorders>
          </w:tcPr>
          <w:p w14:paraId="67BD5540" w14:textId="77777777" w:rsidR="009915F4" w:rsidRPr="009915F4" w:rsidRDefault="009915F4" w:rsidP="009915F4">
            <w:pPr>
              <w:autoSpaceDE w:val="0"/>
              <w:autoSpaceDN w:val="0"/>
              <w:rPr>
                <w:noProof w:val="0"/>
                <w:lang w:val="en-US" w:eastAsia="ru-RU"/>
              </w:rPr>
            </w:pPr>
            <w:r w:rsidRPr="009915F4">
              <w:rPr>
                <w:noProof w:val="0"/>
                <w:lang w:val="en-US" w:eastAsia="ru-RU"/>
              </w:rPr>
              <w:t>Lacatus constructii metalice</w:t>
            </w:r>
          </w:p>
        </w:tc>
        <w:tc>
          <w:tcPr>
            <w:tcW w:w="1134" w:type="dxa"/>
            <w:gridSpan w:val="2"/>
            <w:tcBorders>
              <w:top w:val="nil"/>
              <w:bottom w:val="single" w:sz="2" w:space="0" w:color="auto"/>
            </w:tcBorders>
          </w:tcPr>
          <w:p w14:paraId="657C5695"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6E128644" w14:textId="77777777" w:rsidR="009915F4" w:rsidRPr="009915F4" w:rsidRDefault="009915F4" w:rsidP="009915F4">
            <w:pPr>
              <w:autoSpaceDE w:val="0"/>
              <w:autoSpaceDN w:val="0"/>
              <w:rPr>
                <w:noProof w:val="0"/>
                <w:lang w:val="en-US" w:eastAsia="ru-RU"/>
              </w:rPr>
            </w:pPr>
            <w:r w:rsidRPr="009915F4">
              <w:rPr>
                <w:noProof w:val="0"/>
                <w:lang w:val="en-US" w:eastAsia="ru-RU"/>
              </w:rPr>
              <w:t>55,50</w:t>
            </w:r>
          </w:p>
        </w:tc>
      </w:tr>
      <w:tr w:rsidR="009915F4" w:rsidRPr="009915F4" w14:paraId="77A8EBB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949A4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3EFEE7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9310060019920</w:t>
            </w:r>
          </w:p>
        </w:tc>
        <w:tc>
          <w:tcPr>
            <w:tcW w:w="5953" w:type="dxa"/>
            <w:gridSpan w:val="5"/>
            <w:tcBorders>
              <w:top w:val="nil"/>
              <w:bottom w:val="single" w:sz="2" w:space="0" w:color="auto"/>
            </w:tcBorders>
          </w:tcPr>
          <w:p w14:paraId="269CF094" w14:textId="77777777" w:rsidR="009915F4" w:rsidRPr="009915F4" w:rsidRDefault="009915F4" w:rsidP="009915F4">
            <w:pPr>
              <w:autoSpaceDE w:val="0"/>
              <w:autoSpaceDN w:val="0"/>
              <w:rPr>
                <w:noProof w:val="0"/>
                <w:lang w:val="en-US" w:eastAsia="ru-RU"/>
              </w:rPr>
            </w:pPr>
            <w:r w:rsidRPr="009915F4">
              <w:rPr>
                <w:noProof w:val="0"/>
                <w:lang w:val="en-US" w:eastAsia="ru-RU"/>
              </w:rPr>
              <w:t>Muncitor deservire CM</w:t>
            </w:r>
          </w:p>
        </w:tc>
        <w:tc>
          <w:tcPr>
            <w:tcW w:w="1134" w:type="dxa"/>
            <w:gridSpan w:val="2"/>
            <w:tcBorders>
              <w:top w:val="nil"/>
              <w:bottom w:val="single" w:sz="2" w:space="0" w:color="auto"/>
            </w:tcBorders>
          </w:tcPr>
          <w:p w14:paraId="6DC615F6"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6345610C" w14:textId="77777777" w:rsidR="009915F4" w:rsidRPr="009915F4" w:rsidRDefault="009915F4" w:rsidP="009915F4">
            <w:pPr>
              <w:autoSpaceDE w:val="0"/>
              <w:autoSpaceDN w:val="0"/>
              <w:rPr>
                <w:noProof w:val="0"/>
                <w:lang w:val="en-US" w:eastAsia="ru-RU"/>
              </w:rPr>
            </w:pPr>
            <w:r w:rsidRPr="009915F4">
              <w:rPr>
                <w:noProof w:val="0"/>
                <w:lang w:val="en-US" w:eastAsia="ru-RU"/>
              </w:rPr>
              <w:t>7,50</w:t>
            </w:r>
          </w:p>
        </w:tc>
      </w:tr>
      <w:tr w:rsidR="009915F4" w:rsidRPr="009915F4" w14:paraId="10A739D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6689E7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693BE7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2430226100046</w:t>
            </w:r>
          </w:p>
        </w:tc>
        <w:tc>
          <w:tcPr>
            <w:tcW w:w="5953" w:type="dxa"/>
            <w:gridSpan w:val="5"/>
            <w:tcBorders>
              <w:top w:val="nil"/>
              <w:bottom w:val="single" w:sz="2" w:space="0" w:color="auto"/>
            </w:tcBorders>
          </w:tcPr>
          <w:p w14:paraId="3CFE3AB6" w14:textId="77777777" w:rsidR="009915F4" w:rsidRPr="009915F4" w:rsidRDefault="009915F4" w:rsidP="009915F4">
            <w:pPr>
              <w:autoSpaceDE w:val="0"/>
              <w:autoSpaceDN w:val="0"/>
              <w:rPr>
                <w:noProof w:val="0"/>
                <w:lang w:val="en-US" w:eastAsia="ru-RU"/>
              </w:rPr>
            </w:pPr>
            <w:r w:rsidRPr="009915F4">
              <w:rPr>
                <w:noProof w:val="0"/>
                <w:lang w:val="en-US" w:eastAsia="ru-RU"/>
              </w:rPr>
              <w:t>Grund de ulei</w:t>
            </w:r>
          </w:p>
        </w:tc>
        <w:tc>
          <w:tcPr>
            <w:tcW w:w="1152" w:type="dxa"/>
            <w:gridSpan w:val="3"/>
            <w:tcBorders>
              <w:top w:val="nil"/>
              <w:bottom w:val="single" w:sz="2" w:space="0" w:color="auto"/>
            </w:tcBorders>
          </w:tcPr>
          <w:p w14:paraId="001F3867"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48C38A8E" w14:textId="77777777" w:rsidR="009915F4" w:rsidRPr="009915F4" w:rsidRDefault="009915F4" w:rsidP="009915F4">
            <w:pPr>
              <w:autoSpaceDE w:val="0"/>
              <w:autoSpaceDN w:val="0"/>
              <w:rPr>
                <w:noProof w:val="0"/>
                <w:lang w:val="en-US" w:eastAsia="ru-RU"/>
              </w:rPr>
            </w:pPr>
            <w:r w:rsidRPr="009915F4">
              <w:rPr>
                <w:noProof w:val="0"/>
                <w:lang w:val="en-US" w:eastAsia="ru-RU"/>
              </w:rPr>
              <w:t>0,90</w:t>
            </w:r>
          </w:p>
        </w:tc>
      </w:tr>
      <w:tr w:rsidR="009915F4" w:rsidRPr="009915F4" w14:paraId="5C30985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629D3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435EB9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2030127329586</w:t>
            </w:r>
          </w:p>
        </w:tc>
        <w:tc>
          <w:tcPr>
            <w:tcW w:w="5953" w:type="dxa"/>
            <w:gridSpan w:val="5"/>
            <w:tcBorders>
              <w:top w:val="nil"/>
              <w:bottom w:val="single" w:sz="2" w:space="0" w:color="auto"/>
            </w:tcBorders>
          </w:tcPr>
          <w:p w14:paraId="139D05DC" w14:textId="77777777" w:rsidR="009915F4" w:rsidRPr="009915F4" w:rsidRDefault="009915F4" w:rsidP="009915F4">
            <w:pPr>
              <w:autoSpaceDE w:val="0"/>
              <w:autoSpaceDN w:val="0"/>
              <w:rPr>
                <w:noProof w:val="0"/>
                <w:lang w:val="en-US" w:eastAsia="ru-RU"/>
              </w:rPr>
            </w:pPr>
            <w:r w:rsidRPr="009915F4">
              <w:rPr>
                <w:noProof w:val="0"/>
                <w:lang w:val="en-US" w:eastAsia="ru-RU"/>
              </w:rPr>
              <w:t>Masca din baghete de lemn pentru radiatoare</w:t>
            </w:r>
          </w:p>
        </w:tc>
        <w:tc>
          <w:tcPr>
            <w:tcW w:w="1152" w:type="dxa"/>
            <w:gridSpan w:val="3"/>
            <w:tcBorders>
              <w:top w:val="nil"/>
              <w:bottom w:val="single" w:sz="2" w:space="0" w:color="auto"/>
            </w:tcBorders>
          </w:tcPr>
          <w:p w14:paraId="09F68D43" w14:textId="77777777" w:rsidR="009915F4" w:rsidRPr="009915F4" w:rsidRDefault="009915F4" w:rsidP="009915F4">
            <w:pPr>
              <w:autoSpaceDE w:val="0"/>
              <w:autoSpaceDN w:val="0"/>
              <w:rPr>
                <w:noProof w:val="0"/>
                <w:lang w:val="en-US" w:eastAsia="ru-RU"/>
              </w:rPr>
            </w:pPr>
            <w:r w:rsidRPr="009915F4">
              <w:rPr>
                <w:noProof w:val="0"/>
                <w:lang w:val="en-US" w:eastAsia="ru-RU"/>
              </w:rPr>
              <w:t>m2</w:t>
            </w:r>
          </w:p>
        </w:tc>
        <w:tc>
          <w:tcPr>
            <w:tcW w:w="1116" w:type="dxa"/>
            <w:tcBorders>
              <w:top w:val="nil"/>
              <w:bottom w:val="single" w:sz="2" w:space="0" w:color="auto"/>
            </w:tcBorders>
          </w:tcPr>
          <w:p w14:paraId="5295E9A1" w14:textId="77777777" w:rsidR="009915F4" w:rsidRPr="009915F4" w:rsidRDefault="009915F4" w:rsidP="009915F4">
            <w:pPr>
              <w:autoSpaceDE w:val="0"/>
              <w:autoSpaceDN w:val="0"/>
              <w:rPr>
                <w:noProof w:val="0"/>
                <w:lang w:val="en-US" w:eastAsia="ru-RU"/>
              </w:rPr>
            </w:pPr>
            <w:r w:rsidRPr="009915F4">
              <w:rPr>
                <w:noProof w:val="0"/>
                <w:lang w:val="en-US" w:eastAsia="ru-RU"/>
              </w:rPr>
              <w:t>30,00</w:t>
            </w:r>
          </w:p>
        </w:tc>
      </w:tr>
      <w:tr w:rsidR="009915F4" w:rsidRPr="009915F4" w14:paraId="2E21091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F51D737"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1BA320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2651122100402</w:t>
            </w:r>
          </w:p>
        </w:tc>
        <w:tc>
          <w:tcPr>
            <w:tcW w:w="5953" w:type="dxa"/>
            <w:gridSpan w:val="5"/>
            <w:tcBorders>
              <w:top w:val="nil"/>
              <w:bottom w:val="single" w:sz="2" w:space="0" w:color="auto"/>
            </w:tcBorders>
          </w:tcPr>
          <w:p w14:paraId="2F1CD563" w14:textId="77777777" w:rsidR="009915F4" w:rsidRPr="009915F4" w:rsidRDefault="009915F4" w:rsidP="009915F4">
            <w:pPr>
              <w:autoSpaceDE w:val="0"/>
              <w:autoSpaceDN w:val="0"/>
              <w:rPr>
                <w:noProof w:val="0"/>
                <w:lang w:val="en-US" w:eastAsia="ru-RU"/>
              </w:rPr>
            </w:pPr>
            <w:r w:rsidRPr="009915F4">
              <w:rPr>
                <w:noProof w:val="0"/>
                <w:lang w:val="en-US" w:eastAsia="ru-RU"/>
              </w:rPr>
              <w:t>Ciment metalurgic cu adaosuri M 30 saci S1500</w:t>
            </w:r>
          </w:p>
        </w:tc>
        <w:tc>
          <w:tcPr>
            <w:tcW w:w="1152" w:type="dxa"/>
            <w:gridSpan w:val="3"/>
            <w:tcBorders>
              <w:top w:val="nil"/>
              <w:bottom w:val="single" w:sz="2" w:space="0" w:color="auto"/>
            </w:tcBorders>
          </w:tcPr>
          <w:p w14:paraId="0032F0F7"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3D52D779" w14:textId="77777777" w:rsidR="009915F4" w:rsidRPr="009915F4" w:rsidRDefault="009915F4" w:rsidP="009915F4">
            <w:pPr>
              <w:autoSpaceDE w:val="0"/>
              <w:autoSpaceDN w:val="0"/>
              <w:rPr>
                <w:noProof w:val="0"/>
                <w:lang w:val="en-US" w:eastAsia="ru-RU"/>
              </w:rPr>
            </w:pPr>
            <w:r w:rsidRPr="009915F4">
              <w:rPr>
                <w:noProof w:val="0"/>
                <w:lang w:val="en-US" w:eastAsia="ru-RU"/>
              </w:rPr>
              <w:t>12,00</w:t>
            </w:r>
          </w:p>
        </w:tc>
      </w:tr>
      <w:tr w:rsidR="009915F4" w:rsidRPr="009915F4" w14:paraId="486CD3F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6667D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7AA443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1421102200496</w:t>
            </w:r>
          </w:p>
        </w:tc>
        <w:tc>
          <w:tcPr>
            <w:tcW w:w="5953" w:type="dxa"/>
            <w:gridSpan w:val="5"/>
            <w:tcBorders>
              <w:top w:val="nil"/>
              <w:bottom w:val="single" w:sz="2" w:space="0" w:color="auto"/>
            </w:tcBorders>
          </w:tcPr>
          <w:p w14:paraId="4A08237C" w14:textId="77777777" w:rsidR="009915F4" w:rsidRPr="009915F4" w:rsidRDefault="009915F4" w:rsidP="009915F4">
            <w:pPr>
              <w:autoSpaceDE w:val="0"/>
              <w:autoSpaceDN w:val="0"/>
              <w:rPr>
                <w:noProof w:val="0"/>
                <w:lang w:val="en-US" w:eastAsia="ru-RU"/>
              </w:rPr>
            </w:pPr>
            <w:r w:rsidRPr="009915F4">
              <w:rPr>
                <w:noProof w:val="0"/>
                <w:lang w:val="en-US" w:eastAsia="ru-RU"/>
              </w:rPr>
              <w:t>Nisip sortat nespalat de riu si lacuri 0,0-1,0 mm</w:t>
            </w:r>
          </w:p>
        </w:tc>
        <w:tc>
          <w:tcPr>
            <w:tcW w:w="1152" w:type="dxa"/>
            <w:gridSpan w:val="3"/>
            <w:tcBorders>
              <w:top w:val="nil"/>
              <w:bottom w:val="single" w:sz="2" w:space="0" w:color="auto"/>
            </w:tcBorders>
          </w:tcPr>
          <w:p w14:paraId="354631A7" w14:textId="77777777" w:rsidR="009915F4" w:rsidRPr="009915F4" w:rsidRDefault="009915F4" w:rsidP="009915F4">
            <w:pPr>
              <w:autoSpaceDE w:val="0"/>
              <w:autoSpaceDN w:val="0"/>
              <w:rPr>
                <w:noProof w:val="0"/>
                <w:lang w:val="en-US" w:eastAsia="ru-RU"/>
              </w:rPr>
            </w:pPr>
            <w:r w:rsidRPr="009915F4">
              <w:rPr>
                <w:noProof w:val="0"/>
                <w:lang w:val="en-US" w:eastAsia="ru-RU"/>
              </w:rPr>
              <w:t>m3</w:t>
            </w:r>
          </w:p>
        </w:tc>
        <w:tc>
          <w:tcPr>
            <w:tcW w:w="1116" w:type="dxa"/>
            <w:tcBorders>
              <w:top w:val="nil"/>
              <w:bottom w:val="single" w:sz="2" w:space="0" w:color="auto"/>
            </w:tcBorders>
          </w:tcPr>
          <w:p w14:paraId="60EB92D5" w14:textId="77777777" w:rsidR="009915F4" w:rsidRPr="009915F4" w:rsidRDefault="009915F4" w:rsidP="009915F4">
            <w:pPr>
              <w:autoSpaceDE w:val="0"/>
              <w:autoSpaceDN w:val="0"/>
              <w:rPr>
                <w:noProof w:val="0"/>
                <w:lang w:val="en-US" w:eastAsia="ru-RU"/>
              </w:rPr>
            </w:pPr>
            <w:r w:rsidRPr="009915F4">
              <w:rPr>
                <w:noProof w:val="0"/>
                <w:lang w:val="en-US" w:eastAsia="ru-RU"/>
              </w:rPr>
              <w:t>0,03</w:t>
            </w:r>
          </w:p>
        </w:tc>
      </w:tr>
      <w:tr w:rsidR="009915F4" w:rsidRPr="009915F4" w14:paraId="3909CE4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20B80D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E5BA6F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2874115829126</w:t>
            </w:r>
          </w:p>
        </w:tc>
        <w:tc>
          <w:tcPr>
            <w:tcW w:w="5953" w:type="dxa"/>
            <w:gridSpan w:val="5"/>
            <w:tcBorders>
              <w:top w:val="nil"/>
              <w:bottom w:val="single" w:sz="2" w:space="0" w:color="auto"/>
            </w:tcBorders>
          </w:tcPr>
          <w:p w14:paraId="7D20C477" w14:textId="77777777" w:rsidR="009915F4" w:rsidRPr="009915F4" w:rsidRDefault="009915F4" w:rsidP="009915F4">
            <w:pPr>
              <w:autoSpaceDE w:val="0"/>
              <w:autoSpaceDN w:val="0"/>
              <w:rPr>
                <w:noProof w:val="0"/>
                <w:lang w:val="en-US" w:eastAsia="ru-RU"/>
              </w:rPr>
            </w:pPr>
            <w:r w:rsidRPr="009915F4">
              <w:rPr>
                <w:noProof w:val="0"/>
                <w:lang w:val="en-US" w:eastAsia="ru-RU"/>
              </w:rPr>
              <w:t>Suruburi cu cap inecat crestat 6 x 30 mm</w:t>
            </w:r>
          </w:p>
        </w:tc>
        <w:tc>
          <w:tcPr>
            <w:tcW w:w="1152" w:type="dxa"/>
            <w:gridSpan w:val="3"/>
            <w:tcBorders>
              <w:top w:val="nil"/>
              <w:bottom w:val="single" w:sz="2" w:space="0" w:color="auto"/>
            </w:tcBorders>
          </w:tcPr>
          <w:p w14:paraId="6D1E03A9"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37F631B" w14:textId="77777777" w:rsidR="009915F4" w:rsidRPr="009915F4" w:rsidRDefault="009915F4" w:rsidP="009915F4">
            <w:pPr>
              <w:autoSpaceDE w:val="0"/>
              <w:autoSpaceDN w:val="0"/>
              <w:rPr>
                <w:noProof w:val="0"/>
                <w:lang w:val="en-US" w:eastAsia="ru-RU"/>
              </w:rPr>
            </w:pPr>
            <w:r w:rsidRPr="009915F4">
              <w:rPr>
                <w:noProof w:val="0"/>
                <w:lang w:val="en-US" w:eastAsia="ru-RU"/>
              </w:rPr>
              <w:t>240,00</w:t>
            </w:r>
          </w:p>
        </w:tc>
      </w:tr>
      <w:tr w:rsidR="009915F4" w:rsidRPr="009915F4" w14:paraId="5BBE56C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83AB6C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F83EE3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2952160007200</w:t>
            </w:r>
          </w:p>
        </w:tc>
        <w:tc>
          <w:tcPr>
            <w:tcW w:w="5953" w:type="dxa"/>
            <w:gridSpan w:val="5"/>
            <w:tcBorders>
              <w:top w:val="nil"/>
              <w:bottom w:val="single" w:sz="2" w:space="0" w:color="auto"/>
            </w:tcBorders>
          </w:tcPr>
          <w:p w14:paraId="535613E9" w14:textId="77777777" w:rsidR="009915F4" w:rsidRPr="009915F4" w:rsidRDefault="009915F4" w:rsidP="009915F4">
            <w:pPr>
              <w:autoSpaceDE w:val="0"/>
              <w:autoSpaceDN w:val="0"/>
              <w:rPr>
                <w:noProof w:val="0"/>
                <w:lang w:val="en-US" w:eastAsia="ru-RU"/>
              </w:rPr>
            </w:pPr>
            <w:r w:rsidRPr="009915F4">
              <w:rPr>
                <w:noProof w:val="0"/>
                <w:lang w:val="en-US" w:eastAsia="ru-RU"/>
              </w:rPr>
              <w:t>Utilaj de ridicat pentru lucrari de finisaj</w:t>
            </w:r>
          </w:p>
        </w:tc>
        <w:tc>
          <w:tcPr>
            <w:tcW w:w="1134" w:type="dxa"/>
            <w:gridSpan w:val="2"/>
            <w:tcBorders>
              <w:top w:val="nil"/>
              <w:bottom w:val="single" w:sz="2" w:space="0" w:color="auto"/>
            </w:tcBorders>
          </w:tcPr>
          <w:p w14:paraId="2846B560"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3BA8F4A6" w14:textId="77777777" w:rsidR="009915F4" w:rsidRPr="009915F4" w:rsidRDefault="009915F4" w:rsidP="009915F4">
            <w:pPr>
              <w:autoSpaceDE w:val="0"/>
              <w:autoSpaceDN w:val="0"/>
              <w:rPr>
                <w:noProof w:val="0"/>
                <w:lang w:val="en-US" w:eastAsia="ru-RU"/>
              </w:rPr>
            </w:pPr>
            <w:r w:rsidRPr="009915F4">
              <w:rPr>
                <w:noProof w:val="0"/>
                <w:lang w:val="en-US" w:eastAsia="ru-RU"/>
              </w:rPr>
              <w:t>0,30</w:t>
            </w:r>
          </w:p>
        </w:tc>
      </w:tr>
      <w:tr w:rsidR="009915F4" w:rsidRPr="009915F4" w14:paraId="25CC89B6"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014CFCA" w14:textId="77777777" w:rsidR="009915F4" w:rsidRPr="009915F4" w:rsidRDefault="009915F4" w:rsidP="009915F4">
            <w:pPr>
              <w:autoSpaceDE w:val="0"/>
              <w:autoSpaceDN w:val="0"/>
              <w:rPr>
                <w:noProof w:val="0"/>
                <w:lang w:val="en-US" w:eastAsia="ru-RU"/>
              </w:rPr>
            </w:pPr>
            <w:r w:rsidRPr="009915F4">
              <w:rPr>
                <w:noProof w:val="0"/>
                <w:lang w:val="en-US" w:eastAsia="ru-RU"/>
              </w:rPr>
              <w:t>15</w:t>
            </w:r>
          </w:p>
        </w:tc>
        <w:tc>
          <w:tcPr>
            <w:tcW w:w="1418" w:type="dxa"/>
            <w:gridSpan w:val="3"/>
            <w:tcBorders>
              <w:top w:val="single" w:sz="4" w:space="0" w:color="auto"/>
              <w:bottom w:val="single" w:sz="4" w:space="0" w:color="auto"/>
            </w:tcBorders>
          </w:tcPr>
          <w:p w14:paraId="29743FA4" w14:textId="77777777" w:rsidR="009915F4" w:rsidRPr="009915F4" w:rsidRDefault="009915F4" w:rsidP="009915F4">
            <w:pPr>
              <w:autoSpaceDE w:val="0"/>
              <w:autoSpaceDN w:val="0"/>
              <w:rPr>
                <w:noProof w:val="0"/>
                <w:lang w:val="en-US" w:eastAsia="ru-RU"/>
              </w:rPr>
            </w:pPr>
            <w:r w:rsidRPr="009915F4">
              <w:rPr>
                <w:noProof w:val="0"/>
                <w:lang w:val="en-US" w:eastAsia="ru-RU"/>
              </w:rPr>
              <w:t>IB05A</w:t>
            </w:r>
          </w:p>
          <w:p w14:paraId="6BBA4673"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42D9BBE"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Radiatoare din bimetal, h=550,  presiunea 16-30 bar, Puterea  termica pe sectiune: 120-136W  Culoarea -Alba) corpul de radiator  avind 10 elemente, (sectii)  (modelul se va coordona cu  beneficirul) </w:t>
            </w:r>
            <w:r w:rsidRPr="009915F4">
              <w:rPr>
                <w:rFonts w:ascii="Times New Roman CYR" w:hAnsi="Times New Roman CYR" w:cs="Times New Roman CYR"/>
                <w:noProof w:val="0"/>
                <w:sz w:val="16"/>
                <w:szCs w:val="16"/>
                <w:lang w:val="en-US" w:eastAsia="ru-RU"/>
              </w:rPr>
              <w:t xml:space="preserve"> </w:t>
            </w:r>
          </w:p>
          <w:p w14:paraId="44BCAC81"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5329A9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516188DE"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26,00</w:t>
            </w:r>
          </w:p>
        </w:tc>
      </w:tr>
      <w:tr w:rsidR="009915F4" w:rsidRPr="009915F4" w14:paraId="317F011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2CBD58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0CB375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1F15FCC3"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298E929E"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5D9B7FB4" w14:textId="77777777" w:rsidR="009915F4" w:rsidRPr="009915F4" w:rsidRDefault="009915F4" w:rsidP="009915F4">
            <w:pPr>
              <w:autoSpaceDE w:val="0"/>
              <w:autoSpaceDN w:val="0"/>
              <w:rPr>
                <w:noProof w:val="0"/>
                <w:lang w:val="en-US" w:eastAsia="ru-RU"/>
              </w:rPr>
            </w:pPr>
            <w:r w:rsidRPr="009915F4">
              <w:rPr>
                <w:noProof w:val="0"/>
                <w:lang w:val="en-US" w:eastAsia="ru-RU"/>
              </w:rPr>
              <w:t>52,00</w:t>
            </w:r>
          </w:p>
        </w:tc>
      </w:tr>
      <w:tr w:rsidR="009915F4" w:rsidRPr="009915F4" w14:paraId="57497AC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059D45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1346A58"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282211570000010</w:t>
            </w:r>
          </w:p>
        </w:tc>
        <w:tc>
          <w:tcPr>
            <w:tcW w:w="5953" w:type="dxa"/>
            <w:gridSpan w:val="5"/>
            <w:tcBorders>
              <w:top w:val="nil"/>
              <w:bottom w:val="single" w:sz="2" w:space="0" w:color="auto"/>
            </w:tcBorders>
          </w:tcPr>
          <w:p w14:paraId="12E0904E" w14:textId="77777777" w:rsidR="009915F4" w:rsidRPr="009915F4" w:rsidRDefault="009915F4" w:rsidP="009915F4">
            <w:pPr>
              <w:autoSpaceDE w:val="0"/>
              <w:autoSpaceDN w:val="0"/>
              <w:rPr>
                <w:noProof w:val="0"/>
                <w:lang w:val="en-US" w:eastAsia="ru-RU"/>
              </w:rPr>
            </w:pPr>
            <w:r w:rsidRPr="009915F4">
              <w:rPr>
                <w:noProof w:val="0"/>
                <w:lang w:val="en-US" w:eastAsia="ru-RU"/>
              </w:rPr>
              <w:t>Radiator 10 secti</w:t>
            </w:r>
          </w:p>
        </w:tc>
        <w:tc>
          <w:tcPr>
            <w:tcW w:w="1152" w:type="dxa"/>
            <w:gridSpan w:val="3"/>
            <w:tcBorders>
              <w:top w:val="nil"/>
              <w:bottom w:val="single" w:sz="2" w:space="0" w:color="auto"/>
            </w:tcBorders>
          </w:tcPr>
          <w:p w14:paraId="4C0CCE1C"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224BF6D8" w14:textId="77777777" w:rsidR="009915F4" w:rsidRPr="009915F4" w:rsidRDefault="009915F4" w:rsidP="009915F4">
            <w:pPr>
              <w:autoSpaceDE w:val="0"/>
              <w:autoSpaceDN w:val="0"/>
              <w:rPr>
                <w:noProof w:val="0"/>
                <w:lang w:val="en-US" w:eastAsia="ru-RU"/>
              </w:rPr>
            </w:pPr>
            <w:r w:rsidRPr="009915F4">
              <w:rPr>
                <w:noProof w:val="0"/>
                <w:lang w:val="en-US" w:eastAsia="ru-RU"/>
              </w:rPr>
              <w:t>26,00</w:t>
            </w:r>
          </w:p>
        </w:tc>
      </w:tr>
      <w:tr w:rsidR="009915F4" w:rsidRPr="009915F4" w14:paraId="146E6D4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8F935D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B93160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64C0E8BA"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57AD0DC5"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24F6357B" w14:textId="77777777" w:rsidR="009915F4" w:rsidRPr="009915F4" w:rsidRDefault="009915F4" w:rsidP="009915F4">
            <w:pPr>
              <w:autoSpaceDE w:val="0"/>
              <w:autoSpaceDN w:val="0"/>
              <w:rPr>
                <w:noProof w:val="0"/>
                <w:lang w:val="en-US" w:eastAsia="ru-RU"/>
              </w:rPr>
            </w:pPr>
            <w:r w:rsidRPr="009915F4">
              <w:rPr>
                <w:noProof w:val="0"/>
                <w:lang w:val="en-US" w:eastAsia="ru-RU"/>
              </w:rPr>
              <w:t>0,78</w:t>
            </w:r>
          </w:p>
        </w:tc>
      </w:tr>
      <w:tr w:rsidR="009915F4" w:rsidRPr="009915F4" w14:paraId="736A5C1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B62FC1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F6E844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5DD67EC6"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08CA54FD"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52B2655" w14:textId="77777777" w:rsidR="009915F4" w:rsidRPr="009915F4" w:rsidRDefault="009915F4" w:rsidP="009915F4">
            <w:pPr>
              <w:autoSpaceDE w:val="0"/>
              <w:autoSpaceDN w:val="0"/>
              <w:rPr>
                <w:noProof w:val="0"/>
                <w:lang w:val="en-US" w:eastAsia="ru-RU"/>
              </w:rPr>
            </w:pPr>
            <w:r w:rsidRPr="009915F4">
              <w:rPr>
                <w:noProof w:val="0"/>
                <w:lang w:val="en-US" w:eastAsia="ru-RU"/>
              </w:rPr>
              <w:t>1,56</w:t>
            </w:r>
          </w:p>
        </w:tc>
      </w:tr>
      <w:tr w:rsidR="009915F4" w:rsidRPr="009915F4" w14:paraId="12F2E3D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25C276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45FE7F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2811236832352</w:t>
            </w:r>
          </w:p>
        </w:tc>
        <w:tc>
          <w:tcPr>
            <w:tcW w:w="5953" w:type="dxa"/>
            <w:gridSpan w:val="5"/>
            <w:tcBorders>
              <w:top w:val="nil"/>
              <w:bottom w:val="single" w:sz="2" w:space="0" w:color="auto"/>
            </w:tcBorders>
          </w:tcPr>
          <w:p w14:paraId="5E53CBBF" w14:textId="77777777" w:rsidR="009915F4" w:rsidRPr="009915F4" w:rsidRDefault="009915F4" w:rsidP="009915F4">
            <w:pPr>
              <w:autoSpaceDE w:val="0"/>
              <w:autoSpaceDN w:val="0"/>
              <w:rPr>
                <w:noProof w:val="0"/>
                <w:lang w:val="en-US" w:eastAsia="ru-RU"/>
              </w:rPr>
            </w:pPr>
            <w:r w:rsidRPr="009915F4">
              <w:rPr>
                <w:noProof w:val="0"/>
                <w:lang w:val="en-US" w:eastAsia="ru-RU"/>
              </w:rPr>
              <w:t>Burghiu cu cap widia cu D=8</w:t>
            </w:r>
          </w:p>
        </w:tc>
        <w:tc>
          <w:tcPr>
            <w:tcW w:w="1152" w:type="dxa"/>
            <w:gridSpan w:val="3"/>
            <w:tcBorders>
              <w:top w:val="nil"/>
              <w:bottom w:val="single" w:sz="2" w:space="0" w:color="auto"/>
            </w:tcBorders>
          </w:tcPr>
          <w:p w14:paraId="4FBC3B5F"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033E9551" w14:textId="77777777" w:rsidR="009915F4" w:rsidRPr="009915F4" w:rsidRDefault="009915F4" w:rsidP="009915F4">
            <w:pPr>
              <w:autoSpaceDE w:val="0"/>
              <w:autoSpaceDN w:val="0"/>
              <w:rPr>
                <w:noProof w:val="0"/>
                <w:lang w:val="en-US" w:eastAsia="ru-RU"/>
              </w:rPr>
            </w:pPr>
            <w:r w:rsidRPr="009915F4">
              <w:rPr>
                <w:noProof w:val="0"/>
                <w:lang w:val="en-US" w:eastAsia="ru-RU"/>
              </w:rPr>
              <w:t>1,30</w:t>
            </w:r>
          </w:p>
        </w:tc>
      </w:tr>
      <w:tr w:rsidR="009915F4" w:rsidRPr="009915F4" w14:paraId="67250AB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B1ACD4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E40F88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2875276313344</w:t>
            </w:r>
          </w:p>
        </w:tc>
        <w:tc>
          <w:tcPr>
            <w:tcW w:w="5953" w:type="dxa"/>
            <w:gridSpan w:val="5"/>
            <w:tcBorders>
              <w:top w:val="nil"/>
              <w:bottom w:val="single" w:sz="2" w:space="0" w:color="auto"/>
            </w:tcBorders>
          </w:tcPr>
          <w:p w14:paraId="3D8C0D11" w14:textId="77777777" w:rsidR="009915F4" w:rsidRPr="009915F4" w:rsidRDefault="009915F4" w:rsidP="009915F4">
            <w:pPr>
              <w:autoSpaceDE w:val="0"/>
              <w:autoSpaceDN w:val="0"/>
              <w:rPr>
                <w:noProof w:val="0"/>
                <w:lang w:val="en-US" w:eastAsia="ru-RU"/>
              </w:rPr>
            </w:pPr>
            <w:r w:rsidRPr="009915F4">
              <w:rPr>
                <w:noProof w:val="0"/>
                <w:lang w:val="en-US" w:eastAsia="ru-RU"/>
              </w:rPr>
              <w:t>Diblu cu expandare cu D= 8</w:t>
            </w:r>
          </w:p>
        </w:tc>
        <w:tc>
          <w:tcPr>
            <w:tcW w:w="1152" w:type="dxa"/>
            <w:gridSpan w:val="3"/>
            <w:tcBorders>
              <w:top w:val="nil"/>
              <w:bottom w:val="single" w:sz="2" w:space="0" w:color="auto"/>
            </w:tcBorders>
          </w:tcPr>
          <w:p w14:paraId="40DE28D5"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25D13D2F" w14:textId="77777777" w:rsidR="009915F4" w:rsidRPr="009915F4" w:rsidRDefault="009915F4" w:rsidP="009915F4">
            <w:pPr>
              <w:autoSpaceDE w:val="0"/>
              <w:autoSpaceDN w:val="0"/>
              <w:rPr>
                <w:noProof w:val="0"/>
                <w:lang w:val="en-US" w:eastAsia="ru-RU"/>
              </w:rPr>
            </w:pPr>
            <w:r w:rsidRPr="009915F4">
              <w:rPr>
                <w:noProof w:val="0"/>
                <w:lang w:val="en-US" w:eastAsia="ru-RU"/>
              </w:rPr>
              <w:t>78,00</w:t>
            </w:r>
          </w:p>
        </w:tc>
      </w:tr>
      <w:tr w:rsidR="009915F4" w:rsidRPr="009915F4" w14:paraId="5FD53D7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18013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AF4724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2952270007609</w:t>
            </w:r>
          </w:p>
        </w:tc>
        <w:tc>
          <w:tcPr>
            <w:tcW w:w="5953" w:type="dxa"/>
            <w:gridSpan w:val="5"/>
            <w:tcBorders>
              <w:top w:val="nil"/>
              <w:bottom w:val="single" w:sz="2" w:space="0" w:color="auto"/>
            </w:tcBorders>
          </w:tcPr>
          <w:p w14:paraId="2ED1D874" w14:textId="77777777" w:rsidR="009915F4" w:rsidRPr="009915F4" w:rsidRDefault="009915F4" w:rsidP="009915F4">
            <w:pPr>
              <w:autoSpaceDE w:val="0"/>
              <w:autoSpaceDN w:val="0"/>
              <w:rPr>
                <w:noProof w:val="0"/>
                <w:lang w:val="en-US" w:eastAsia="ru-RU"/>
              </w:rPr>
            </w:pPr>
            <w:r w:rsidRPr="009915F4">
              <w:rPr>
                <w:noProof w:val="0"/>
                <w:lang w:val="en-US" w:eastAsia="ru-RU"/>
              </w:rPr>
              <w:t>Masina de gaurit electrica</w:t>
            </w:r>
          </w:p>
        </w:tc>
        <w:tc>
          <w:tcPr>
            <w:tcW w:w="1134" w:type="dxa"/>
            <w:gridSpan w:val="2"/>
            <w:tcBorders>
              <w:top w:val="nil"/>
              <w:bottom w:val="single" w:sz="2" w:space="0" w:color="auto"/>
            </w:tcBorders>
          </w:tcPr>
          <w:p w14:paraId="4369A3DF"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46C071A9" w14:textId="77777777" w:rsidR="009915F4" w:rsidRPr="009915F4" w:rsidRDefault="009915F4" w:rsidP="009915F4">
            <w:pPr>
              <w:autoSpaceDE w:val="0"/>
              <w:autoSpaceDN w:val="0"/>
              <w:rPr>
                <w:noProof w:val="0"/>
                <w:lang w:val="en-US" w:eastAsia="ru-RU"/>
              </w:rPr>
            </w:pPr>
            <w:r w:rsidRPr="009915F4">
              <w:rPr>
                <w:noProof w:val="0"/>
                <w:lang w:val="en-US" w:eastAsia="ru-RU"/>
              </w:rPr>
              <w:t>5,20</w:t>
            </w:r>
          </w:p>
        </w:tc>
      </w:tr>
      <w:tr w:rsidR="009915F4" w:rsidRPr="009915F4" w14:paraId="36BD9D77"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2A37BE9" w14:textId="77777777" w:rsidR="009915F4" w:rsidRPr="009915F4" w:rsidRDefault="009915F4" w:rsidP="009915F4">
            <w:pPr>
              <w:autoSpaceDE w:val="0"/>
              <w:autoSpaceDN w:val="0"/>
              <w:rPr>
                <w:noProof w:val="0"/>
                <w:lang w:val="en-US" w:eastAsia="ru-RU"/>
              </w:rPr>
            </w:pPr>
            <w:r w:rsidRPr="009915F4">
              <w:rPr>
                <w:noProof w:val="0"/>
                <w:lang w:val="en-US" w:eastAsia="ru-RU"/>
              </w:rPr>
              <w:t>16</w:t>
            </w:r>
          </w:p>
        </w:tc>
        <w:tc>
          <w:tcPr>
            <w:tcW w:w="1418" w:type="dxa"/>
            <w:gridSpan w:val="3"/>
            <w:tcBorders>
              <w:top w:val="single" w:sz="4" w:space="0" w:color="auto"/>
              <w:bottom w:val="single" w:sz="4" w:space="0" w:color="auto"/>
            </w:tcBorders>
          </w:tcPr>
          <w:p w14:paraId="24D55B49" w14:textId="77777777" w:rsidR="009915F4" w:rsidRPr="009915F4" w:rsidRDefault="009915F4" w:rsidP="009915F4">
            <w:pPr>
              <w:autoSpaceDE w:val="0"/>
              <w:autoSpaceDN w:val="0"/>
              <w:rPr>
                <w:noProof w:val="0"/>
                <w:lang w:val="en-US" w:eastAsia="ru-RU"/>
              </w:rPr>
            </w:pPr>
            <w:r w:rsidRPr="009915F4">
              <w:rPr>
                <w:noProof w:val="0"/>
                <w:lang w:val="en-US" w:eastAsia="ru-RU"/>
              </w:rPr>
              <w:t>IB05B</w:t>
            </w:r>
          </w:p>
          <w:p w14:paraId="281BB77E"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A5B2A8C"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Radiatoare din bimetal, h=550,  presiunea 16-30 bar, Puterea  termica pe sectiune: 120-136W  Culoarea -Alba) corpul de radiator  avind 12 elemente, (sectii)  (modelul se va coordona cu  beneficirul) </w:t>
            </w:r>
            <w:r w:rsidRPr="009915F4">
              <w:rPr>
                <w:rFonts w:ascii="Times New Roman CYR" w:hAnsi="Times New Roman CYR" w:cs="Times New Roman CYR"/>
                <w:noProof w:val="0"/>
                <w:sz w:val="16"/>
                <w:szCs w:val="16"/>
                <w:lang w:val="en-US" w:eastAsia="ru-RU"/>
              </w:rPr>
              <w:t xml:space="preserve"> </w:t>
            </w:r>
          </w:p>
          <w:p w14:paraId="267C2B88"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49EBEC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59088405"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27,00</w:t>
            </w:r>
          </w:p>
        </w:tc>
      </w:tr>
      <w:tr w:rsidR="009915F4" w:rsidRPr="009915F4" w14:paraId="71D0BE3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34EBC6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E9F14B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57EA5AAA"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54A50FB6"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5B589ECB" w14:textId="77777777" w:rsidR="009915F4" w:rsidRPr="009915F4" w:rsidRDefault="009915F4" w:rsidP="009915F4">
            <w:pPr>
              <w:autoSpaceDE w:val="0"/>
              <w:autoSpaceDN w:val="0"/>
              <w:rPr>
                <w:noProof w:val="0"/>
                <w:lang w:val="en-US" w:eastAsia="ru-RU"/>
              </w:rPr>
            </w:pPr>
            <w:r w:rsidRPr="009915F4">
              <w:rPr>
                <w:noProof w:val="0"/>
                <w:lang w:val="en-US" w:eastAsia="ru-RU"/>
              </w:rPr>
              <w:t>67,50</w:t>
            </w:r>
          </w:p>
        </w:tc>
      </w:tr>
      <w:tr w:rsidR="009915F4" w:rsidRPr="009915F4" w14:paraId="30EE21D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01F2AF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6C0027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282211570000012</w:t>
            </w:r>
          </w:p>
        </w:tc>
        <w:tc>
          <w:tcPr>
            <w:tcW w:w="5953" w:type="dxa"/>
            <w:gridSpan w:val="5"/>
            <w:tcBorders>
              <w:top w:val="nil"/>
              <w:bottom w:val="single" w:sz="2" w:space="0" w:color="auto"/>
            </w:tcBorders>
          </w:tcPr>
          <w:p w14:paraId="3F2CA7F7" w14:textId="77777777" w:rsidR="009915F4" w:rsidRPr="009915F4" w:rsidRDefault="009915F4" w:rsidP="009915F4">
            <w:pPr>
              <w:autoSpaceDE w:val="0"/>
              <w:autoSpaceDN w:val="0"/>
              <w:rPr>
                <w:noProof w:val="0"/>
                <w:lang w:val="en-US" w:eastAsia="ru-RU"/>
              </w:rPr>
            </w:pPr>
            <w:r w:rsidRPr="009915F4">
              <w:rPr>
                <w:noProof w:val="0"/>
                <w:lang w:val="en-US" w:eastAsia="ru-RU"/>
              </w:rPr>
              <w:t>Radiator 12 sectu</w:t>
            </w:r>
          </w:p>
        </w:tc>
        <w:tc>
          <w:tcPr>
            <w:tcW w:w="1152" w:type="dxa"/>
            <w:gridSpan w:val="3"/>
            <w:tcBorders>
              <w:top w:val="nil"/>
              <w:bottom w:val="single" w:sz="2" w:space="0" w:color="auto"/>
            </w:tcBorders>
          </w:tcPr>
          <w:p w14:paraId="2F3482E0"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0C8DA48B" w14:textId="77777777" w:rsidR="009915F4" w:rsidRPr="009915F4" w:rsidRDefault="009915F4" w:rsidP="009915F4">
            <w:pPr>
              <w:autoSpaceDE w:val="0"/>
              <w:autoSpaceDN w:val="0"/>
              <w:rPr>
                <w:noProof w:val="0"/>
                <w:lang w:val="en-US" w:eastAsia="ru-RU"/>
              </w:rPr>
            </w:pPr>
            <w:r w:rsidRPr="009915F4">
              <w:rPr>
                <w:noProof w:val="0"/>
                <w:lang w:val="en-US" w:eastAsia="ru-RU"/>
              </w:rPr>
              <w:t>27,00</w:t>
            </w:r>
          </w:p>
        </w:tc>
      </w:tr>
      <w:tr w:rsidR="009915F4" w:rsidRPr="009915F4" w14:paraId="5E7D9F9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94270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0AA9BD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0C29BF48"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389BF2C4"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1BD193A" w14:textId="77777777" w:rsidR="009915F4" w:rsidRPr="009915F4" w:rsidRDefault="009915F4" w:rsidP="009915F4">
            <w:pPr>
              <w:autoSpaceDE w:val="0"/>
              <w:autoSpaceDN w:val="0"/>
              <w:rPr>
                <w:noProof w:val="0"/>
                <w:lang w:val="en-US" w:eastAsia="ru-RU"/>
              </w:rPr>
            </w:pPr>
            <w:r w:rsidRPr="009915F4">
              <w:rPr>
                <w:noProof w:val="0"/>
                <w:lang w:val="en-US" w:eastAsia="ru-RU"/>
              </w:rPr>
              <w:t>1,08</w:t>
            </w:r>
          </w:p>
        </w:tc>
      </w:tr>
      <w:tr w:rsidR="009915F4" w:rsidRPr="009915F4" w14:paraId="4BC1D55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460FFD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843784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7F692256"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7F573D71"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0DD1029" w14:textId="77777777" w:rsidR="009915F4" w:rsidRPr="009915F4" w:rsidRDefault="009915F4" w:rsidP="009915F4">
            <w:pPr>
              <w:autoSpaceDE w:val="0"/>
              <w:autoSpaceDN w:val="0"/>
              <w:rPr>
                <w:noProof w:val="0"/>
                <w:lang w:val="en-US" w:eastAsia="ru-RU"/>
              </w:rPr>
            </w:pPr>
            <w:r w:rsidRPr="009915F4">
              <w:rPr>
                <w:noProof w:val="0"/>
                <w:lang w:val="en-US" w:eastAsia="ru-RU"/>
              </w:rPr>
              <w:t>2,16</w:t>
            </w:r>
          </w:p>
        </w:tc>
      </w:tr>
      <w:tr w:rsidR="009915F4" w:rsidRPr="009915F4" w14:paraId="1087063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21C89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91910D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2811236832352</w:t>
            </w:r>
          </w:p>
        </w:tc>
        <w:tc>
          <w:tcPr>
            <w:tcW w:w="5953" w:type="dxa"/>
            <w:gridSpan w:val="5"/>
            <w:tcBorders>
              <w:top w:val="nil"/>
              <w:bottom w:val="single" w:sz="2" w:space="0" w:color="auto"/>
            </w:tcBorders>
          </w:tcPr>
          <w:p w14:paraId="11A8B71E" w14:textId="77777777" w:rsidR="009915F4" w:rsidRPr="009915F4" w:rsidRDefault="009915F4" w:rsidP="009915F4">
            <w:pPr>
              <w:autoSpaceDE w:val="0"/>
              <w:autoSpaceDN w:val="0"/>
              <w:rPr>
                <w:noProof w:val="0"/>
                <w:lang w:val="en-US" w:eastAsia="ru-RU"/>
              </w:rPr>
            </w:pPr>
            <w:r w:rsidRPr="009915F4">
              <w:rPr>
                <w:noProof w:val="0"/>
                <w:lang w:val="en-US" w:eastAsia="ru-RU"/>
              </w:rPr>
              <w:t>Burghiu cu cap widia cu D=8</w:t>
            </w:r>
          </w:p>
        </w:tc>
        <w:tc>
          <w:tcPr>
            <w:tcW w:w="1152" w:type="dxa"/>
            <w:gridSpan w:val="3"/>
            <w:tcBorders>
              <w:top w:val="nil"/>
              <w:bottom w:val="single" w:sz="2" w:space="0" w:color="auto"/>
            </w:tcBorders>
          </w:tcPr>
          <w:p w14:paraId="1085C2A8"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768968D1" w14:textId="77777777" w:rsidR="009915F4" w:rsidRPr="009915F4" w:rsidRDefault="009915F4" w:rsidP="009915F4">
            <w:pPr>
              <w:autoSpaceDE w:val="0"/>
              <w:autoSpaceDN w:val="0"/>
              <w:rPr>
                <w:noProof w:val="0"/>
                <w:lang w:val="en-US" w:eastAsia="ru-RU"/>
              </w:rPr>
            </w:pPr>
            <w:r w:rsidRPr="009915F4">
              <w:rPr>
                <w:noProof w:val="0"/>
                <w:lang w:val="en-US" w:eastAsia="ru-RU"/>
              </w:rPr>
              <w:t>1,35</w:t>
            </w:r>
          </w:p>
        </w:tc>
      </w:tr>
      <w:tr w:rsidR="009915F4" w:rsidRPr="009915F4" w14:paraId="523AFF4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705982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CAA46B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2875276313344</w:t>
            </w:r>
          </w:p>
        </w:tc>
        <w:tc>
          <w:tcPr>
            <w:tcW w:w="5953" w:type="dxa"/>
            <w:gridSpan w:val="5"/>
            <w:tcBorders>
              <w:top w:val="nil"/>
              <w:bottom w:val="single" w:sz="2" w:space="0" w:color="auto"/>
            </w:tcBorders>
          </w:tcPr>
          <w:p w14:paraId="4B689A33" w14:textId="77777777" w:rsidR="009915F4" w:rsidRPr="009915F4" w:rsidRDefault="009915F4" w:rsidP="009915F4">
            <w:pPr>
              <w:autoSpaceDE w:val="0"/>
              <w:autoSpaceDN w:val="0"/>
              <w:rPr>
                <w:noProof w:val="0"/>
                <w:lang w:val="en-US" w:eastAsia="ru-RU"/>
              </w:rPr>
            </w:pPr>
            <w:r w:rsidRPr="009915F4">
              <w:rPr>
                <w:noProof w:val="0"/>
                <w:lang w:val="en-US" w:eastAsia="ru-RU"/>
              </w:rPr>
              <w:t>Diblu cu expandare cu D= 8</w:t>
            </w:r>
          </w:p>
        </w:tc>
        <w:tc>
          <w:tcPr>
            <w:tcW w:w="1152" w:type="dxa"/>
            <w:gridSpan w:val="3"/>
            <w:tcBorders>
              <w:top w:val="nil"/>
              <w:bottom w:val="single" w:sz="2" w:space="0" w:color="auto"/>
            </w:tcBorders>
          </w:tcPr>
          <w:p w14:paraId="06F072B1"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516CB3CF" w14:textId="77777777" w:rsidR="009915F4" w:rsidRPr="009915F4" w:rsidRDefault="009915F4" w:rsidP="009915F4">
            <w:pPr>
              <w:autoSpaceDE w:val="0"/>
              <w:autoSpaceDN w:val="0"/>
              <w:rPr>
                <w:noProof w:val="0"/>
                <w:lang w:val="en-US" w:eastAsia="ru-RU"/>
              </w:rPr>
            </w:pPr>
            <w:r w:rsidRPr="009915F4">
              <w:rPr>
                <w:noProof w:val="0"/>
                <w:lang w:val="en-US" w:eastAsia="ru-RU"/>
              </w:rPr>
              <w:t>108,00</w:t>
            </w:r>
          </w:p>
        </w:tc>
      </w:tr>
      <w:tr w:rsidR="009915F4" w:rsidRPr="009915F4" w14:paraId="0FFE934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C6093B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00FF1E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2952270007609</w:t>
            </w:r>
          </w:p>
        </w:tc>
        <w:tc>
          <w:tcPr>
            <w:tcW w:w="5953" w:type="dxa"/>
            <w:gridSpan w:val="5"/>
            <w:tcBorders>
              <w:top w:val="nil"/>
              <w:bottom w:val="single" w:sz="2" w:space="0" w:color="auto"/>
            </w:tcBorders>
          </w:tcPr>
          <w:p w14:paraId="5EBF1E20" w14:textId="77777777" w:rsidR="009915F4" w:rsidRPr="009915F4" w:rsidRDefault="009915F4" w:rsidP="009915F4">
            <w:pPr>
              <w:autoSpaceDE w:val="0"/>
              <w:autoSpaceDN w:val="0"/>
              <w:rPr>
                <w:noProof w:val="0"/>
                <w:lang w:val="en-US" w:eastAsia="ru-RU"/>
              </w:rPr>
            </w:pPr>
            <w:r w:rsidRPr="009915F4">
              <w:rPr>
                <w:noProof w:val="0"/>
                <w:lang w:val="en-US" w:eastAsia="ru-RU"/>
              </w:rPr>
              <w:t>Masina de gaurit electrica</w:t>
            </w:r>
          </w:p>
        </w:tc>
        <w:tc>
          <w:tcPr>
            <w:tcW w:w="1134" w:type="dxa"/>
            <w:gridSpan w:val="2"/>
            <w:tcBorders>
              <w:top w:val="nil"/>
              <w:bottom w:val="single" w:sz="2" w:space="0" w:color="auto"/>
            </w:tcBorders>
          </w:tcPr>
          <w:p w14:paraId="64F3A636"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723C57BB" w14:textId="77777777" w:rsidR="009915F4" w:rsidRPr="009915F4" w:rsidRDefault="009915F4" w:rsidP="009915F4">
            <w:pPr>
              <w:autoSpaceDE w:val="0"/>
              <w:autoSpaceDN w:val="0"/>
              <w:rPr>
                <w:noProof w:val="0"/>
                <w:lang w:val="en-US" w:eastAsia="ru-RU"/>
              </w:rPr>
            </w:pPr>
            <w:r w:rsidRPr="009915F4">
              <w:rPr>
                <w:noProof w:val="0"/>
                <w:lang w:val="en-US" w:eastAsia="ru-RU"/>
              </w:rPr>
              <w:t>6,75</w:t>
            </w:r>
          </w:p>
        </w:tc>
      </w:tr>
      <w:tr w:rsidR="009915F4" w:rsidRPr="009915F4" w14:paraId="50BCE91E"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464C576" w14:textId="77777777" w:rsidR="009915F4" w:rsidRPr="009915F4" w:rsidRDefault="009915F4" w:rsidP="009915F4">
            <w:pPr>
              <w:autoSpaceDE w:val="0"/>
              <w:autoSpaceDN w:val="0"/>
              <w:rPr>
                <w:noProof w:val="0"/>
                <w:lang w:val="en-US" w:eastAsia="ru-RU"/>
              </w:rPr>
            </w:pPr>
            <w:r w:rsidRPr="009915F4">
              <w:rPr>
                <w:noProof w:val="0"/>
                <w:lang w:val="en-US" w:eastAsia="ru-RU"/>
              </w:rPr>
              <w:t>17</w:t>
            </w:r>
          </w:p>
        </w:tc>
        <w:tc>
          <w:tcPr>
            <w:tcW w:w="1418" w:type="dxa"/>
            <w:gridSpan w:val="3"/>
            <w:tcBorders>
              <w:top w:val="single" w:sz="4" w:space="0" w:color="auto"/>
              <w:bottom w:val="single" w:sz="4" w:space="0" w:color="auto"/>
            </w:tcBorders>
          </w:tcPr>
          <w:p w14:paraId="18F82253" w14:textId="77777777" w:rsidR="009915F4" w:rsidRPr="009915F4" w:rsidRDefault="009915F4" w:rsidP="009915F4">
            <w:pPr>
              <w:autoSpaceDE w:val="0"/>
              <w:autoSpaceDN w:val="0"/>
              <w:rPr>
                <w:noProof w:val="0"/>
                <w:lang w:val="en-US" w:eastAsia="ru-RU"/>
              </w:rPr>
            </w:pPr>
            <w:r w:rsidRPr="009915F4">
              <w:rPr>
                <w:noProof w:val="0"/>
                <w:lang w:val="en-US" w:eastAsia="ru-RU"/>
              </w:rPr>
              <w:t>IB05B</w:t>
            </w:r>
          </w:p>
          <w:p w14:paraId="0249978F"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C47EE69"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Radiatoare din bimetal, h=550,  presiunea 16-30 bar, Puterea  termica pe sectiune: 120-136W  Culoarea -Alba) corpul de radiator  avind 15 elemente, (sectii)  (modelul se va coordona cu  beneficirul) </w:t>
            </w:r>
            <w:r w:rsidRPr="009915F4">
              <w:rPr>
                <w:rFonts w:ascii="Times New Roman CYR" w:hAnsi="Times New Roman CYR" w:cs="Times New Roman CYR"/>
                <w:noProof w:val="0"/>
                <w:sz w:val="16"/>
                <w:szCs w:val="16"/>
                <w:lang w:val="en-US" w:eastAsia="ru-RU"/>
              </w:rPr>
              <w:t xml:space="preserve"> </w:t>
            </w:r>
          </w:p>
          <w:p w14:paraId="4E922B75"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899F4E7"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2555341C"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3,00</w:t>
            </w:r>
          </w:p>
        </w:tc>
      </w:tr>
      <w:tr w:rsidR="009915F4" w:rsidRPr="009915F4" w14:paraId="6EAF2A9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4800A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74E284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4C6C7114"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773AF011"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B18BA48" w14:textId="77777777" w:rsidR="009915F4" w:rsidRPr="009915F4" w:rsidRDefault="009915F4" w:rsidP="009915F4">
            <w:pPr>
              <w:autoSpaceDE w:val="0"/>
              <w:autoSpaceDN w:val="0"/>
              <w:rPr>
                <w:noProof w:val="0"/>
                <w:lang w:val="en-US" w:eastAsia="ru-RU"/>
              </w:rPr>
            </w:pPr>
            <w:r w:rsidRPr="009915F4">
              <w:rPr>
                <w:noProof w:val="0"/>
                <w:lang w:val="en-US" w:eastAsia="ru-RU"/>
              </w:rPr>
              <w:t>7,50</w:t>
            </w:r>
          </w:p>
        </w:tc>
      </w:tr>
      <w:tr w:rsidR="009915F4" w:rsidRPr="009915F4" w14:paraId="1139156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1025CF7"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2B555D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282211570000015</w:t>
            </w:r>
          </w:p>
        </w:tc>
        <w:tc>
          <w:tcPr>
            <w:tcW w:w="5953" w:type="dxa"/>
            <w:gridSpan w:val="5"/>
            <w:tcBorders>
              <w:top w:val="nil"/>
              <w:bottom w:val="single" w:sz="2" w:space="0" w:color="auto"/>
            </w:tcBorders>
          </w:tcPr>
          <w:p w14:paraId="61ABA280" w14:textId="77777777" w:rsidR="009915F4" w:rsidRPr="009915F4" w:rsidRDefault="009915F4" w:rsidP="009915F4">
            <w:pPr>
              <w:autoSpaceDE w:val="0"/>
              <w:autoSpaceDN w:val="0"/>
              <w:rPr>
                <w:noProof w:val="0"/>
                <w:lang w:val="en-US" w:eastAsia="ru-RU"/>
              </w:rPr>
            </w:pPr>
            <w:r w:rsidRPr="009915F4">
              <w:rPr>
                <w:noProof w:val="0"/>
                <w:lang w:val="en-US" w:eastAsia="ru-RU"/>
              </w:rPr>
              <w:t>Radiator 15 sectii</w:t>
            </w:r>
          </w:p>
        </w:tc>
        <w:tc>
          <w:tcPr>
            <w:tcW w:w="1152" w:type="dxa"/>
            <w:gridSpan w:val="3"/>
            <w:tcBorders>
              <w:top w:val="nil"/>
              <w:bottom w:val="single" w:sz="2" w:space="0" w:color="auto"/>
            </w:tcBorders>
          </w:tcPr>
          <w:p w14:paraId="1085F094"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7D6B1CB4" w14:textId="77777777" w:rsidR="009915F4" w:rsidRPr="009915F4" w:rsidRDefault="009915F4" w:rsidP="009915F4">
            <w:pPr>
              <w:autoSpaceDE w:val="0"/>
              <w:autoSpaceDN w:val="0"/>
              <w:rPr>
                <w:noProof w:val="0"/>
                <w:lang w:val="en-US" w:eastAsia="ru-RU"/>
              </w:rPr>
            </w:pPr>
            <w:r w:rsidRPr="009915F4">
              <w:rPr>
                <w:noProof w:val="0"/>
                <w:lang w:val="en-US" w:eastAsia="ru-RU"/>
              </w:rPr>
              <w:t>3,00</w:t>
            </w:r>
          </w:p>
        </w:tc>
      </w:tr>
      <w:tr w:rsidR="009915F4" w:rsidRPr="009915F4" w14:paraId="5FCF55A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F725E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575D0B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13D475AA"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58B2C04A"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C87C64D" w14:textId="77777777" w:rsidR="009915F4" w:rsidRPr="009915F4" w:rsidRDefault="009915F4" w:rsidP="009915F4">
            <w:pPr>
              <w:autoSpaceDE w:val="0"/>
              <w:autoSpaceDN w:val="0"/>
              <w:rPr>
                <w:noProof w:val="0"/>
                <w:lang w:val="en-US" w:eastAsia="ru-RU"/>
              </w:rPr>
            </w:pPr>
            <w:r w:rsidRPr="009915F4">
              <w:rPr>
                <w:noProof w:val="0"/>
                <w:lang w:val="en-US" w:eastAsia="ru-RU"/>
              </w:rPr>
              <w:t>0,12</w:t>
            </w:r>
          </w:p>
        </w:tc>
      </w:tr>
      <w:tr w:rsidR="009915F4" w:rsidRPr="009915F4" w14:paraId="3FBD4D7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01503A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139719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03C84F02"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368BB154"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281EC6CC" w14:textId="77777777" w:rsidR="009915F4" w:rsidRPr="009915F4" w:rsidRDefault="009915F4" w:rsidP="009915F4">
            <w:pPr>
              <w:autoSpaceDE w:val="0"/>
              <w:autoSpaceDN w:val="0"/>
              <w:rPr>
                <w:noProof w:val="0"/>
                <w:lang w:val="en-US" w:eastAsia="ru-RU"/>
              </w:rPr>
            </w:pPr>
            <w:r w:rsidRPr="009915F4">
              <w:rPr>
                <w:noProof w:val="0"/>
                <w:lang w:val="en-US" w:eastAsia="ru-RU"/>
              </w:rPr>
              <w:t>0,24</w:t>
            </w:r>
          </w:p>
        </w:tc>
      </w:tr>
      <w:tr w:rsidR="009915F4" w:rsidRPr="009915F4" w14:paraId="531BE72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C50868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8467FE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2811236832352</w:t>
            </w:r>
          </w:p>
        </w:tc>
        <w:tc>
          <w:tcPr>
            <w:tcW w:w="5953" w:type="dxa"/>
            <w:gridSpan w:val="5"/>
            <w:tcBorders>
              <w:top w:val="nil"/>
              <w:bottom w:val="single" w:sz="2" w:space="0" w:color="auto"/>
            </w:tcBorders>
          </w:tcPr>
          <w:p w14:paraId="63A6837B" w14:textId="77777777" w:rsidR="009915F4" w:rsidRPr="009915F4" w:rsidRDefault="009915F4" w:rsidP="009915F4">
            <w:pPr>
              <w:autoSpaceDE w:val="0"/>
              <w:autoSpaceDN w:val="0"/>
              <w:rPr>
                <w:noProof w:val="0"/>
                <w:lang w:val="en-US" w:eastAsia="ru-RU"/>
              </w:rPr>
            </w:pPr>
            <w:r w:rsidRPr="009915F4">
              <w:rPr>
                <w:noProof w:val="0"/>
                <w:lang w:val="en-US" w:eastAsia="ru-RU"/>
              </w:rPr>
              <w:t>Burghiu cu cap widia cu D=8</w:t>
            </w:r>
          </w:p>
        </w:tc>
        <w:tc>
          <w:tcPr>
            <w:tcW w:w="1152" w:type="dxa"/>
            <w:gridSpan w:val="3"/>
            <w:tcBorders>
              <w:top w:val="nil"/>
              <w:bottom w:val="single" w:sz="2" w:space="0" w:color="auto"/>
            </w:tcBorders>
          </w:tcPr>
          <w:p w14:paraId="060F0477"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092B0999" w14:textId="77777777" w:rsidR="009915F4" w:rsidRPr="009915F4" w:rsidRDefault="009915F4" w:rsidP="009915F4">
            <w:pPr>
              <w:autoSpaceDE w:val="0"/>
              <w:autoSpaceDN w:val="0"/>
              <w:rPr>
                <w:noProof w:val="0"/>
                <w:lang w:val="en-US" w:eastAsia="ru-RU"/>
              </w:rPr>
            </w:pPr>
            <w:r w:rsidRPr="009915F4">
              <w:rPr>
                <w:noProof w:val="0"/>
                <w:lang w:val="en-US" w:eastAsia="ru-RU"/>
              </w:rPr>
              <w:t>0,15</w:t>
            </w:r>
          </w:p>
        </w:tc>
      </w:tr>
      <w:tr w:rsidR="009915F4" w:rsidRPr="009915F4" w14:paraId="247AF20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080BD2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5E6760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2875276313344</w:t>
            </w:r>
          </w:p>
        </w:tc>
        <w:tc>
          <w:tcPr>
            <w:tcW w:w="5953" w:type="dxa"/>
            <w:gridSpan w:val="5"/>
            <w:tcBorders>
              <w:top w:val="nil"/>
              <w:bottom w:val="single" w:sz="2" w:space="0" w:color="auto"/>
            </w:tcBorders>
          </w:tcPr>
          <w:p w14:paraId="454A24EF" w14:textId="77777777" w:rsidR="009915F4" w:rsidRPr="009915F4" w:rsidRDefault="009915F4" w:rsidP="009915F4">
            <w:pPr>
              <w:autoSpaceDE w:val="0"/>
              <w:autoSpaceDN w:val="0"/>
              <w:rPr>
                <w:noProof w:val="0"/>
                <w:lang w:val="en-US" w:eastAsia="ru-RU"/>
              </w:rPr>
            </w:pPr>
            <w:r w:rsidRPr="009915F4">
              <w:rPr>
                <w:noProof w:val="0"/>
                <w:lang w:val="en-US" w:eastAsia="ru-RU"/>
              </w:rPr>
              <w:t>Diblu cu expandare cu D= 8</w:t>
            </w:r>
          </w:p>
        </w:tc>
        <w:tc>
          <w:tcPr>
            <w:tcW w:w="1152" w:type="dxa"/>
            <w:gridSpan w:val="3"/>
            <w:tcBorders>
              <w:top w:val="nil"/>
              <w:bottom w:val="single" w:sz="2" w:space="0" w:color="auto"/>
            </w:tcBorders>
          </w:tcPr>
          <w:p w14:paraId="4877C87B"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652E07D" w14:textId="77777777" w:rsidR="009915F4" w:rsidRPr="009915F4" w:rsidRDefault="009915F4" w:rsidP="009915F4">
            <w:pPr>
              <w:autoSpaceDE w:val="0"/>
              <w:autoSpaceDN w:val="0"/>
              <w:rPr>
                <w:noProof w:val="0"/>
                <w:lang w:val="en-US" w:eastAsia="ru-RU"/>
              </w:rPr>
            </w:pPr>
            <w:r w:rsidRPr="009915F4">
              <w:rPr>
                <w:noProof w:val="0"/>
                <w:lang w:val="en-US" w:eastAsia="ru-RU"/>
              </w:rPr>
              <w:t>12,00</w:t>
            </w:r>
          </w:p>
        </w:tc>
      </w:tr>
      <w:tr w:rsidR="009915F4" w:rsidRPr="009915F4" w14:paraId="4F231EB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BA3CF7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65B92D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2952270007609</w:t>
            </w:r>
          </w:p>
        </w:tc>
        <w:tc>
          <w:tcPr>
            <w:tcW w:w="5953" w:type="dxa"/>
            <w:gridSpan w:val="5"/>
            <w:tcBorders>
              <w:top w:val="nil"/>
              <w:bottom w:val="single" w:sz="2" w:space="0" w:color="auto"/>
            </w:tcBorders>
          </w:tcPr>
          <w:p w14:paraId="321C8D22" w14:textId="77777777" w:rsidR="009915F4" w:rsidRPr="009915F4" w:rsidRDefault="009915F4" w:rsidP="009915F4">
            <w:pPr>
              <w:autoSpaceDE w:val="0"/>
              <w:autoSpaceDN w:val="0"/>
              <w:rPr>
                <w:noProof w:val="0"/>
                <w:lang w:val="en-US" w:eastAsia="ru-RU"/>
              </w:rPr>
            </w:pPr>
            <w:r w:rsidRPr="009915F4">
              <w:rPr>
                <w:noProof w:val="0"/>
                <w:lang w:val="en-US" w:eastAsia="ru-RU"/>
              </w:rPr>
              <w:t>Masina de gaurit electrica</w:t>
            </w:r>
          </w:p>
        </w:tc>
        <w:tc>
          <w:tcPr>
            <w:tcW w:w="1134" w:type="dxa"/>
            <w:gridSpan w:val="2"/>
            <w:tcBorders>
              <w:top w:val="nil"/>
              <w:bottom w:val="single" w:sz="2" w:space="0" w:color="auto"/>
            </w:tcBorders>
          </w:tcPr>
          <w:p w14:paraId="0C5F1B29"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37A1A426" w14:textId="77777777" w:rsidR="009915F4" w:rsidRPr="009915F4" w:rsidRDefault="009915F4" w:rsidP="009915F4">
            <w:pPr>
              <w:autoSpaceDE w:val="0"/>
              <w:autoSpaceDN w:val="0"/>
              <w:rPr>
                <w:noProof w:val="0"/>
                <w:lang w:val="en-US" w:eastAsia="ru-RU"/>
              </w:rPr>
            </w:pPr>
            <w:r w:rsidRPr="009915F4">
              <w:rPr>
                <w:noProof w:val="0"/>
                <w:lang w:val="en-US" w:eastAsia="ru-RU"/>
              </w:rPr>
              <w:t>0,75</w:t>
            </w:r>
          </w:p>
        </w:tc>
      </w:tr>
      <w:tr w:rsidR="009915F4" w:rsidRPr="009915F4" w14:paraId="30292D91"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15F502B" w14:textId="77777777" w:rsidR="009915F4" w:rsidRPr="009915F4" w:rsidRDefault="009915F4" w:rsidP="009915F4">
            <w:pPr>
              <w:autoSpaceDE w:val="0"/>
              <w:autoSpaceDN w:val="0"/>
              <w:rPr>
                <w:noProof w:val="0"/>
                <w:lang w:val="en-US" w:eastAsia="ru-RU"/>
              </w:rPr>
            </w:pPr>
            <w:r w:rsidRPr="009915F4">
              <w:rPr>
                <w:noProof w:val="0"/>
                <w:lang w:val="en-US" w:eastAsia="ru-RU"/>
              </w:rPr>
              <w:t>18</w:t>
            </w:r>
          </w:p>
        </w:tc>
        <w:tc>
          <w:tcPr>
            <w:tcW w:w="1418" w:type="dxa"/>
            <w:gridSpan w:val="3"/>
            <w:tcBorders>
              <w:top w:val="single" w:sz="4" w:space="0" w:color="auto"/>
              <w:bottom w:val="single" w:sz="4" w:space="0" w:color="auto"/>
            </w:tcBorders>
          </w:tcPr>
          <w:p w14:paraId="10933FBD" w14:textId="77777777" w:rsidR="009915F4" w:rsidRPr="009915F4" w:rsidRDefault="009915F4" w:rsidP="009915F4">
            <w:pPr>
              <w:autoSpaceDE w:val="0"/>
              <w:autoSpaceDN w:val="0"/>
              <w:rPr>
                <w:noProof w:val="0"/>
                <w:lang w:val="en-US" w:eastAsia="ru-RU"/>
              </w:rPr>
            </w:pPr>
            <w:r w:rsidRPr="009915F4">
              <w:rPr>
                <w:noProof w:val="0"/>
                <w:lang w:val="en-US" w:eastAsia="ru-RU"/>
              </w:rPr>
              <w:t>IB05B</w:t>
            </w:r>
          </w:p>
          <w:p w14:paraId="7C00FF63"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D526EFA"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Radiatoare din bimetal, h=550,  presiunea 16-30 bar, Puterea  termica pe sectiune: 120-136W  Culoarea -Alba) corpul de radiator  avind 18 elemente, (sectii)  (modelul se va coordona cu  beneficirul) </w:t>
            </w:r>
            <w:r w:rsidRPr="009915F4">
              <w:rPr>
                <w:rFonts w:ascii="Times New Roman CYR" w:hAnsi="Times New Roman CYR" w:cs="Times New Roman CYR"/>
                <w:noProof w:val="0"/>
                <w:sz w:val="16"/>
                <w:szCs w:val="16"/>
                <w:lang w:val="en-US" w:eastAsia="ru-RU"/>
              </w:rPr>
              <w:t xml:space="preserve"> </w:t>
            </w:r>
          </w:p>
          <w:p w14:paraId="6E7849F4"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7BA0D61"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579FFFE7"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20,00</w:t>
            </w:r>
          </w:p>
        </w:tc>
      </w:tr>
      <w:tr w:rsidR="009915F4" w:rsidRPr="009915F4" w14:paraId="71B6ABF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6C5D5B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EA39BC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459AF449"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649A5EB2"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112FCC20" w14:textId="77777777" w:rsidR="009915F4" w:rsidRPr="009915F4" w:rsidRDefault="009915F4" w:rsidP="009915F4">
            <w:pPr>
              <w:autoSpaceDE w:val="0"/>
              <w:autoSpaceDN w:val="0"/>
              <w:rPr>
                <w:noProof w:val="0"/>
                <w:lang w:val="en-US" w:eastAsia="ru-RU"/>
              </w:rPr>
            </w:pPr>
            <w:r w:rsidRPr="009915F4">
              <w:rPr>
                <w:noProof w:val="0"/>
                <w:lang w:val="en-US" w:eastAsia="ru-RU"/>
              </w:rPr>
              <w:t>50,00</w:t>
            </w:r>
          </w:p>
        </w:tc>
      </w:tr>
      <w:tr w:rsidR="009915F4" w:rsidRPr="009915F4" w14:paraId="250D07E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EFC90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4FF97C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282211570000018</w:t>
            </w:r>
          </w:p>
        </w:tc>
        <w:tc>
          <w:tcPr>
            <w:tcW w:w="5953" w:type="dxa"/>
            <w:gridSpan w:val="5"/>
            <w:tcBorders>
              <w:top w:val="nil"/>
              <w:bottom w:val="single" w:sz="2" w:space="0" w:color="auto"/>
            </w:tcBorders>
          </w:tcPr>
          <w:p w14:paraId="2C6DF09A" w14:textId="77777777" w:rsidR="009915F4" w:rsidRPr="009915F4" w:rsidRDefault="009915F4" w:rsidP="009915F4">
            <w:pPr>
              <w:autoSpaceDE w:val="0"/>
              <w:autoSpaceDN w:val="0"/>
              <w:rPr>
                <w:noProof w:val="0"/>
                <w:lang w:val="en-US" w:eastAsia="ru-RU"/>
              </w:rPr>
            </w:pPr>
            <w:r w:rsidRPr="009915F4">
              <w:rPr>
                <w:noProof w:val="0"/>
                <w:lang w:val="en-US" w:eastAsia="ru-RU"/>
              </w:rPr>
              <w:t>Radiator 18 sectii</w:t>
            </w:r>
          </w:p>
        </w:tc>
        <w:tc>
          <w:tcPr>
            <w:tcW w:w="1152" w:type="dxa"/>
            <w:gridSpan w:val="3"/>
            <w:tcBorders>
              <w:top w:val="nil"/>
              <w:bottom w:val="single" w:sz="2" w:space="0" w:color="auto"/>
            </w:tcBorders>
          </w:tcPr>
          <w:p w14:paraId="10B418D8"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6829C23A" w14:textId="77777777" w:rsidR="009915F4" w:rsidRPr="009915F4" w:rsidRDefault="009915F4" w:rsidP="009915F4">
            <w:pPr>
              <w:autoSpaceDE w:val="0"/>
              <w:autoSpaceDN w:val="0"/>
              <w:rPr>
                <w:noProof w:val="0"/>
                <w:lang w:val="en-US" w:eastAsia="ru-RU"/>
              </w:rPr>
            </w:pPr>
            <w:r w:rsidRPr="009915F4">
              <w:rPr>
                <w:noProof w:val="0"/>
                <w:lang w:val="en-US" w:eastAsia="ru-RU"/>
              </w:rPr>
              <w:t>20,00</w:t>
            </w:r>
          </w:p>
        </w:tc>
      </w:tr>
      <w:tr w:rsidR="009915F4" w:rsidRPr="009915F4" w14:paraId="43F3934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F52B2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B84F87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373BE456"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0FB396A1"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77A65ABA" w14:textId="77777777" w:rsidR="009915F4" w:rsidRPr="009915F4" w:rsidRDefault="009915F4" w:rsidP="009915F4">
            <w:pPr>
              <w:autoSpaceDE w:val="0"/>
              <w:autoSpaceDN w:val="0"/>
              <w:rPr>
                <w:noProof w:val="0"/>
                <w:lang w:val="en-US" w:eastAsia="ru-RU"/>
              </w:rPr>
            </w:pPr>
            <w:r w:rsidRPr="009915F4">
              <w:rPr>
                <w:noProof w:val="0"/>
                <w:lang w:val="en-US" w:eastAsia="ru-RU"/>
              </w:rPr>
              <w:t>0,80</w:t>
            </w:r>
          </w:p>
        </w:tc>
      </w:tr>
      <w:tr w:rsidR="009915F4" w:rsidRPr="009915F4" w14:paraId="25890AF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265A81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0EE550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12407291"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4D77DEAB"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AA63698" w14:textId="77777777" w:rsidR="009915F4" w:rsidRPr="009915F4" w:rsidRDefault="009915F4" w:rsidP="009915F4">
            <w:pPr>
              <w:autoSpaceDE w:val="0"/>
              <w:autoSpaceDN w:val="0"/>
              <w:rPr>
                <w:noProof w:val="0"/>
                <w:lang w:val="en-US" w:eastAsia="ru-RU"/>
              </w:rPr>
            </w:pPr>
            <w:r w:rsidRPr="009915F4">
              <w:rPr>
                <w:noProof w:val="0"/>
                <w:lang w:val="en-US" w:eastAsia="ru-RU"/>
              </w:rPr>
              <w:t>1,60</w:t>
            </w:r>
          </w:p>
        </w:tc>
      </w:tr>
      <w:tr w:rsidR="009915F4" w:rsidRPr="009915F4" w14:paraId="6AEBB55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772E0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82CA8A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2811236832352</w:t>
            </w:r>
          </w:p>
        </w:tc>
        <w:tc>
          <w:tcPr>
            <w:tcW w:w="5953" w:type="dxa"/>
            <w:gridSpan w:val="5"/>
            <w:tcBorders>
              <w:top w:val="nil"/>
              <w:bottom w:val="single" w:sz="2" w:space="0" w:color="auto"/>
            </w:tcBorders>
          </w:tcPr>
          <w:p w14:paraId="044E71F9" w14:textId="77777777" w:rsidR="009915F4" w:rsidRPr="009915F4" w:rsidRDefault="009915F4" w:rsidP="009915F4">
            <w:pPr>
              <w:autoSpaceDE w:val="0"/>
              <w:autoSpaceDN w:val="0"/>
              <w:rPr>
                <w:noProof w:val="0"/>
                <w:lang w:val="en-US" w:eastAsia="ru-RU"/>
              </w:rPr>
            </w:pPr>
            <w:r w:rsidRPr="009915F4">
              <w:rPr>
                <w:noProof w:val="0"/>
                <w:lang w:val="en-US" w:eastAsia="ru-RU"/>
              </w:rPr>
              <w:t>Burghiu cu cap widia cu D=8</w:t>
            </w:r>
          </w:p>
        </w:tc>
        <w:tc>
          <w:tcPr>
            <w:tcW w:w="1152" w:type="dxa"/>
            <w:gridSpan w:val="3"/>
            <w:tcBorders>
              <w:top w:val="nil"/>
              <w:bottom w:val="single" w:sz="2" w:space="0" w:color="auto"/>
            </w:tcBorders>
          </w:tcPr>
          <w:p w14:paraId="5077217E"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054CB5EB" w14:textId="77777777" w:rsidR="009915F4" w:rsidRPr="009915F4" w:rsidRDefault="009915F4" w:rsidP="009915F4">
            <w:pPr>
              <w:autoSpaceDE w:val="0"/>
              <w:autoSpaceDN w:val="0"/>
              <w:rPr>
                <w:noProof w:val="0"/>
                <w:lang w:val="en-US" w:eastAsia="ru-RU"/>
              </w:rPr>
            </w:pPr>
            <w:r w:rsidRPr="009915F4">
              <w:rPr>
                <w:noProof w:val="0"/>
                <w:lang w:val="en-US" w:eastAsia="ru-RU"/>
              </w:rPr>
              <w:t>1,00</w:t>
            </w:r>
          </w:p>
        </w:tc>
      </w:tr>
      <w:tr w:rsidR="009915F4" w:rsidRPr="009915F4" w14:paraId="53B5E56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F99851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F93377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2875276313344</w:t>
            </w:r>
          </w:p>
        </w:tc>
        <w:tc>
          <w:tcPr>
            <w:tcW w:w="5953" w:type="dxa"/>
            <w:gridSpan w:val="5"/>
            <w:tcBorders>
              <w:top w:val="nil"/>
              <w:bottom w:val="single" w:sz="2" w:space="0" w:color="auto"/>
            </w:tcBorders>
          </w:tcPr>
          <w:p w14:paraId="7DC2C888" w14:textId="77777777" w:rsidR="009915F4" w:rsidRPr="009915F4" w:rsidRDefault="009915F4" w:rsidP="009915F4">
            <w:pPr>
              <w:autoSpaceDE w:val="0"/>
              <w:autoSpaceDN w:val="0"/>
              <w:rPr>
                <w:noProof w:val="0"/>
                <w:lang w:val="en-US" w:eastAsia="ru-RU"/>
              </w:rPr>
            </w:pPr>
            <w:r w:rsidRPr="009915F4">
              <w:rPr>
                <w:noProof w:val="0"/>
                <w:lang w:val="en-US" w:eastAsia="ru-RU"/>
              </w:rPr>
              <w:t>Diblu cu expandare cu D= 8</w:t>
            </w:r>
          </w:p>
        </w:tc>
        <w:tc>
          <w:tcPr>
            <w:tcW w:w="1152" w:type="dxa"/>
            <w:gridSpan w:val="3"/>
            <w:tcBorders>
              <w:top w:val="nil"/>
              <w:bottom w:val="single" w:sz="2" w:space="0" w:color="auto"/>
            </w:tcBorders>
          </w:tcPr>
          <w:p w14:paraId="34940B8F"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2E8C340F" w14:textId="77777777" w:rsidR="009915F4" w:rsidRPr="009915F4" w:rsidRDefault="009915F4" w:rsidP="009915F4">
            <w:pPr>
              <w:autoSpaceDE w:val="0"/>
              <w:autoSpaceDN w:val="0"/>
              <w:rPr>
                <w:noProof w:val="0"/>
                <w:lang w:val="en-US" w:eastAsia="ru-RU"/>
              </w:rPr>
            </w:pPr>
            <w:r w:rsidRPr="009915F4">
              <w:rPr>
                <w:noProof w:val="0"/>
                <w:lang w:val="en-US" w:eastAsia="ru-RU"/>
              </w:rPr>
              <w:t>80,00</w:t>
            </w:r>
          </w:p>
        </w:tc>
      </w:tr>
      <w:tr w:rsidR="009915F4" w:rsidRPr="009915F4" w14:paraId="5541DD1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2DDAD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E301AD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2952270007609</w:t>
            </w:r>
          </w:p>
        </w:tc>
        <w:tc>
          <w:tcPr>
            <w:tcW w:w="5953" w:type="dxa"/>
            <w:gridSpan w:val="5"/>
            <w:tcBorders>
              <w:top w:val="nil"/>
              <w:bottom w:val="single" w:sz="2" w:space="0" w:color="auto"/>
            </w:tcBorders>
          </w:tcPr>
          <w:p w14:paraId="46830D5D" w14:textId="77777777" w:rsidR="009915F4" w:rsidRPr="009915F4" w:rsidRDefault="009915F4" w:rsidP="009915F4">
            <w:pPr>
              <w:autoSpaceDE w:val="0"/>
              <w:autoSpaceDN w:val="0"/>
              <w:rPr>
                <w:noProof w:val="0"/>
                <w:lang w:val="en-US" w:eastAsia="ru-RU"/>
              </w:rPr>
            </w:pPr>
            <w:r w:rsidRPr="009915F4">
              <w:rPr>
                <w:noProof w:val="0"/>
                <w:lang w:val="en-US" w:eastAsia="ru-RU"/>
              </w:rPr>
              <w:t>Masina de gaurit electrica</w:t>
            </w:r>
          </w:p>
        </w:tc>
        <w:tc>
          <w:tcPr>
            <w:tcW w:w="1134" w:type="dxa"/>
            <w:gridSpan w:val="2"/>
            <w:tcBorders>
              <w:top w:val="nil"/>
              <w:bottom w:val="single" w:sz="2" w:space="0" w:color="auto"/>
            </w:tcBorders>
          </w:tcPr>
          <w:p w14:paraId="2CA47F7B"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3DBB4B3B" w14:textId="77777777" w:rsidR="009915F4" w:rsidRPr="009915F4" w:rsidRDefault="009915F4" w:rsidP="009915F4">
            <w:pPr>
              <w:autoSpaceDE w:val="0"/>
              <w:autoSpaceDN w:val="0"/>
              <w:rPr>
                <w:noProof w:val="0"/>
                <w:lang w:val="en-US" w:eastAsia="ru-RU"/>
              </w:rPr>
            </w:pPr>
            <w:r w:rsidRPr="009915F4">
              <w:rPr>
                <w:noProof w:val="0"/>
                <w:lang w:val="en-US" w:eastAsia="ru-RU"/>
              </w:rPr>
              <w:t>5,00</w:t>
            </w:r>
          </w:p>
        </w:tc>
      </w:tr>
      <w:tr w:rsidR="009915F4" w:rsidRPr="009915F4" w14:paraId="54AE2434"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ACBA035" w14:textId="77777777" w:rsidR="009915F4" w:rsidRPr="009915F4" w:rsidRDefault="009915F4" w:rsidP="009915F4">
            <w:pPr>
              <w:autoSpaceDE w:val="0"/>
              <w:autoSpaceDN w:val="0"/>
              <w:rPr>
                <w:noProof w:val="0"/>
                <w:lang w:val="en-US" w:eastAsia="ru-RU"/>
              </w:rPr>
            </w:pPr>
            <w:r w:rsidRPr="009915F4">
              <w:rPr>
                <w:noProof w:val="0"/>
                <w:lang w:val="en-US" w:eastAsia="ru-RU"/>
              </w:rPr>
              <w:t>19</w:t>
            </w:r>
          </w:p>
        </w:tc>
        <w:tc>
          <w:tcPr>
            <w:tcW w:w="1418" w:type="dxa"/>
            <w:gridSpan w:val="3"/>
            <w:tcBorders>
              <w:top w:val="single" w:sz="4" w:space="0" w:color="auto"/>
              <w:bottom w:val="single" w:sz="4" w:space="0" w:color="auto"/>
            </w:tcBorders>
          </w:tcPr>
          <w:p w14:paraId="50CDFDD3" w14:textId="77777777" w:rsidR="009915F4" w:rsidRPr="009915F4" w:rsidRDefault="009915F4" w:rsidP="009915F4">
            <w:pPr>
              <w:autoSpaceDE w:val="0"/>
              <w:autoSpaceDN w:val="0"/>
              <w:rPr>
                <w:noProof w:val="0"/>
                <w:lang w:val="en-US" w:eastAsia="ru-RU"/>
              </w:rPr>
            </w:pPr>
            <w:r w:rsidRPr="009915F4">
              <w:rPr>
                <w:noProof w:val="0"/>
                <w:lang w:val="en-US" w:eastAsia="ru-RU"/>
              </w:rPr>
              <w:t>IB05B</w:t>
            </w:r>
          </w:p>
          <w:p w14:paraId="098F6910"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DBE4362"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Radiatoare din bimetal, h=550,  presiunea 16-30 bar, Puterea  termica pe sectiune: 120-136W  Culoarea -Alba) corpul de radiator  avind 20 elemente, (sectii)  (modelul se va coordona cu  beneficirul) </w:t>
            </w:r>
            <w:r w:rsidRPr="009915F4">
              <w:rPr>
                <w:rFonts w:ascii="Times New Roman CYR" w:hAnsi="Times New Roman CYR" w:cs="Times New Roman CYR"/>
                <w:noProof w:val="0"/>
                <w:sz w:val="16"/>
                <w:szCs w:val="16"/>
                <w:lang w:val="en-US" w:eastAsia="ru-RU"/>
              </w:rPr>
              <w:t xml:space="preserve"> </w:t>
            </w:r>
          </w:p>
          <w:p w14:paraId="672BE5C2"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A1A378B"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7AD190D5"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6,00</w:t>
            </w:r>
          </w:p>
        </w:tc>
      </w:tr>
      <w:tr w:rsidR="009915F4" w:rsidRPr="009915F4" w14:paraId="670B666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7AFBD3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BFB27D8"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1D347824"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00F1BB7F"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54B2B660" w14:textId="77777777" w:rsidR="009915F4" w:rsidRPr="009915F4" w:rsidRDefault="009915F4" w:rsidP="009915F4">
            <w:pPr>
              <w:autoSpaceDE w:val="0"/>
              <w:autoSpaceDN w:val="0"/>
              <w:rPr>
                <w:noProof w:val="0"/>
                <w:lang w:val="en-US" w:eastAsia="ru-RU"/>
              </w:rPr>
            </w:pPr>
            <w:r w:rsidRPr="009915F4">
              <w:rPr>
                <w:noProof w:val="0"/>
                <w:lang w:val="en-US" w:eastAsia="ru-RU"/>
              </w:rPr>
              <w:t>15,00</w:t>
            </w:r>
          </w:p>
        </w:tc>
      </w:tr>
      <w:tr w:rsidR="009915F4" w:rsidRPr="009915F4" w14:paraId="3079A8E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64677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5E134B8"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282211570000020</w:t>
            </w:r>
          </w:p>
        </w:tc>
        <w:tc>
          <w:tcPr>
            <w:tcW w:w="5953" w:type="dxa"/>
            <w:gridSpan w:val="5"/>
            <w:tcBorders>
              <w:top w:val="nil"/>
              <w:bottom w:val="single" w:sz="2" w:space="0" w:color="auto"/>
            </w:tcBorders>
          </w:tcPr>
          <w:p w14:paraId="7BB02213" w14:textId="77777777" w:rsidR="009915F4" w:rsidRPr="009915F4" w:rsidRDefault="009915F4" w:rsidP="009915F4">
            <w:pPr>
              <w:autoSpaceDE w:val="0"/>
              <w:autoSpaceDN w:val="0"/>
              <w:rPr>
                <w:noProof w:val="0"/>
                <w:lang w:val="en-US" w:eastAsia="ru-RU"/>
              </w:rPr>
            </w:pPr>
            <w:r w:rsidRPr="009915F4">
              <w:rPr>
                <w:noProof w:val="0"/>
                <w:lang w:val="en-US" w:eastAsia="ru-RU"/>
              </w:rPr>
              <w:t>Radiator 20 sectii</w:t>
            </w:r>
          </w:p>
        </w:tc>
        <w:tc>
          <w:tcPr>
            <w:tcW w:w="1152" w:type="dxa"/>
            <w:gridSpan w:val="3"/>
            <w:tcBorders>
              <w:top w:val="nil"/>
              <w:bottom w:val="single" w:sz="2" w:space="0" w:color="auto"/>
            </w:tcBorders>
          </w:tcPr>
          <w:p w14:paraId="2F182BB0"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D50D149" w14:textId="77777777" w:rsidR="009915F4" w:rsidRPr="009915F4" w:rsidRDefault="009915F4" w:rsidP="009915F4">
            <w:pPr>
              <w:autoSpaceDE w:val="0"/>
              <w:autoSpaceDN w:val="0"/>
              <w:rPr>
                <w:noProof w:val="0"/>
                <w:lang w:val="en-US" w:eastAsia="ru-RU"/>
              </w:rPr>
            </w:pPr>
            <w:r w:rsidRPr="009915F4">
              <w:rPr>
                <w:noProof w:val="0"/>
                <w:lang w:val="en-US" w:eastAsia="ru-RU"/>
              </w:rPr>
              <w:t>6,00</w:t>
            </w:r>
          </w:p>
        </w:tc>
      </w:tr>
      <w:tr w:rsidR="009915F4" w:rsidRPr="009915F4" w14:paraId="14D7D26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6514F0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8529B3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54193943"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66B6A697"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821D43D" w14:textId="77777777" w:rsidR="009915F4" w:rsidRPr="009915F4" w:rsidRDefault="009915F4" w:rsidP="009915F4">
            <w:pPr>
              <w:autoSpaceDE w:val="0"/>
              <w:autoSpaceDN w:val="0"/>
              <w:rPr>
                <w:noProof w:val="0"/>
                <w:lang w:val="en-US" w:eastAsia="ru-RU"/>
              </w:rPr>
            </w:pPr>
            <w:r w:rsidRPr="009915F4">
              <w:rPr>
                <w:noProof w:val="0"/>
                <w:lang w:val="en-US" w:eastAsia="ru-RU"/>
              </w:rPr>
              <w:t>0,24</w:t>
            </w:r>
          </w:p>
        </w:tc>
      </w:tr>
      <w:tr w:rsidR="009915F4" w:rsidRPr="009915F4" w14:paraId="7412982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6B03DC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23F764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77AA54D7"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5C85B962"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1125D96B" w14:textId="77777777" w:rsidR="009915F4" w:rsidRPr="009915F4" w:rsidRDefault="009915F4" w:rsidP="009915F4">
            <w:pPr>
              <w:autoSpaceDE w:val="0"/>
              <w:autoSpaceDN w:val="0"/>
              <w:rPr>
                <w:noProof w:val="0"/>
                <w:lang w:val="en-US" w:eastAsia="ru-RU"/>
              </w:rPr>
            </w:pPr>
            <w:r w:rsidRPr="009915F4">
              <w:rPr>
                <w:noProof w:val="0"/>
                <w:lang w:val="en-US" w:eastAsia="ru-RU"/>
              </w:rPr>
              <w:t>0,48</w:t>
            </w:r>
          </w:p>
        </w:tc>
      </w:tr>
      <w:tr w:rsidR="009915F4" w:rsidRPr="009915F4" w14:paraId="4DF9AF5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64693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F2604E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2811236832352</w:t>
            </w:r>
          </w:p>
        </w:tc>
        <w:tc>
          <w:tcPr>
            <w:tcW w:w="5953" w:type="dxa"/>
            <w:gridSpan w:val="5"/>
            <w:tcBorders>
              <w:top w:val="nil"/>
              <w:bottom w:val="single" w:sz="2" w:space="0" w:color="auto"/>
            </w:tcBorders>
          </w:tcPr>
          <w:p w14:paraId="4095FCA9" w14:textId="77777777" w:rsidR="009915F4" w:rsidRPr="009915F4" w:rsidRDefault="009915F4" w:rsidP="009915F4">
            <w:pPr>
              <w:autoSpaceDE w:val="0"/>
              <w:autoSpaceDN w:val="0"/>
              <w:rPr>
                <w:noProof w:val="0"/>
                <w:lang w:val="en-US" w:eastAsia="ru-RU"/>
              </w:rPr>
            </w:pPr>
            <w:r w:rsidRPr="009915F4">
              <w:rPr>
                <w:noProof w:val="0"/>
                <w:lang w:val="en-US" w:eastAsia="ru-RU"/>
              </w:rPr>
              <w:t>Burghiu cu cap widia cu D=8</w:t>
            </w:r>
          </w:p>
        </w:tc>
        <w:tc>
          <w:tcPr>
            <w:tcW w:w="1152" w:type="dxa"/>
            <w:gridSpan w:val="3"/>
            <w:tcBorders>
              <w:top w:val="nil"/>
              <w:bottom w:val="single" w:sz="2" w:space="0" w:color="auto"/>
            </w:tcBorders>
          </w:tcPr>
          <w:p w14:paraId="550ABFD4"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186DF917" w14:textId="77777777" w:rsidR="009915F4" w:rsidRPr="009915F4" w:rsidRDefault="009915F4" w:rsidP="009915F4">
            <w:pPr>
              <w:autoSpaceDE w:val="0"/>
              <w:autoSpaceDN w:val="0"/>
              <w:rPr>
                <w:noProof w:val="0"/>
                <w:lang w:val="en-US" w:eastAsia="ru-RU"/>
              </w:rPr>
            </w:pPr>
            <w:r w:rsidRPr="009915F4">
              <w:rPr>
                <w:noProof w:val="0"/>
                <w:lang w:val="en-US" w:eastAsia="ru-RU"/>
              </w:rPr>
              <w:t>0,30</w:t>
            </w:r>
          </w:p>
        </w:tc>
      </w:tr>
      <w:tr w:rsidR="009915F4" w:rsidRPr="009915F4" w14:paraId="0330F15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EC94B9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B66B528"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2875276313344</w:t>
            </w:r>
          </w:p>
        </w:tc>
        <w:tc>
          <w:tcPr>
            <w:tcW w:w="5953" w:type="dxa"/>
            <w:gridSpan w:val="5"/>
            <w:tcBorders>
              <w:top w:val="nil"/>
              <w:bottom w:val="single" w:sz="2" w:space="0" w:color="auto"/>
            </w:tcBorders>
          </w:tcPr>
          <w:p w14:paraId="7E408164" w14:textId="77777777" w:rsidR="009915F4" w:rsidRPr="009915F4" w:rsidRDefault="009915F4" w:rsidP="009915F4">
            <w:pPr>
              <w:autoSpaceDE w:val="0"/>
              <w:autoSpaceDN w:val="0"/>
              <w:rPr>
                <w:noProof w:val="0"/>
                <w:lang w:val="en-US" w:eastAsia="ru-RU"/>
              </w:rPr>
            </w:pPr>
            <w:r w:rsidRPr="009915F4">
              <w:rPr>
                <w:noProof w:val="0"/>
                <w:lang w:val="en-US" w:eastAsia="ru-RU"/>
              </w:rPr>
              <w:t>Diblu cu expandare cu D= 8</w:t>
            </w:r>
          </w:p>
        </w:tc>
        <w:tc>
          <w:tcPr>
            <w:tcW w:w="1152" w:type="dxa"/>
            <w:gridSpan w:val="3"/>
            <w:tcBorders>
              <w:top w:val="nil"/>
              <w:bottom w:val="single" w:sz="2" w:space="0" w:color="auto"/>
            </w:tcBorders>
          </w:tcPr>
          <w:p w14:paraId="0BB0CC92"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18A4BE9B" w14:textId="77777777" w:rsidR="009915F4" w:rsidRPr="009915F4" w:rsidRDefault="009915F4" w:rsidP="009915F4">
            <w:pPr>
              <w:autoSpaceDE w:val="0"/>
              <w:autoSpaceDN w:val="0"/>
              <w:rPr>
                <w:noProof w:val="0"/>
                <w:lang w:val="en-US" w:eastAsia="ru-RU"/>
              </w:rPr>
            </w:pPr>
            <w:r w:rsidRPr="009915F4">
              <w:rPr>
                <w:noProof w:val="0"/>
                <w:lang w:val="en-US" w:eastAsia="ru-RU"/>
              </w:rPr>
              <w:t>24,00</w:t>
            </w:r>
          </w:p>
        </w:tc>
      </w:tr>
      <w:tr w:rsidR="009915F4" w:rsidRPr="009915F4" w14:paraId="6951D34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A65BF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422B44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2952270007609</w:t>
            </w:r>
          </w:p>
        </w:tc>
        <w:tc>
          <w:tcPr>
            <w:tcW w:w="5953" w:type="dxa"/>
            <w:gridSpan w:val="5"/>
            <w:tcBorders>
              <w:top w:val="nil"/>
              <w:bottom w:val="single" w:sz="2" w:space="0" w:color="auto"/>
            </w:tcBorders>
          </w:tcPr>
          <w:p w14:paraId="126BC6D5" w14:textId="77777777" w:rsidR="009915F4" w:rsidRPr="009915F4" w:rsidRDefault="009915F4" w:rsidP="009915F4">
            <w:pPr>
              <w:autoSpaceDE w:val="0"/>
              <w:autoSpaceDN w:val="0"/>
              <w:rPr>
                <w:noProof w:val="0"/>
                <w:lang w:val="en-US" w:eastAsia="ru-RU"/>
              </w:rPr>
            </w:pPr>
            <w:r w:rsidRPr="009915F4">
              <w:rPr>
                <w:noProof w:val="0"/>
                <w:lang w:val="en-US" w:eastAsia="ru-RU"/>
              </w:rPr>
              <w:t>Masina de gaurit electrica</w:t>
            </w:r>
          </w:p>
        </w:tc>
        <w:tc>
          <w:tcPr>
            <w:tcW w:w="1134" w:type="dxa"/>
            <w:gridSpan w:val="2"/>
            <w:tcBorders>
              <w:top w:val="nil"/>
              <w:bottom w:val="single" w:sz="2" w:space="0" w:color="auto"/>
            </w:tcBorders>
          </w:tcPr>
          <w:p w14:paraId="4BB78DF1"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5BCD2D5B" w14:textId="77777777" w:rsidR="009915F4" w:rsidRPr="009915F4" w:rsidRDefault="009915F4" w:rsidP="009915F4">
            <w:pPr>
              <w:autoSpaceDE w:val="0"/>
              <w:autoSpaceDN w:val="0"/>
              <w:rPr>
                <w:noProof w:val="0"/>
                <w:lang w:val="en-US" w:eastAsia="ru-RU"/>
              </w:rPr>
            </w:pPr>
            <w:r w:rsidRPr="009915F4">
              <w:rPr>
                <w:noProof w:val="0"/>
                <w:lang w:val="en-US" w:eastAsia="ru-RU"/>
              </w:rPr>
              <w:t>1,50</w:t>
            </w:r>
          </w:p>
        </w:tc>
      </w:tr>
      <w:tr w:rsidR="009915F4" w:rsidRPr="009915F4" w14:paraId="0F6D85A3"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3230EC2" w14:textId="77777777" w:rsidR="009915F4" w:rsidRPr="009915F4" w:rsidRDefault="009915F4" w:rsidP="009915F4">
            <w:pPr>
              <w:autoSpaceDE w:val="0"/>
              <w:autoSpaceDN w:val="0"/>
              <w:rPr>
                <w:noProof w:val="0"/>
                <w:lang w:val="en-US" w:eastAsia="ru-RU"/>
              </w:rPr>
            </w:pPr>
            <w:r w:rsidRPr="009915F4">
              <w:rPr>
                <w:noProof w:val="0"/>
                <w:lang w:val="en-US" w:eastAsia="ru-RU"/>
              </w:rPr>
              <w:t>20</w:t>
            </w:r>
          </w:p>
        </w:tc>
        <w:tc>
          <w:tcPr>
            <w:tcW w:w="1418" w:type="dxa"/>
            <w:gridSpan w:val="3"/>
            <w:tcBorders>
              <w:top w:val="single" w:sz="4" w:space="0" w:color="auto"/>
              <w:bottom w:val="single" w:sz="4" w:space="0" w:color="auto"/>
            </w:tcBorders>
          </w:tcPr>
          <w:p w14:paraId="72F9D249" w14:textId="77777777" w:rsidR="009915F4" w:rsidRPr="009915F4" w:rsidRDefault="009915F4" w:rsidP="009915F4">
            <w:pPr>
              <w:autoSpaceDE w:val="0"/>
              <w:autoSpaceDN w:val="0"/>
              <w:rPr>
                <w:noProof w:val="0"/>
                <w:lang w:val="en-US" w:eastAsia="ru-RU"/>
              </w:rPr>
            </w:pPr>
            <w:r w:rsidRPr="009915F4">
              <w:rPr>
                <w:noProof w:val="0"/>
                <w:lang w:val="en-US" w:eastAsia="ru-RU"/>
              </w:rPr>
              <w:t>IB05C</w:t>
            </w:r>
          </w:p>
          <w:p w14:paraId="750521FF"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0F61E8F"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Radiatoare din bimetal, h=550,  presiunea 16-30 bar, Puterea  termica pe sectiune: 120-136W  Culoarea -Alba) corpul de radiator  avind 25 elemente, (sectii)  (modelul se va coordona cu  beneficirul) </w:t>
            </w:r>
            <w:r w:rsidRPr="009915F4">
              <w:rPr>
                <w:rFonts w:ascii="Times New Roman CYR" w:hAnsi="Times New Roman CYR" w:cs="Times New Roman CYR"/>
                <w:noProof w:val="0"/>
                <w:sz w:val="16"/>
                <w:szCs w:val="16"/>
                <w:lang w:val="en-US" w:eastAsia="ru-RU"/>
              </w:rPr>
              <w:t xml:space="preserve"> </w:t>
            </w:r>
          </w:p>
          <w:p w14:paraId="5CFF3594"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5B7629B"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274EA71B"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1,00</w:t>
            </w:r>
          </w:p>
        </w:tc>
      </w:tr>
      <w:tr w:rsidR="009915F4" w:rsidRPr="009915F4" w14:paraId="7AF9523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7AC74F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E10DF4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5852B12F"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776444B8"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5CAD2F38" w14:textId="77777777" w:rsidR="009915F4" w:rsidRPr="009915F4" w:rsidRDefault="009915F4" w:rsidP="009915F4">
            <w:pPr>
              <w:autoSpaceDE w:val="0"/>
              <w:autoSpaceDN w:val="0"/>
              <w:rPr>
                <w:noProof w:val="0"/>
                <w:lang w:val="en-US" w:eastAsia="ru-RU"/>
              </w:rPr>
            </w:pPr>
            <w:r w:rsidRPr="009915F4">
              <w:rPr>
                <w:noProof w:val="0"/>
                <w:lang w:val="en-US" w:eastAsia="ru-RU"/>
              </w:rPr>
              <w:t>3,00</w:t>
            </w:r>
          </w:p>
        </w:tc>
      </w:tr>
      <w:tr w:rsidR="009915F4" w:rsidRPr="009915F4" w14:paraId="793C7BC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9D487E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96FC83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282211570000025</w:t>
            </w:r>
          </w:p>
        </w:tc>
        <w:tc>
          <w:tcPr>
            <w:tcW w:w="5953" w:type="dxa"/>
            <w:gridSpan w:val="5"/>
            <w:tcBorders>
              <w:top w:val="nil"/>
              <w:bottom w:val="single" w:sz="2" w:space="0" w:color="auto"/>
            </w:tcBorders>
          </w:tcPr>
          <w:p w14:paraId="5061EC5B" w14:textId="77777777" w:rsidR="009915F4" w:rsidRPr="009915F4" w:rsidRDefault="009915F4" w:rsidP="009915F4">
            <w:pPr>
              <w:autoSpaceDE w:val="0"/>
              <w:autoSpaceDN w:val="0"/>
              <w:rPr>
                <w:noProof w:val="0"/>
                <w:lang w:val="en-US" w:eastAsia="ru-RU"/>
              </w:rPr>
            </w:pPr>
            <w:r w:rsidRPr="009915F4">
              <w:rPr>
                <w:noProof w:val="0"/>
                <w:lang w:val="en-US" w:eastAsia="ru-RU"/>
              </w:rPr>
              <w:t>Radiator 25 sectii</w:t>
            </w:r>
          </w:p>
        </w:tc>
        <w:tc>
          <w:tcPr>
            <w:tcW w:w="1152" w:type="dxa"/>
            <w:gridSpan w:val="3"/>
            <w:tcBorders>
              <w:top w:val="nil"/>
              <w:bottom w:val="single" w:sz="2" w:space="0" w:color="auto"/>
            </w:tcBorders>
          </w:tcPr>
          <w:p w14:paraId="57B54662"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605A09F2" w14:textId="77777777" w:rsidR="009915F4" w:rsidRPr="009915F4" w:rsidRDefault="009915F4" w:rsidP="009915F4">
            <w:pPr>
              <w:autoSpaceDE w:val="0"/>
              <w:autoSpaceDN w:val="0"/>
              <w:rPr>
                <w:noProof w:val="0"/>
                <w:lang w:val="en-US" w:eastAsia="ru-RU"/>
              </w:rPr>
            </w:pPr>
            <w:r w:rsidRPr="009915F4">
              <w:rPr>
                <w:noProof w:val="0"/>
                <w:lang w:val="en-US" w:eastAsia="ru-RU"/>
              </w:rPr>
              <w:t>1,00</w:t>
            </w:r>
          </w:p>
        </w:tc>
      </w:tr>
      <w:tr w:rsidR="009915F4" w:rsidRPr="009915F4" w14:paraId="1EDA047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656C9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E03BAE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20259519"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5CD592A8"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868282D" w14:textId="77777777" w:rsidR="009915F4" w:rsidRPr="009915F4" w:rsidRDefault="009915F4" w:rsidP="009915F4">
            <w:pPr>
              <w:autoSpaceDE w:val="0"/>
              <w:autoSpaceDN w:val="0"/>
              <w:rPr>
                <w:noProof w:val="0"/>
                <w:lang w:val="en-US" w:eastAsia="ru-RU"/>
              </w:rPr>
            </w:pPr>
            <w:r w:rsidRPr="009915F4">
              <w:rPr>
                <w:noProof w:val="0"/>
                <w:lang w:val="en-US" w:eastAsia="ru-RU"/>
              </w:rPr>
              <w:t>0,05</w:t>
            </w:r>
          </w:p>
        </w:tc>
      </w:tr>
      <w:tr w:rsidR="009915F4" w:rsidRPr="009915F4" w14:paraId="7E3973C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CEA12F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AE6370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5CD97183"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1CE49F5C"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9C24E10" w14:textId="77777777" w:rsidR="009915F4" w:rsidRPr="009915F4" w:rsidRDefault="009915F4" w:rsidP="009915F4">
            <w:pPr>
              <w:autoSpaceDE w:val="0"/>
              <w:autoSpaceDN w:val="0"/>
              <w:rPr>
                <w:noProof w:val="0"/>
                <w:lang w:val="en-US" w:eastAsia="ru-RU"/>
              </w:rPr>
            </w:pPr>
            <w:r w:rsidRPr="009915F4">
              <w:rPr>
                <w:noProof w:val="0"/>
                <w:lang w:val="en-US" w:eastAsia="ru-RU"/>
              </w:rPr>
              <w:t>0,10</w:t>
            </w:r>
          </w:p>
        </w:tc>
      </w:tr>
      <w:tr w:rsidR="009915F4" w:rsidRPr="009915F4" w14:paraId="5CB80EA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D1BB3C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ACD619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2811236832352</w:t>
            </w:r>
          </w:p>
        </w:tc>
        <w:tc>
          <w:tcPr>
            <w:tcW w:w="5953" w:type="dxa"/>
            <w:gridSpan w:val="5"/>
            <w:tcBorders>
              <w:top w:val="nil"/>
              <w:bottom w:val="single" w:sz="2" w:space="0" w:color="auto"/>
            </w:tcBorders>
          </w:tcPr>
          <w:p w14:paraId="2424C408" w14:textId="77777777" w:rsidR="009915F4" w:rsidRPr="009915F4" w:rsidRDefault="009915F4" w:rsidP="009915F4">
            <w:pPr>
              <w:autoSpaceDE w:val="0"/>
              <w:autoSpaceDN w:val="0"/>
              <w:rPr>
                <w:noProof w:val="0"/>
                <w:lang w:val="en-US" w:eastAsia="ru-RU"/>
              </w:rPr>
            </w:pPr>
            <w:r w:rsidRPr="009915F4">
              <w:rPr>
                <w:noProof w:val="0"/>
                <w:lang w:val="en-US" w:eastAsia="ru-RU"/>
              </w:rPr>
              <w:t>Burghiu cu cap widia cu D=8</w:t>
            </w:r>
          </w:p>
        </w:tc>
        <w:tc>
          <w:tcPr>
            <w:tcW w:w="1152" w:type="dxa"/>
            <w:gridSpan w:val="3"/>
            <w:tcBorders>
              <w:top w:val="nil"/>
              <w:bottom w:val="single" w:sz="2" w:space="0" w:color="auto"/>
            </w:tcBorders>
          </w:tcPr>
          <w:p w14:paraId="31811DE8"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1650D32" w14:textId="77777777" w:rsidR="009915F4" w:rsidRPr="009915F4" w:rsidRDefault="009915F4" w:rsidP="009915F4">
            <w:pPr>
              <w:autoSpaceDE w:val="0"/>
              <w:autoSpaceDN w:val="0"/>
              <w:rPr>
                <w:noProof w:val="0"/>
                <w:lang w:val="en-US" w:eastAsia="ru-RU"/>
              </w:rPr>
            </w:pPr>
            <w:r w:rsidRPr="009915F4">
              <w:rPr>
                <w:noProof w:val="0"/>
                <w:lang w:val="en-US" w:eastAsia="ru-RU"/>
              </w:rPr>
              <w:t>0,05</w:t>
            </w:r>
          </w:p>
        </w:tc>
      </w:tr>
      <w:tr w:rsidR="009915F4" w:rsidRPr="009915F4" w14:paraId="019F3C8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18090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11FD10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2875276313344</w:t>
            </w:r>
          </w:p>
        </w:tc>
        <w:tc>
          <w:tcPr>
            <w:tcW w:w="5953" w:type="dxa"/>
            <w:gridSpan w:val="5"/>
            <w:tcBorders>
              <w:top w:val="nil"/>
              <w:bottom w:val="single" w:sz="2" w:space="0" w:color="auto"/>
            </w:tcBorders>
          </w:tcPr>
          <w:p w14:paraId="1CA3A256" w14:textId="77777777" w:rsidR="009915F4" w:rsidRPr="009915F4" w:rsidRDefault="009915F4" w:rsidP="009915F4">
            <w:pPr>
              <w:autoSpaceDE w:val="0"/>
              <w:autoSpaceDN w:val="0"/>
              <w:rPr>
                <w:noProof w:val="0"/>
                <w:lang w:val="en-US" w:eastAsia="ru-RU"/>
              </w:rPr>
            </w:pPr>
            <w:r w:rsidRPr="009915F4">
              <w:rPr>
                <w:noProof w:val="0"/>
                <w:lang w:val="en-US" w:eastAsia="ru-RU"/>
              </w:rPr>
              <w:t>Diblu cu expandare cu D= 8</w:t>
            </w:r>
          </w:p>
        </w:tc>
        <w:tc>
          <w:tcPr>
            <w:tcW w:w="1152" w:type="dxa"/>
            <w:gridSpan w:val="3"/>
            <w:tcBorders>
              <w:top w:val="nil"/>
              <w:bottom w:val="single" w:sz="2" w:space="0" w:color="auto"/>
            </w:tcBorders>
          </w:tcPr>
          <w:p w14:paraId="4C978313"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6B8C54D4" w14:textId="77777777" w:rsidR="009915F4" w:rsidRPr="009915F4" w:rsidRDefault="009915F4" w:rsidP="009915F4">
            <w:pPr>
              <w:autoSpaceDE w:val="0"/>
              <w:autoSpaceDN w:val="0"/>
              <w:rPr>
                <w:noProof w:val="0"/>
                <w:lang w:val="en-US" w:eastAsia="ru-RU"/>
              </w:rPr>
            </w:pPr>
            <w:r w:rsidRPr="009915F4">
              <w:rPr>
                <w:noProof w:val="0"/>
                <w:lang w:val="en-US" w:eastAsia="ru-RU"/>
              </w:rPr>
              <w:t>6,00</w:t>
            </w:r>
          </w:p>
        </w:tc>
      </w:tr>
      <w:tr w:rsidR="009915F4" w:rsidRPr="009915F4" w14:paraId="32AF295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E2F10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1453A1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2952270007609</w:t>
            </w:r>
          </w:p>
        </w:tc>
        <w:tc>
          <w:tcPr>
            <w:tcW w:w="5953" w:type="dxa"/>
            <w:gridSpan w:val="5"/>
            <w:tcBorders>
              <w:top w:val="nil"/>
              <w:bottom w:val="single" w:sz="2" w:space="0" w:color="auto"/>
            </w:tcBorders>
          </w:tcPr>
          <w:p w14:paraId="77D156AB" w14:textId="77777777" w:rsidR="009915F4" w:rsidRPr="009915F4" w:rsidRDefault="009915F4" w:rsidP="009915F4">
            <w:pPr>
              <w:autoSpaceDE w:val="0"/>
              <w:autoSpaceDN w:val="0"/>
              <w:rPr>
                <w:noProof w:val="0"/>
                <w:lang w:val="en-US" w:eastAsia="ru-RU"/>
              </w:rPr>
            </w:pPr>
            <w:r w:rsidRPr="009915F4">
              <w:rPr>
                <w:noProof w:val="0"/>
                <w:lang w:val="en-US" w:eastAsia="ru-RU"/>
              </w:rPr>
              <w:t>Masina de gaurit electrica</w:t>
            </w:r>
          </w:p>
        </w:tc>
        <w:tc>
          <w:tcPr>
            <w:tcW w:w="1134" w:type="dxa"/>
            <w:gridSpan w:val="2"/>
            <w:tcBorders>
              <w:top w:val="nil"/>
              <w:bottom w:val="single" w:sz="2" w:space="0" w:color="auto"/>
            </w:tcBorders>
          </w:tcPr>
          <w:p w14:paraId="34F6DCAD"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7D7CAABE" w14:textId="77777777" w:rsidR="009915F4" w:rsidRPr="009915F4" w:rsidRDefault="009915F4" w:rsidP="009915F4">
            <w:pPr>
              <w:autoSpaceDE w:val="0"/>
              <w:autoSpaceDN w:val="0"/>
              <w:rPr>
                <w:noProof w:val="0"/>
                <w:lang w:val="en-US" w:eastAsia="ru-RU"/>
              </w:rPr>
            </w:pPr>
            <w:r w:rsidRPr="009915F4">
              <w:rPr>
                <w:noProof w:val="0"/>
                <w:lang w:val="en-US" w:eastAsia="ru-RU"/>
              </w:rPr>
              <w:t>0,30</w:t>
            </w:r>
          </w:p>
        </w:tc>
      </w:tr>
      <w:tr w:rsidR="009915F4" w:rsidRPr="009915F4" w14:paraId="06A76A39"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4D0F0A8" w14:textId="77777777" w:rsidR="009915F4" w:rsidRPr="009915F4" w:rsidRDefault="009915F4" w:rsidP="009915F4">
            <w:pPr>
              <w:autoSpaceDE w:val="0"/>
              <w:autoSpaceDN w:val="0"/>
              <w:rPr>
                <w:noProof w:val="0"/>
                <w:lang w:val="en-US" w:eastAsia="ru-RU"/>
              </w:rPr>
            </w:pPr>
            <w:r w:rsidRPr="009915F4">
              <w:rPr>
                <w:noProof w:val="0"/>
                <w:lang w:val="en-US" w:eastAsia="ru-RU"/>
              </w:rPr>
              <w:t>21</w:t>
            </w:r>
          </w:p>
        </w:tc>
        <w:tc>
          <w:tcPr>
            <w:tcW w:w="1418" w:type="dxa"/>
            <w:gridSpan w:val="3"/>
            <w:tcBorders>
              <w:top w:val="single" w:sz="4" w:space="0" w:color="auto"/>
              <w:bottom w:val="single" w:sz="4" w:space="0" w:color="auto"/>
            </w:tcBorders>
          </w:tcPr>
          <w:p w14:paraId="5EAD038B" w14:textId="77777777" w:rsidR="009915F4" w:rsidRPr="009915F4" w:rsidRDefault="009915F4" w:rsidP="009915F4">
            <w:pPr>
              <w:autoSpaceDE w:val="0"/>
              <w:autoSpaceDN w:val="0"/>
              <w:rPr>
                <w:noProof w:val="0"/>
                <w:lang w:val="en-US" w:eastAsia="ru-RU"/>
              </w:rPr>
            </w:pPr>
            <w:r w:rsidRPr="009915F4">
              <w:rPr>
                <w:noProof w:val="0"/>
                <w:lang w:val="en-US" w:eastAsia="ru-RU"/>
              </w:rPr>
              <w:t>IB05C</w:t>
            </w:r>
          </w:p>
          <w:p w14:paraId="2E6DD346"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64EEDDC"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Radiatoare din bimetal, h=550,  presiunea 16-30 bar, Puterea  termica pe sectiune: 120-136W  Culoarea -Alba) corpul de radiator  avind 30 elemente, (sectii)  (modelul se va coordona cu  beneficirul) </w:t>
            </w:r>
            <w:r w:rsidRPr="009915F4">
              <w:rPr>
                <w:rFonts w:ascii="Times New Roman CYR" w:hAnsi="Times New Roman CYR" w:cs="Times New Roman CYR"/>
                <w:noProof w:val="0"/>
                <w:sz w:val="16"/>
                <w:szCs w:val="16"/>
                <w:lang w:val="en-US" w:eastAsia="ru-RU"/>
              </w:rPr>
              <w:t xml:space="preserve"> </w:t>
            </w:r>
          </w:p>
          <w:p w14:paraId="5D07EB0F"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3D18BFF"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68F47E8A"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2,00</w:t>
            </w:r>
          </w:p>
        </w:tc>
      </w:tr>
      <w:tr w:rsidR="009915F4" w:rsidRPr="009915F4" w14:paraId="74E547F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A2CA5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33A8B2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77F965E7"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35C75019"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A589F55" w14:textId="77777777" w:rsidR="009915F4" w:rsidRPr="009915F4" w:rsidRDefault="009915F4" w:rsidP="009915F4">
            <w:pPr>
              <w:autoSpaceDE w:val="0"/>
              <w:autoSpaceDN w:val="0"/>
              <w:rPr>
                <w:noProof w:val="0"/>
                <w:lang w:val="en-US" w:eastAsia="ru-RU"/>
              </w:rPr>
            </w:pPr>
            <w:r w:rsidRPr="009915F4">
              <w:rPr>
                <w:noProof w:val="0"/>
                <w:lang w:val="en-US" w:eastAsia="ru-RU"/>
              </w:rPr>
              <w:t>6,00</w:t>
            </w:r>
          </w:p>
        </w:tc>
      </w:tr>
      <w:tr w:rsidR="009915F4" w:rsidRPr="009915F4" w14:paraId="40213E2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B06782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23CCE5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282211570000030</w:t>
            </w:r>
          </w:p>
        </w:tc>
        <w:tc>
          <w:tcPr>
            <w:tcW w:w="5953" w:type="dxa"/>
            <w:gridSpan w:val="5"/>
            <w:tcBorders>
              <w:top w:val="nil"/>
              <w:bottom w:val="single" w:sz="2" w:space="0" w:color="auto"/>
            </w:tcBorders>
          </w:tcPr>
          <w:p w14:paraId="51C45C02" w14:textId="77777777" w:rsidR="009915F4" w:rsidRPr="009915F4" w:rsidRDefault="009915F4" w:rsidP="009915F4">
            <w:pPr>
              <w:autoSpaceDE w:val="0"/>
              <w:autoSpaceDN w:val="0"/>
              <w:rPr>
                <w:noProof w:val="0"/>
                <w:lang w:val="en-US" w:eastAsia="ru-RU"/>
              </w:rPr>
            </w:pPr>
            <w:r w:rsidRPr="009915F4">
              <w:rPr>
                <w:noProof w:val="0"/>
                <w:lang w:val="en-US" w:eastAsia="ru-RU"/>
              </w:rPr>
              <w:t>Radiator 30 sectii</w:t>
            </w:r>
          </w:p>
        </w:tc>
        <w:tc>
          <w:tcPr>
            <w:tcW w:w="1152" w:type="dxa"/>
            <w:gridSpan w:val="3"/>
            <w:tcBorders>
              <w:top w:val="nil"/>
              <w:bottom w:val="single" w:sz="2" w:space="0" w:color="auto"/>
            </w:tcBorders>
          </w:tcPr>
          <w:p w14:paraId="750A9D5A"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34383BA" w14:textId="77777777" w:rsidR="009915F4" w:rsidRPr="009915F4" w:rsidRDefault="009915F4" w:rsidP="009915F4">
            <w:pPr>
              <w:autoSpaceDE w:val="0"/>
              <w:autoSpaceDN w:val="0"/>
              <w:rPr>
                <w:noProof w:val="0"/>
                <w:lang w:val="en-US" w:eastAsia="ru-RU"/>
              </w:rPr>
            </w:pPr>
            <w:r w:rsidRPr="009915F4">
              <w:rPr>
                <w:noProof w:val="0"/>
                <w:lang w:val="en-US" w:eastAsia="ru-RU"/>
              </w:rPr>
              <w:t>2,00</w:t>
            </w:r>
          </w:p>
        </w:tc>
      </w:tr>
      <w:tr w:rsidR="009915F4" w:rsidRPr="009915F4" w14:paraId="232F0CD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6593D5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89446F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2B74642D"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2B33ED63"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226BD0B" w14:textId="77777777" w:rsidR="009915F4" w:rsidRPr="009915F4" w:rsidRDefault="009915F4" w:rsidP="009915F4">
            <w:pPr>
              <w:autoSpaceDE w:val="0"/>
              <w:autoSpaceDN w:val="0"/>
              <w:rPr>
                <w:noProof w:val="0"/>
                <w:lang w:val="en-US" w:eastAsia="ru-RU"/>
              </w:rPr>
            </w:pPr>
            <w:r w:rsidRPr="009915F4">
              <w:rPr>
                <w:noProof w:val="0"/>
                <w:lang w:val="en-US" w:eastAsia="ru-RU"/>
              </w:rPr>
              <w:t>0,10</w:t>
            </w:r>
          </w:p>
        </w:tc>
      </w:tr>
      <w:tr w:rsidR="009915F4" w:rsidRPr="009915F4" w14:paraId="4E5B71B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0B5BC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1CCFEC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4057843E"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787917D6"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8945A5C" w14:textId="77777777" w:rsidR="009915F4" w:rsidRPr="009915F4" w:rsidRDefault="009915F4" w:rsidP="009915F4">
            <w:pPr>
              <w:autoSpaceDE w:val="0"/>
              <w:autoSpaceDN w:val="0"/>
              <w:rPr>
                <w:noProof w:val="0"/>
                <w:lang w:val="en-US" w:eastAsia="ru-RU"/>
              </w:rPr>
            </w:pPr>
            <w:r w:rsidRPr="009915F4">
              <w:rPr>
                <w:noProof w:val="0"/>
                <w:lang w:val="en-US" w:eastAsia="ru-RU"/>
              </w:rPr>
              <w:t>0,20</w:t>
            </w:r>
          </w:p>
        </w:tc>
      </w:tr>
      <w:tr w:rsidR="009915F4" w:rsidRPr="009915F4" w14:paraId="6AA1067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270BD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5FF23E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2811236832352</w:t>
            </w:r>
          </w:p>
        </w:tc>
        <w:tc>
          <w:tcPr>
            <w:tcW w:w="5953" w:type="dxa"/>
            <w:gridSpan w:val="5"/>
            <w:tcBorders>
              <w:top w:val="nil"/>
              <w:bottom w:val="single" w:sz="2" w:space="0" w:color="auto"/>
            </w:tcBorders>
          </w:tcPr>
          <w:p w14:paraId="08124AF7" w14:textId="77777777" w:rsidR="009915F4" w:rsidRPr="009915F4" w:rsidRDefault="009915F4" w:rsidP="009915F4">
            <w:pPr>
              <w:autoSpaceDE w:val="0"/>
              <w:autoSpaceDN w:val="0"/>
              <w:rPr>
                <w:noProof w:val="0"/>
                <w:lang w:val="en-US" w:eastAsia="ru-RU"/>
              </w:rPr>
            </w:pPr>
            <w:r w:rsidRPr="009915F4">
              <w:rPr>
                <w:noProof w:val="0"/>
                <w:lang w:val="en-US" w:eastAsia="ru-RU"/>
              </w:rPr>
              <w:t>Burghiu cu cap widia cu D=8</w:t>
            </w:r>
          </w:p>
        </w:tc>
        <w:tc>
          <w:tcPr>
            <w:tcW w:w="1152" w:type="dxa"/>
            <w:gridSpan w:val="3"/>
            <w:tcBorders>
              <w:top w:val="nil"/>
              <w:bottom w:val="single" w:sz="2" w:space="0" w:color="auto"/>
            </w:tcBorders>
          </w:tcPr>
          <w:p w14:paraId="40D28F9E"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68DC687A" w14:textId="77777777" w:rsidR="009915F4" w:rsidRPr="009915F4" w:rsidRDefault="009915F4" w:rsidP="009915F4">
            <w:pPr>
              <w:autoSpaceDE w:val="0"/>
              <w:autoSpaceDN w:val="0"/>
              <w:rPr>
                <w:noProof w:val="0"/>
                <w:lang w:val="en-US" w:eastAsia="ru-RU"/>
              </w:rPr>
            </w:pPr>
            <w:r w:rsidRPr="009915F4">
              <w:rPr>
                <w:noProof w:val="0"/>
                <w:lang w:val="en-US" w:eastAsia="ru-RU"/>
              </w:rPr>
              <w:t>0,10</w:t>
            </w:r>
          </w:p>
        </w:tc>
      </w:tr>
      <w:tr w:rsidR="009915F4" w:rsidRPr="009915F4" w14:paraId="63BED08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8287A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09C06B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2875276313344</w:t>
            </w:r>
          </w:p>
        </w:tc>
        <w:tc>
          <w:tcPr>
            <w:tcW w:w="5953" w:type="dxa"/>
            <w:gridSpan w:val="5"/>
            <w:tcBorders>
              <w:top w:val="nil"/>
              <w:bottom w:val="single" w:sz="2" w:space="0" w:color="auto"/>
            </w:tcBorders>
          </w:tcPr>
          <w:p w14:paraId="6CBB430B" w14:textId="77777777" w:rsidR="009915F4" w:rsidRPr="009915F4" w:rsidRDefault="009915F4" w:rsidP="009915F4">
            <w:pPr>
              <w:autoSpaceDE w:val="0"/>
              <w:autoSpaceDN w:val="0"/>
              <w:rPr>
                <w:noProof w:val="0"/>
                <w:lang w:val="en-US" w:eastAsia="ru-RU"/>
              </w:rPr>
            </w:pPr>
            <w:r w:rsidRPr="009915F4">
              <w:rPr>
                <w:noProof w:val="0"/>
                <w:lang w:val="en-US" w:eastAsia="ru-RU"/>
              </w:rPr>
              <w:t>Diblu cu expandare cu D= 8</w:t>
            </w:r>
          </w:p>
        </w:tc>
        <w:tc>
          <w:tcPr>
            <w:tcW w:w="1152" w:type="dxa"/>
            <w:gridSpan w:val="3"/>
            <w:tcBorders>
              <w:top w:val="nil"/>
              <w:bottom w:val="single" w:sz="2" w:space="0" w:color="auto"/>
            </w:tcBorders>
          </w:tcPr>
          <w:p w14:paraId="6707FAA6"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827A3AC" w14:textId="77777777" w:rsidR="009915F4" w:rsidRPr="009915F4" w:rsidRDefault="009915F4" w:rsidP="009915F4">
            <w:pPr>
              <w:autoSpaceDE w:val="0"/>
              <w:autoSpaceDN w:val="0"/>
              <w:rPr>
                <w:noProof w:val="0"/>
                <w:lang w:val="en-US" w:eastAsia="ru-RU"/>
              </w:rPr>
            </w:pPr>
            <w:r w:rsidRPr="009915F4">
              <w:rPr>
                <w:noProof w:val="0"/>
                <w:lang w:val="en-US" w:eastAsia="ru-RU"/>
              </w:rPr>
              <w:t>12,00</w:t>
            </w:r>
          </w:p>
        </w:tc>
      </w:tr>
      <w:tr w:rsidR="009915F4" w:rsidRPr="009915F4" w14:paraId="3A28314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51C89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E893FF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2952270007609</w:t>
            </w:r>
          </w:p>
        </w:tc>
        <w:tc>
          <w:tcPr>
            <w:tcW w:w="5953" w:type="dxa"/>
            <w:gridSpan w:val="5"/>
            <w:tcBorders>
              <w:top w:val="nil"/>
              <w:bottom w:val="single" w:sz="2" w:space="0" w:color="auto"/>
            </w:tcBorders>
          </w:tcPr>
          <w:p w14:paraId="1268C5C6" w14:textId="77777777" w:rsidR="009915F4" w:rsidRPr="009915F4" w:rsidRDefault="009915F4" w:rsidP="009915F4">
            <w:pPr>
              <w:autoSpaceDE w:val="0"/>
              <w:autoSpaceDN w:val="0"/>
              <w:rPr>
                <w:noProof w:val="0"/>
                <w:lang w:val="en-US" w:eastAsia="ru-RU"/>
              </w:rPr>
            </w:pPr>
            <w:r w:rsidRPr="009915F4">
              <w:rPr>
                <w:noProof w:val="0"/>
                <w:lang w:val="en-US" w:eastAsia="ru-RU"/>
              </w:rPr>
              <w:t>Masina de gaurit electrica</w:t>
            </w:r>
          </w:p>
        </w:tc>
        <w:tc>
          <w:tcPr>
            <w:tcW w:w="1134" w:type="dxa"/>
            <w:gridSpan w:val="2"/>
            <w:tcBorders>
              <w:top w:val="nil"/>
              <w:bottom w:val="single" w:sz="2" w:space="0" w:color="auto"/>
            </w:tcBorders>
          </w:tcPr>
          <w:p w14:paraId="5877EFE1"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0C3A785D" w14:textId="77777777" w:rsidR="009915F4" w:rsidRPr="009915F4" w:rsidRDefault="009915F4" w:rsidP="009915F4">
            <w:pPr>
              <w:autoSpaceDE w:val="0"/>
              <w:autoSpaceDN w:val="0"/>
              <w:rPr>
                <w:noProof w:val="0"/>
                <w:lang w:val="en-US" w:eastAsia="ru-RU"/>
              </w:rPr>
            </w:pPr>
            <w:r w:rsidRPr="009915F4">
              <w:rPr>
                <w:noProof w:val="0"/>
                <w:lang w:val="en-US" w:eastAsia="ru-RU"/>
              </w:rPr>
              <w:t>0,60</w:t>
            </w:r>
          </w:p>
        </w:tc>
      </w:tr>
      <w:tr w:rsidR="009915F4" w:rsidRPr="009915F4" w14:paraId="0903E5B1"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2F7FC37" w14:textId="77777777" w:rsidR="009915F4" w:rsidRPr="009915F4" w:rsidRDefault="009915F4" w:rsidP="009915F4">
            <w:pPr>
              <w:autoSpaceDE w:val="0"/>
              <w:autoSpaceDN w:val="0"/>
              <w:rPr>
                <w:noProof w:val="0"/>
                <w:lang w:val="en-US" w:eastAsia="ru-RU"/>
              </w:rPr>
            </w:pPr>
            <w:r w:rsidRPr="009915F4">
              <w:rPr>
                <w:noProof w:val="0"/>
                <w:lang w:val="en-US" w:eastAsia="ru-RU"/>
              </w:rPr>
              <w:t>22</w:t>
            </w:r>
          </w:p>
        </w:tc>
        <w:tc>
          <w:tcPr>
            <w:tcW w:w="1418" w:type="dxa"/>
            <w:gridSpan w:val="3"/>
            <w:tcBorders>
              <w:top w:val="single" w:sz="4" w:space="0" w:color="auto"/>
              <w:bottom w:val="single" w:sz="4" w:space="0" w:color="auto"/>
            </w:tcBorders>
          </w:tcPr>
          <w:p w14:paraId="6E938805" w14:textId="77777777" w:rsidR="009915F4" w:rsidRPr="009915F4" w:rsidRDefault="009915F4" w:rsidP="009915F4">
            <w:pPr>
              <w:autoSpaceDE w:val="0"/>
              <w:autoSpaceDN w:val="0"/>
              <w:rPr>
                <w:noProof w:val="0"/>
                <w:lang w:val="en-US" w:eastAsia="ru-RU"/>
              </w:rPr>
            </w:pPr>
            <w:r w:rsidRPr="009915F4">
              <w:rPr>
                <w:noProof w:val="0"/>
                <w:lang w:val="en-US" w:eastAsia="ru-RU"/>
              </w:rPr>
              <w:t>pret furnizor</w:t>
            </w:r>
          </w:p>
          <w:p w14:paraId="2CD610F1"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B54C166"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Element de sustinere (cronstein) manopera se va realiza din contul simbol IB05A</w:t>
            </w:r>
            <w:r w:rsidRPr="009915F4">
              <w:rPr>
                <w:rFonts w:ascii="Times New Roman CYR" w:hAnsi="Times New Roman CYR" w:cs="Times New Roman CYR"/>
                <w:noProof w:val="0"/>
                <w:sz w:val="16"/>
                <w:szCs w:val="16"/>
                <w:lang w:val="en-US" w:eastAsia="ru-RU"/>
              </w:rPr>
              <w:t xml:space="preserve"> </w:t>
            </w:r>
          </w:p>
          <w:p w14:paraId="6D8C2358"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434D723"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6A2E306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420,00</w:t>
            </w:r>
          </w:p>
        </w:tc>
      </w:tr>
      <w:tr w:rsidR="009915F4" w:rsidRPr="009915F4" w14:paraId="0CA97BB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8F7DF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CE004D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15002254</w:t>
            </w:r>
          </w:p>
        </w:tc>
        <w:tc>
          <w:tcPr>
            <w:tcW w:w="5953" w:type="dxa"/>
            <w:gridSpan w:val="5"/>
            <w:tcBorders>
              <w:top w:val="nil"/>
              <w:bottom w:val="single" w:sz="2" w:space="0" w:color="auto"/>
            </w:tcBorders>
          </w:tcPr>
          <w:p w14:paraId="59273247" w14:textId="77777777" w:rsidR="009915F4" w:rsidRPr="009915F4" w:rsidRDefault="009915F4" w:rsidP="009915F4">
            <w:pPr>
              <w:autoSpaceDE w:val="0"/>
              <w:autoSpaceDN w:val="0"/>
              <w:rPr>
                <w:noProof w:val="0"/>
                <w:lang w:val="en-US" w:eastAsia="ru-RU"/>
              </w:rPr>
            </w:pPr>
            <w:r w:rsidRPr="009915F4">
              <w:rPr>
                <w:noProof w:val="0"/>
                <w:lang w:val="en-US" w:eastAsia="ru-RU"/>
              </w:rPr>
              <w:t>Element de sustinere (cronstein)</w:t>
            </w:r>
          </w:p>
        </w:tc>
        <w:tc>
          <w:tcPr>
            <w:tcW w:w="1152" w:type="dxa"/>
            <w:gridSpan w:val="3"/>
            <w:tcBorders>
              <w:top w:val="nil"/>
              <w:bottom w:val="single" w:sz="2" w:space="0" w:color="auto"/>
            </w:tcBorders>
          </w:tcPr>
          <w:p w14:paraId="4FC0BD23"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024BE68" w14:textId="77777777" w:rsidR="009915F4" w:rsidRPr="009915F4" w:rsidRDefault="009915F4" w:rsidP="009915F4">
            <w:pPr>
              <w:autoSpaceDE w:val="0"/>
              <w:autoSpaceDN w:val="0"/>
              <w:rPr>
                <w:noProof w:val="0"/>
                <w:lang w:val="en-US" w:eastAsia="ru-RU"/>
              </w:rPr>
            </w:pPr>
            <w:r w:rsidRPr="009915F4">
              <w:rPr>
                <w:noProof w:val="0"/>
                <w:lang w:val="en-US" w:eastAsia="ru-RU"/>
              </w:rPr>
              <w:t>420,00</w:t>
            </w:r>
          </w:p>
        </w:tc>
      </w:tr>
      <w:tr w:rsidR="009915F4" w:rsidRPr="009915F4" w14:paraId="3A879B0C"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CFAFBF5" w14:textId="77777777" w:rsidR="009915F4" w:rsidRPr="009915F4" w:rsidRDefault="009915F4" w:rsidP="009915F4">
            <w:pPr>
              <w:autoSpaceDE w:val="0"/>
              <w:autoSpaceDN w:val="0"/>
              <w:rPr>
                <w:noProof w:val="0"/>
                <w:lang w:val="en-US" w:eastAsia="ru-RU"/>
              </w:rPr>
            </w:pPr>
            <w:r w:rsidRPr="009915F4">
              <w:rPr>
                <w:noProof w:val="0"/>
                <w:lang w:val="en-US" w:eastAsia="ru-RU"/>
              </w:rPr>
              <w:t>23</w:t>
            </w:r>
          </w:p>
        </w:tc>
        <w:tc>
          <w:tcPr>
            <w:tcW w:w="1418" w:type="dxa"/>
            <w:gridSpan w:val="3"/>
            <w:tcBorders>
              <w:top w:val="single" w:sz="4" w:space="0" w:color="auto"/>
              <w:bottom w:val="single" w:sz="4" w:space="0" w:color="auto"/>
            </w:tcBorders>
          </w:tcPr>
          <w:p w14:paraId="23A0CADC" w14:textId="77777777" w:rsidR="009915F4" w:rsidRPr="009915F4" w:rsidRDefault="009915F4" w:rsidP="009915F4">
            <w:pPr>
              <w:autoSpaceDE w:val="0"/>
              <w:autoSpaceDN w:val="0"/>
              <w:rPr>
                <w:noProof w:val="0"/>
                <w:lang w:val="en-US" w:eastAsia="ru-RU"/>
              </w:rPr>
            </w:pPr>
            <w:r w:rsidRPr="009915F4">
              <w:rPr>
                <w:noProof w:val="0"/>
                <w:lang w:val="en-US" w:eastAsia="ru-RU"/>
              </w:rPr>
              <w:t>ID01A</w:t>
            </w:r>
          </w:p>
          <w:p w14:paraId="6A932021"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9447366"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Robinet cu ventil cu dublu reglaj sfera  cu racord olandez (tur retur tip sfera ) pentru instalatii de incalzire central, avind diametrul nominal de  -1/2"</w:t>
            </w:r>
            <w:r w:rsidRPr="009915F4">
              <w:rPr>
                <w:rFonts w:ascii="Times New Roman CYR" w:hAnsi="Times New Roman CYR" w:cs="Times New Roman CYR"/>
                <w:noProof w:val="0"/>
                <w:sz w:val="16"/>
                <w:szCs w:val="16"/>
                <w:lang w:val="en-US" w:eastAsia="ru-RU"/>
              </w:rPr>
              <w:t xml:space="preserve"> </w:t>
            </w:r>
          </w:p>
          <w:p w14:paraId="420BC8A0"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91C814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35989B39"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170,00</w:t>
            </w:r>
          </w:p>
        </w:tc>
      </w:tr>
      <w:tr w:rsidR="009915F4" w:rsidRPr="009915F4" w14:paraId="4BC87ED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53DDD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F719F8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5502AB2E"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626DDE13"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BED5AFE" w14:textId="77777777" w:rsidR="009915F4" w:rsidRPr="009915F4" w:rsidRDefault="009915F4" w:rsidP="009915F4">
            <w:pPr>
              <w:autoSpaceDE w:val="0"/>
              <w:autoSpaceDN w:val="0"/>
              <w:rPr>
                <w:noProof w:val="0"/>
                <w:lang w:val="en-US" w:eastAsia="ru-RU"/>
              </w:rPr>
            </w:pPr>
            <w:r w:rsidRPr="009915F4">
              <w:rPr>
                <w:noProof w:val="0"/>
                <w:lang w:val="en-US" w:eastAsia="ru-RU"/>
              </w:rPr>
              <w:t>30,60</w:t>
            </w:r>
          </w:p>
        </w:tc>
      </w:tr>
      <w:tr w:rsidR="009915F4" w:rsidRPr="009915F4" w14:paraId="4BA15AA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B5E8C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EAFCD6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28752742027001</w:t>
            </w:r>
          </w:p>
        </w:tc>
        <w:tc>
          <w:tcPr>
            <w:tcW w:w="5953" w:type="dxa"/>
            <w:gridSpan w:val="5"/>
            <w:tcBorders>
              <w:top w:val="nil"/>
              <w:bottom w:val="single" w:sz="2" w:space="0" w:color="auto"/>
            </w:tcBorders>
          </w:tcPr>
          <w:p w14:paraId="096770E3" w14:textId="77777777" w:rsidR="009915F4" w:rsidRPr="009915F4" w:rsidRDefault="009915F4" w:rsidP="009915F4">
            <w:pPr>
              <w:autoSpaceDE w:val="0"/>
              <w:autoSpaceDN w:val="0"/>
              <w:rPr>
                <w:noProof w:val="0"/>
                <w:lang w:val="en-US" w:eastAsia="ru-RU"/>
              </w:rPr>
            </w:pPr>
            <w:r w:rsidRPr="009915F4">
              <w:rPr>
                <w:noProof w:val="0"/>
                <w:lang w:val="en-US" w:eastAsia="ru-RU"/>
              </w:rPr>
              <w:t>Robinet cu dublu reglaj</w:t>
            </w:r>
          </w:p>
        </w:tc>
        <w:tc>
          <w:tcPr>
            <w:tcW w:w="1152" w:type="dxa"/>
            <w:gridSpan w:val="3"/>
            <w:tcBorders>
              <w:top w:val="nil"/>
              <w:bottom w:val="single" w:sz="2" w:space="0" w:color="auto"/>
            </w:tcBorders>
          </w:tcPr>
          <w:p w14:paraId="60627C18"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D3F976F" w14:textId="77777777" w:rsidR="009915F4" w:rsidRPr="009915F4" w:rsidRDefault="009915F4" w:rsidP="009915F4">
            <w:pPr>
              <w:autoSpaceDE w:val="0"/>
              <w:autoSpaceDN w:val="0"/>
              <w:rPr>
                <w:noProof w:val="0"/>
                <w:lang w:val="en-US" w:eastAsia="ru-RU"/>
              </w:rPr>
            </w:pPr>
            <w:r w:rsidRPr="009915F4">
              <w:rPr>
                <w:noProof w:val="0"/>
                <w:lang w:val="en-US" w:eastAsia="ru-RU"/>
              </w:rPr>
              <w:t>170,00</w:t>
            </w:r>
          </w:p>
        </w:tc>
      </w:tr>
      <w:tr w:rsidR="009915F4" w:rsidRPr="009915F4" w14:paraId="6D4E5CA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20D1D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E1F6FB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470D78F3"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6AE5E867"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1111A75D" w14:textId="77777777" w:rsidR="009915F4" w:rsidRPr="009915F4" w:rsidRDefault="009915F4" w:rsidP="009915F4">
            <w:pPr>
              <w:autoSpaceDE w:val="0"/>
              <w:autoSpaceDN w:val="0"/>
              <w:rPr>
                <w:noProof w:val="0"/>
                <w:lang w:val="en-US" w:eastAsia="ru-RU"/>
              </w:rPr>
            </w:pPr>
            <w:r w:rsidRPr="009915F4">
              <w:rPr>
                <w:noProof w:val="0"/>
                <w:lang w:val="en-US" w:eastAsia="ru-RU"/>
              </w:rPr>
              <w:t>2,04</w:t>
            </w:r>
          </w:p>
        </w:tc>
      </w:tr>
      <w:tr w:rsidR="009915F4" w:rsidRPr="009915F4" w14:paraId="64FC396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245192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FE3E1A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445401A8"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65D062E5"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66ED55E" w14:textId="77777777" w:rsidR="009915F4" w:rsidRPr="009915F4" w:rsidRDefault="009915F4" w:rsidP="009915F4">
            <w:pPr>
              <w:autoSpaceDE w:val="0"/>
              <w:autoSpaceDN w:val="0"/>
              <w:rPr>
                <w:noProof w:val="0"/>
                <w:lang w:val="en-US" w:eastAsia="ru-RU"/>
              </w:rPr>
            </w:pPr>
            <w:r w:rsidRPr="009915F4">
              <w:rPr>
                <w:noProof w:val="0"/>
                <w:lang w:val="en-US" w:eastAsia="ru-RU"/>
              </w:rPr>
              <w:t>4,08</w:t>
            </w:r>
          </w:p>
        </w:tc>
      </w:tr>
      <w:tr w:rsidR="009915F4" w:rsidRPr="009915F4" w14:paraId="25B56939"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B325452" w14:textId="77777777" w:rsidR="009915F4" w:rsidRPr="009915F4" w:rsidRDefault="009915F4" w:rsidP="009915F4">
            <w:pPr>
              <w:autoSpaceDE w:val="0"/>
              <w:autoSpaceDN w:val="0"/>
              <w:rPr>
                <w:noProof w:val="0"/>
                <w:lang w:val="en-US" w:eastAsia="ru-RU"/>
              </w:rPr>
            </w:pPr>
            <w:r w:rsidRPr="009915F4">
              <w:rPr>
                <w:noProof w:val="0"/>
                <w:lang w:val="en-US" w:eastAsia="ru-RU"/>
              </w:rPr>
              <w:t>24</w:t>
            </w:r>
          </w:p>
        </w:tc>
        <w:tc>
          <w:tcPr>
            <w:tcW w:w="1418" w:type="dxa"/>
            <w:gridSpan w:val="3"/>
            <w:tcBorders>
              <w:top w:val="single" w:sz="4" w:space="0" w:color="auto"/>
              <w:bottom w:val="single" w:sz="4" w:space="0" w:color="auto"/>
            </w:tcBorders>
          </w:tcPr>
          <w:p w14:paraId="14D9A0F6" w14:textId="77777777" w:rsidR="009915F4" w:rsidRPr="009915F4" w:rsidRDefault="009915F4" w:rsidP="009915F4">
            <w:pPr>
              <w:autoSpaceDE w:val="0"/>
              <w:autoSpaceDN w:val="0"/>
              <w:rPr>
                <w:noProof w:val="0"/>
                <w:lang w:val="en-US" w:eastAsia="ru-RU"/>
              </w:rPr>
            </w:pPr>
            <w:r w:rsidRPr="009915F4">
              <w:rPr>
                <w:noProof w:val="0"/>
                <w:lang w:val="en-US" w:eastAsia="ru-RU"/>
              </w:rPr>
              <w:t>IC50A</w:t>
            </w:r>
          </w:p>
          <w:p w14:paraId="7C00C8AB"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51F3704"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Dop radiator, avind diametrul de 3/8" ...1,2"</w:t>
            </w:r>
            <w:r w:rsidRPr="009915F4">
              <w:rPr>
                <w:rFonts w:ascii="Times New Roman CYR" w:hAnsi="Times New Roman CYR" w:cs="Times New Roman CYR"/>
                <w:noProof w:val="0"/>
                <w:sz w:val="16"/>
                <w:szCs w:val="16"/>
                <w:lang w:val="en-US" w:eastAsia="ru-RU"/>
              </w:rPr>
              <w:t xml:space="preserve"> </w:t>
            </w:r>
          </w:p>
          <w:p w14:paraId="598E67B2"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72D104C"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26D71E62"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85,00</w:t>
            </w:r>
          </w:p>
        </w:tc>
      </w:tr>
      <w:tr w:rsidR="009915F4" w:rsidRPr="009915F4" w14:paraId="3D57D75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927E7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E0A24A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662DAFFA"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01C4ED67"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7AD44B40" w14:textId="77777777" w:rsidR="009915F4" w:rsidRPr="009915F4" w:rsidRDefault="009915F4" w:rsidP="009915F4">
            <w:pPr>
              <w:autoSpaceDE w:val="0"/>
              <w:autoSpaceDN w:val="0"/>
              <w:rPr>
                <w:noProof w:val="0"/>
                <w:lang w:val="en-US" w:eastAsia="ru-RU"/>
              </w:rPr>
            </w:pPr>
            <w:r w:rsidRPr="009915F4">
              <w:rPr>
                <w:noProof w:val="0"/>
                <w:lang w:val="en-US" w:eastAsia="ru-RU"/>
              </w:rPr>
              <w:t>12,75</w:t>
            </w:r>
          </w:p>
        </w:tc>
      </w:tr>
      <w:tr w:rsidR="009915F4" w:rsidRPr="009915F4" w14:paraId="798477B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DED874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C6B00F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28752741190002</w:t>
            </w:r>
          </w:p>
        </w:tc>
        <w:tc>
          <w:tcPr>
            <w:tcW w:w="5953" w:type="dxa"/>
            <w:gridSpan w:val="5"/>
            <w:tcBorders>
              <w:top w:val="nil"/>
              <w:bottom w:val="single" w:sz="2" w:space="0" w:color="auto"/>
            </w:tcBorders>
          </w:tcPr>
          <w:p w14:paraId="400FCABC" w14:textId="77777777" w:rsidR="009915F4" w:rsidRPr="009915F4" w:rsidRDefault="009915F4" w:rsidP="009915F4">
            <w:pPr>
              <w:autoSpaceDE w:val="0"/>
              <w:autoSpaceDN w:val="0"/>
              <w:rPr>
                <w:noProof w:val="0"/>
                <w:lang w:val="en-US" w:eastAsia="ru-RU"/>
              </w:rPr>
            </w:pPr>
            <w:r w:rsidRPr="009915F4">
              <w:rPr>
                <w:noProof w:val="0"/>
                <w:lang w:val="en-US" w:eastAsia="ru-RU"/>
              </w:rPr>
              <w:t>Dop radiator</w:t>
            </w:r>
          </w:p>
        </w:tc>
        <w:tc>
          <w:tcPr>
            <w:tcW w:w="1152" w:type="dxa"/>
            <w:gridSpan w:val="3"/>
            <w:tcBorders>
              <w:top w:val="nil"/>
              <w:bottom w:val="single" w:sz="2" w:space="0" w:color="auto"/>
            </w:tcBorders>
          </w:tcPr>
          <w:p w14:paraId="38E15614"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7B0178E" w14:textId="77777777" w:rsidR="009915F4" w:rsidRPr="009915F4" w:rsidRDefault="009915F4" w:rsidP="009915F4">
            <w:pPr>
              <w:autoSpaceDE w:val="0"/>
              <w:autoSpaceDN w:val="0"/>
              <w:rPr>
                <w:noProof w:val="0"/>
                <w:lang w:val="en-US" w:eastAsia="ru-RU"/>
              </w:rPr>
            </w:pPr>
            <w:r w:rsidRPr="009915F4">
              <w:rPr>
                <w:noProof w:val="0"/>
                <w:lang w:val="en-US" w:eastAsia="ru-RU"/>
              </w:rPr>
              <w:t>85,00</w:t>
            </w:r>
          </w:p>
        </w:tc>
      </w:tr>
      <w:tr w:rsidR="009915F4" w:rsidRPr="009915F4" w14:paraId="6C024C8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F11B6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1B5A86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2513206621959</w:t>
            </w:r>
          </w:p>
        </w:tc>
        <w:tc>
          <w:tcPr>
            <w:tcW w:w="5953" w:type="dxa"/>
            <w:gridSpan w:val="5"/>
            <w:tcBorders>
              <w:top w:val="nil"/>
              <w:bottom w:val="single" w:sz="2" w:space="0" w:color="auto"/>
            </w:tcBorders>
          </w:tcPr>
          <w:p w14:paraId="110AF4D4" w14:textId="77777777" w:rsidR="009915F4" w:rsidRPr="009915F4" w:rsidRDefault="009915F4" w:rsidP="009915F4">
            <w:pPr>
              <w:autoSpaceDE w:val="0"/>
              <w:autoSpaceDN w:val="0"/>
              <w:rPr>
                <w:noProof w:val="0"/>
                <w:lang w:val="en-US" w:eastAsia="ru-RU"/>
              </w:rPr>
            </w:pPr>
            <w:r w:rsidRPr="009915F4">
              <w:rPr>
                <w:noProof w:val="0"/>
                <w:lang w:val="en-US" w:eastAsia="ru-RU"/>
              </w:rPr>
              <w:t>Placi marsit Pn-10 at. de 2 mm</w:t>
            </w:r>
          </w:p>
        </w:tc>
        <w:tc>
          <w:tcPr>
            <w:tcW w:w="1152" w:type="dxa"/>
            <w:gridSpan w:val="3"/>
            <w:tcBorders>
              <w:top w:val="nil"/>
              <w:bottom w:val="single" w:sz="2" w:space="0" w:color="auto"/>
            </w:tcBorders>
          </w:tcPr>
          <w:p w14:paraId="6C5F2854"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199B0B04" w14:textId="77777777" w:rsidR="009915F4" w:rsidRPr="009915F4" w:rsidRDefault="009915F4" w:rsidP="009915F4">
            <w:pPr>
              <w:autoSpaceDE w:val="0"/>
              <w:autoSpaceDN w:val="0"/>
              <w:rPr>
                <w:noProof w:val="0"/>
                <w:lang w:val="en-US" w:eastAsia="ru-RU"/>
              </w:rPr>
            </w:pPr>
            <w:r w:rsidRPr="009915F4">
              <w:rPr>
                <w:noProof w:val="0"/>
                <w:lang w:val="en-US" w:eastAsia="ru-RU"/>
              </w:rPr>
              <w:t>0,59</w:t>
            </w:r>
          </w:p>
        </w:tc>
      </w:tr>
      <w:tr w:rsidR="009915F4" w:rsidRPr="009915F4" w14:paraId="164B827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3EBA1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476300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151CE89D"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11149CBD"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ECDBFFF" w14:textId="77777777" w:rsidR="009915F4" w:rsidRPr="009915F4" w:rsidRDefault="009915F4" w:rsidP="009915F4">
            <w:pPr>
              <w:autoSpaceDE w:val="0"/>
              <w:autoSpaceDN w:val="0"/>
              <w:rPr>
                <w:noProof w:val="0"/>
                <w:lang w:val="en-US" w:eastAsia="ru-RU"/>
              </w:rPr>
            </w:pPr>
            <w:r w:rsidRPr="009915F4">
              <w:rPr>
                <w:noProof w:val="0"/>
                <w:lang w:val="en-US" w:eastAsia="ru-RU"/>
              </w:rPr>
              <w:t>1,02</w:t>
            </w:r>
          </w:p>
        </w:tc>
      </w:tr>
      <w:tr w:rsidR="009915F4" w:rsidRPr="009915F4" w14:paraId="059C8E3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D8C72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C5C03C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310A758A"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794BED18"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70D3BA3C" w14:textId="77777777" w:rsidR="009915F4" w:rsidRPr="009915F4" w:rsidRDefault="009915F4" w:rsidP="009915F4">
            <w:pPr>
              <w:autoSpaceDE w:val="0"/>
              <w:autoSpaceDN w:val="0"/>
              <w:rPr>
                <w:noProof w:val="0"/>
                <w:lang w:val="en-US" w:eastAsia="ru-RU"/>
              </w:rPr>
            </w:pPr>
            <w:r w:rsidRPr="009915F4">
              <w:rPr>
                <w:noProof w:val="0"/>
                <w:lang w:val="en-US" w:eastAsia="ru-RU"/>
              </w:rPr>
              <w:t>2,04</w:t>
            </w:r>
          </w:p>
        </w:tc>
      </w:tr>
      <w:tr w:rsidR="009915F4" w:rsidRPr="009915F4" w14:paraId="27FC4D92"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20824D9" w14:textId="77777777" w:rsidR="009915F4" w:rsidRPr="009915F4" w:rsidRDefault="009915F4" w:rsidP="009915F4">
            <w:pPr>
              <w:autoSpaceDE w:val="0"/>
              <w:autoSpaceDN w:val="0"/>
              <w:rPr>
                <w:noProof w:val="0"/>
                <w:lang w:val="en-US" w:eastAsia="ru-RU"/>
              </w:rPr>
            </w:pPr>
            <w:r w:rsidRPr="009915F4">
              <w:rPr>
                <w:noProof w:val="0"/>
                <w:lang w:val="en-US" w:eastAsia="ru-RU"/>
              </w:rPr>
              <w:t>25</w:t>
            </w:r>
          </w:p>
        </w:tc>
        <w:tc>
          <w:tcPr>
            <w:tcW w:w="1418" w:type="dxa"/>
            <w:gridSpan w:val="3"/>
            <w:tcBorders>
              <w:top w:val="single" w:sz="4" w:space="0" w:color="auto"/>
              <w:bottom w:val="single" w:sz="4" w:space="0" w:color="auto"/>
            </w:tcBorders>
          </w:tcPr>
          <w:p w14:paraId="6D7A8F5E" w14:textId="77777777" w:rsidR="009915F4" w:rsidRPr="009915F4" w:rsidRDefault="009915F4" w:rsidP="009915F4">
            <w:pPr>
              <w:autoSpaceDE w:val="0"/>
              <w:autoSpaceDN w:val="0"/>
              <w:rPr>
                <w:noProof w:val="0"/>
                <w:lang w:val="en-US" w:eastAsia="ru-RU"/>
              </w:rPr>
            </w:pPr>
            <w:r w:rsidRPr="009915F4">
              <w:rPr>
                <w:noProof w:val="0"/>
                <w:lang w:val="en-US" w:eastAsia="ru-RU"/>
              </w:rPr>
              <w:t>ID06A</w:t>
            </w:r>
          </w:p>
          <w:p w14:paraId="11DAF0A1"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74DFE1F"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Robinet de aerisire cu cheie mobila pentru instalatii de incalzire centrala, avind diametrul nominal de 1/2"</w:t>
            </w:r>
            <w:r w:rsidRPr="009915F4">
              <w:rPr>
                <w:rFonts w:ascii="Times New Roman CYR" w:hAnsi="Times New Roman CYR" w:cs="Times New Roman CYR"/>
                <w:noProof w:val="0"/>
                <w:sz w:val="16"/>
                <w:szCs w:val="16"/>
                <w:lang w:val="en-US" w:eastAsia="ru-RU"/>
              </w:rPr>
              <w:t xml:space="preserve"> </w:t>
            </w:r>
          </w:p>
          <w:p w14:paraId="261AB67E"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9D7C155"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1520D79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85,00</w:t>
            </w:r>
          </w:p>
        </w:tc>
      </w:tr>
      <w:tr w:rsidR="009915F4" w:rsidRPr="009915F4" w14:paraId="736958A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38A1F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8AA8F5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024909AB"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4704A689"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18759F34" w14:textId="77777777" w:rsidR="009915F4" w:rsidRPr="009915F4" w:rsidRDefault="009915F4" w:rsidP="009915F4">
            <w:pPr>
              <w:autoSpaceDE w:val="0"/>
              <w:autoSpaceDN w:val="0"/>
              <w:rPr>
                <w:noProof w:val="0"/>
                <w:lang w:val="en-US" w:eastAsia="ru-RU"/>
              </w:rPr>
            </w:pPr>
            <w:r w:rsidRPr="009915F4">
              <w:rPr>
                <w:noProof w:val="0"/>
                <w:lang w:val="en-US" w:eastAsia="ru-RU"/>
              </w:rPr>
              <w:t>8,50</w:t>
            </w:r>
          </w:p>
        </w:tc>
      </w:tr>
      <w:tr w:rsidR="009915F4" w:rsidRPr="009915F4" w14:paraId="60E311D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B7B7C9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B67E9C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2913134500000</w:t>
            </w:r>
          </w:p>
        </w:tc>
        <w:tc>
          <w:tcPr>
            <w:tcW w:w="5953" w:type="dxa"/>
            <w:gridSpan w:val="5"/>
            <w:tcBorders>
              <w:top w:val="nil"/>
              <w:bottom w:val="single" w:sz="2" w:space="0" w:color="auto"/>
            </w:tcBorders>
          </w:tcPr>
          <w:p w14:paraId="1C7F415F" w14:textId="77777777" w:rsidR="009915F4" w:rsidRPr="009915F4" w:rsidRDefault="009915F4" w:rsidP="009915F4">
            <w:pPr>
              <w:autoSpaceDE w:val="0"/>
              <w:autoSpaceDN w:val="0"/>
              <w:rPr>
                <w:noProof w:val="0"/>
                <w:lang w:val="en-US" w:eastAsia="ru-RU"/>
              </w:rPr>
            </w:pPr>
            <w:r w:rsidRPr="009915F4">
              <w:rPr>
                <w:noProof w:val="0"/>
                <w:lang w:val="en-US" w:eastAsia="ru-RU"/>
              </w:rPr>
              <w:t>Robinet de aerisire cu cheie cu  Dn 1/4 "</w:t>
            </w:r>
          </w:p>
        </w:tc>
        <w:tc>
          <w:tcPr>
            <w:tcW w:w="1152" w:type="dxa"/>
            <w:gridSpan w:val="3"/>
            <w:tcBorders>
              <w:top w:val="nil"/>
              <w:bottom w:val="single" w:sz="2" w:space="0" w:color="auto"/>
            </w:tcBorders>
          </w:tcPr>
          <w:p w14:paraId="58FB8C16"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53A1922" w14:textId="77777777" w:rsidR="009915F4" w:rsidRPr="009915F4" w:rsidRDefault="009915F4" w:rsidP="009915F4">
            <w:pPr>
              <w:autoSpaceDE w:val="0"/>
              <w:autoSpaceDN w:val="0"/>
              <w:rPr>
                <w:noProof w:val="0"/>
                <w:lang w:val="en-US" w:eastAsia="ru-RU"/>
              </w:rPr>
            </w:pPr>
            <w:r w:rsidRPr="009915F4">
              <w:rPr>
                <w:noProof w:val="0"/>
                <w:lang w:val="en-US" w:eastAsia="ru-RU"/>
              </w:rPr>
              <w:t>85,00</w:t>
            </w:r>
          </w:p>
        </w:tc>
      </w:tr>
      <w:tr w:rsidR="009915F4" w:rsidRPr="009915F4" w14:paraId="5D5A2DC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22FE21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2021BD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2524907304522</w:t>
            </w:r>
          </w:p>
        </w:tc>
        <w:tc>
          <w:tcPr>
            <w:tcW w:w="5953" w:type="dxa"/>
            <w:gridSpan w:val="5"/>
            <w:tcBorders>
              <w:top w:val="nil"/>
              <w:bottom w:val="single" w:sz="2" w:space="0" w:color="auto"/>
            </w:tcBorders>
          </w:tcPr>
          <w:p w14:paraId="25F2245B" w14:textId="77777777" w:rsidR="009915F4" w:rsidRPr="009915F4" w:rsidRDefault="009915F4" w:rsidP="009915F4">
            <w:pPr>
              <w:autoSpaceDE w:val="0"/>
              <w:autoSpaceDN w:val="0"/>
              <w:rPr>
                <w:noProof w:val="0"/>
                <w:lang w:val="en-US" w:eastAsia="ru-RU"/>
              </w:rPr>
            </w:pPr>
            <w:r w:rsidRPr="009915F4">
              <w:rPr>
                <w:noProof w:val="0"/>
                <w:lang w:val="en-US" w:eastAsia="ru-RU"/>
              </w:rPr>
              <w:t>Banda teflon nesisterizat</w:t>
            </w:r>
          </w:p>
        </w:tc>
        <w:tc>
          <w:tcPr>
            <w:tcW w:w="1152" w:type="dxa"/>
            <w:gridSpan w:val="3"/>
            <w:tcBorders>
              <w:top w:val="nil"/>
              <w:bottom w:val="single" w:sz="2" w:space="0" w:color="auto"/>
            </w:tcBorders>
          </w:tcPr>
          <w:p w14:paraId="55697219"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94B0060" w14:textId="77777777" w:rsidR="009915F4" w:rsidRPr="009915F4" w:rsidRDefault="009915F4" w:rsidP="009915F4">
            <w:pPr>
              <w:autoSpaceDE w:val="0"/>
              <w:autoSpaceDN w:val="0"/>
              <w:rPr>
                <w:noProof w:val="0"/>
                <w:lang w:val="en-US" w:eastAsia="ru-RU"/>
              </w:rPr>
            </w:pPr>
            <w:r w:rsidRPr="009915F4">
              <w:rPr>
                <w:noProof w:val="0"/>
                <w:lang w:val="en-US" w:eastAsia="ru-RU"/>
              </w:rPr>
              <w:t>8,50</w:t>
            </w:r>
          </w:p>
        </w:tc>
      </w:tr>
      <w:tr w:rsidR="009915F4" w:rsidRPr="009915F4" w14:paraId="1B6DD0C0"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79C03E3" w14:textId="77777777" w:rsidR="009915F4" w:rsidRPr="009915F4" w:rsidRDefault="009915F4" w:rsidP="009915F4">
            <w:pPr>
              <w:autoSpaceDE w:val="0"/>
              <w:autoSpaceDN w:val="0"/>
              <w:rPr>
                <w:noProof w:val="0"/>
                <w:lang w:val="en-US" w:eastAsia="ru-RU"/>
              </w:rPr>
            </w:pPr>
            <w:r w:rsidRPr="009915F4">
              <w:rPr>
                <w:noProof w:val="0"/>
                <w:lang w:val="en-US" w:eastAsia="ru-RU"/>
              </w:rPr>
              <w:t>26</w:t>
            </w:r>
          </w:p>
        </w:tc>
        <w:tc>
          <w:tcPr>
            <w:tcW w:w="1418" w:type="dxa"/>
            <w:gridSpan w:val="3"/>
            <w:tcBorders>
              <w:top w:val="single" w:sz="4" w:space="0" w:color="auto"/>
              <w:bottom w:val="single" w:sz="4" w:space="0" w:color="auto"/>
            </w:tcBorders>
          </w:tcPr>
          <w:p w14:paraId="674E0350" w14:textId="77777777" w:rsidR="009915F4" w:rsidRPr="009915F4" w:rsidRDefault="009915F4" w:rsidP="009915F4">
            <w:pPr>
              <w:autoSpaceDE w:val="0"/>
              <w:autoSpaceDN w:val="0"/>
              <w:rPr>
                <w:noProof w:val="0"/>
                <w:lang w:val="en-US" w:eastAsia="ru-RU"/>
              </w:rPr>
            </w:pPr>
            <w:r w:rsidRPr="009915F4">
              <w:rPr>
                <w:noProof w:val="0"/>
                <w:lang w:val="en-US" w:eastAsia="ru-RU"/>
              </w:rPr>
              <w:t>IC50A</w:t>
            </w:r>
          </w:p>
          <w:p w14:paraId="36E20AD3"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8C616AC"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Reductie radiator, avind diametrul de 1/2</w:t>
            </w:r>
            <w:r w:rsidRPr="009915F4">
              <w:rPr>
                <w:rFonts w:ascii="Times New Roman CYR" w:hAnsi="Times New Roman CYR" w:cs="Times New Roman CYR"/>
                <w:noProof w:val="0"/>
                <w:sz w:val="16"/>
                <w:szCs w:val="16"/>
                <w:lang w:val="en-US" w:eastAsia="ru-RU"/>
              </w:rPr>
              <w:t xml:space="preserve"> </w:t>
            </w:r>
          </w:p>
          <w:p w14:paraId="02608C0C"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CE94761"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2C6435B9"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340,00</w:t>
            </w:r>
          </w:p>
        </w:tc>
      </w:tr>
      <w:tr w:rsidR="009915F4" w:rsidRPr="009915F4" w14:paraId="2884567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EEE27B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176B31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71C1F6E9"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392A3C42"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456944F" w14:textId="77777777" w:rsidR="009915F4" w:rsidRPr="009915F4" w:rsidRDefault="009915F4" w:rsidP="009915F4">
            <w:pPr>
              <w:autoSpaceDE w:val="0"/>
              <w:autoSpaceDN w:val="0"/>
              <w:rPr>
                <w:noProof w:val="0"/>
                <w:lang w:val="en-US" w:eastAsia="ru-RU"/>
              </w:rPr>
            </w:pPr>
            <w:r w:rsidRPr="009915F4">
              <w:rPr>
                <w:noProof w:val="0"/>
                <w:lang w:val="en-US" w:eastAsia="ru-RU"/>
              </w:rPr>
              <w:t>51,00</w:t>
            </w:r>
          </w:p>
        </w:tc>
      </w:tr>
      <w:tr w:rsidR="009915F4" w:rsidRPr="009915F4" w14:paraId="77A94B8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7F6F7A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888111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287527411900022</w:t>
            </w:r>
          </w:p>
        </w:tc>
        <w:tc>
          <w:tcPr>
            <w:tcW w:w="5953" w:type="dxa"/>
            <w:gridSpan w:val="5"/>
            <w:tcBorders>
              <w:top w:val="nil"/>
              <w:bottom w:val="single" w:sz="2" w:space="0" w:color="auto"/>
            </w:tcBorders>
          </w:tcPr>
          <w:p w14:paraId="7703B0FC" w14:textId="77777777" w:rsidR="009915F4" w:rsidRPr="009915F4" w:rsidRDefault="009915F4" w:rsidP="009915F4">
            <w:pPr>
              <w:autoSpaceDE w:val="0"/>
              <w:autoSpaceDN w:val="0"/>
              <w:rPr>
                <w:noProof w:val="0"/>
                <w:lang w:val="en-US" w:eastAsia="ru-RU"/>
              </w:rPr>
            </w:pPr>
            <w:r w:rsidRPr="009915F4">
              <w:rPr>
                <w:noProof w:val="0"/>
                <w:lang w:val="en-US" w:eastAsia="ru-RU"/>
              </w:rPr>
              <w:t>Reductie radiator, avind diametrul de 3/4" ...1"</w:t>
            </w:r>
          </w:p>
        </w:tc>
        <w:tc>
          <w:tcPr>
            <w:tcW w:w="1152" w:type="dxa"/>
            <w:gridSpan w:val="3"/>
            <w:tcBorders>
              <w:top w:val="nil"/>
              <w:bottom w:val="single" w:sz="2" w:space="0" w:color="auto"/>
            </w:tcBorders>
          </w:tcPr>
          <w:p w14:paraId="63A99E65"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7D2E636D" w14:textId="77777777" w:rsidR="009915F4" w:rsidRPr="009915F4" w:rsidRDefault="009915F4" w:rsidP="009915F4">
            <w:pPr>
              <w:autoSpaceDE w:val="0"/>
              <w:autoSpaceDN w:val="0"/>
              <w:rPr>
                <w:noProof w:val="0"/>
                <w:lang w:val="en-US" w:eastAsia="ru-RU"/>
              </w:rPr>
            </w:pPr>
            <w:r w:rsidRPr="009915F4">
              <w:rPr>
                <w:noProof w:val="0"/>
                <w:lang w:val="en-US" w:eastAsia="ru-RU"/>
              </w:rPr>
              <w:t>340,00</w:t>
            </w:r>
          </w:p>
        </w:tc>
      </w:tr>
      <w:tr w:rsidR="009915F4" w:rsidRPr="009915F4" w14:paraId="175292B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4C3487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2C0EA8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2513206621959</w:t>
            </w:r>
          </w:p>
        </w:tc>
        <w:tc>
          <w:tcPr>
            <w:tcW w:w="5953" w:type="dxa"/>
            <w:gridSpan w:val="5"/>
            <w:tcBorders>
              <w:top w:val="nil"/>
              <w:bottom w:val="single" w:sz="2" w:space="0" w:color="auto"/>
            </w:tcBorders>
          </w:tcPr>
          <w:p w14:paraId="7DF143CE" w14:textId="77777777" w:rsidR="009915F4" w:rsidRPr="009915F4" w:rsidRDefault="009915F4" w:rsidP="009915F4">
            <w:pPr>
              <w:autoSpaceDE w:val="0"/>
              <w:autoSpaceDN w:val="0"/>
              <w:rPr>
                <w:noProof w:val="0"/>
                <w:lang w:val="en-US" w:eastAsia="ru-RU"/>
              </w:rPr>
            </w:pPr>
            <w:r w:rsidRPr="009915F4">
              <w:rPr>
                <w:noProof w:val="0"/>
                <w:lang w:val="en-US" w:eastAsia="ru-RU"/>
              </w:rPr>
              <w:t>Placi marsit Pn-10 at. de 2 mm</w:t>
            </w:r>
          </w:p>
        </w:tc>
        <w:tc>
          <w:tcPr>
            <w:tcW w:w="1152" w:type="dxa"/>
            <w:gridSpan w:val="3"/>
            <w:tcBorders>
              <w:top w:val="nil"/>
              <w:bottom w:val="single" w:sz="2" w:space="0" w:color="auto"/>
            </w:tcBorders>
          </w:tcPr>
          <w:p w14:paraId="2BC33A16"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7B982865" w14:textId="77777777" w:rsidR="009915F4" w:rsidRPr="009915F4" w:rsidRDefault="009915F4" w:rsidP="009915F4">
            <w:pPr>
              <w:autoSpaceDE w:val="0"/>
              <w:autoSpaceDN w:val="0"/>
              <w:rPr>
                <w:noProof w:val="0"/>
                <w:lang w:val="en-US" w:eastAsia="ru-RU"/>
              </w:rPr>
            </w:pPr>
            <w:r w:rsidRPr="009915F4">
              <w:rPr>
                <w:noProof w:val="0"/>
                <w:lang w:val="en-US" w:eastAsia="ru-RU"/>
              </w:rPr>
              <w:t>2,38</w:t>
            </w:r>
          </w:p>
        </w:tc>
      </w:tr>
      <w:tr w:rsidR="009915F4" w:rsidRPr="009915F4" w14:paraId="178A56B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D26EA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4EB30F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4DC34894"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57C43A78"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1E03EC3B" w14:textId="77777777" w:rsidR="009915F4" w:rsidRPr="009915F4" w:rsidRDefault="009915F4" w:rsidP="009915F4">
            <w:pPr>
              <w:autoSpaceDE w:val="0"/>
              <w:autoSpaceDN w:val="0"/>
              <w:rPr>
                <w:noProof w:val="0"/>
                <w:lang w:val="en-US" w:eastAsia="ru-RU"/>
              </w:rPr>
            </w:pPr>
            <w:r w:rsidRPr="009915F4">
              <w:rPr>
                <w:noProof w:val="0"/>
                <w:lang w:val="en-US" w:eastAsia="ru-RU"/>
              </w:rPr>
              <w:t>4,08</w:t>
            </w:r>
          </w:p>
        </w:tc>
      </w:tr>
      <w:tr w:rsidR="009915F4" w:rsidRPr="009915F4" w14:paraId="4718A59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12DAF0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0A085B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6937C0EF"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1AF174C8"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3C19DBF9" w14:textId="77777777" w:rsidR="009915F4" w:rsidRPr="009915F4" w:rsidRDefault="009915F4" w:rsidP="009915F4">
            <w:pPr>
              <w:autoSpaceDE w:val="0"/>
              <w:autoSpaceDN w:val="0"/>
              <w:rPr>
                <w:noProof w:val="0"/>
                <w:lang w:val="en-US" w:eastAsia="ru-RU"/>
              </w:rPr>
            </w:pPr>
            <w:r w:rsidRPr="009915F4">
              <w:rPr>
                <w:noProof w:val="0"/>
                <w:lang w:val="en-US" w:eastAsia="ru-RU"/>
              </w:rPr>
              <w:t>8,16</w:t>
            </w:r>
          </w:p>
        </w:tc>
      </w:tr>
      <w:tr w:rsidR="009915F4" w:rsidRPr="009915F4" w14:paraId="18EB5865"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7956C4C" w14:textId="77777777" w:rsidR="009915F4" w:rsidRPr="009915F4" w:rsidRDefault="009915F4" w:rsidP="009915F4">
            <w:pPr>
              <w:autoSpaceDE w:val="0"/>
              <w:autoSpaceDN w:val="0"/>
              <w:rPr>
                <w:noProof w:val="0"/>
                <w:lang w:val="en-US" w:eastAsia="ru-RU"/>
              </w:rPr>
            </w:pPr>
            <w:r w:rsidRPr="009915F4">
              <w:rPr>
                <w:noProof w:val="0"/>
                <w:lang w:val="en-US" w:eastAsia="ru-RU"/>
              </w:rPr>
              <w:t>27</w:t>
            </w:r>
          </w:p>
        </w:tc>
        <w:tc>
          <w:tcPr>
            <w:tcW w:w="1418" w:type="dxa"/>
            <w:gridSpan w:val="3"/>
            <w:tcBorders>
              <w:top w:val="single" w:sz="4" w:space="0" w:color="auto"/>
              <w:bottom w:val="single" w:sz="4" w:space="0" w:color="auto"/>
            </w:tcBorders>
          </w:tcPr>
          <w:p w14:paraId="5A685C4D" w14:textId="77777777" w:rsidR="009915F4" w:rsidRPr="009915F4" w:rsidRDefault="009915F4" w:rsidP="009915F4">
            <w:pPr>
              <w:autoSpaceDE w:val="0"/>
              <w:autoSpaceDN w:val="0"/>
              <w:rPr>
                <w:noProof w:val="0"/>
                <w:lang w:val="en-US" w:eastAsia="ru-RU"/>
              </w:rPr>
            </w:pPr>
            <w:r w:rsidRPr="009915F4">
              <w:rPr>
                <w:noProof w:val="0"/>
                <w:lang w:val="en-US" w:eastAsia="ru-RU"/>
              </w:rPr>
              <w:t>IC38A</w:t>
            </w:r>
          </w:p>
          <w:p w14:paraId="70A9D4C1"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E53E7B3"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(Racord MP 20x1/2),), cu 2 imbinari, din polipropilena imbinate prin polifusiune cu teava din polipropilena armata, avind diametrul exterior de pina la 20,0 mm, inclusiv</w:t>
            </w:r>
            <w:r w:rsidRPr="009915F4">
              <w:rPr>
                <w:rFonts w:ascii="Times New Roman CYR" w:hAnsi="Times New Roman CYR" w:cs="Times New Roman CYR"/>
                <w:noProof w:val="0"/>
                <w:sz w:val="16"/>
                <w:szCs w:val="16"/>
                <w:lang w:val="en-US" w:eastAsia="ru-RU"/>
              </w:rPr>
              <w:t xml:space="preserve"> </w:t>
            </w:r>
          </w:p>
          <w:p w14:paraId="33EC93F9"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5F5780C"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050B2DDE"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180,00</w:t>
            </w:r>
          </w:p>
        </w:tc>
      </w:tr>
      <w:tr w:rsidR="009915F4" w:rsidRPr="009915F4" w14:paraId="1534C35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AADDC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109FE6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477134E5"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5D07049D"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7148E98D" w14:textId="77777777" w:rsidR="009915F4" w:rsidRPr="009915F4" w:rsidRDefault="009915F4" w:rsidP="009915F4">
            <w:pPr>
              <w:autoSpaceDE w:val="0"/>
              <w:autoSpaceDN w:val="0"/>
              <w:rPr>
                <w:noProof w:val="0"/>
                <w:lang w:val="en-US" w:eastAsia="ru-RU"/>
              </w:rPr>
            </w:pPr>
            <w:r w:rsidRPr="009915F4">
              <w:rPr>
                <w:noProof w:val="0"/>
                <w:lang w:val="en-US" w:eastAsia="ru-RU"/>
              </w:rPr>
              <w:t>27,00</w:t>
            </w:r>
          </w:p>
        </w:tc>
      </w:tr>
      <w:tr w:rsidR="009915F4" w:rsidRPr="009915F4" w14:paraId="5A97022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373AB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5D49BA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2875274110102125</w:t>
            </w:r>
          </w:p>
        </w:tc>
        <w:tc>
          <w:tcPr>
            <w:tcW w:w="5953" w:type="dxa"/>
            <w:gridSpan w:val="5"/>
            <w:tcBorders>
              <w:top w:val="nil"/>
              <w:bottom w:val="single" w:sz="2" w:space="0" w:color="auto"/>
            </w:tcBorders>
          </w:tcPr>
          <w:p w14:paraId="78653F32"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racordare(Racord MP 20x1/2),</w:t>
            </w:r>
          </w:p>
        </w:tc>
        <w:tc>
          <w:tcPr>
            <w:tcW w:w="1152" w:type="dxa"/>
            <w:gridSpan w:val="3"/>
            <w:tcBorders>
              <w:top w:val="nil"/>
              <w:bottom w:val="single" w:sz="2" w:space="0" w:color="auto"/>
            </w:tcBorders>
          </w:tcPr>
          <w:p w14:paraId="5F364B09"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0E98B6F" w14:textId="77777777" w:rsidR="009915F4" w:rsidRPr="009915F4" w:rsidRDefault="009915F4" w:rsidP="009915F4">
            <w:pPr>
              <w:autoSpaceDE w:val="0"/>
              <w:autoSpaceDN w:val="0"/>
              <w:rPr>
                <w:noProof w:val="0"/>
                <w:lang w:val="en-US" w:eastAsia="ru-RU"/>
              </w:rPr>
            </w:pPr>
            <w:r w:rsidRPr="009915F4">
              <w:rPr>
                <w:noProof w:val="0"/>
                <w:lang w:val="en-US" w:eastAsia="ru-RU"/>
              </w:rPr>
              <w:t>180,00</w:t>
            </w:r>
          </w:p>
        </w:tc>
      </w:tr>
      <w:tr w:rsidR="009915F4" w:rsidRPr="009915F4" w14:paraId="62981E1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E399FE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3B83AA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3DB0166E"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27593F0C"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25D474F8" w14:textId="77777777" w:rsidR="009915F4" w:rsidRPr="009915F4" w:rsidRDefault="009915F4" w:rsidP="009915F4">
            <w:pPr>
              <w:autoSpaceDE w:val="0"/>
              <w:autoSpaceDN w:val="0"/>
              <w:rPr>
                <w:noProof w:val="0"/>
                <w:lang w:val="en-US" w:eastAsia="ru-RU"/>
              </w:rPr>
            </w:pPr>
            <w:r w:rsidRPr="009915F4">
              <w:rPr>
                <w:noProof w:val="0"/>
                <w:lang w:val="en-US" w:eastAsia="ru-RU"/>
              </w:rPr>
              <w:t>3,60</w:t>
            </w:r>
          </w:p>
        </w:tc>
      </w:tr>
      <w:tr w:rsidR="009915F4" w:rsidRPr="009915F4" w14:paraId="43E6489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0C83E7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D102AD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1048B0B6"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4FAFE7FB"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2A6370AC" w14:textId="77777777" w:rsidR="009915F4" w:rsidRPr="009915F4" w:rsidRDefault="009915F4" w:rsidP="009915F4">
            <w:pPr>
              <w:autoSpaceDE w:val="0"/>
              <w:autoSpaceDN w:val="0"/>
              <w:rPr>
                <w:noProof w:val="0"/>
                <w:lang w:val="en-US" w:eastAsia="ru-RU"/>
              </w:rPr>
            </w:pPr>
            <w:r w:rsidRPr="009915F4">
              <w:rPr>
                <w:noProof w:val="0"/>
                <w:lang w:val="en-US" w:eastAsia="ru-RU"/>
              </w:rPr>
              <w:t>1,08</w:t>
            </w:r>
          </w:p>
        </w:tc>
      </w:tr>
      <w:tr w:rsidR="009915F4" w:rsidRPr="009915F4" w14:paraId="4EF2A0D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7C3F2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D8F4A4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5D22607C"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0ADC6033"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43632E43" w14:textId="77777777" w:rsidR="009915F4" w:rsidRPr="009915F4" w:rsidRDefault="009915F4" w:rsidP="009915F4">
            <w:pPr>
              <w:autoSpaceDE w:val="0"/>
              <w:autoSpaceDN w:val="0"/>
              <w:rPr>
                <w:noProof w:val="0"/>
                <w:lang w:val="en-US" w:eastAsia="ru-RU"/>
              </w:rPr>
            </w:pPr>
            <w:r w:rsidRPr="009915F4">
              <w:rPr>
                <w:noProof w:val="0"/>
                <w:lang w:val="en-US" w:eastAsia="ru-RU"/>
              </w:rPr>
              <w:t>2,70</w:t>
            </w:r>
          </w:p>
        </w:tc>
      </w:tr>
      <w:tr w:rsidR="009915F4" w:rsidRPr="009915F4" w14:paraId="6AFE6F5C"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D117CDF" w14:textId="77777777" w:rsidR="009915F4" w:rsidRPr="009915F4" w:rsidRDefault="009915F4" w:rsidP="009915F4">
            <w:pPr>
              <w:autoSpaceDE w:val="0"/>
              <w:autoSpaceDN w:val="0"/>
              <w:rPr>
                <w:noProof w:val="0"/>
                <w:lang w:val="en-US" w:eastAsia="ru-RU"/>
              </w:rPr>
            </w:pPr>
            <w:r w:rsidRPr="009915F4">
              <w:rPr>
                <w:noProof w:val="0"/>
                <w:lang w:val="en-US" w:eastAsia="ru-RU"/>
              </w:rPr>
              <w:t>28</w:t>
            </w:r>
          </w:p>
        </w:tc>
        <w:tc>
          <w:tcPr>
            <w:tcW w:w="1418" w:type="dxa"/>
            <w:gridSpan w:val="3"/>
            <w:tcBorders>
              <w:top w:val="single" w:sz="4" w:space="0" w:color="auto"/>
              <w:bottom w:val="single" w:sz="4" w:space="0" w:color="auto"/>
            </w:tcBorders>
          </w:tcPr>
          <w:p w14:paraId="32F06143" w14:textId="77777777" w:rsidR="009915F4" w:rsidRPr="009915F4" w:rsidRDefault="009915F4" w:rsidP="009915F4">
            <w:pPr>
              <w:autoSpaceDE w:val="0"/>
              <w:autoSpaceDN w:val="0"/>
              <w:rPr>
                <w:noProof w:val="0"/>
                <w:lang w:val="en-US" w:eastAsia="ru-RU"/>
              </w:rPr>
            </w:pPr>
            <w:r w:rsidRPr="009915F4">
              <w:rPr>
                <w:noProof w:val="0"/>
                <w:lang w:val="en-US" w:eastAsia="ru-RU"/>
              </w:rPr>
              <w:t>IC36F</w:t>
            </w:r>
          </w:p>
          <w:p w14:paraId="4AD0108B"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B179018"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Teava din polietilena armata de inalta densitate sau polipropilena armata sau nearmata, montata in coloane la  instalatii de incalzire centrala, avind diametrul exterior de 63,0 mm.</w:t>
            </w:r>
            <w:r w:rsidRPr="009915F4">
              <w:rPr>
                <w:rFonts w:ascii="Times New Roman CYR" w:hAnsi="Times New Roman CYR" w:cs="Times New Roman CYR"/>
                <w:noProof w:val="0"/>
                <w:sz w:val="16"/>
                <w:szCs w:val="16"/>
                <w:lang w:val="en-US" w:eastAsia="ru-RU"/>
              </w:rPr>
              <w:t xml:space="preserve"> </w:t>
            </w:r>
          </w:p>
          <w:p w14:paraId="41FFBC44"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AE6447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3EDE235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90,00</w:t>
            </w:r>
          </w:p>
        </w:tc>
      </w:tr>
      <w:tr w:rsidR="009915F4" w:rsidRPr="009915F4" w14:paraId="246BFBF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03037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4A8235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11600B1C"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2C96F07D"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594B18B" w14:textId="77777777" w:rsidR="009915F4" w:rsidRPr="009915F4" w:rsidRDefault="009915F4" w:rsidP="009915F4">
            <w:pPr>
              <w:autoSpaceDE w:val="0"/>
              <w:autoSpaceDN w:val="0"/>
              <w:rPr>
                <w:noProof w:val="0"/>
                <w:lang w:val="en-US" w:eastAsia="ru-RU"/>
              </w:rPr>
            </w:pPr>
            <w:r w:rsidRPr="009915F4">
              <w:rPr>
                <w:noProof w:val="0"/>
                <w:lang w:val="en-US" w:eastAsia="ru-RU"/>
              </w:rPr>
              <w:t>49,50</w:t>
            </w:r>
          </w:p>
        </w:tc>
      </w:tr>
      <w:tr w:rsidR="009915F4" w:rsidRPr="009915F4" w14:paraId="6AE874E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DACE2E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C88B08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252121671000063</w:t>
            </w:r>
          </w:p>
        </w:tc>
        <w:tc>
          <w:tcPr>
            <w:tcW w:w="5953" w:type="dxa"/>
            <w:gridSpan w:val="5"/>
            <w:tcBorders>
              <w:top w:val="nil"/>
              <w:bottom w:val="single" w:sz="2" w:space="0" w:color="auto"/>
            </w:tcBorders>
          </w:tcPr>
          <w:p w14:paraId="32E8D5E7" w14:textId="77777777" w:rsidR="009915F4" w:rsidRPr="009915F4" w:rsidRDefault="009915F4" w:rsidP="009915F4">
            <w:pPr>
              <w:autoSpaceDE w:val="0"/>
              <w:autoSpaceDN w:val="0"/>
              <w:rPr>
                <w:noProof w:val="0"/>
                <w:lang w:val="en-US" w:eastAsia="ru-RU"/>
              </w:rPr>
            </w:pPr>
            <w:r w:rsidRPr="009915F4">
              <w:rPr>
                <w:noProof w:val="0"/>
                <w:lang w:val="en-US" w:eastAsia="ru-RU"/>
              </w:rPr>
              <w:t>Teava din polietilena sau polipropilena d=63</w:t>
            </w:r>
          </w:p>
        </w:tc>
        <w:tc>
          <w:tcPr>
            <w:tcW w:w="1152" w:type="dxa"/>
            <w:gridSpan w:val="3"/>
            <w:tcBorders>
              <w:top w:val="nil"/>
              <w:bottom w:val="single" w:sz="2" w:space="0" w:color="auto"/>
            </w:tcBorders>
          </w:tcPr>
          <w:p w14:paraId="2962D4DD" w14:textId="77777777" w:rsidR="009915F4" w:rsidRPr="009915F4" w:rsidRDefault="009915F4" w:rsidP="009915F4">
            <w:pPr>
              <w:autoSpaceDE w:val="0"/>
              <w:autoSpaceDN w:val="0"/>
              <w:rPr>
                <w:noProof w:val="0"/>
                <w:lang w:val="en-US" w:eastAsia="ru-RU"/>
              </w:rPr>
            </w:pPr>
            <w:r w:rsidRPr="009915F4">
              <w:rPr>
                <w:noProof w:val="0"/>
                <w:lang w:val="en-US" w:eastAsia="ru-RU"/>
              </w:rPr>
              <w:t>m</w:t>
            </w:r>
          </w:p>
        </w:tc>
        <w:tc>
          <w:tcPr>
            <w:tcW w:w="1116" w:type="dxa"/>
            <w:tcBorders>
              <w:top w:val="nil"/>
              <w:bottom w:val="single" w:sz="2" w:space="0" w:color="auto"/>
            </w:tcBorders>
          </w:tcPr>
          <w:p w14:paraId="4F8CE2DF" w14:textId="77777777" w:rsidR="009915F4" w:rsidRPr="009915F4" w:rsidRDefault="009915F4" w:rsidP="009915F4">
            <w:pPr>
              <w:autoSpaceDE w:val="0"/>
              <w:autoSpaceDN w:val="0"/>
              <w:rPr>
                <w:noProof w:val="0"/>
                <w:lang w:val="en-US" w:eastAsia="ru-RU"/>
              </w:rPr>
            </w:pPr>
            <w:r w:rsidRPr="009915F4">
              <w:rPr>
                <w:noProof w:val="0"/>
                <w:lang w:val="en-US" w:eastAsia="ru-RU"/>
              </w:rPr>
              <w:t>92,70</w:t>
            </w:r>
          </w:p>
        </w:tc>
      </w:tr>
      <w:tr w:rsidR="009915F4" w:rsidRPr="009915F4" w14:paraId="63B75E5C"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2D8BCD8" w14:textId="77777777" w:rsidR="009915F4" w:rsidRPr="009915F4" w:rsidRDefault="009915F4" w:rsidP="009915F4">
            <w:pPr>
              <w:autoSpaceDE w:val="0"/>
              <w:autoSpaceDN w:val="0"/>
              <w:rPr>
                <w:noProof w:val="0"/>
                <w:lang w:val="en-US" w:eastAsia="ru-RU"/>
              </w:rPr>
            </w:pPr>
            <w:r w:rsidRPr="009915F4">
              <w:rPr>
                <w:noProof w:val="0"/>
                <w:lang w:val="en-US" w:eastAsia="ru-RU"/>
              </w:rPr>
              <w:t>29</w:t>
            </w:r>
          </w:p>
        </w:tc>
        <w:tc>
          <w:tcPr>
            <w:tcW w:w="1418" w:type="dxa"/>
            <w:gridSpan w:val="3"/>
            <w:tcBorders>
              <w:top w:val="single" w:sz="4" w:space="0" w:color="auto"/>
              <w:bottom w:val="single" w:sz="4" w:space="0" w:color="auto"/>
            </w:tcBorders>
          </w:tcPr>
          <w:p w14:paraId="7FD193E4" w14:textId="77777777" w:rsidR="009915F4" w:rsidRPr="009915F4" w:rsidRDefault="009915F4" w:rsidP="009915F4">
            <w:pPr>
              <w:autoSpaceDE w:val="0"/>
              <w:autoSpaceDN w:val="0"/>
              <w:rPr>
                <w:noProof w:val="0"/>
                <w:lang w:val="en-US" w:eastAsia="ru-RU"/>
              </w:rPr>
            </w:pPr>
            <w:r w:rsidRPr="009915F4">
              <w:rPr>
                <w:noProof w:val="0"/>
                <w:lang w:val="en-US" w:eastAsia="ru-RU"/>
              </w:rPr>
              <w:t>IC36D</w:t>
            </w:r>
          </w:p>
          <w:p w14:paraId="2623818C"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B2DAB1B"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Teava din polietilena armata de inalta densitate sau polipropilena armata sau nearmata, montata in coloane la  instalatii de incalzire centrala, avind diametrul exterior de 40,0 mm.</w:t>
            </w:r>
            <w:r w:rsidRPr="009915F4">
              <w:rPr>
                <w:rFonts w:ascii="Times New Roman CYR" w:hAnsi="Times New Roman CYR" w:cs="Times New Roman CYR"/>
                <w:noProof w:val="0"/>
                <w:sz w:val="16"/>
                <w:szCs w:val="16"/>
                <w:lang w:val="en-US" w:eastAsia="ru-RU"/>
              </w:rPr>
              <w:t xml:space="preserve"> </w:t>
            </w:r>
          </w:p>
          <w:p w14:paraId="6209FD14"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43ED30A"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6932FA4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80,00</w:t>
            </w:r>
          </w:p>
        </w:tc>
      </w:tr>
      <w:tr w:rsidR="009915F4" w:rsidRPr="009915F4" w14:paraId="7FAF7DB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ABEBF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A87C52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05A28CDC"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48028FCA"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553173E" w14:textId="77777777" w:rsidR="009915F4" w:rsidRPr="009915F4" w:rsidRDefault="009915F4" w:rsidP="009915F4">
            <w:pPr>
              <w:autoSpaceDE w:val="0"/>
              <w:autoSpaceDN w:val="0"/>
              <w:rPr>
                <w:noProof w:val="0"/>
                <w:lang w:val="en-US" w:eastAsia="ru-RU"/>
              </w:rPr>
            </w:pPr>
            <w:r w:rsidRPr="009915F4">
              <w:rPr>
                <w:noProof w:val="0"/>
                <w:lang w:val="en-US" w:eastAsia="ru-RU"/>
              </w:rPr>
              <w:t>36,00</w:t>
            </w:r>
          </w:p>
        </w:tc>
      </w:tr>
      <w:tr w:rsidR="009915F4" w:rsidRPr="009915F4" w14:paraId="6EFD64C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A76A74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4FD1C4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252121671000040</w:t>
            </w:r>
          </w:p>
        </w:tc>
        <w:tc>
          <w:tcPr>
            <w:tcW w:w="5953" w:type="dxa"/>
            <w:gridSpan w:val="5"/>
            <w:tcBorders>
              <w:top w:val="nil"/>
              <w:bottom w:val="single" w:sz="2" w:space="0" w:color="auto"/>
            </w:tcBorders>
          </w:tcPr>
          <w:p w14:paraId="7D337BF4" w14:textId="77777777" w:rsidR="009915F4" w:rsidRPr="009915F4" w:rsidRDefault="009915F4" w:rsidP="009915F4">
            <w:pPr>
              <w:autoSpaceDE w:val="0"/>
              <w:autoSpaceDN w:val="0"/>
              <w:rPr>
                <w:noProof w:val="0"/>
                <w:lang w:val="en-US" w:eastAsia="ru-RU"/>
              </w:rPr>
            </w:pPr>
            <w:r w:rsidRPr="009915F4">
              <w:rPr>
                <w:noProof w:val="0"/>
                <w:lang w:val="en-US" w:eastAsia="ru-RU"/>
              </w:rPr>
              <w:t>Teava din polietilena sau polipropilena d=40 mm</w:t>
            </w:r>
          </w:p>
        </w:tc>
        <w:tc>
          <w:tcPr>
            <w:tcW w:w="1152" w:type="dxa"/>
            <w:gridSpan w:val="3"/>
            <w:tcBorders>
              <w:top w:val="nil"/>
              <w:bottom w:val="single" w:sz="2" w:space="0" w:color="auto"/>
            </w:tcBorders>
          </w:tcPr>
          <w:p w14:paraId="3B273282" w14:textId="77777777" w:rsidR="009915F4" w:rsidRPr="009915F4" w:rsidRDefault="009915F4" w:rsidP="009915F4">
            <w:pPr>
              <w:autoSpaceDE w:val="0"/>
              <w:autoSpaceDN w:val="0"/>
              <w:rPr>
                <w:noProof w:val="0"/>
                <w:lang w:val="en-US" w:eastAsia="ru-RU"/>
              </w:rPr>
            </w:pPr>
            <w:r w:rsidRPr="009915F4">
              <w:rPr>
                <w:noProof w:val="0"/>
                <w:lang w:val="en-US" w:eastAsia="ru-RU"/>
              </w:rPr>
              <w:t>m</w:t>
            </w:r>
          </w:p>
        </w:tc>
        <w:tc>
          <w:tcPr>
            <w:tcW w:w="1116" w:type="dxa"/>
            <w:tcBorders>
              <w:top w:val="nil"/>
              <w:bottom w:val="single" w:sz="2" w:space="0" w:color="auto"/>
            </w:tcBorders>
          </w:tcPr>
          <w:p w14:paraId="69C96A3C" w14:textId="77777777" w:rsidR="009915F4" w:rsidRPr="009915F4" w:rsidRDefault="009915F4" w:rsidP="009915F4">
            <w:pPr>
              <w:autoSpaceDE w:val="0"/>
              <w:autoSpaceDN w:val="0"/>
              <w:rPr>
                <w:noProof w:val="0"/>
                <w:lang w:val="en-US" w:eastAsia="ru-RU"/>
              </w:rPr>
            </w:pPr>
            <w:r w:rsidRPr="009915F4">
              <w:rPr>
                <w:noProof w:val="0"/>
                <w:lang w:val="en-US" w:eastAsia="ru-RU"/>
              </w:rPr>
              <w:t>82,40</w:t>
            </w:r>
          </w:p>
        </w:tc>
      </w:tr>
      <w:tr w:rsidR="009915F4" w:rsidRPr="009915F4" w14:paraId="0ED32C1F"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A10E09F" w14:textId="77777777" w:rsidR="009915F4" w:rsidRPr="009915F4" w:rsidRDefault="009915F4" w:rsidP="009915F4">
            <w:pPr>
              <w:autoSpaceDE w:val="0"/>
              <w:autoSpaceDN w:val="0"/>
              <w:rPr>
                <w:noProof w:val="0"/>
                <w:lang w:val="en-US" w:eastAsia="ru-RU"/>
              </w:rPr>
            </w:pPr>
            <w:r w:rsidRPr="009915F4">
              <w:rPr>
                <w:noProof w:val="0"/>
                <w:lang w:val="en-US" w:eastAsia="ru-RU"/>
              </w:rPr>
              <w:t>30</w:t>
            </w:r>
          </w:p>
        </w:tc>
        <w:tc>
          <w:tcPr>
            <w:tcW w:w="1418" w:type="dxa"/>
            <w:gridSpan w:val="3"/>
            <w:tcBorders>
              <w:top w:val="single" w:sz="4" w:space="0" w:color="auto"/>
              <w:bottom w:val="single" w:sz="4" w:space="0" w:color="auto"/>
            </w:tcBorders>
          </w:tcPr>
          <w:p w14:paraId="4485E6A3" w14:textId="77777777" w:rsidR="009915F4" w:rsidRPr="009915F4" w:rsidRDefault="009915F4" w:rsidP="009915F4">
            <w:pPr>
              <w:autoSpaceDE w:val="0"/>
              <w:autoSpaceDN w:val="0"/>
              <w:rPr>
                <w:noProof w:val="0"/>
                <w:lang w:val="en-US" w:eastAsia="ru-RU"/>
              </w:rPr>
            </w:pPr>
            <w:r w:rsidRPr="009915F4">
              <w:rPr>
                <w:noProof w:val="0"/>
                <w:lang w:val="en-US" w:eastAsia="ru-RU"/>
              </w:rPr>
              <w:t>IC36C</w:t>
            </w:r>
          </w:p>
          <w:p w14:paraId="5FEDE1DD"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3FED5A5"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Teava din polipropilena armata sau nearmata,  PN25,montata in coloane la  instalatii de incalzire centrala, avind diametrul exterior de 32,0 mm.</w:t>
            </w:r>
            <w:r w:rsidRPr="009915F4">
              <w:rPr>
                <w:rFonts w:ascii="Times New Roman CYR" w:hAnsi="Times New Roman CYR" w:cs="Times New Roman CYR"/>
                <w:noProof w:val="0"/>
                <w:sz w:val="16"/>
                <w:szCs w:val="16"/>
                <w:lang w:val="en-US" w:eastAsia="ru-RU"/>
              </w:rPr>
              <w:t xml:space="preserve"> </w:t>
            </w:r>
          </w:p>
          <w:p w14:paraId="2256E62C"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AC8E78B"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0867BD3B"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480,00</w:t>
            </w:r>
          </w:p>
        </w:tc>
      </w:tr>
      <w:tr w:rsidR="009915F4" w:rsidRPr="009915F4" w14:paraId="5C4239C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65050C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2374F2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7EE5B20F"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4CECF08B"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8D4F184" w14:textId="77777777" w:rsidR="009915F4" w:rsidRPr="009915F4" w:rsidRDefault="009915F4" w:rsidP="009915F4">
            <w:pPr>
              <w:autoSpaceDE w:val="0"/>
              <w:autoSpaceDN w:val="0"/>
              <w:rPr>
                <w:noProof w:val="0"/>
                <w:lang w:val="en-US" w:eastAsia="ru-RU"/>
              </w:rPr>
            </w:pPr>
            <w:r w:rsidRPr="009915F4">
              <w:rPr>
                <w:noProof w:val="0"/>
                <w:lang w:val="en-US" w:eastAsia="ru-RU"/>
              </w:rPr>
              <w:t>192,00</w:t>
            </w:r>
          </w:p>
        </w:tc>
      </w:tr>
      <w:tr w:rsidR="009915F4" w:rsidRPr="009915F4" w14:paraId="34AFE0C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B08067"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53AF73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252121671000032</w:t>
            </w:r>
          </w:p>
        </w:tc>
        <w:tc>
          <w:tcPr>
            <w:tcW w:w="5953" w:type="dxa"/>
            <w:gridSpan w:val="5"/>
            <w:tcBorders>
              <w:top w:val="nil"/>
              <w:bottom w:val="single" w:sz="2" w:space="0" w:color="auto"/>
            </w:tcBorders>
          </w:tcPr>
          <w:p w14:paraId="5229CB5F" w14:textId="77777777" w:rsidR="009915F4" w:rsidRPr="009915F4" w:rsidRDefault="009915F4" w:rsidP="009915F4">
            <w:pPr>
              <w:autoSpaceDE w:val="0"/>
              <w:autoSpaceDN w:val="0"/>
              <w:rPr>
                <w:noProof w:val="0"/>
                <w:lang w:val="en-US" w:eastAsia="ru-RU"/>
              </w:rPr>
            </w:pPr>
            <w:r w:rsidRPr="009915F4">
              <w:rPr>
                <w:noProof w:val="0"/>
                <w:lang w:val="en-US" w:eastAsia="ru-RU"/>
              </w:rPr>
              <w:t>Teava din polietilena sau polipropilena d=32 mm</w:t>
            </w:r>
          </w:p>
        </w:tc>
        <w:tc>
          <w:tcPr>
            <w:tcW w:w="1152" w:type="dxa"/>
            <w:gridSpan w:val="3"/>
            <w:tcBorders>
              <w:top w:val="nil"/>
              <w:bottom w:val="single" w:sz="2" w:space="0" w:color="auto"/>
            </w:tcBorders>
          </w:tcPr>
          <w:p w14:paraId="286BDAAC" w14:textId="77777777" w:rsidR="009915F4" w:rsidRPr="009915F4" w:rsidRDefault="009915F4" w:rsidP="009915F4">
            <w:pPr>
              <w:autoSpaceDE w:val="0"/>
              <w:autoSpaceDN w:val="0"/>
              <w:rPr>
                <w:noProof w:val="0"/>
                <w:lang w:val="en-US" w:eastAsia="ru-RU"/>
              </w:rPr>
            </w:pPr>
            <w:r w:rsidRPr="009915F4">
              <w:rPr>
                <w:noProof w:val="0"/>
                <w:lang w:val="en-US" w:eastAsia="ru-RU"/>
              </w:rPr>
              <w:t>m</w:t>
            </w:r>
          </w:p>
        </w:tc>
        <w:tc>
          <w:tcPr>
            <w:tcW w:w="1116" w:type="dxa"/>
            <w:tcBorders>
              <w:top w:val="nil"/>
              <w:bottom w:val="single" w:sz="2" w:space="0" w:color="auto"/>
            </w:tcBorders>
          </w:tcPr>
          <w:p w14:paraId="4CB0C62F" w14:textId="77777777" w:rsidR="009915F4" w:rsidRPr="009915F4" w:rsidRDefault="009915F4" w:rsidP="009915F4">
            <w:pPr>
              <w:autoSpaceDE w:val="0"/>
              <w:autoSpaceDN w:val="0"/>
              <w:rPr>
                <w:noProof w:val="0"/>
                <w:lang w:val="en-US" w:eastAsia="ru-RU"/>
              </w:rPr>
            </w:pPr>
            <w:r w:rsidRPr="009915F4">
              <w:rPr>
                <w:noProof w:val="0"/>
                <w:lang w:val="en-US" w:eastAsia="ru-RU"/>
              </w:rPr>
              <w:t>494,40</w:t>
            </w:r>
          </w:p>
        </w:tc>
      </w:tr>
      <w:tr w:rsidR="009915F4" w:rsidRPr="009915F4" w14:paraId="1D565414"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A4EF4C1" w14:textId="77777777" w:rsidR="009915F4" w:rsidRPr="009915F4" w:rsidRDefault="009915F4" w:rsidP="009915F4">
            <w:pPr>
              <w:autoSpaceDE w:val="0"/>
              <w:autoSpaceDN w:val="0"/>
              <w:rPr>
                <w:noProof w:val="0"/>
                <w:lang w:val="en-US" w:eastAsia="ru-RU"/>
              </w:rPr>
            </w:pPr>
            <w:r w:rsidRPr="009915F4">
              <w:rPr>
                <w:noProof w:val="0"/>
                <w:lang w:val="en-US" w:eastAsia="ru-RU"/>
              </w:rPr>
              <w:t>31</w:t>
            </w:r>
          </w:p>
        </w:tc>
        <w:tc>
          <w:tcPr>
            <w:tcW w:w="1418" w:type="dxa"/>
            <w:gridSpan w:val="3"/>
            <w:tcBorders>
              <w:top w:val="single" w:sz="4" w:space="0" w:color="auto"/>
              <w:bottom w:val="single" w:sz="4" w:space="0" w:color="auto"/>
            </w:tcBorders>
          </w:tcPr>
          <w:p w14:paraId="22106E60" w14:textId="77777777" w:rsidR="009915F4" w:rsidRPr="009915F4" w:rsidRDefault="009915F4" w:rsidP="009915F4">
            <w:pPr>
              <w:autoSpaceDE w:val="0"/>
              <w:autoSpaceDN w:val="0"/>
              <w:rPr>
                <w:noProof w:val="0"/>
                <w:lang w:val="en-US" w:eastAsia="ru-RU"/>
              </w:rPr>
            </w:pPr>
            <w:r w:rsidRPr="009915F4">
              <w:rPr>
                <w:noProof w:val="0"/>
                <w:lang w:val="en-US" w:eastAsia="ru-RU"/>
              </w:rPr>
              <w:t>IC36B</w:t>
            </w:r>
          </w:p>
          <w:p w14:paraId="6B671FAE"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E374900"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Teava din polipropilena armata sau nearmata,  PN25, montata in coloane la  instalatii de incalzire centrala, avind diametrul exterior de 25,0 mm.</w:t>
            </w:r>
            <w:r w:rsidRPr="009915F4">
              <w:rPr>
                <w:rFonts w:ascii="Times New Roman CYR" w:hAnsi="Times New Roman CYR" w:cs="Times New Roman CYR"/>
                <w:noProof w:val="0"/>
                <w:sz w:val="16"/>
                <w:szCs w:val="16"/>
                <w:lang w:val="en-US" w:eastAsia="ru-RU"/>
              </w:rPr>
              <w:t xml:space="preserve"> </w:t>
            </w:r>
          </w:p>
          <w:p w14:paraId="59F86954"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9ED9DC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1BC9874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330,00</w:t>
            </w:r>
          </w:p>
        </w:tc>
      </w:tr>
      <w:tr w:rsidR="009915F4" w:rsidRPr="009915F4" w14:paraId="5CC4E3E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E45517"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9A1145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739553C5"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42BB9F6F"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2E02A56" w14:textId="77777777" w:rsidR="009915F4" w:rsidRPr="009915F4" w:rsidRDefault="009915F4" w:rsidP="009915F4">
            <w:pPr>
              <w:autoSpaceDE w:val="0"/>
              <w:autoSpaceDN w:val="0"/>
              <w:rPr>
                <w:noProof w:val="0"/>
                <w:lang w:val="en-US" w:eastAsia="ru-RU"/>
              </w:rPr>
            </w:pPr>
            <w:r w:rsidRPr="009915F4">
              <w:rPr>
                <w:noProof w:val="0"/>
                <w:lang w:val="en-US" w:eastAsia="ru-RU"/>
              </w:rPr>
              <w:t>115,50</w:t>
            </w:r>
          </w:p>
        </w:tc>
      </w:tr>
      <w:tr w:rsidR="009915F4" w:rsidRPr="009915F4" w14:paraId="7413F31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67294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8A62F0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252121671000025</w:t>
            </w:r>
          </w:p>
        </w:tc>
        <w:tc>
          <w:tcPr>
            <w:tcW w:w="5953" w:type="dxa"/>
            <w:gridSpan w:val="5"/>
            <w:tcBorders>
              <w:top w:val="nil"/>
              <w:bottom w:val="single" w:sz="2" w:space="0" w:color="auto"/>
            </w:tcBorders>
          </w:tcPr>
          <w:p w14:paraId="1A67E569" w14:textId="77777777" w:rsidR="009915F4" w:rsidRPr="009915F4" w:rsidRDefault="009915F4" w:rsidP="009915F4">
            <w:pPr>
              <w:autoSpaceDE w:val="0"/>
              <w:autoSpaceDN w:val="0"/>
              <w:rPr>
                <w:noProof w:val="0"/>
                <w:lang w:val="en-US" w:eastAsia="ru-RU"/>
              </w:rPr>
            </w:pPr>
            <w:r w:rsidRPr="009915F4">
              <w:rPr>
                <w:noProof w:val="0"/>
                <w:lang w:val="en-US" w:eastAsia="ru-RU"/>
              </w:rPr>
              <w:t>Teava din polietilena sau polipropilena d=25</w:t>
            </w:r>
          </w:p>
        </w:tc>
        <w:tc>
          <w:tcPr>
            <w:tcW w:w="1152" w:type="dxa"/>
            <w:gridSpan w:val="3"/>
            <w:tcBorders>
              <w:top w:val="nil"/>
              <w:bottom w:val="single" w:sz="2" w:space="0" w:color="auto"/>
            </w:tcBorders>
          </w:tcPr>
          <w:p w14:paraId="1ED89EF9" w14:textId="77777777" w:rsidR="009915F4" w:rsidRPr="009915F4" w:rsidRDefault="009915F4" w:rsidP="009915F4">
            <w:pPr>
              <w:autoSpaceDE w:val="0"/>
              <w:autoSpaceDN w:val="0"/>
              <w:rPr>
                <w:noProof w:val="0"/>
                <w:lang w:val="en-US" w:eastAsia="ru-RU"/>
              </w:rPr>
            </w:pPr>
            <w:r w:rsidRPr="009915F4">
              <w:rPr>
                <w:noProof w:val="0"/>
                <w:lang w:val="en-US" w:eastAsia="ru-RU"/>
              </w:rPr>
              <w:t>m</w:t>
            </w:r>
          </w:p>
        </w:tc>
        <w:tc>
          <w:tcPr>
            <w:tcW w:w="1116" w:type="dxa"/>
            <w:tcBorders>
              <w:top w:val="nil"/>
              <w:bottom w:val="single" w:sz="2" w:space="0" w:color="auto"/>
            </w:tcBorders>
          </w:tcPr>
          <w:p w14:paraId="77578847" w14:textId="77777777" w:rsidR="009915F4" w:rsidRPr="009915F4" w:rsidRDefault="009915F4" w:rsidP="009915F4">
            <w:pPr>
              <w:autoSpaceDE w:val="0"/>
              <w:autoSpaceDN w:val="0"/>
              <w:rPr>
                <w:noProof w:val="0"/>
                <w:lang w:val="en-US" w:eastAsia="ru-RU"/>
              </w:rPr>
            </w:pPr>
            <w:r w:rsidRPr="009915F4">
              <w:rPr>
                <w:noProof w:val="0"/>
                <w:lang w:val="en-US" w:eastAsia="ru-RU"/>
              </w:rPr>
              <w:t>339,90</w:t>
            </w:r>
          </w:p>
        </w:tc>
      </w:tr>
      <w:tr w:rsidR="009915F4" w:rsidRPr="009915F4" w14:paraId="1316E026"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C62B252" w14:textId="77777777" w:rsidR="009915F4" w:rsidRPr="009915F4" w:rsidRDefault="009915F4" w:rsidP="009915F4">
            <w:pPr>
              <w:autoSpaceDE w:val="0"/>
              <w:autoSpaceDN w:val="0"/>
              <w:rPr>
                <w:noProof w:val="0"/>
                <w:lang w:val="en-US" w:eastAsia="ru-RU"/>
              </w:rPr>
            </w:pPr>
            <w:r w:rsidRPr="009915F4">
              <w:rPr>
                <w:noProof w:val="0"/>
                <w:lang w:val="en-US" w:eastAsia="ru-RU"/>
              </w:rPr>
              <w:t>32</w:t>
            </w:r>
          </w:p>
        </w:tc>
        <w:tc>
          <w:tcPr>
            <w:tcW w:w="1418" w:type="dxa"/>
            <w:gridSpan w:val="3"/>
            <w:tcBorders>
              <w:top w:val="single" w:sz="4" w:space="0" w:color="auto"/>
              <w:bottom w:val="single" w:sz="4" w:space="0" w:color="auto"/>
            </w:tcBorders>
          </w:tcPr>
          <w:p w14:paraId="315FC756" w14:textId="77777777" w:rsidR="009915F4" w:rsidRPr="009915F4" w:rsidRDefault="009915F4" w:rsidP="009915F4">
            <w:pPr>
              <w:autoSpaceDE w:val="0"/>
              <w:autoSpaceDN w:val="0"/>
              <w:rPr>
                <w:noProof w:val="0"/>
                <w:lang w:val="en-US" w:eastAsia="ru-RU"/>
              </w:rPr>
            </w:pPr>
            <w:r w:rsidRPr="009915F4">
              <w:rPr>
                <w:noProof w:val="0"/>
                <w:lang w:val="en-US" w:eastAsia="ru-RU"/>
              </w:rPr>
              <w:t>IC35B</w:t>
            </w:r>
          </w:p>
          <w:p w14:paraId="426EF606"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5E11E78"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Teava din polietilena armata de inalta densitate sau polipropilena armata sau nearmata, montata, la legatura corpurilor sau aparatelor de incalzire, in instalatii de incalzire centrala, avind diametrul exterior de 20,0 mm</w:t>
            </w:r>
            <w:r w:rsidRPr="009915F4">
              <w:rPr>
                <w:rFonts w:ascii="Times New Roman CYR" w:hAnsi="Times New Roman CYR" w:cs="Times New Roman CYR"/>
                <w:noProof w:val="0"/>
                <w:sz w:val="16"/>
                <w:szCs w:val="16"/>
                <w:lang w:val="en-US" w:eastAsia="ru-RU"/>
              </w:rPr>
              <w:t xml:space="preserve"> </w:t>
            </w:r>
          </w:p>
          <w:p w14:paraId="185AB6B7"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B204B2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50EF9AEA"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210,00</w:t>
            </w:r>
          </w:p>
        </w:tc>
      </w:tr>
      <w:tr w:rsidR="009915F4" w:rsidRPr="009915F4" w14:paraId="7019408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FA1BCD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AD55B7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5621DCD6"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6C21CEF6"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680DAFAC" w14:textId="77777777" w:rsidR="009915F4" w:rsidRPr="009915F4" w:rsidRDefault="009915F4" w:rsidP="009915F4">
            <w:pPr>
              <w:autoSpaceDE w:val="0"/>
              <w:autoSpaceDN w:val="0"/>
              <w:rPr>
                <w:noProof w:val="0"/>
                <w:lang w:val="en-US" w:eastAsia="ru-RU"/>
              </w:rPr>
            </w:pPr>
            <w:r w:rsidRPr="009915F4">
              <w:rPr>
                <w:noProof w:val="0"/>
                <w:lang w:val="en-US" w:eastAsia="ru-RU"/>
              </w:rPr>
              <w:t>73,50</w:t>
            </w:r>
          </w:p>
        </w:tc>
      </w:tr>
      <w:tr w:rsidR="009915F4" w:rsidRPr="009915F4" w14:paraId="11A1454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CCB21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ED7ECF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252121671000020</w:t>
            </w:r>
          </w:p>
        </w:tc>
        <w:tc>
          <w:tcPr>
            <w:tcW w:w="5953" w:type="dxa"/>
            <w:gridSpan w:val="5"/>
            <w:tcBorders>
              <w:top w:val="nil"/>
              <w:bottom w:val="single" w:sz="2" w:space="0" w:color="auto"/>
            </w:tcBorders>
          </w:tcPr>
          <w:p w14:paraId="2CA9F7A7" w14:textId="77777777" w:rsidR="009915F4" w:rsidRPr="009915F4" w:rsidRDefault="009915F4" w:rsidP="009915F4">
            <w:pPr>
              <w:autoSpaceDE w:val="0"/>
              <w:autoSpaceDN w:val="0"/>
              <w:rPr>
                <w:noProof w:val="0"/>
                <w:lang w:val="en-US" w:eastAsia="ru-RU"/>
              </w:rPr>
            </w:pPr>
            <w:r w:rsidRPr="009915F4">
              <w:rPr>
                <w:noProof w:val="0"/>
                <w:lang w:val="en-US" w:eastAsia="ru-RU"/>
              </w:rPr>
              <w:t>Teava din polietilena sau polipropilena d=20</w:t>
            </w:r>
          </w:p>
        </w:tc>
        <w:tc>
          <w:tcPr>
            <w:tcW w:w="1152" w:type="dxa"/>
            <w:gridSpan w:val="3"/>
            <w:tcBorders>
              <w:top w:val="nil"/>
              <w:bottom w:val="single" w:sz="2" w:space="0" w:color="auto"/>
            </w:tcBorders>
          </w:tcPr>
          <w:p w14:paraId="0F8E7F30" w14:textId="77777777" w:rsidR="009915F4" w:rsidRPr="009915F4" w:rsidRDefault="009915F4" w:rsidP="009915F4">
            <w:pPr>
              <w:autoSpaceDE w:val="0"/>
              <w:autoSpaceDN w:val="0"/>
              <w:rPr>
                <w:noProof w:val="0"/>
                <w:lang w:val="en-US" w:eastAsia="ru-RU"/>
              </w:rPr>
            </w:pPr>
            <w:r w:rsidRPr="009915F4">
              <w:rPr>
                <w:noProof w:val="0"/>
                <w:lang w:val="en-US" w:eastAsia="ru-RU"/>
              </w:rPr>
              <w:t>m</w:t>
            </w:r>
          </w:p>
        </w:tc>
        <w:tc>
          <w:tcPr>
            <w:tcW w:w="1116" w:type="dxa"/>
            <w:tcBorders>
              <w:top w:val="nil"/>
              <w:bottom w:val="single" w:sz="2" w:space="0" w:color="auto"/>
            </w:tcBorders>
          </w:tcPr>
          <w:p w14:paraId="68B20CC8" w14:textId="77777777" w:rsidR="009915F4" w:rsidRPr="009915F4" w:rsidRDefault="009915F4" w:rsidP="009915F4">
            <w:pPr>
              <w:autoSpaceDE w:val="0"/>
              <w:autoSpaceDN w:val="0"/>
              <w:rPr>
                <w:noProof w:val="0"/>
                <w:lang w:val="en-US" w:eastAsia="ru-RU"/>
              </w:rPr>
            </w:pPr>
            <w:r w:rsidRPr="009915F4">
              <w:rPr>
                <w:noProof w:val="0"/>
                <w:lang w:val="en-US" w:eastAsia="ru-RU"/>
              </w:rPr>
              <w:t>216,30</w:t>
            </w:r>
          </w:p>
        </w:tc>
      </w:tr>
      <w:tr w:rsidR="009915F4" w:rsidRPr="009915F4" w14:paraId="45824FBE"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2EB687E" w14:textId="77777777" w:rsidR="009915F4" w:rsidRPr="009915F4" w:rsidRDefault="009915F4" w:rsidP="009915F4">
            <w:pPr>
              <w:autoSpaceDE w:val="0"/>
              <w:autoSpaceDN w:val="0"/>
              <w:rPr>
                <w:noProof w:val="0"/>
                <w:lang w:val="en-US" w:eastAsia="ru-RU"/>
              </w:rPr>
            </w:pPr>
            <w:r w:rsidRPr="009915F4">
              <w:rPr>
                <w:noProof w:val="0"/>
                <w:lang w:val="en-US" w:eastAsia="ru-RU"/>
              </w:rPr>
              <w:t>33</w:t>
            </w:r>
          </w:p>
        </w:tc>
        <w:tc>
          <w:tcPr>
            <w:tcW w:w="1418" w:type="dxa"/>
            <w:gridSpan w:val="3"/>
            <w:tcBorders>
              <w:top w:val="single" w:sz="4" w:space="0" w:color="auto"/>
              <w:bottom w:val="single" w:sz="4" w:space="0" w:color="auto"/>
            </w:tcBorders>
          </w:tcPr>
          <w:p w14:paraId="4C14905A" w14:textId="77777777" w:rsidR="009915F4" w:rsidRPr="009915F4" w:rsidRDefault="009915F4" w:rsidP="009915F4">
            <w:pPr>
              <w:autoSpaceDE w:val="0"/>
              <w:autoSpaceDN w:val="0"/>
              <w:rPr>
                <w:noProof w:val="0"/>
                <w:lang w:val="en-US" w:eastAsia="ru-RU"/>
              </w:rPr>
            </w:pPr>
            <w:r w:rsidRPr="009915F4">
              <w:rPr>
                <w:noProof w:val="0"/>
                <w:lang w:val="en-US" w:eastAsia="ru-RU"/>
              </w:rPr>
              <w:t>IC38A</w:t>
            </w:r>
          </w:p>
          <w:p w14:paraId="4BF299CC"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502FD6E"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2 imbinari, din polipropilena imbinate prin polifusiune cu teava din polipropilena armata, avind diametrul exterior de pina la 20,0 mm, inclusiv</w:t>
            </w:r>
            <w:r w:rsidRPr="009915F4">
              <w:rPr>
                <w:rFonts w:ascii="Times New Roman CYR" w:hAnsi="Times New Roman CYR" w:cs="Times New Roman CYR"/>
                <w:noProof w:val="0"/>
                <w:sz w:val="16"/>
                <w:szCs w:val="16"/>
                <w:lang w:val="en-US" w:eastAsia="ru-RU"/>
              </w:rPr>
              <w:t xml:space="preserve"> </w:t>
            </w:r>
          </w:p>
          <w:p w14:paraId="4EC12207"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24341CE"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49405ED1"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520,00</w:t>
            </w:r>
          </w:p>
        </w:tc>
      </w:tr>
      <w:tr w:rsidR="009915F4" w:rsidRPr="009915F4" w14:paraId="07A0003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33A015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35348B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3D197EF4"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162834C1"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1F7C88FC" w14:textId="77777777" w:rsidR="009915F4" w:rsidRPr="009915F4" w:rsidRDefault="009915F4" w:rsidP="009915F4">
            <w:pPr>
              <w:autoSpaceDE w:val="0"/>
              <w:autoSpaceDN w:val="0"/>
              <w:rPr>
                <w:noProof w:val="0"/>
                <w:lang w:val="en-US" w:eastAsia="ru-RU"/>
              </w:rPr>
            </w:pPr>
            <w:r w:rsidRPr="009915F4">
              <w:rPr>
                <w:noProof w:val="0"/>
                <w:lang w:val="en-US" w:eastAsia="ru-RU"/>
              </w:rPr>
              <w:t>78,00</w:t>
            </w:r>
          </w:p>
        </w:tc>
      </w:tr>
      <w:tr w:rsidR="009915F4" w:rsidRPr="009915F4" w14:paraId="72AB344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35219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155542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287527411010220</w:t>
            </w:r>
          </w:p>
        </w:tc>
        <w:tc>
          <w:tcPr>
            <w:tcW w:w="5953" w:type="dxa"/>
            <w:gridSpan w:val="5"/>
            <w:tcBorders>
              <w:top w:val="nil"/>
              <w:bottom w:val="single" w:sz="2" w:space="0" w:color="auto"/>
            </w:tcBorders>
          </w:tcPr>
          <w:p w14:paraId="318A108B"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(fiting) d=20 mm</w:t>
            </w:r>
          </w:p>
        </w:tc>
        <w:tc>
          <w:tcPr>
            <w:tcW w:w="1152" w:type="dxa"/>
            <w:gridSpan w:val="3"/>
            <w:tcBorders>
              <w:top w:val="nil"/>
              <w:bottom w:val="single" w:sz="2" w:space="0" w:color="auto"/>
            </w:tcBorders>
          </w:tcPr>
          <w:p w14:paraId="18A97D10"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92F9D1D" w14:textId="77777777" w:rsidR="009915F4" w:rsidRPr="009915F4" w:rsidRDefault="009915F4" w:rsidP="009915F4">
            <w:pPr>
              <w:autoSpaceDE w:val="0"/>
              <w:autoSpaceDN w:val="0"/>
              <w:rPr>
                <w:noProof w:val="0"/>
                <w:lang w:val="en-US" w:eastAsia="ru-RU"/>
              </w:rPr>
            </w:pPr>
            <w:r w:rsidRPr="009915F4">
              <w:rPr>
                <w:noProof w:val="0"/>
                <w:lang w:val="en-US" w:eastAsia="ru-RU"/>
              </w:rPr>
              <w:t>520,00</w:t>
            </w:r>
          </w:p>
        </w:tc>
      </w:tr>
      <w:tr w:rsidR="009915F4" w:rsidRPr="009915F4" w14:paraId="31975D5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D008FD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99ABFB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10B98116"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3799E5E9"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2615E8F9" w14:textId="77777777" w:rsidR="009915F4" w:rsidRPr="009915F4" w:rsidRDefault="009915F4" w:rsidP="009915F4">
            <w:pPr>
              <w:autoSpaceDE w:val="0"/>
              <w:autoSpaceDN w:val="0"/>
              <w:rPr>
                <w:noProof w:val="0"/>
                <w:lang w:val="en-US" w:eastAsia="ru-RU"/>
              </w:rPr>
            </w:pPr>
            <w:r w:rsidRPr="009915F4">
              <w:rPr>
                <w:noProof w:val="0"/>
                <w:lang w:val="en-US" w:eastAsia="ru-RU"/>
              </w:rPr>
              <w:t>10,40</w:t>
            </w:r>
          </w:p>
        </w:tc>
      </w:tr>
      <w:tr w:rsidR="009915F4" w:rsidRPr="009915F4" w14:paraId="6344C66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6E3C37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ACF952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489A1E4F"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5B89A36D"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4A4F678F" w14:textId="77777777" w:rsidR="009915F4" w:rsidRPr="009915F4" w:rsidRDefault="009915F4" w:rsidP="009915F4">
            <w:pPr>
              <w:autoSpaceDE w:val="0"/>
              <w:autoSpaceDN w:val="0"/>
              <w:rPr>
                <w:noProof w:val="0"/>
                <w:lang w:val="en-US" w:eastAsia="ru-RU"/>
              </w:rPr>
            </w:pPr>
            <w:r w:rsidRPr="009915F4">
              <w:rPr>
                <w:noProof w:val="0"/>
                <w:lang w:val="en-US" w:eastAsia="ru-RU"/>
              </w:rPr>
              <w:t>3,12</w:t>
            </w:r>
          </w:p>
        </w:tc>
      </w:tr>
      <w:tr w:rsidR="009915F4" w:rsidRPr="009915F4" w14:paraId="00FB467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7CDF2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18A6ED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26CA9EAC"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4635F64A"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1F364B81" w14:textId="77777777" w:rsidR="009915F4" w:rsidRPr="009915F4" w:rsidRDefault="009915F4" w:rsidP="009915F4">
            <w:pPr>
              <w:autoSpaceDE w:val="0"/>
              <w:autoSpaceDN w:val="0"/>
              <w:rPr>
                <w:noProof w:val="0"/>
                <w:lang w:val="en-US" w:eastAsia="ru-RU"/>
              </w:rPr>
            </w:pPr>
            <w:r w:rsidRPr="009915F4">
              <w:rPr>
                <w:noProof w:val="0"/>
                <w:lang w:val="en-US" w:eastAsia="ru-RU"/>
              </w:rPr>
              <w:t>7,80</w:t>
            </w:r>
          </w:p>
        </w:tc>
      </w:tr>
      <w:tr w:rsidR="009915F4" w:rsidRPr="009915F4" w14:paraId="758CAB23"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2CA27D4" w14:textId="77777777" w:rsidR="009915F4" w:rsidRPr="009915F4" w:rsidRDefault="009915F4" w:rsidP="009915F4">
            <w:pPr>
              <w:autoSpaceDE w:val="0"/>
              <w:autoSpaceDN w:val="0"/>
              <w:rPr>
                <w:noProof w:val="0"/>
                <w:lang w:val="en-US" w:eastAsia="ru-RU"/>
              </w:rPr>
            </w:pPr>
            <w:r w:rsidRPr="009915F4">
              <w:rPr>
                <w:noProof w:val="0"/>
                <w:lang w:val="en-US" w:eastAsia="ru-RU"/>
              </w:rPr>
              <w:t>34</w:t>
            </w:r>
          </w:p>
        </w:tc>
        <w:tc>
          <w:tcPr>
            <w:tcW w:w="1418" w:type="dxa"/>
            <w:gridSpan w:val="3"/>
            <w:tcBorders>
              <w:top w:val="single" w:sz="4" w:space="0" w:color="auto"/>
              <w:bottom w:val="single" w:sz="4" w:space="0" w:color="auto"/>
            </w:tcBorders>
          </w:tcPr>
          <w:p w14:paraId="6066D47E" w14:textId="77777777" w:rsidR="009915F4" w:rsidRPr="009915F4" w:rsidRDefault="009915F4" w:rsidP="009915F4">
            <w:pPr>
              <w:autoSpaceDE w:val="0"/>
              <w:autoSpaceDN w:val="0"/>
              <w:rPr>
                <w:noProof w:val="0"/>
                <w:lang w:val="en-US" w:eastAsia="ru-RU"/>
              </w:rPr>
            </w:pPr>
            <w:r w:rsidRPr="009915F4">
              <w:rPr>
                <w:noProof w:val="0"/>
                <w:lang w:val="en-US" w:eastAsia="ru-RU"/>
              </w:rPr>
              <w:t>IC38B</w:t>
            </w:r>
          </w:p>
          <w:p w14:paraId="63F2E154"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7BB4182"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2 imbinari, din polipropilena imbinate prin polifusiune cu teava din polipropilena armata, avind diametrul exterior de 25,0 mm</w:t>
            </w:r>
            <w:r w:rsidRPr="009915F4">
              <w:rPr>
                <w:rFonts w:ascii="Times New Roman CYR" w:hAnsi="Times New Roman CYR" w:cs="Times New Roman CYR"/>
                <w:noProof w:val="0"/>
                <w:sz w:val="16"/>
                <w:szCs w:val="16"/>
                <w:lang w:val="en-US" w:eastAsia="ru-RU"/>
              </w:rPr>
              <w:t xml:space="preserve"> </w:t>
            </w:r>
          </w:p>
          <w:p w14:paraId="65CD0AF1"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6299CF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05785CCC"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235,00</w:t>
            </w:r>
          </w:p>
        </w:tc>
      </w:tr>
      <w:tr w:rsidR="009915F4" w:rsidRPr="009915F4" w14:paraId="68CFB29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08E644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1AA270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57A8F217"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075C4A6E"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7AA00AEA" w14:textId="77777777" w:rsidR="009915F4" w:rsidRPr="009915F4" w:rsidRDefault="009915F4" w:rsidP="009915F4">
            <w:pPr>
              <w:autoSpaceDE w:val="0"/>
              <w:autoSpaceDN w:val="0"/>
              <w:rPr>
                <w:noProof w:val="0"/>
                <w:lang w:val="en-US" w:eastAsia="ru-RU"/>
              </w:rPr>
            </w:pPr>
            <w:r w:rsidRPr="009915F4">
              <w:rPr>
                <w:noProof w:val="0"/>
                <w:lang w:val="en-US" w:eastAsia="ru-RU"/>
              </w:rPr>
              <w:t>42,30</w:t>
            </w:r>
          </w:p>
        </w:tc>
      </w:tr>
      <w:tr w:rsidR="009915F4" w:rsidRPr="009915F4" w14:paraId="7AF6A69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303F167"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950B10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287527411010225</w:t>
            </w:r>
          </w:p>
        </w:tc>
        <w:tc>
          <w:tcPr>
            <w:tcW w:w="5953" w:type="dxa"/>
            <w:gridSpan w:val="5"/>
            <w:tcBorders>
              <w:top w:val="nil"/>
              <w:bottom w:val="single" w:sz="2" w:space="0" w:color="auto"/>
            </w:tcBorders>
          </w:tcPr>
          <w:p w14:paraId="37A3D3ED"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(fiting)d=25</w:t>
            </w:r>
          </w:p>
        </w:tc>
        <w:tc>
          <w:tcPr>
            <w:tcW w:w="1152" w:type="dxa"/>
            <w:gridSpan w:val="3"/>
            <w:tcBorders>
              <w:top w:val="nil"/>
              <w:bottom w:val="single" w:sz="2" w:space="0" w:color="auto"/>
            </w:tcBorders>
          </w:tcPr>
          <w:p w14:paraId="2306040A"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8D5BE69" w14:textId="77777777" w:rsidR="009915F4" w:rsidRPr="009915F4" w:rsidRDefault="009915F4" w:rsidP="009915F4">
            <w:pPr>
              <w:autoSpaceDE w:val="0"/>
              <w:autoSpaceDN w:val="0"/>
              <w:rPr>
                <w:noProof w:val="0"/>
                <w:lang w:val="en-US" w:eastAsia="ru-RU"/>
              </w:rPr>
            </w:pPr>
            <w:r w:rsidRPr="009915F4">
              <w:rPr>
                <w:noProof w:val="0"/>
                <w:lang w:val="en-US" w:eastAsia="ru-RU"/>
              </w:rPr>
              <w:t>235,00</w:t>
            </w:r>
          </w:p>
        </w:tc>
      </w:tr>
      <w:tr w:rsidR="009915F4" w:rsidRPr="009915F4" w14:paraId="2C1399C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6311D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AB0CE3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1BE3A451"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072381D5"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78388A03" w14:textId="77777777" w:rsidR="009915F4" w:rsidRPr="009915F4" w:rsidRDefault="009915F4" w:rsidP="009915F4">
            <w:pPr>
              <w:autoSpaceDE w:val="0"/>
              <w:autoSpaceDN w:val="0"/>
              <w:rPr>
                <w:noProof w:val="0"/>
                <w:lang w:val="en-US" w:eastAsia="ru-RU"/>
              </w:rPr>
            </w:pPr>
            <w:r w:rsidRPr="009915F4">
              <w:rPr>
                <w:noProof w:val="0"/>
                <w:lang w:val="en-US" w:eastAsia="ru-RU"/>
              </w:rPr>
              <w:t>4,70</w:t>
            </w:r>
          </w:p>
        </w:tc>
      </w:tr>
      <w:tr w:rsidR="009915F4" w:rsidRPr="009915F4" w14:paraId="5843D8B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6FFA83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8E5D51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442BF41F"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65412845"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FB2C532" w14:textId="77777777" w:rsidR="009915F4" w:rsidRPr="009915F4" w:rsidRDefault="009915F4" w:rsidP="009915F4">
            <w:pPr>
              <w:autoSpaceDE w:val="0"/>
              <w:autoSpaceDN w:val="0"/>
              <w:rPr>
                <w:noProof w:val="0"/>
                <w:lang w:val="en-US" w:eastAsia="ru-RU"/>
              </w:rPr>
            </w:pPr>
            <w:r w:rsidRPr="009915F4">
              <w:rPr>
                <w:noProof w:val="0"/>
                <w:lang w:val="en-US" w:eastAsia="ru-RU"/>
              </w:rPr>
              <w:t>1,65</w:t>
            </w:r>
          </w:p>
        </w:tc>
      </w:tr>
      <w:tr w:rsidR="009915F4" w:rsidRPr="009915F4" w14:paraId="7CB3B7D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DDED91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93B796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69AC949E"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1CCE6072"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3456B03C" w14:textId="77777777" w:rsidR="009915F4" w:rsidRPr="009915F4" w:rsidRDefault="009915F4" w:rsidP="009915F4">
            <w:pPr>
              <w:autoSpaceDE w:val="0"/>
              <w:autoSpaceDN w:val="0"/>
              <w:rPr>
                <w:noProof w:val="0"/>
                <w:lang w:val="en-US" w:eastAsia="ru-RU"/>
              </w:rPr>
            </w:pPr>
            <w:r w:rsidRPr="009915F4">
              <w:rPr>
                <w:noProof w:val="0"/>
                <w:lang w:val="en-US" w:eastAsia="ru-RU"/>
              </w:rPr>
              <w:t>4,23</w:t>
            </w:r>
          </w:p>
        </w:tc>
      </w:tr>
      <w:tr w:rsidR="009915F4" w:rsidRPr="009915F4" w14:paraId="16BB32C0"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5A0052D" w14:textId="77777777" w:rsidR="009915F4" w:rsidRPr="009915F4" w:rsidRDefault="009915F4" w:rsidP="009915F4">
            <w:pPr>
              <w:autoSpaceDE w:val="0"/>
              <w:autoSpaceDN w:val="0"/>
              <w:rPr>
                <w:noProof w:val="0"/>
                <w:lang w:val="en-US" w:eastAsia="ru-RU"/>
              </w:rPr>
            </w:pPr>
            <w:r w:rsidRPr="009915F4">
              <w:rPr>
                <w:noProof w:val="0"/>
                <w:lang w:val="en-US" w:eastAsia="ru-RU"/>
              </w:rPr>
              <w:t>35</w:t>
            </w:r>
          </w:p>
        </w:tc>
        <w:tc>
          <w:tcPr>
            <w:tcW w:w="1418" w:type="dxa"/>
            <w:gridSpan w:val="3"/>
            <w:tcBorders>
              <w:top w:val="single" w:sz="4" w:space="0" w:color="auto"/>
              <w:bottom w:val="single" w:sz="4" w:space="0" w:color="auto"/>
            </w:tcBorders>
          </w:tcPr>
          <w:p w14:paraId="36F35C00" w14:textId="77777777" w:rsidR="009915F4" w:rsidRPr="009915F4" w:rsidRDefault="009915F4" w:rsidP="009915F4">
            <w:pPr>
              <w:autoSpaceDE w:val="0"/>
              <w:autoSpaceDN w:val="0"/>
              <w:rPr>
                <w:noProof w:val="0"/>
                <w:lang w:val="en-US" w:eastAsia="ru-RU"/>
              </w:rPr>
            </w:pPr>
            <w:r w:rsidRPr="009915F4">
              <w:rPr>
                <w:noProof w:val="0"/>
                <w:lang w:val="en-US" w:eastAsia="ru-RU"/>
              </w:rPr>
              <w:t>IC38C</w:t>
            </w:r>
          </w:p>
          <w:p w14:paraId="311D3EDF"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A01C6CE"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2 imbinari, din polipropilena imbinate prin polifusiune cu teava din polipropilena armata, avind diametrul exterior de 32,0 mm</w:t>
            </w:r>
            <w:r w:rsidRPr="009915F4">
              <w:rPr>
                <w:rFonts w:ascii="Times New Roman CYR" w:hAnsi="Times New Roman CYR" w:cs="Times New Roman CYR"/>
                <w:noProof w:val="0"/>
                <w:sz w:val="16"/>
                <w:szCs w:val="16"/>
                <w:lang w:val="en-US" w:eastAsia="ru-RU"/>
              </w:rPr>
              <w:t xml:space="preserve"> </w:t>
            </w:r>
          </w:p>
          <w:p w14:paraId="4134A5DA"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BCB6DF2"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664596E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30,00</w:t>
            </w:r>
          </w:p>
        </w:tc>
      </w:tr>
      <w:tr w:rsidR="009915F4" w:rsidRPr="009915F4" w14:paraId="4A17599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696BBE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FB26F3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7B609D70"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4484CE98"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5F66F44" w14:textId="77777777" w:rsidR="009915F4" w:rsidRPr="009915F4" w:rsidRDefault="009915F4" w:rsidP="009915F4">
            <w:pPr>
              <w:autoSpaceDE w:val="0"/>
              <w:autoSpaceDN w:val="0"/>
              <w:rPr>
                <w:noProof w:val="0"/>
                <w:lang w:val="en-US" w:eastAsia="ru-RU"/>
              </w:rPr>
            </w:pPr>
            <w:r w:rsidRPr="009915F4">
              <w:rPr>
                <w:noProof w:val="0"/>
                <w:lang w:val="en-US" w:eastAsia="ru-RU"/>
              </w:rPr>
              <w:t>6,30</w:t>
            </w:r>
          </w:p>
        </w:tc>
      </w:tr>
      <w:tr w:rsidR="009915F4" w:rsidRPr="009915F4" w14:paraId="34509C6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CD4160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F5DB1C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287527411010232</w:t>
            </w:r>
          </w:p>
        </w:tc>
        <w:tc>
          <w:tcPr>
            <w:tcW w:w="5953" w:type="dxa"/>
            <w:gridSpan w:val="5"/>
            <w:tcBorders>
              <w:top w:val="nil"/>
              <w:bottom w:val="single" w:sz="2" w:space="0" w:color="auto"/>
            </w:tcBorders>
          </w:tcPr>
          <w:p w14:paraId="787B0C91"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(fiting) d=32 mm</w:t>
            </w:r>
          </w:p>
        </w:tc>
        <w:tc>
          <w:tcPr>
            <w:tcW w:w="1152" w:type="dxa"/>
            <w:gridSpan w:val="3"/>
            <w:tcBorders>
              <w:top w:val="nil"/>
              <w:bottom w:val="single" w:sz="2" w:space="0" w:color="auto"/>
            </w:tcBorders>
          </w:tcPr>
          <w:p w14:paraId="239E03B3"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0000A899" w14:textId="77777777" w:rsidR="009915F4" w:rsidRPr="009915F4" w:rsidRDefault="009915F4" w:rsidP="009915F4">
            <w:pPr>
              <w:autoSpaceDE w:val="0"/>
              <w:autoSpaceDN w:val="0"/>
              <w:rPr>
                <w:noProof w:val="0"/>
                <w:lang w:val="en-US" w:eastAsia="ru-RU"/>
              </w:rPr>
            </w:pPr>
            <w:r w:rsidRPr="009915F4">
              <w:rPr>
                <w:noProof w:val="0"/>
                <w:lang w:val="en-US" w:eastAsia="ru-RU"/>
              </w:rPr>
              <w:t>30,00</w:t>
            </w:r>
          </w:p>
        </w:tc>
      </w:tr>
      <w:tr w:rsidR="009915F4" w:rsidRPr="009915F4" w14:paraId="1CC2AC8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8CABF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6AE82E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3FE136D4"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3E014B77"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2B8F603" w14:textId="77777777" w:rsidR="009915F4" w:rsidRPr="009915F4" w:rsidRDefault="009915F4" w:rsidP="009915F4">
            <w:pPr>
              <w:autoSpaceDE w:val="0"/>
              <w:autoSpaceDN w:val="0"/>
              <w:rPr>
                <w:noProof w:val="0"/>
                <w:lang w:val="en-US" w:eastAsia="ru-RU"/>
              </w:rPr>
            </w:pPr>
            <w:r w:rsidRPr="009915F4">
              <w:rPr>
                <w:noProof w:val="0"/>
                <w:lang w:val="en-US" w:eastAsia="ru-RU"/>
              </w:rPr>
              <w:t>0,60</w:t>
            </w:r>
          </w:p>
        </w:tc>
      </w:tr>
      <w:tr w:rsidR="009915F4" w:rsidRPr="009915F4" w14:paraId="3AA97D2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609B6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C37277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4AF116A8"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1DFF077F"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BCF4C28" w14:textId="77777777" w:rsidR="009915F4" w:rsidRPr="009915F4" w:rsidRDefault="009915F4" w:rsidP="009915F4">
            <w:pPr>
              <w:autoSpaceDE w:val="0"/>
              <w:autoSpaceDN w:val="0"/>
              <w:rPr>
                <w:noProof w:val="0"/>
                <w:lang w:val="en-US" w:eastAsia="ru-RU"/>
              </w:rPr>
            </w:pPr>
            <w:r w:rsidRPr="009915F4">
              <w:rPr>
                <w:noProof w:val="0"/>
                <w:lang w:val="en-US" w:eastAsia="ru-RU"/>
              </w:rPr>
              <w:t>0,24</w:t>
            </w:r>
          </w:p>
        </w:tc>
      </w:tr>
      <w:tr w:rsidR="009915F4" w:rsidRPr="009915F4" w14:paraId="7EC3679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32830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3DA73A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3E94612E"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5D60F76D"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6C010901" w14:textId="77777777" w:rsidR="009915F4" w:rsidRPr="009915F4" w:rsidRDefault="009915F4" w:rsidP="009915F4">
            <w:pPr>
              <w:autoSpaceDE w:val="0"/>
              <w:autoSpaceDN w:val="0"/>
              <w:rPr>
                <w:noProof w:val="0"/>
                <w:lang w:val="en-US" w:eastAsia="ru-RU"/>
              </w:rPr>
            </w:pPr>
            <w:r w:rsidRPr="009915F4">
              <w:rPr>
                <w:noProof w:val="0"/>
                <w:lang w:val="en-US" w:eastAsia="ru-RU"/>
              </w:rPr>
              <w:t>0,63</w:t>
            </w:r>
          </w:p>
        </w:tc>
      </w:tr>
      <w:tr w:rsidR="009915F4" w:rsidRPr="009915F4" w14:paraId="04154956"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96A125A" w14:textId="77777777" w:rsidR="009915F4" w:rsidRPr="009915F4" w:rsidRDefault="009915F4" w:rsidP="009915F4">
            <w:pPr>
              <w:autoSpaceDE w:val="0"/>
              <w:autoSpaceDN w:val="0"/>
              <w:rPr>
                <w:noProof w:val="0"/>
                <w:lang w:val="en-US" w:eastAsia="ru-RU"/>
              </w:rPr>
            </w:pPr>
            <w:r w:rsidRPr="009915F4">
              <w:rPr>
                <w:noProof w:val="0"/>
                <w:lang w:val="en-US" w:eastAsia="ru-RU"/>
              </w:rPr>
              <w:t>36</w:t>
            </w:r>
          </w:p>
        </w:tc>
        <w:tc>
          <w:tcPr>
            <w:tcW w:w="1418" w:type="dxa"/>
            <w:gridSpan w:val="3"/>
            <w:tcBorders>
              <w:top w:val="single" w:sz="4" w:space="0" w:color="auto"/>
              <w:bottom w:val="single" w:sz="4" w:space="0" w:color="auto"/>
            </w:tcBorders>
          </w:tcPr>
          <w:p w14:paraId="654EE255" w14:textId="77777777" w:rsidR="009915F4" w:rsidRPr="009915F4" w:rsidRDefault="009915F4" w:rsidP="009915F4">
            <w:pPr>
              <w:autoSpaceDE w:val="0"/>
              <w:autoSpaceDN w:val="0"/>
              <w:rPr>
                <w:noProof w:val="0"/>
                <w:lang w:val="en-US" w:eastAsia="ru-RU"/>
              </w:rPr>
            </w:pPr>
            <w:r w:rsidRPr="009915F4">
              <w:rPr>
                <w:noProof w:val="0"/>
                <w:lang w:val="en-US" w:eastAsia="ru-RU"/>
              </w:rPr>
              <w:t>IC38D</w:t>
            </w:r>
          </w:p>
          <w:p w14:paraId="1E4DB657"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658EAD1"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2 imbinari, din polipropilena imbinate prin polifusiune cu teava din polipropilena armata, avind diametrul exterior de 40,0 mm</w:t>
            </w:r>
            <w:r w:rsidRPr="009915F4">
              <w:rPr>
                <w:rFonts w:ascii="Times New Roman CYR" w:hAnsi="Times New Roman CYR" w:cs="Times New Roman CYR"/>
                <w:noProof w:val="0"/>
                <w:sz w:val="16"/>
                <w:szCs w:val="16"/>
                <w:lang w:val="en-US" w:eastAsia="ru-RU"/>
              </w:rPr>
              <w:t xml:space="preserve"> </w:t>
            </w:r>
          </w:p>
          <w:p w14:paraId="3C352B25"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EC4EE6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43FAB597"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28,00</w:t>
            </w:r>
          </w:p>
        </w:tc>
      </w:tr>
      <w:tr w:rsidR="009915F4" w:rsidRPr="009915F4" w14:paraId="2EA118B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FAB15C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1701DB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65317AFA"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3647C62D"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7A8A81C3" w14:textId="77777777" w:rsidR="009915F4" w:rsidRPr="009915F4" w:rsidRDefault="009915F4" w:rsidP="009915F4">
            <w:pPr>
              <w:autoSpaceDE w:val="0"/>
              <w:autoSpaceDN w:val="0"/>
              <w:rPr>
                <w:noProof w:val="0"/>
                <w:lang w:val="en-US" w:eastAsia="ru-RU"/>
              </w:rPr>
            </w:pPr>
            <w:r w:rsidRPr="009915F4">
              <w:rPr>
                <w:noProof w:val="0"/>
                <w:lang w:val="en-US" w:eastAsia="ru-RU"/>
              </w:rPr>
              <w:t>6,72</w:t>
            </w:r>
          </w:p>
        </w:tc>
      </w:tr>
      <w:tr w:rsidR="009915F4" w:rsidRPr="009915F4" w14:paraId="7118083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3EF11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AB3BE7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287527411010240</w:t>
            </w:r>
          </w:p>
        </w:tc>
        <w:tc>
          <w:tcPr>
            <w:tcW w:w="5953" w:type="dxa"/>
            <w:gridSpan w:val="5"/>
            <w:tcBorders>
              <w:top w:val="nil"/>
              <w:bottom w:val="single" w:sz="2" w:space="0" w:color="auto"/>
            </w:tcBorders>
          </w:tcPr>
          <w:p w14:paraId="2C9DF328"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Piesa de racordare (fiting) d=40 </w:t>
            </w:r>
          </w:p>
        </w:tc>
        <w:tc>
          <w:tcPr>
            <w:tcW w:w="1152" w:type="dxa"/>
            <w:gridSpan w:val="3"/>
            <w:tcBorders>
              <w:top w:val="nil"/>
              <w:bottom w:val="single" w:sz="2" w:space="0" w:color="auto"/>
            </w:tcBorders>
          </w:tcPr>
          <w:p w14:paraId="428613E8"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2CB684F9" w14:textId="77777777" w:rsidR="009915F4" w:rsidRPr="009915F4" w:rsidRDefault="009915F4" w:rsidP="009915F4">
            <w:pPr>
              <w:autoSpaceDE w:val="0"/>
              <w:autoSpaceDN w:val="0"/>
              <w:rPr>
                <w:noProof w:val="0"/>
                <w:lang w:val="en-US" w:eastAsia="ru-RU"/>
              </w:rPr>
            </w:pPr>
            <w:r w:rsidRPr="009915F4">
              <w:rPr>
                <w:noProof w:val="0"/>
                <w:lang w:val="en-US" w:eastAsia="ru-RU"/>
              </w:rPr>
              <w:t>28,00</w:t>
            </w:r>
          </w:p>
        </w:tc>
      </w:tr>
      <w:tr w:rsidR="009915F4" w:rsidRPr="009915F4" w14:paraId="2B8BFB4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FF216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3B26CD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1F07A724"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03A3DAEF"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4012C7E9" w14:textId="77777777" w:rsidR="009915F4" w:rsidRPr="009915F4" w:rsidRDefault="009915F4" w:rsidP="009915F4">
            <w:pPr>
              <w:autoSpaceDE w:val="0"/>
              <w:autoSpaceDN w:val="0"/>
              <w:rPr>
                <w:noProof w:val="0"/>
                <w:lang w:val="en-US" w:eastAsia="ru-RU"/>
              </w:rPr>
            </w:pPr>
            <w:r w:rsidRPr="009915F4">
              <w:rPr>
                <w:noProof w:val="0"/>
                <w:lang w:val="en-US" w:eastAsia="ru-RU"/>
              </w:rPr>
              <w:t>0,84</w:t>
            </w:r>
          </w:p>
        </w:tc>
      </w:tr>
      <w:tr w:rsidR="009915F4" w:rsidRPr="009915F4" w14:paraId="449EA1A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432BCA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97B92C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34B9D247"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57C4B14D"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2FD2CA10" w14:textId="77777777" w:rsidR="009915F4" w:rsidRPr="009915F4" w:rsidRDefault="009915F4" w:rsidP="009915F4">
            <w:pPr>
              <w:autoSpaceDE w:val="0"/>
              <w:autoSpaceDN w:val="0"/>
              <w:rPr>
                <w:noProof w:val="0"/>
                <w:lang w:val="en-US" w:eastAsia="ru-RU"/>
              </w:rPr>
            </w:pPr>
            <w:r w:rsidRPr="009915F4">
              <w:rPr>
                <w:noProof w:val="0"/>
                <w:lang w:val="en-US" w:eastAsia="ru-RU"/>
              </w:rPr>
              <w:t>0,25</w:t>
            </w:r>
          </w:p>
        </w:tc>
      </w:tr>
      <w:tr w:rsidR="009915F4" w:rsidRPr="009915F4" w14:paraId="526B818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4AC555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252C3F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2C35DBDD"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2940790A"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2970409D" w14:textId="77777777" w:rsidR="009915F4" w:rsidRPr="009915F4" w:rsidRDefault="009915F4" w:rsidP="009915F4">
            <w:pPr>
              <w:autoSpaceDE w:val="0"/>
              <w:autoSpaceDN w:val="0"/>
              <w:rPr>
                <w:noProof w:val="0"/>
                <w:lang w:val="en-US" w:eastAsia="ru-RU"/>
              </w:rPr>
            </w:pPr>
            <w:r w:rsidRPr="009915F4">
              <w:rPr>
                <w:noProof w:val="0"/>
                <w:lang w:val="en-US" w:eastAsia="ru-RU"/>
              </w:rPr>
              <w:t>0,67</w:t>
            </w:r>
          </w:p>
        </w:tc>
      </w:tr>
      <w:tr w:rsidR="009915F4" w:rsidRPr="009915F4" w14:paraId="3E0FDB28"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155F91C" w14:textId="77777777" w:rsidR="009915F4" w:rsidRPr="009915F4" w:rsidRDefault="009915F4" w:rsidP="009915F4">
            <w:pPr>
              <w:autoSpaceDE w:val="0"/>
              <w:autoSpaceDN w:val="0"/>
              <w:rPr>
                <w:noProof w:val="0"/>
                <w:lang w:val="en-US" w:eastAsia="ru-RU"/>
              </w:rPr>
            </w:pPr>
            <w:r w:rsidRPr="009915F4">
              <w:rPr>
                <w:noProof w:val="0"/>
                <w:lang w:val="en-US" w:eastAsia="ru-RU"/>
              </w:rPr>
              <w:t>37</w:t>
            </w:r>
          </w:p>
        </w:tc>
        <w:tc>
          <w:tcPr>
            <w:tcW w:w="1418" w:type="dxa"/>
            <w:gridSpan w:val="3"/>
            <w:tcBorders>
              <w:top w:val="single" w:sz="4" w:space="0" w:color="auto"/>
              <w:bottom w:val="single" w:sz="4" w:space="0" w:color="auto"/>
            </w:tcBorders>
          </w:tcPr>
          <w:p w14:paraId="5A425673" w14:textId="77777777" w:rsidR="009915F4" w:rsidRPr="009915F4" w:rsidRDefault="009915F4" w:rsidP="009915F4">
            <w:pPr>
              <w:autoSpaceDE w:val="0"/>
              <w:autoSpaceDN w:val="0"/>
              <w:rPr>
                <w:noProof w:val="0"/>
                <w:lang w:val="en-US" w:eastAsia="ru-RU"/>
              </w:rPr>
            </w:pPr>
            <w:r w:rsidRPr="009915F4">
              <w:rPr>
                <w:noProof w:val="0"/>
                <w:lang w:val="en-US" w:eastAsia="ru-RU"/>
              </w:rPr>
              <w:t>IC38F</w:t>
            </w:r>
          </w:p>
          <w:p w14:paraId="3DFB6B38"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14D28CB"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2 imbinari, din polipropilena imbinate prin polifusiune cu teava din polipropilena armata, avind diametrul exterior de 63,0 mm</w:t>
            </w:r>
            <w:r w:rsidRPr="009915F4">
              <w:rPr>
                <w:rFonts w:ascii="Times New Roman CYR" w:hAnsi="Times New Roman CYR" w:cs="Times New Roman CYR"/>
                <w:noProof w:val="0"/>
                <w:sz w:val="16"/>
                <w:szCs w:val="16"/>
                <w:lang w:val="en-US" w:eastAsia="ru-RU"/>
              </w:rPr>
              <w:t xml:space="preserve"> </w:t>
            </w:r>
          </w:p>
          <w:p w14:paraId="3822F1B4"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F9F46E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0C6FF4D2"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36,00</w:t>
            </w:r>
          </w:p>
        </w:tc>
      </w:tr>
      <w:tr w:rsidR="009915F4" w:rsidRPr="009915F4" w14:paraId="688D980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157503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DAD412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4AA90940"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51D4B54D"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683C336C" w14:textId="77777777" w:rsidR="009915F4" w:rsidRPr="009915F4" w:rsidRDefault="009915F4" w:rsidP="009915F4">
            <w:pPr>
              <w:autoSpaceDE w:val="0"/>
              <w:autoSpaceDN w:val="0"/>
              <w:rPr>
                <w:noProof w:val="0"/>
                <w:lang w:val="en-US" w:eastAsia="ru-RU"/>
              </w:rPr>
            </w:pPr>
            <w:r w:rsidRPr="009915F4">
              <w:rPr>
                <w:noProof w:val="0"/>
                <w:lang w:val="en-US" w:eastAsia="ru-RU"/>
              </w:rPr>
              <w:t>10,80</w:t>
            </w:r>
          </w:p>
        </w:tc>
      </w:tr>
      <w:tr w:rsidR="009915F4" w:rsidRPr="009915F4" w14:paraId="37BBCE2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B0DACD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6AD8B3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287527411010263</w:t>
            </w:r>
          </w:p>
        </w:tc>
        <w:tc>
          <w:tcPr>
            <w:tcW w:w="5953" w:type="dxa"/>
            <w:gridSpan w:val="5"/>
            <w:tcBorders>
              <w:top w:val="nil"/>
              <w:bottom w:val="single" w:sz="2" w:space="0" w:color="auto"/>
            </w:tcBorders>
          </w:tcPr>
          <w:p w14:paraId="7AC21976"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(fiting) d=63</w:t>
            </w:r>
          </w:p>
        </w:tc>
        <w:tc>
          <w:tcPr>
            <w:tcW w:w="1152" w:type="dxa"/>
            <w:gridSpan w:val="3"/>
            <w:tcBorders>
              <w:top w:val="nil"/>
              <w:bottom w:val="single" w:sz="2" w:space="0" w:color="auto"/>
            </w:tcBorders>
          </w:tcPr>
          <w:p w14:paraId="0357C07A"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587FBE7E" w14:textId="77777777" w:rsidR="009915F4" w:rsidRPr="009915F4" w:rsidRDefault="009915F4" w:rsidP="009915F4">
            <w:pPr>
              <w:autoSpaceDE w:val="0"/>
              <w:autoSpaceDN w:val="0"/>
              <w:rPr>
                <w:noProof w:val="0"/>
                <w:lang w:val="en-US" w:eastAsia="ru-RU"/>
              </w:rPr>
            </w:pPr>
            <w:r w:rsidRPr="009915F4">
              <w:rPr>
                <w:noProof w:val="0"/>
                <w:lang w:val="en-US" w:eastAsia="ru-RU"/>
              </w:rPr>
              <w:t>36,00</w:t>
            </w:r>
          </w:p>
        </w:tc>
      </w:tr>
      <w:tr w:rsidR="009915F4" w:rsidRPr="009915F4" w14:paraId="2792DA6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DF801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B428DE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3349FD88"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3890097F"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8C924BB" w14:textId="77777777" w:rsidR="009915F4" w:rsidRPr="009915F4" w:rsidRDefault="009915F4" w:rsidP="009915F4">
            <w:pPr>
              <w:autoSpaceDE w:val="0"/>
              <w:autoSpaceDN w:val="0"/>
              <w:rPr>
                <w:noProof w:val="0"/>
                <w:lang w:val="en-US" w:eastAsia="ru-RU"/>
              </w:rPr>
            </w:pPr>
            <w:r w:rsidRPr="009915F4">
              <w:rPr>
                <w:noProof w:val="0"/>
                <w:lang w:val="en-US" w:eastAsia="ru-RU"/>
              </w:rPr>
              <w:t>1,08</w:t>
            </w:r>
          </w:p>
        </w:tc>
      </w:tr>
      <w:tr w:rsidR="009915F4" w:rsidRPr="009915F4" w14:paraId="60A1423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D0507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DAAE86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40A279BB"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3424CB42"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2967208" w14:textId="77777777" w:rsidR="009915F4" w:rsidRPr="009915F4" w:rsidRDefault="009915F4" w:rsidP="009915F4">
            <w:pPr>
              <w:autoSpaceDE w:val="0"/>
              <w:autoSpaceDN w:val="0"/>
              <w:rPr>
                <w:noProof w:val="0"/>
                <w:lang w:val="en-US" w:eastAsia="ru-RU"/>
              </w:rPr>
            </w:pPr>
            <w:r w:rsidRPr="009915F4">
              <w:rPr>
                <w:noProof w:val="0"/>
                <w:lang w:val="en-US" w:eastAsia="ru-RU"/>
              </w:rPr>
              <w:t>0,40</w:t>
            </w:r>
          </w:p>
        </w:tc>
      </w:tr>
      <w:tr w:rsidR="009915F4" w:rsidRPr="009915F4" w14:paraId="1C5DEAE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7649B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5F6ED7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2D019F7D"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32505866"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4F5C20AA" w14:textId="77777777" w:rsidR="009915F4" w:rsidRPr="009915F4" w:rsidRDefault="009915F4" w:rsidP="009915F4">
            <w:pPr>
              <w:autoSpaceDE w:val="0"/>
              <w:autoSpaceDN w:val="0"/>
              <w:rPr>
                <w:noProof w:val="0"/>
                <w:lang w:val="en-US" w:eastAsia="ru-RU"/>
              </w:rPr>
            </w:pPr>
            <w:r w:rsidRPr="009915F4">
              <w:rPr>
                <w:noProof w:val="0"/>
                <w:lang w:val="en-US" w:eastAsia="ru-RU"/>
              </w:rPr>
              <w:t>1,08</w:t>
            </w:r>
          </w:p>
        </w:tc>
      </w:tr>
      <w:tr w:rsidR="009915F4" w:rsidRPr="009915F4" w14:paraId="37C2EF1A"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A099541" w14:textId="77777777" w:rsidR="009915F4" w:rsidRPr="009915F4" w:rsidRDefault="009915F4" w:rsidP="009915F4">
            <w:pPr>
              <w:autoSpaceDE w:val="0"/>
              <w:autoSpaceDN w:val="0"/>
              <w:rPr>
                <w:noProof w:val="0"/>
                <w:lang w:val="en-US" w:eastAsia="ru-RU"/>
              </w:rPr>
            </w:pPr>
            <w:r w:rsidRPr="009915F4">
              <w:rPr>
                <w:noProof w:val="0"/>
                <w:lang w:val="en-US" w:eastAsia="ru-RU"/>
              </w:rPr>
              <w:t>38</w:t>
            </w:r>
          </w:p>
        </w:tc>
        <w:tc>
          <w:tcPr>
            <w:tcW w:w="1418" w:type="dxa"/>
            <w:gridSpan w:val="3"/>
            <w:tcBorders>
              <w:top w:val="single" w:sz="4" w:space="0" w:color="auto"/>
              <w:bottom w:val="single" w:sz="4" w:space="0" w:color="auto"/>
            </w:tcBorders>
          </w:tcPr>
          <w:p w14:paraId="3CAFC9B0" w14:textId="77777777" w:rsidR="009915F4" w:rsidRPr="009915F4" w:rsidRDefault="009915F4" w:rsidP="009915F4">
            <w:pPr>
              <w:autoSpaceDE w:val="0"/>
              <w:autoSpaceDN w:val="0"/>
              <w:rPr>
                <w:noProof w:val="0"/>
                <w:lang w:val="en-US" w:eastAsia="ru-RU"/>
              </w:rPr>
            </w:pPr>
            <w:r w:rsidRPr="009915F4">
              <w:rPr>
                <w:noProof w:val="0"/>
                <w:lang w:val="en-US" w:eastAsia="ru-RU"/>
              </w:rPr>
              <w:t>IC38G</w:t>
            </w:r>
          </w:p>
          <w:p w14:paraId="3ED92E11"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CC926CE"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3 imbinari, din polipropilena imbinate prin polifusiune cu teava din polipropilena armata, avind diametrul exterior de pina la 20,0 mm, inclusiv</w:t>
            </w:r>
            <w:r w:rsidRPr="009915F4">
              <w:rPr>
                <w:rFonts w:ascii="Times New Roman CYR" w:hAnsi="Times New Roman CYR" w:cs="Times New Roman CYR"/>
                <w:noProof w:val="0"/>
                <w:sz w:val="16"/>
                <w:szCs w:val="16"/>
                <w:lang w:val="en-US" w:eastAsia="ru-RU"/>
              </w:rPr>
              <w:t xml:space="preserve"> </w:t>
            </w:r>
          </w:p>
          <w:p w14:paraId="3BE28481"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C02104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763704E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20,00</w:t>
            </w:r>
          </w:p>
        </w:tc>
      </w:tr>
      <w:tr w:rsidR="009915F4" w:rsidRPr="009915F4" w14:paraId="62A6522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C5B774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BFCFAB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632C648D"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391A561B"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42661E54" w14:textId="77777777" w:rsidR="009915F4" w:rsidRPr="009915F4" w:rsidRDefault="009915F4" w:rsidP="009915F4">
            <w:pPr>
              <w:autoSpaceDE w:val="0"/>
              <w:autoSpaceDN w:val="0"/>
              <w:rPr>
                <w:noProof w:val="0"/>
                <w:lang w:val="en-US" w:eastAsia="ru-RU"/>
              </w:rPr>
            </w:pPr>
            <w:r w:rsidRPr="009915F4">
              <w:rPr>
                <w:noProof w:val="0"/>
                <w:lang w:val="en-US" w:eastAsia="ru-RU"/>
              </w:rPr>
              <w:t>4,60</w:t>
            </w:r>
          </w:p>
        </w:tc>
      </w:tr>
      <w:tr w:rsidR="009915F4" w:rsidRPr="009915F4" w14:paraId="68FB3E5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1AAB9F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DAD5F7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287527411010220t</w:t>
            </w:r>
          </w:p>
        </w:tc>
        <w:tc>
          <w:tcPr>
            <w:tcW w:w="5953" w:type="dxa"/>
            <w:gridSpan w:val="5"/>
            <w:tcBorders>
              <w:top w:val="nil"/>
              <w:bottom w:val="single" w:sz="2" w:space="0" w:color="auto"/>
            </w:tcBorders>
          </w:tcPr>
          <w:p w14:paraId="6F337805"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(fiting) d20 teu</w:t>
            </w:r>
          </w:p>
        </w:tc>
        <w:tc>
          <w:tcPr>
            <w:tcW w:w="1152" w:type="dxa"/>
            <w:gridSpan w:val="3"/>
            <w:tcBorders>
              <w:top w:val="nil"/>
              <w:bottom w:val="single" w:sz="2" w:space="0" w:color="auto"/>
            </w:tcBorders>
          </w:tcPr>
          <w:p w14:paraId="24904F54"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F401890" w14:textId="77777777" w:rsidR="009915F4" w:rsidRPr="009915F4" w:rsidRDefault="009915F4" w:rsidP="009915F4">
            <w:pPr>
              <w:autoSpaceDE w:val="0"/>
              <w:autoSpaceDN w:val="0"/>
              <w:rPr>
                <w:noProof w:val="0"/>
                <w:lang w:val="en-US" w:eastAsia="ru-RU"/>
              </w:rPr>
            </w:pPr>
            <w:r w:rsidRPr="009915F4">
              <w:rPr>
                <w:noProof w:val="0"/>
                <w:lang w:val="en-US" w:eastAsia="ru-RU"/>
              </w:rPr>
              <w:t>20,00</w:t>
            </w:r>
          </w:p>
        </w:tc>
      </w:tr>
      <w:tr w:rsidR="009915F4" w:rsidRPr="009915F4" w14:paraId="2CCAE3F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93EE1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B20E72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0851A3DC"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3F07E1B9"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2C6B55E4" w14:textId="77777777" w:rsidR="009915F4" w:rsidRPr="009915F4" w:rsidRDefault="009915F4" w:rsidP="009915F4">
            <w:pPr>
              <w:autoSpaceDE w:val="0"/>
              <w:autoSpaceDN w:val="0"/>
              <w:rPr>
                <w:noProof w:val="0"/>
                <w:lang w:val="en-US" w:eastAsia="ru-RU"/>
              </w:rPr>
            </w:pPr>
            <w:r w:rsidRPr="009915F4">
              <w:rPr>
                <w:noProof w:val="0"/>
                <w:lang w:val="en-US" w:eastAsia="ru-RU"/>
              </w:rPr>
              <w:t>0,60</w:t>
            </w:r>
          </w:p>
        </w:tc>
      </w:tr>
      <w:tr w:rsidR="009915F4" w:rsidRPr="009915F4" w14:paraId="73D0C2C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E9785C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5F39BA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3DA71B6D"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4ED4028F"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3672F93F" w14:textId="77777777" w:rsidR="009915F4" w:rsidRPr="009915F4" w:rsidRDefault="009915F4" w:rsidP="009915F4">
            <w:pPr>
              <w:autoSpaceDE w:val="0"/>
              <w:autoSpaceDN w:val="0"/>
              <w:rPr>
                <w:noProof w:val="0"/>
                <w:lang w:val="en-US" w:eastAsia="ru-RU"/>
              </w:rPr>
            </w:pPr>
            <w:r w:rsidRPr="009915F4">
              <w:rPr>
                <w:noProof w:val="0"/>
                <w:lang w:val="en-US" w:eastAsia="ru-RU"/>
              </w:rPr>
              <w:t>0,12</w:t>
            </w:r>
          </w:p>
        </w:tc>
      </w:tr>
      <w:tr w:rsidR="009915F4" w:rsidRPr="009915F4" w14:paraId="27955F0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CDEEF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9545D8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7494026A"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6D2D9391"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088313A5" w14:textId="77777777" w:rsidR="009915F4" w:rsidRPr="009915F4" w:rsidRDefault="009915F4" w:rsidP="009915F4">
            <w:pPr>
              <w:autoSpaceDE w:val="0"/>
              <w:autoSpaceDN w:val="0"/>
              <w:rPr>
                <w:noProof w:val="0"/>
                <w:lang w:val="en-US" w:eastAsia="ru-RU"/>
              </w:rPr>
            </w:pPr>
            <w:r w:rsidRPr="009915F4">
              <w:rPr>
                <w:noProof w:val="0"/>
                <w:lang w:val="en-US" w:eastAsia="ru-RU"/>
              </w:rPr>
              <w:t>0,46</w:t>
            </w:r>
          </w:p>
        </w:tc>
      </w:tr>
      <w:tr w:rsidR="009915F4" w:rsidRPr="009915F4" w14:paraId="23E99B03"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86C8C2E" w14:textId="77777777" w:rsidR="009915F4" w:rsidRPr="009915F4" w:rsidRDefault="009915F4" w:rsidP="009915F4">
            <w:pPr>
              <w:autoSpaceDE w:val="0"/>
              <w:autoSpaceDN w:val="0"/>
              <w:rPr>
                <w:noProof w:val="0"/>
                <w:lang w:val="en-US" w:eastAsia="ru-RU"/>
              </w:rPr>
            </w:pPr>
            <w:r w:rsidRPr="009915F4">
              <w:rPr>
                <w:noProof w:val="0"/>
                <w:lang w:val="en-US" w:eastAsia="ru-RU"/>
              </w:rPr>
              <w:t>39</w:t>
            </w:r>
          </w:p>
        </w:tc>
        <w:tc>
          <w:tcPr>
            <w:tcW w:w="1418" w:type="dxa"/>
            <w:gridSpan w:val="3"/>
            <w:tcBorders>
              <w:top w:val="single" w:sz="4" w:space="0" w:color="auto"/>
              <w:bottom w:val="single" w:sz="4" w:space="0" w:color="auto"/>
            </w:tcBorders>
          </w:tcPr>
          <w:p w14:paraId="674A905C" w14:textId="77777777" w:rsidR="009915F4" w:rsidRPr="009915F4" w:rsidRDefault="009915F4" w:rsidP="009915F4">
            <w:pPr>
              <w:autoSpaceDE w:val="0"/>
              <w:autoSpaceDN w:val="0"/>
              <w:rPr>
                <w:noProof w:val="0"/>
                <w:lang w:val="en-US" w:eastAsia="ru-RU"/>
              </w:rPr>
            </w:pPr>
            <w:r w:rsidRPr="009915F4">
              <w:rPr>
                <w:noProof w:val="0"/>
                <w:lang w:val="en-US" w:eastAsia="ru-RU"/>
              </w:rPr>
              <w:t>IC38H</w:t>
            </w:r>
          </w:p>
          <w:p w14:paraId="3290F67C"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E4CBD72"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3 imbinari, din polipropilena imbinate prin polifusiune cu teava din polipropilena armata, avind diametrul exterior de 25,0 mm</w:t>
            </w:r>
            <w:r w:rsidRPr="009915F4">
              <w:rPr>
                <w:rFonts w:ascii="Times New Roman CYR" w:hAnsi="Times New Roman CYR" w:cs="Times New Roman CYR"/>
                <w:noProof w:val="0"/>
                <w:sz w:val="16"/>
                <w:szCs w:val="16"/>
                <w:lang w:val="en-US" w:eastAsia="ru-RU"/>
              </w:rPr>
              <w:t xml:space="preserve"> </w:t>
            </w:r>
          </w:p>
          <w:p w14:paraId="610CCCC7"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318CCA1"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296F0A4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200,00</w:t>
            </w:r>
          </w:p>
        </w:tc>
      </w:tr>
      <w:tr w:rsidR="009915F4" w:rsidRPr="009915F4" w14:paraId="71152DA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3EC806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307DA9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4F59E2DE"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46613CD5"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1B679D95" w14:textId="77777777" w:rsidR="009915F4" w:rsidRPr="009915F4" w:rsidRDefault="009915F4" w:rsidP="009915F4">
            <w:pPr>
              <w:autoSpaceDE w:val="0"/>
              <w:autoSpaceDN w:val="0"/>
              <w:rPr>
                <w:noProof w:val="0"/>
                <w:lang w:val="en-US" w:eastAsia="ru-RU"/>
              </w:rPr>
            </w:pPr>
            <w:r w:rsidRPr="009915F4">
              <w:rPr>
                <w:noProof w:val="0"/>
                <w:lang w:val="en-US" w:eastAsia="ru-RU"/>
              </w:rPr>
              <w:t>52,00</w:t>
            </w:r>
          </w:p>
        </w:tc>
      </w:tr>
      <w:tr w:rsidR="009915F4" w:rsidRPr="009915F4" w14:paraId="119E61E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8629C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9FE834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287527411010225t</w:t>
            </w:r>
          </w:p>
        </w:tc>
        <w:tc>
          <w:tcPr>
            <w:tcW w:w="5953" w:type="dxa"/>
            <w:gridSpan w:val="5"/>
            <w:tcBorders>
              <w:top w:val="nil"/>
              <w:bottom w:val="single" w:sz="2" w:space="0" w:color="auto"/>
            </w:tcBorders>
          </w:tcPr>
          <w:p w14:paraId="73FFF50A"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(fiting)d=25 teu</w:t>
            </w:r>
          </w:p>
        </w:tc>
        <w:tc>
          <w:tcPr>
            <w:tcW w:w="1152" w:type="dxa"/>
            <w:gridSpan w:val="3"/>
            <w:tcBorders>
              <w:top w:val="nil"/>
              <w:bottom w:val="single" w:sz="2" w:space="0" w:color="auto"/>
            </w:tcBorders>
          </w:tcPr>
          <w:p w14:paraId="3D687931"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6BFE30AE" w14:textId="77777777" w:rsidR="009915F4" w:rsidRPr="009915F4" w:rsidRDefault="009915F4" w:rsidP="009915F4">
            <w:pPr>
              <w:autoSpaceDE w:val="0"/>
              <w:autoSpaceDN w:val="0"/>
              <w:rPr>
                <w:noProof w:val="0"/>
                <w:lang w:val="en-US" w:eastAsia="ru-RU"/>
              </w:rPr>
            </w:pPr>
            <w:r w:rsidRPr="009915F4">
              <w:rPr>
                <w:noProof w:val="0"/>
                <w:lang w:val="en-US" w:eastAsia="ru-RU"/>
              </w:rPr>
              <w:t>200,00</w:t>
            </w:r>
          </w:p>
        </w:tc>
      </w:tr>
      <w:tr w:rsidR="009915F4" w:rsidRPr="009915F4" w14:paraId="03EA788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1F64F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37217F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0B0E920A"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4905304C"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671AA2F5" w14:textId="77777777" w:rsidR="009915F4" w:rsidRPr="009915F4" w:rsidRDefault="009915F4" w:rsidP="009915F4">
            <w:pPr>
              <w:autoSpaceDE w:val="0"/>
              <w:autoSpaceDN w:val="0"/>
              <w:rPr>
                <w:noProof w:val="0"/>
                <w:lang w:val="en-US" w:eastAsia="ru-RU"/>
              </w:rPr>
            </w:pPr>
            <w:r w:rsidRPr="009915F4">
              <w:rPr>
                <w:noProof w:val="0"/>
                <w:lang w:val="en-US" w:eastAsia="ru-RU"/>
              </w:rPr>
              <w:t>6,00</w:t>
            </w:r>
          </w:p>
        </w:tc>
      </w:tr>
      <w:tr w:rsidR="009915F4" w:rsidRPr="009915F4" w14:paraId="2294539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1FBA7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D419A7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18CF66EE"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67AC6591"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BC152DA" w14:textId="77777777" w:rsidR="009915F4" w:rsidRPr="009915F4" w:rsidRDefault="009915F4" w:rsidP="009915F4">
            <w:pPr>
              <w:autoSpaceDE w:val="0"/>
              <w:autoSpaceDN w:val="0"/>
              <w:rPr>
                <w:noProof w:val="0"/>
                <w:lang w:val="en-US" w:eastAsia="ru-RU"/>
              </w:rPr>
            </w:pPr>
            <w:r w:rsidRPr="009915F4">
              <w:rPr>
                <w:noProof w:val="0"/>
                <w:lang w:val="en-US" w:eastAsia="ru-RU"/>
              </w:rPr>
              <w:t>1,40</w:t>
            </w:r>
          </w:p>
        </w:tc>
      </w:tr>
      <w:tr w:rsidR="009915F4" w:rsidRPr="009915F4" w14:paraId="1C24D98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58360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61E7B4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3A6BEB25"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5928C58E"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0C2FADA2" w14:textId="77777777" w:rsidR="009915F4" w:rsidRPr="009915F4" w:rsidRDefault="009915F4" w:rsidP="009915F4">
            <w:pPr>
              <w:autoSpaceDE w:val="0"/>
              <w:autoSpaceDN w:val="0"/>
              <w:rPr>
                <w:noProof w:val="0"/>
                <w:lang w:val="en-US" w:eastAsia="ru-RU"/>
              </w:rPr>
            </w:pPr>
            <w:r w:rsidRPr="009915F4">
              <w:rPr>
                <w:noProof w:val="0"/>
                <w:lang w:val="en-US" w:eastAsia="ru-RU"/>
              </w:rPr>
              <w:t>5,20</w:t>
            </w:r>
          </w:p>
        </w:tc>
      </w:tr>
      <w:tr w:rsidR="009915F4" w:rsidRPr="009915F4" w14:paraId="3DD50D8C"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CBAA474" w14:textId="77777777" w:rsidR="009915F4" w:rsidRPr="009915F4" w:rsidRDefault="009915F4" w:rsidP="009915F4">
            <w:pPr>
              <w:autoSpaceDE w:val="0"/>
              <w:autoSpaceDN w:val="0"/>
              <w:rPr>
                <w:noProof w:val="0"/>
                <w:lang w:val="en-US" w:eastAsia="ru-RU"/>
              </w:rPr>
            </w:pPr>
            <w:r w:rsidRPr="009915F4">
              <w:rPr>
                <w:noProof w:val="0"/>
                <w:lang w:val="en-US" w:eastAsia="ru-RU"/>
              </w:rPr>
              <w:t>40</w:t>
            </w:r>
          </w:p>
        </w:tc>
        <w:tc>
          <w:tcPr>
            <w:tcW w:w="1418" w:type="dxa"/>
            <w:gridSpan w:val="3"/>
            <w:tcBorders>
              <w:top w:val="single" w:sz="4" w:space="0" w:color="auto"/>
              <w:bottom w:val="single" w:sz="4" w:space="0" w:color="auto"/>
            </w:tcBorders>
          </w:tcPr>
          <w:p w14:paraId="2F43D2C1" w14:textId="77777777" w:rsidR="009915F4" w:rsidRPr="009915F4" w:rsidRDefault="009915F4" w:rsidP="009915F4">
            <w:pPr>
              <w:autoSpaceDE w:val="0"/>
              <w:autoSpaceDN w:val="0"/>
              <w:rPr>
                <w:noProof w:val="0"/>
                <w:lang w:val="en-US" w:eastAsia="ru-RU"/>
              </w:rPr>
            </w:pPr>
            <w:r w:rsidRPr="009915F4">
              <w:rPr>
                <w:noProof w:val="0"/>
                <w:lang w:val="en-US" w:eastAsia="ru-RU"/>
              </w:rPr>
              <w:t>IC38I</w:t>
            </w:r>
          </w:p>
          <w:p w14:paraId="57F8FD12"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61175E8"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3 imbinari, din polipropilena imbinate prin polifusiune cu teava din polipropilena armata, avind diametrul exterior de 32,0 mm</w:t>
            </w:r>
            <w:r w:rsidRPr="009915F4">
              <w:rPr>
                <w:rFonts w:ascii="Times New Roman CYR" w:hAnsi="Times New Roman CYR" w:cs="Times New Roman CYR"/>
                <w:noProof w:val="0"/>
                <w:sz w:val="16"/>
                <w:szCs w:val="16"/>
                <w:lang w:val="en-US" w:eastAsia="ru-RU"/>
              </w:rPr>
              <w:t xml:space="preserve"> </w:t>
            </w:r>
          </w:p>
          <w:p w14:paraId="66E4FB01"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97E384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7A417FE9"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52,00</w:t>
            </w:r>
          </w:p>
        </w:tc>
      </w:tr>
      <w:tr w:rsidR="009915F4" w:rsidRPr="009915F4" w14:paraId="4AB1F4B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175901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625D99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751831EA"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3C3FDE96"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794AEEA4" w14:textId="77777777" w:rsidR="009915F4" w:rsidRPr="009915F4" w:rsidRDefault="009915F4" w:rsidP="009915F4">
            <w:pPr>
              <w:autoSpaceDE w:val="0"/>
              <w:autoSpaceDN w:val="0"/>
              <w:rPr>
                <w:noProof w:val="0"/>
                <w:lang w:val="en-US" w:eastAsia="ru-RU"/>
              </w:rPr>
            </w:pPr>
            <w:r w:rsidRPr="009915F4">
              <w:rPr>
                <w:noProof w:val="0"/>
                <w:lang w:val="en-US" w:eastAsia="ru-RU"/>
              </w:rPr>
              <w:t>15,60</w:t>
            </w:r>
          </w:p>
        </w:tc>
      </w:tr>
      <w:tr w:rsidR="009915F4" w:rsidRPr="009915F4" w14:paraId="0B16173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80653D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5CA675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287527411010232t</w:t>
            </w:r>
          </w:p>
        </w:tc>
        <w:tc>
          <w:tcPr>
            <w:tcW w:w="5953" w:type="dxa"/>
            <w:gridSpan w:val="5"/>
            <w:tcBorders>
              <w:top w:val="nil"/>
              <w:bottom w:val="single" w:sz="2" w:space="0" w:color="auto"/>
            </w:tcBorders>
          </w:tcPr>
          <w:p w14:paraId="10EC7750"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(fiting) d=32 mm teu</w:t>
            </w:r>
          </w:p>
        </w:tc>
        <w:tc>
          <w:tcPr>
            <w:tcW w:w="1152" w:type="dxa"/>
            <w:gridSpan w:val="3"/>
            <w:tcBorders>
              <w:top w:val="nil"/>
              <w:bottom w:val="single" w:sz="2" w:space="0" w:color="auto"/>
            </w:tcBorders>
          </w:tcPr>
          <w:p w14:paraId="5AA9FCB2"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6502130" w14:textId="77777777" w:rsidR="009915F4" w:rsidRPr="009915F4" w:rsidRDefault="009915F4" w:rsidP="009915F4">
            <w:pPr>
              <w:autoSpaceDE w:val="0"/>
              <w:autoSpaceDN w:val="0"/>
              <w:rPr>
                <w:noProof w:val="0"/>
                <w:lang w:val="en-US" w:eastAsia="ru-RU"/>
              </w:rPr>
            </w:pPr>
            <w:r w:rsidRPr="009915F4">
              <w:rPr>
                <w:noProof w:val="0"/>
                <w:lang w:val="en-US" w:eastAsia="ru-RU"/>
              </w:rPr>
              <w:t>52,00</w:t>
            </w:r>
          </w:p>
        </w:tc>
      </w:tr>
      <w:tr w:rsidR="009915F4" w:rsidRPr="009915F4" w14:paraId="35BDA5A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8463B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6F2C7D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7AEA3556"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060D0C19"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3D95C544" w14:textId="77777777" w:rsidR="009915F4" w:rsidRPr="009915F4" w:rsidRDefault="009915F4" w:rsidP="009915F4">
            <w:pPr>
              <w:autoSpaceDE w:val="0"/>
              <w:autoSpaceDN w:val="0"/>
              <w:rPr>
                <w:noProof w:val="0"/>
                <w:lang w:val="en-US" w:eastAsia="ru-RU"/>
              </w:rPr>
            </w:pPr>
            <w:r w:rsidRPr="009915F4">
              <w:rPr>
                <w:noProof w:val="0"/>
                <w:lang w:val="en-US" w:eastAsia="ru-RU"/>
              </w:rPr>
              <w:t>1,56</w:t>
            </w:r>
          </w:p>
        </w:tc>
      </w:tr>
      <w:tr w:rsidR="009915F4" w:rsidRPr="009915F4" w14:paraId="6329C76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8903B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E60233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793528AF"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0766CB12"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D893102" w14:textId="77777777" w:rsidR="009915F4" w:rsidRPr="009915F4" w:rsidRDefault="009915F4" w:rsidP="009915F4">
            <w:pPr>
              <w:autoSpaceDE w:val="0"/>
              <w:autoSpaceDN w:val="0"/>
              <w:rPr>
                <w:noProof w:val="0"/>
                <w:lang w:val="en-US" w:eastAsia="ru-RU"/>
              </w:rPr>
            </w:pPr>
            <w:r w:rsidRPr="009915F4">
              <w:rPr>
                <w:noProof w:val="0"/>
                <w:lang w:val="en-US" w:eastAsia="ru-RU"/>
              </w:rPr>
              <w:t>0,42</w:t>
            </w:r>
          </w:p>
        </w:tc>
      </w:tr>
      <w:tr w:rsidR="009915F4" w:rsidRPr="009915F4" w14:paraId="5A21AB9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D4BF8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0C4352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0236BE02"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0923FABE"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445709D9" w14:textId="77777777" w:rsidR="009915F4" w:rsidRPr="009915F4" w:rsidRDefault="009915F4" w:rsidP="009915F4">
            <w:pPr>
              <w:autoSpaceDE w:val="0"/>
              <w:autoSpaceDN w:val="0"/>
              <w:rPr>
                <w:noProof w:val="0"/>
                <w:lang w:val="en-US" w:eastAsia="ru-RU"/>
              </w:rPr>
            </w:pPr>
            <w:r w:rsidRPr="009915F4">
              <w:rPr>
                <w:noProof w:val="0"/>
                <w:lang w:val="en-US" w:eastAsia="ru-RU"/>
              </w:rPr>
              <w:t>1,56</w:t>
            </w:r>
          </w:p>
        </w:tc>
      </w:tr>
      <w:tr w:rsidR="009915F4" w:rsidRPr="009915F4" w14:paraId="5C509844"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8C06D7C" w14:textId="77777777" w:rsidR="009915F4" w:rsidRPr="009915F4" w:rsidRDefault="009915F4" w:rsidP="009915F4">
            <w:pPr>
              <w:autoSpaceDE w:val="0"/>
              <w:autoSpaceDN w:val="0"/>
              <w:rPr>
                <w:noProof w:val="0"/>
                <w:lang w:val="en-US" w:eastAsia="ru-RU"/>
              </w:rPr>
            </w:pPr>
            <w:r w:rsidRPr="009915F4">
              <w:rPr>
                <w:noProof w:val="0"/>
                <w:lang w:val="en-US" w:eastAsia="ru-RU"/>
              </w:rPr>
              <w:lastRenderedPageBreak/>
              <w:t>41</w:t>
            </w:r>
          </w:p>
        </w:tc>
        <w:tc>
          <w:tcPr>
            <w:tcW w:w="1418" w:type="dxa"/>
            <w:gridSpan w:val="3"/>
            <w:tcBorders>
              <w:top w:val="single" w:sz="4" w:space="0" w:color="auto"/>
              <w:bottom w:val="single" w:sz="4" w:space="0" w:color="auto"/>
            </w:tcBorders>
          </w:tcPr>
          <w:p w14:paraId="69351FA3" w14:textId="77777777" w:rsidR="009915F4" w:rsidRPr="009915F4" w:rsidRDefault="009915F4" w:rsidP="009915F4">
            <w:pPr>
              <w:autoSpaceDE w:val="0"/>
              <w:autoSpaceDN w:val="0"/>
              <w:rPr>
                <w:noProof w:val="0"/>
                <w:lang w:val="en-US" w:eastAsia="ru-RU"/>
              </w:rPr>
            </w:pPr>
            <w:r w:rsidRPr="009915F4">
              <w:rPr>
                <w:noProof w:val="0"/>
                <w:lang w:val="en-US" w:eastAsia="ru-RU"/>
              </w:rPr>
              <w:t>IC38J</w:t>
            </w:r>
          </w:p>
          <w:p w14:paraId="360B9824"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5D87471"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3 imbinari, din polipropilena imbinate prin polifusiune cu teava din polipropilena armata, avind diametrul exterior de 40,0 mm</w:t>
            </w:r>
            <w:r w:rsidRPr="009915F4">
              <w:rPr>
                <w:rFonts w:ascii="Times New Roman CYR" w:hAnsi="Times New Roman CYR" w:cs="Times New Roman CYR"/>
                <w:noProof w:val="0"/>
                <w:sz w:val="16"/>
                <w:szCs w:val="16"/>
                <w:lang w:val="en-US" w:eastAsia="ru-RU"/>
              </w:rPr>
              <w:t xml:space="preserve"> </w:t>
            </w:r>
          </w:p>
          <w:p w14:paraId="0BF80B50"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5D6C412"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5B2CAF5E"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26,00</w:t>
            </w:r>
          </w:p>
        </w:tc>
      </w:tr>
      <w:tr w:rsidR="009915F4" w:rsidRPr="009915F4" w14:paraId="4E938ED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AEE50D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3A0A77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05456C22"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5351F70B"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0A7F3EA9" w14:textId="77777777" w:rsidR="009915F4" w:rsidRPr="009915F4" w:rsidRDefault="009915F4" w:rsidP="009915F4">
            <w:pPr>
              <w:autoSpaceDE w:val="0"/>
              <w:autoSpaceDN w:val="0"/>
              <w:rPr>
                <w:noProof w:val="0"/>
                <w:lang w:val="en-US" w:eastAsia="ru-RU"/>
              </w:rPr>
            </w:pPr>
            <w:r w:rsidRPr="009915F4">
              <w:rPr>
                <w:noProof w:val="0"/>
                <w:lang w:val="en-US" w:eastAsia="ru-RU"/>
              </w:rPr>
              <w:t>8,84</w:t>
            </w:r>
          </w:p>
        </w:tc>
      </w:tr>
      <w:tr w:rsidR="009915F4" w:rsidRPr="009915F4" w14:paraId="1EA77E0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DAD55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F368C2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287527411010240t</w:t>
            </w:r>
          </w:p>
        </w:tc>
        <w:tc>
          <w:tcPr>
            <w:tcW w:w="5953" w:type="dxa"/>
            <w:gridSpan w:val="5"/>
            <w:tcBorders>
              <w:top w:val="nil"/>
              <w:bottom w:val="single" w:sz="2" w:space="0" w:color="auto"/>
            </w:tcBorders>
          </w:tcPr>
          <w:p w14:paraId="0AAA593B"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(fiting) d=40 teu</w:t>
            </w:r>
          </w:p>
        </w:tc>
        <w:tc>
          <w:tcPr>
            <w:tcW w:w="1152" w:type="dxa"/>
            <w:gridSpan w:val="3"/>
            <w:tcBorders>
              <w:top w:val="nil"/>
              <w:bottom w:val="single" w:sz="2" w:space="0" w:color="auto"/>
            </w:tcBorders>
          </w:tcPr>
          <w:p w14:paraId="442DE95A"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05DEF06" w14:textId="77777777" w:rsidR="009915F4" w:rsidRPr="009915F4" w:rsidRDefault="009915F4" w:rsidP="009915F4">
            <w:pPr>
              <w:autoSpaceDE w:val="0"/>
              <w:autoSpaceDN w:val="0"/>
              <w:rPr>
                <w:noProof w:val="0"/>
                <w:lang w:val="en-US" w:eastAsia="ru-RU"/>
              </w:rPr>
            </w:pPr>
            <w:r w:rsidRPr="009915F4">
              <w:rPr>
                <w:noProof w:val="0"/>
                <w:lang w:val="en-US" w:eastAsia="ru-RU"/>
              </w:rPr>
              <w:t>26,00</w:t>
            </w:r>
          </w:p>
        </w:tc>
      </w:tr>
      <w:tr w:rsidR="009915F4" w:rsidRPr="009915F4" w14:paraId="108B487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A9B1CB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BA8DB6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27F649ED"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2E7EC976"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1038ED4" w14:textId="77777777" w:rsidR="009915F4" w:rsidRPr="009915F4" w:rsidRDefault="009915F4" w:rsidP="009915F4">
            <w:pPr>
              <w:autoSpaceDE w:val="0"/>
              <w:autoSpaceDN w:val="0"/>
              <w:rPr>
                <w:noProof w:val="0"/>
                <w:lang w:val="en-US" w:eastAsia="ru-RU"/>
              </w:rPr>
            </w:pPr>
            <w:r w:rsidRPr="009915F4">
              <w:rPr>
                <w:noProof w:val="0"/>
                <w:lang w:val="en-US" w:eastAsia="ru-RU"/>
              </w:rPr>
              <w:t>1,04</w:t>
            </w:r>
          </w:p>
        </w:tc>
      </w:tr>
      <w:tr w:rsidR="009915F4" w:rsidRPr="009915F4" w14:paraId="5560CA1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A68A55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B9C1B2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1ECB7101"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7DBAFD2A"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98F313E" w14:textId="77777777" w:rsidR="009915F4" w:rsidRPr="009915F4" w:rsidRDefault="009915F4" w:rsidP="009915F4">
            <w:pPr>
              <w:autoSpaceDE w:val="0"/>
              <w:autoSpaceDN w:val="0"/>
              <w:rPr>
                <w:noProof w:val="0"/>
                <w:lang w:val="en-US" w:eastAsia="ru-RU"/>
              </w:rPr>
            </w:pPr>
            <w:r w:rsidRPr="009915F4">
              <w:rPr>
                <w:noProof w:val="0"/>
                <w:lang w:val="en-US" w:eastAsia="ru-RU"/>
              </w:rPr>
              <w:t>0,23</w:t>
            </w:r>
          </w:p>
        </w:tc>
      </w:tr>
      <w:tr w:rsidR="009915F4" w:rsidRPr="009915F4" w14:paraId="5C8A299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D36123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E65F93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4915703E"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567FD124"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00872B06" w14:textId="77777777" w:rsidR="009915F4" w:rsidRPr="009915F4" w:rsidRDefault="009915F4" w:rsidP="009915F4">
            <w:pPr>
              <w:autoSpaceDE w:val="0"/>
              <w:autoSpaceDN w:val="0"/>
              <w:rPr>
                <w:noProof w:val="0"/>
                <w:lang w:val="en-US" w:eastAsia="ru-RU"/>
              </w:rPr>
            </w:pPr>
            <w:r w:rsidRPr="009915F4">
              <w:rPr>
                <w:noProof w:val="0"/>
                <w:lang w:val="en-US" w:eastAsia="ru-RU"/>
              </w:rPr>
              <w:t>0,88</w:t>
            </w:r>
          </w:p>
        </w:tc>
      </w:tr>
      <w:tr w:rsidR="009915F4" w:rsidRPr="009915F4" w14:paraId="2E28BE9A"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B6A90B3" w14:textId="77777777" w:rsidR="009915F4" w:rsidRPr="009915F4" w:rsidRDefault="009915F4" w:rsidP="009915F4">
            <w:pPr>
              <w:autoSpaceDE w:val="0"/>
              <w:autoSpaceDN w:val="0"/>
              <w:rPr>
                <w:noProof w:val="0"/>
                <w:lang w:val="en-US" w:eastAsia="ru-RU"/>
              </w:rPr>
            </w:pPr>
            <w:r w:rsidRPr="009915F4">
              <w:rPr>
                <w:noProof w:val="0"/>
                <w:lang w:val="en-US" w:eastAsia="ru-RU"/>
              </w:rPr>
              <w:t>42</w:t>
            </w:r>
          </w:p>
        </w:tc>
        <w:tc>
          <w:tcPr>
            <w:tcW w:w="1418" w:type="dxa"/>
            <w:gridSpan w:val="3"/>
            <w:tcBorders>
              <w:top w:val="single" w:sz="4" w:space="0" w:color="auto"/>
              <w:bottom w:val="single" w:sz="4" w:space="0" w:color="auto"/>
            </w:tcBorders>
          </w:tcPr>
          <w:p w14:paraId="023DF83A" w14:textId="77777777" w:rsidR="009915F4" w:rsidRPr="009915F4" w:rsidRDefault="009915F4" w:rsidP="009915F4">
            <w:pPr>
              <w:autoSpaceDE w:val="0"/>
              <w:autoSpaceDN w:val="0"/>
              <w:rPr>
                <w:noProof w:val="0"/>
                <w:lang w:val="en-US" w:eastAsia="ru-RU"/>
              </w:rPr>
            </w:pPr>
            <w:r w:rsidRPr="009915F4">
              <w:rPr>
                <w:noProof w:val="0"/>
                <w:lang w:val="en-US" w:eastAsia="ru-RU"/>
              </w:rPr>
              <w:t>IC38L</w:t>
            </w:r>
          </w:p>
          <w:p w14:paraId="1E686A57"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6C457F6"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(fiting), cu 3 imbinari, din polipropilena imbinate prin polifusiune cu teava din polipropilena armata, avind diametrul exterior de 63,0 mm</w:t>
            </w:r>
            <w:r w:rsidRPr="009915F4">
              <w:rPr>
                <w:rFonts w:ascii="Times New Roman CYR" w:hAnsi="Times New Roman CYR" w:cs="Times New Roman CYR"/>
                <w:noProof w:val="0"/>
                <w:sz w:val="16"/>
                <w:szCs w:val="16"/>
                <w:lang w:val="en-US" w:eastAsia="ru-RU"/>
              </w:rPr>
              <w:t xml:space="preserve"> </w:t>
            </w:r>
          </w:p>
          <w:p w14:paraId="556F465E"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8EB615C"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6902DEC3"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22,00</w:t>
            </w:r>
          </w:p>
        </w:tc>
      </w:tr>
      <w:tr w:rsidR="009915F4" w:rsidRPr="009915F4" w14:paraId="59AD7D4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24D2A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BB2B0D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71378704"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7A438CE6"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0C815BDA" w14:textId="77777777" w:rsidR="009915F4" w:rsidRPr="009915F4" w:rsidRDefault="009915F4" w:rsidP="009915F4">
            <w:pPr>
              <w:autoSpaceDE w:val="0"/>
              <w:autoSpaceDN w:val="0"/>
              <w:rPr>
                <w:noProof w:val="0"/>
                <w:lang w:val="en-US" w:eastAsia="ru-RU"/>
              </w:rPr>
            </w:pPr>
            <w:r w:rsidRPr="009915F4">
              <w:rPr>
                <w:noProof w:val="0"/>
                <w:lang w:val="en-US" w:eastAsia="ru-RU"/>
              </w:rPr>
              <w:t>9,24</w:t>
            </w:r>
          </w:p>
        </w:tc>
      </w:tr>
      <w:tr w:rsidR="009915F4" w:rsidRPr="009915F4" w14:paraId="6562EE5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FAB164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181AE2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287527411010263t</w:t>
            </w:r>
          </w:p>
        </w:tc>
        <w:tc>
          <w:tcPr>
            <w:tcW w:w="5953" w:type="dxa"/>
            <w:gridSpan w:val="5"/>
            <w:tcBorders>
              <w:top w:val="nil"/>
              <w:bottom w:val="single" w:sz="2" w:space="0" w:color="auto"/>
            </w:tcBorders>
          </w:tcPr>
          <w:p w14:paraId="3703EA36"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teu d=63</w:t>
            </w:r>
          </w:p>
        </w:tc>
        <w:tc>
          <w:tcPr>
            <w:tcW w:w="1152" w:type="dxa"/>
            <w:gridSpan w:val="3"/>
            <w:tcBorders>
              <w:top w:val="nil"/>
              <w:bottom w:val="single" w:sz="2" w:space="0" w:color="auto"/>
            </w:tcBorders>
          </w:tcPr>
          <w:p w14:paraId="2C3CE8BE"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37B993AC" w14:textId="77777777" w:rsidR="009915F4" w:rsidRPr="009915F4" w:rsidRDefault="009915F4" w:rsidP="009915F4">
            <w:pPr>
              <w:autoSpaceDE w:val="0"/>
              <w:autoSpaceDN w:val="0"/>
              <w:rPr>
                <w:noProof w:val="0"/>
                <w:lang w:val="en-US" w:eastAsia="ru-RU"/>
              </w:rPr>
            </w:pPr>
            <w:r w:rsidRPr="009915F4">
              <w:rPr>
                <w:noProof w:val="0"/>
                <w:lang w:val="en-US" w:eastAsia="ru-RU"/>
              </w:rPr>
              <w:t>22,00</w:t>
            </w:r>
          </w:p>
        </w:tc>
      </w:tr>
      <w:tr w:rsidR="009915F4" w:rsidRPr="009915F4" w14:paraId="60933BF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F5F97E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152D67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51F9E4B3"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7AC78895"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3CFA900" w14:textId="77777777" w:rsidR="009915F4" w:rsidRPr="009915F4" w:rsidRDefault="009915F4" w:rsidP="009915F4">
            <w:pPr>
              <w:autoSpaceDE w:val="0"/>
              <w:autoSpaceDN w:val="0"/>
              <w:rPr>
                <w:noProof w:val="0"/>
                <w:lang w:val="en-US" w:eastAsia="ru-RU"/>
              </w:rPr>
            </w:pPr>
            <w:r w:rsidRPr="009915F4">
              <w:rPr>
                <w:noProof w:val="0"/>
                <w:lang w:val="en-US" w:eastAsia="ru-RU"/>
              </w:rPr>
              <w:t>0,88</w:t>
            </w:r>
          </w:p>
        </w:tc>
      </w:tr>
      <w:tr w:rsidR="009915F4" w:rsidRPr="009915F4" w14:paraId="71E1555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B7154B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5CAE6D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24068619"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29532534"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75C7179A" w14:textId="77777777" w:rsidR="009915F4" w:rsidRPr="009915F4" w:rsidRDefault="009915F4" w:rsidP="009915F4">
            <w:pPr>
              <w:autoSpaceDE w:val="0"/>
              <w:autoSpaceDN w:val="0"/>
              <w:rPr>
                <w:noProof w:val="0"/>
                <w:lang w:val="en-US" w:eastAsia="ru-RU"/>
              </w:rPr>
            </w:pPr>
            <w:r w:rsidRPr="009915F4">
              <w:rPr>
                <w:noProof w:val="0"/>
                <w:lang w:val="en-US" w:eastAsia="ru-RU"/>
              </w:rPr>
              <w:t>0,24</w:t>
            </w:r>
          </w:p>
        </w:tc>
      </w:tr>
      <w:tr w:rsidR="009915F4" w:rsidRPr="009915F4" w14:paraId="6A54F84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95030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BA2754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12799B6E"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5E4C89C0"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394D6CD5" w14:textId="77777777" w:rsidR="009915F4" w:rsidRPr="009915F4" w:rsidRDefault="009915F4" w:rsidP="009915F4">
            <w:pPr>
              <w:autoSpaceDE w:val="0"/>
              <w:autoSpaceDN w:val="0"/>
              <w:rPr>
                <w:noProof w:val="0"/>
                <w:lang w:val="en-US" w:eastAsia="ru-RU"/>
              </w:rPr>
            </w:pPr>
            <w:r w:rsidRPr="009915F4">
              <w:rPr>
                <w:noProof w:val="0"/>
                <w:lang w:val="en-US" w:eastAsia="ru-RU"/>
              </w:rPr>
              <w:t>0,92</w:t>
            </w:r>
          </w:p>
        </w:tc>
      </w:tr>
      <w:tr w:rsidR="009915F4" w:rsidRPr="009915F4" w14:paraId="67D0F6B3"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8C68267" w14:textId="77777777" w:rsidR="009915F4" w:rsidRPr="009915F4" w:rsidRDefault="009915F4" w:rsidP="009915F4">
            <w:pPr>
              <w:autoSpaceDE w:val="0"/>
              <w:autoSpaceDN w:val="0"/>
              <w:rPr>
                <w:noProof w:val="0"/>
                <w:lang w:val="en-US" w:eastAsia="ru-RU"/>
              </w:rPr>
            </w:pPr>
            <w:r w:rsidRPr="009915F4">
              <w:rPr>
                <w:noProof w:val="0"/>
                <w:lang w:val="en-US" w:eastAsia="ru-RU"/>
              </w:rPr>
              <w:t>43</w:t>
            </w:r>
          </w:p>
        </w:tc>
        <w:tc>
          <w:tcPr>
            <w:tcW w:w="1418" w:type="dxa"/>
            <w:gridSpan w:val="3"/>
            <w:tcBorders>
              <w:top w:val="single" w:sz="4" w:space="0" w:color="auto"/>
              <w:bottom w:val="single" w:sz="4" w:space="0" w:color="auto"/>
            </w:tcBorders>
          </w:tcPr>
          <w:p w14:paraId="5285A0DA" w14:textId="77777777" w:rsidR="009915F4" w:rsidRPr="009915F4" w:rsidRDefault="009915F4" w:rsidP="009915F4">
            <w:pPr>
              <w:autoSpaceDE w:val="0"/>
              <w:autoSpaceDN w:val="0"/>
              <w:rPr>
                <w:noProof w:val="0"/>
                <w:lang w:val="en-US" w:eastAsia="ru-RU"/>
              </w:rPr>
            </w:pPr>
            <w:r w:rsidRPr="009915F4">
              <w:rPr>
                <w:noProof w:val="0"/>
                <w:lang w:val="en-US" w:eastAsia="ru-RU"/>
              </w:rPr>
              <w:t>IC38A</w:t>
            </w:r>
          </w:p>
          <w:p w14:paraId="6B78B990"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173B882"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(Robinet bila PPR), cu 2 imbinari, din polipropilena imbinate prin polifusiune cu teava din polipropilena armata, avind diametrul exterior de pina la 20,0 mm, inclusiv</w:t>
            </w:r>
            <w:r w:rsidRPr="009915F4">
              <w:rPr>
                <w:rFonts w:ascii="Times New Roman CYR" w:hAnsi="Times New Roman CYR" w:cs="Times New Roman CYR"/>
                <w:noProof w:val="0"/>
                <w:sz w:val="16"/>
                <w:szCs w:val="16"/>
                <w:lang w:val="en-US" w:eastAsia="ru-RU"/>
              </w:rPr>
              <w:t xml:space="preserve"> </w:t>
            </w:r>
          </w:p>
          <w:p w14:paraId="1F7A1BFC"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A90545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7E002D2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30,00</w:t>
            </w:r>
          </w:p>
        </w:tc>
      </w:tr>
      <w:tr w:rsidR="009915F4" w:rsidRPr="009915F4" w14:paraId="2D41519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695207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20A931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5AB91BB0"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0A681C56"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5713CA36" w14:textId="77777777" w:rsidR="009915F4" w:rsidRPr="009915F4" w:rsidRDefault="009915F4" w:rsidP="009915F4">
            <w:pPr>
              <w:autoSpaceDE w:val="0"/>
              <w:autoSpaceDN w:val="0"/>
              <w:rPr>
                <w:noProof w:val="0"/>
                <w:lang w:val="en-US" w:eastAsia="ru-RU"/>
              </w:rPr>
            </w:pPr>
            <w:r w:rsidRPr="009915F4">
              <w:rPr>
                <w:noProof w:val="0"/>
                <w:lang w:val="en-US" w:eastAsia="ru-RU"/>
              </w:rPr>
              <w:t>4,50</w:t>
            </w:r>
          </w:p>
        </w:tc>
      </w:tr>
      <w:tr w:rsidR="009915F4" w:rsidRPr="009915F4" w14:paraId="3DC57AC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DE3A46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1271D78"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287527411010220r</w:t>
            </w:r>
          </w:p>
        </w:tc>
        <w:tc>
          <w:tcPr>
            <w:tcW w:w="5953" w:type="dxa"/>
            <w:gridSpan w:val="5"/>
            <w:tcBorders>
              <w:top w:val="nil"/>
              <w:bottom w:val="single" w:sz="2" w:space="0" w:color="auto"/>
            </w:tcBorders>
          </w:tcPr>
          <w:p w14:paraId="34A26FD1"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(Robinet PPR) d20</w:t>
            </w:r>
          </w:p>
        </w:tc>
        <w:tc>
          <w:tcPr>
            <w:tcW w:w="1152" w:type="dxa"/>
            <w:gridSpan w:val="3"/>
            <w:tcBorders>
              <w:top w:val="nil"/>
              <w:bottom w:val="single" w:sz="2" w:space="0" w:color="auto"/>
            </w:tcBorders>
          </w:tcPr>
          <w:p w14:paraId="56A87BFE"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18A99BAA" w14:textId="77777777" w:rsidR="009915F4" w:rsidRPr="009915F4" w:rsidRDefault="009915F4" w:rsidP="009915F4">
            <w:pPr>
              <w:autoSpaceDE w:val="0"/>
              <w:autoSpaceDN w:val="0"/>
              <w:rPr>
                <w:noProof w:val="0"/>
                <w:lang w:val="en-US" w:eastAsia="ru-RU"/>
              </w:rPr>
            </w:pPr>
            <w:r w:rsidRPr="009915F4">
              <w:rPr>
                <w:noProof w:val="0"/>
                <w:lang w:val="en-US" w:eastAsia="ru-RU"/>
              </w:rPr>
              <w:t>30,00</w:t>
            </w:r>
          </w:p>
        </w:tc>
      </w:tr>
      <w:tr w:rsidR="009915F4" w:rsidRPr="009915F4" w14:paraId="61AEA72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C053DE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025880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4AE194EB"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4B1AE3AC"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619D1154" w14:textId="77777777" w:rsidR="009915F4" w:rsidRPr="009915F4" w:rsidRDefault="009915F4" w:rsidP="009915F4">
            <w:pPr>
              <w:autoSpaceDE w:val="0"/>
              <w:autoSpaceDN w:val="0"/>
              <w:rPr>
                <w:noProof w:val="0"/>
                <w:lang w:val="en-US" w:eastAsia="ru-RU"/>
              </w:rPr>
            </w:pPr>
            <w:r w:rsidRPr="009915F4">
              <w:rPr>
                <w:noProof w:val="0"/>
                <w:lang w:val="en-US" w:eastAsia="ru-RU"/>
              </w:rPr>
              <w:t>0,60</w:t>
            </w:r>
          </w:p>
        </w:tc>
      </w:tr>
      <w:tr w:rsidR="009915F4" w:rsidRPr="009915F4" w14:paraId="559FAA5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500CC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E07780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4F9370F0"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66609854"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22C0B2FF" w14:textId="77777777" w:rsidR="009915F4" w:rsidRPr="009915F4" w:rsidRDefault="009915F4" w:rsidP="009915F4">
            <w:pPr>
              <w:autoSpaceDE w:val="0"/>
              <w:autoSpaceDN w:val="0"/>
              <w:rPr>
                <w:noProof w:val="0"/>
                <w:lang w:val="en-US" w:eastAsia="ru-RU"/>
              </w:rPr>
            </w:pPr>
            <w:r w:rsidRPr="009915F4">
              <w:rPr>
                <w:noProof w:val="0"/>
                <w:lang w:val="en-US" w:eastAsia="ru-RU"/>
              </w:rPr>
              <w:t>0,18</w:t>
            </w:r>
          </w:p>
        </w:tc>
      </w:tr>
      <w:tr w:rsidR="009915F4" w:rsidRPr="009915F4" w14:paraId="0AE3FCF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57A7C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2CD1A2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7171D463"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36EDC1F7"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5A36FF10" w14:textId="77777777" w:rsidR="009915F4" w:rsidRPr="009915F4" w:rsidRDefault="009915F4" w:rsidP="009915F4">
            <w:pPr>
              <w:autoSpaceDE w:val="0"/>
              <w:autoSpaceDN w:val="0"/>
              <w:rPr>
                <w:noProof w:val="0"/>
                <w:lang w:val="en-US" w:eastAsia="ru-RU"/>
              </w:rPr>
            </w:pPr>
            <w:r w:rsidRPr="009915F4">
              <w:rPr>
                <w:noProof w:val="0"/>
                <w:lang w:val="en-US" w:eastAsia="ru-RU"/>
              </w:rPr>
              <w:t>0,45</w:t>
            </w:r>
          </w:p>
        </w:tc>
      </w:tr>
      <w:tr w:rsidR="009915F4" w:rsidRPr="009915F4" w14:paraId="7B074A90"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76BE4F2" w14:textId="77777777" w:rsidR="009915F4" w:rsidRPr="009915F4" w:rsidRDefault="009915F4" w:rsidP="009915F4">
            <w:pPr>
              <w:autoSpaceDE w:val="0"/>
              <w:autoSpaceDN w:val="0"/>
              <w:rPr>
                <w:noProof w:val="0"/>
                <w:lang w:val="en-US" w:eastAsia="ru-RU"/>
              </w:rPr>
            </w:pPr>
            <w:r w:rsidRPr="009915F4">
              <w:rPr>
                <w:noProof w:val="0"/>
                <w:lang w:val="en-US" w:eastAsia="ru-RU"/>
              </w:rPr>
              <w:t>44</w:t>
            </w:r>
          </w:p>
        </w:tc>
        <w:tc>
          <w:tcPr>
            <w:tcW w:w="1418" w:type="dxa"/>
            <w:gridSpan w:val="3"/>
            <w:tcBorders>
              <w:top w:val="single" w:sz="4" w:space="0" w:color="auto"/>
              <w:bottom w:val="single" w:sz="4" w:space="0" w:color="auto"/>
            </w:tcBorders>
          </w:tcPr>
          <w:p w14:paraId="313AFC9E" w14:textId="77777777" w:rsidR="009915F4" w:rsidRPr="009915F4" w:rsidRDefault="009915F4" w:rsidP="009915F4">
            <w:pPr>
              <w:autoSpaceDE w:val="0"/>
              <w:autoSpaceDN w:val="0"/>
              <w:rPr>
                <w:noProof w:val="0"/>
                <w:lang w:val="en-US" w:eastAsia="ru-RU"/>
              </w:rPr>
            </w:pPr>
            <w:r w:rsidRPr="009915F4">
              <w:rPr>
                <w:noProof w:val="0"/>
                <w:lang w:val="en-US" w:eastAsia="ru-RU"/>
              </w:rPr>
              <w:t>IC38B</w:t>
            </w:r>
          </w:p>
          <w:p w14:paraId="3EFA1809"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B78D48F"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(Robinet bila PPR), cu 2 imbinari, din polipropilena imbinate prin polifusiune cu teava din polipropilena armata, avind diametrul exterior de 25,0 mm</w:t>
            </w:r>
            <w:r w:rsidRPr="009915F4">
              <w:rPr>
                <w:rFonts w:ascii="Times New Roman CYR" w:hAnsi="Times New Roman CYR" w:cs="Times New Roman CYR"/>
                <w:noProof w:val="0"/>
                <w:sz w:val="16"/>
                <w:szCs w:val="16"/>
                <w:lang w:val="en-US" w:eastAsia="ru-RU"/>
              </w:rPr>
              <w:t xml:space="preserve"> </w:t>
            </w:r>
          </w:p>
          <w:p w14:paraId="057F29C6"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A7250C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0E91661E"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95,00</w:t>
            </w:r>
          </w:p>
        </w:tc>
      </w:tr>
      <w:tr w:rsidR="009915F4" w:rsidRPr="009915F4" w14:paraId="75FE155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1C462F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615398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374CD8CB"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1A25BB0A"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4853990" w14:textId="77777777" w:rsidR="009915F4" w:rsidRPr="009915F4" w:rsidRDefault="009915F4" w:rsidP="009915F4">
            <w:pPr>
              <w:autoSpaceDE w:val="0"/>
              <w:autoSpaceDN w:val="0"/>
              <w:rPr>
                <w:noProof w:val="0"/>
                <w:lang w:val="en-US" w:eastAsia="ru-RU"/>
              </w:rPr>
            </w:pPr>
            <w:r w:rsidRPr="009915F4">
              <w:rPr>
                <w:noProof w:val="0"/>
                <w:lang w:val="en-US" w:eastAsia="ru-RU"/>
              </w:rPr>
              <w:t>17,10</w:t>
            </w:r>
          </w:p>
        </w:tc>
      </w:tr>
      <w:tr w:rsidR="009915F4" w:rsidRPr="009915F4" w14:paraId="1BCEB96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8678A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4CED5C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287527411010225r</w:t>
            </w:r>
          </w:p>
        </w:tc>
        <w:tc>
          <w:tcPr>
            <w:tcW w:w="5953" w:type="dxa"/>
            <w:gridSpan w:val="5"/>
            <w:tcBorders>
              <w:top w:val="nil"/>
              <w:bottom w:val="single" w:sz="2" w:space="0" w:color="auto"/>
            </w:tcBorders>
          </w:tcPr>
          <w:p w14:paraId="1DEB7DCC"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(Robinet PPR ) d=25</w:t>
            </w:r>
          </w:p>
        </w:tc>
        <w:tc>
          <w:tcPr>
            <w:tcW w:w="1152" w:type="dxa"/>
            <w:gridSpan w:val="3"/>
            <w:tcBorders>
              <w:top w:val="nil"/>
              <w:bottom w:val="single" w:sz="2" w:space="0" w:color="auto"/>
            </w:tcBorders>
          </w:tcPr>
          <w:p w14:paraId="6E45BA6C"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040DADBC" w14:textId="77777777" w:rsidR="009915F4" w:rsidRPr="009915F4" w:rsidRDefault="009915F4" w:rsidP="009915F4">
            <w:pPr>
              <w:autoSpaceDE w:val="0"/>
              <w:autoSpaceDN w:val="0"/>
              <w:rPr>
                <w:noProof w:val="0"/>
                <w:lang w:val="en-US" w:eastAsia="ru-RU"/>
              </w:rPr>
            </w:pPr>
            <w:r w:rsidRPr="009915F4">
              <w:rPr>
                <w:noProof w:val="0"/>
                <w:lang w:val="en-US" w:eastAsia="ru-RU"/>
              </w:rPr>
              <w:t>95,00</w:t>
            </w:r>
          </w:p>
        </w:tc>
      </w:tr>
      <w:tr w:rsidR="009915F4" w:rsidRPr="009915F4" w14:paraId="78A7F4D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4AA549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57B1D7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0F260918"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41378D4C"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B348390" w14:textId="77777777" w:rsidR="009915F4" w:rsidRPr="009915F4" w:rsidRDefault="009915F4" w:rsidP="009915F4">
            <w:pPr>
              <w:autoSpaceDE w:val="0"/>
              <w:autoSpaceDN w:val="0"/>
              <w:rPr>
                <w:noProof w:val="0"/>
                <w:lang w:val="en-US" w:eastAsia="ru-RU"/>
              </w:rPr>
            </w:pPr>
            <w:r w:rsidRPr="009915F4">
              <w:rPr>
                <w:noProof w:val="0"/>
                <w:lang w:val="en-US" w:eastAsia="ru-RU"/>
              </w:rPr>
              <w:t>1,90</w:t>
            </w:r>
          </w:p>
        </w:tc>
      </w:tr>
      <w:tr w:rsidR="009915F4" w:rsidRPr="009915F4" w14:paraId="6A02976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E67D70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0B1375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39A48129"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76FBCE18"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351E6482" w14:textId="77777777" w:rsidR="009915F4" w:rsidRPr="009915F4" w:rsidRDefault="009915F4" w:rsidP="009915F4">
            <w:pPr>
              <w:autoSpaceDE w:val="0"/>
              <w:autoSpaceDN w:val="0"/>
              <w:rPr>
                <w:noProof w:val="0"/>
                <w:lang w:val="en-US" w:eastAsia="ru-RU"/>
              </w:rPr>
            </w:pPr>
            <w:r w:rsidRPr="009915F4">
              <w:rPr>
                <w:noProof w:val="0"/>
                <w:lang w:val="en-US" w:eastAsia="ru-RU"/>
              </w:rPr>
              <w:t>0,67</w:t>
            </w:r>
          </w:p>
        </w:tc>
      </w:tr>
      <w:tr w:rsidR="009915F4" w:rsidRPr="009915F4" w14:paraId="023C7FB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076615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8823A0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16F8E115"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64DFACF5"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73FB1408" w14:textId="77777777" w:rsidR="009915F4" w:rsidRPr="009915F4" w:rsidRDefault="009915F4" w:rsidP="009915F4">
            <w:pPr>
              <w:autoSpaceDE w:val="0"/>
              <w:autoSpaceDN w:val="0"/>
              <w:rPr>
                <w:noProof w:val="0"/>
                <w:lang w:val="en-US" w:eastAsia="ru-RU"/>
              </w:rPr>
            </w:pPr>
            <w:r w:rsidRPr="009915F4">
              <w:rPr>
                <w:noProof w:val="0"/>
                <w:lang w:val="en-US" w:eastAsia="ru-RU"/>
              </w:rPr>
              <w:t>1,71</w:t>
            </w:r>
          </w:p>
        </w:tc>
      </w:tr>
      <w:tr w:rsidR="009915F4" w:rsidRPr="009915F4" w14:paraId="05166E1D"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5FCD01E" w14:textId="77777777" w:rsidR="009915F4" w:rsidRPr="009915F4" w:rsidRDefault="009915F4" w:rsidP="009915F4">
            <w:pPr>
              <w:autoSpaceDE w:val="0"/>
              <w:autoSpaceDN w:val="0"/>
              <w:rPr>
                <w:noProof w:val="0"/>
                <w:lang w:val="en-US" w:eastAsia="ru-RU"/>
              </w:rPr>
            </w:pPr>
            <w:r w:rsidRPr="009915F4">
              <w:rPr>
                <w:noProof w:val="0"/>
                <w:lang w:val="en-US" w:eastAsia="ru-RU"/>
              </w:rPr>
              <w:t>45</w:t>
            </w:r>
          </w:p>
        </w:tc>
        <w:tc>
          <w:tcPr>
            <w:tcW w:w="1418" w:type="dxa"/>
            <w:gridSpan w:val="3"/>
            <w:tcBorders>
              <w:top w:val="single" w:sz="4" w:space="0" w:color="auto"/>
              <w:bottom w:val="single" w:sz="4" w:space="0" w:color="auto"/>
            </w:tcBorders>
          </w:tcPr>
          <w:p w14:paraId="2EC90F08" w14:textId="77777777" w:rsidR="009915F4" w:rsidRPr="009915F4" w:rsidRDefault="009915F4" w:rsidP="009915F4">
            <w:pPr>
              <w:autoSpaceDE w:val="0"/>
              <w:autoSpaceDN w:val="0"/>
              <w:rPr>
                <w:noProof w:val="0"/>
                <w:lang w:val="en-US" w:eastAsia="ru-RU"/>
              </w:rPr>
            </w:pPr>
            <w:r w:rsidRPr="009915F4">
              <w:rPr>
                <w:noProof w:val="0"/>
                <w:lang w:val="en-US" w:eastAsia="ru-RU"/>
              </w:rPr>
              <w:t>IC38C</w:t>
            </w:r>
          </w:p>
          <w:p w14:paraId="7252613F"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D69A8B1"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(Robinet bila PPR), cu 2 imbinari, din polipropilena imbinate prin polifusiune cu teava din polipropilena armata, avind diametrul exterior de 32,0 mm</w:t>
            </w:r>
            <w:r w:rsidRPr="009915F4">
              <w:rPr>
                <w:rFonts w:ascii="Times New Roman CYR" w:hAnsi="Times New Roman CYR" w:cs="Times New Roman CYR"/>
                <w:noProof w:val="0"/>
                <w:sz w:val="16"/>
                <w:szCs w:val="16"/>
                <w:lang w:val="en-US" w:eastAsia="ru-RU"/>
              </w:rPr>
              <w:t xml:space="preserve"> </w:t>
            </w:r>
          </w:p>
          <w:p w14:paraId="3979836A"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5B34FAE"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4B047557"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22,00</w:t>
            </w:r>
          </w:p>
        </w:tc>
      </w:tr>
      <w:tr w:rsidR="009915F4" w:rsidRPr="009915F4" w14:paraId="694E4B4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88B0A67"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91AF048"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3980ABFC"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1852B45F"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7DE617A" w14:textId="77777777" w:rsidR="009915F4" w:rsidRPr="009915F4" w:rsidRDefault="009915F4" w:rsidP="009915F4">
            <w:pPr>
              <w:autoSpaceDE w:val="0"/>
              <w:autoSpaceDN w:val="0"/>
              <w:rPr>
                <w:noProof w:val="0"/>
                <w:lang w:val="en-US" w:eastAsia="ru-RU"/>
              </w:rPr>
            </w:pPr>
            <w:r w:rsidRPr="009915F4">
              <w:rPr>
                <w:noProof w:val="0"/>
                <w:lang w:val="en-US" w:eastAsia="ru-RU"/>
              </w:rPr>
              <w:t>4,62</w:t>
            </w:r>
          </w:p>
        </w:tc>
      </w:tr>
      <w:tr w:rsidR="009915F4" w:rsidRPr="009915F4" w14:paraId="559DBA5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BABBBD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651EC0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287527411010232r</w:t>
            </w:r>
          </w:p>
        </w:tc>
        <w:tc>
          <w:tcPr>
            <w:tcW w:w="5953" w:type="dxa"/>
            <w:gridSpan w:val="5"/>
            <w:tcBorders>
              <w:top w:val="nil"/>
              <w:bottom w:val="single" w:sz="2" w:space="0" w:color="auto"/>
            </w:tcBorders>
          </w:tcPr>
          <w:p w14:paraId="0FD919AC"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(Robinet PPR ) d=32</w:t>
            </w:r>
          </w:p>
        </w:tc>
        <w:tc>
          <w:tcPr>
            <w:tcW w:w="1152" w:type="dxa"/>
            <w:gridSpan w:val="3"/>
            <w:tcBorders>
              <w:top w:val="nil"/>
              <w:bottom w:val="single" w:sz="2" w:space="0" w:color="auto"/>
            </w:tcBorders>
          </w:tcPr>
          <w:p w14:paraId="16BA8D64"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0DCEE7C2" w14:textId="77777777" w:rsidR="009915F4" w:rsidRPr="009915F4" w:rsidRDefault="009915F4" w:rsidP="009915F4">
            <w:pPr>
              <w:autoSpaceDE w:val="0"/>
              <w:autoSpaceDN w:val="0"/>
              <w:rPr>
                <w:noProof w:val="0"/>
                <w:lang w:val="en-US" w:eastAsia="ru-RU"/>
              </w:rPr>
            </w:pPr>
            <w:r w:rsidRPr="009915F4">
              <w:rPr>
                <w:noProof w:val="0"/>
                <w:lang w:val="en-US" w:eastAsia="ru-RU"/>
              </w:rPr>
              <w:t>22,00</w:t>
            </w:r>
          </w:p>
        </w:tc>
      </w:tr>
      <w:tr w:rsidR="009915F4" w:rsidRPr="009915F4" w14:paraId="1FE5636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F01A22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CB654C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19DF79B7"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2D4D1B07"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212A234" w14:textId="77777777" w:rsidR="009915F4" w:rsidRPr="009915F4" w:rsidRDefault="009915F4" w:rsidP="009915F4">
            <w:pPr>
              <w:autoSpaceDE w:val="0"/>
              <w:autoSpaceDN w:val="0"/>
              <w:rPr>
                <w:noProof w:val="0"/>
                <w:lang w:val="en-US" w:eastAsia="ru-RU"/>
              </w:rPr>
            </w:pPr>
            <w:r w:rsidRPr="009915F4">
              <w:rPr>
                <w:noProof w:val="0"/>
                <w:lang w:val="en-US" w:eastAsia="ru-RU"/>
              </w:rPr>
              <w:t>0,44</w:t>
            </w:r>
          </w:p>
        </w:tc>
      </w:tr>
      <w:tr w:rsidR="009915F4" w:rsidRPr="009915F4" w14:paraId="11A7A66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226CD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9B5399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486FEB8A"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08ABED1F"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46B46586" w14:textId="77777777" w:rsidR="009915F4" w:rsidRPr="009915F4" w:rsidRDefault="009915F4" w:rsidP="009915F4">
            <w:pPr>
              <w:autoSpaceDE w:val="0"/>
              <w:autoSpaceDN w:val="0"/>
              <w:rPr>
                <w:noProof w:val="0"/>
                <w:lang w:val="en-US" w:eastAsia="ru-RU"/>
              </w:rPr>
            </w:pPr>
            <w:r w:rsidRPr="009915F4">
              <w:rPr>
                <w:noProof w:val="0"/>
                <w:lang w:val="en-US" w:eastAsia="ru-RU"/>
              </w:rPr>
              <w:t>0,18</w:t>
            </w:r>
          </w:p>
        </w:tc>
      </w:tr>
      <w:tr w:rsidR="009915F4" w:rsidRPr="009915F4" w14:paraId="2E5BBA7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A7F717"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1BF0B3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091F13DB"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0849733B"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04D65A88" w14:textId="77777777" w:rsidR="009915F4" w:rsidRPr="009915F4" w:rsidRDefault="009915F4" w:rsidP="009915F4">
            <w:pPr>
              <w:autoSpaceDE w:val="0"/>
              <w:autoSpaceDN w:val="0"/>
              <w:rPr>
                <w:noProof w:val="0"/>
                <w:lang w:val="en-US" w:eastAsia="ru-RU"/>
              </w:rPr>
            </w:pPr>
            <w:r w:rsidRPr="009915F4">
              <w:rPr>
                <w:noProof w:val="0"/>
                <w:lang w:val="en-US" w:eastAsia="ru-RU"/>
              </w:rPr>
              <w:t>0,46</w:t>
            </w:r>
          </w:p>
        </w:tc>
      </w:tr>
      <w:tr w:rsidR="009915F4" w:rsidRPr="009915F4" w14:paraId="3BE6861E"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00C733F" w14:textId="77777777" w:rsidR="009915F4" w:rsidRPr="009915F4" w:rsidRDefault="009915F4" w:rsidP="009915F4">
            <w:pPr>
              <w:autoSpaceDE w:val="0"/>
              <w:autoSpaceDN w:val="0"/>
              <w:rPr>
                <w:noProof w:val="0"/>
                <w:lang w:val="en-US" w:eastAsia="ru-RU"/>
              </w:rPr>
            </w:pPr>
            <w:r w:rsidRPr="009915F4">
              <w:rPr>
                <w:noProof w:val="0"/>
                <w:lang w:val="en-US" w:eastAsia="ru-RU"/>
              </w:rPr>
              <w:t>46</w:t>
            </w:r>
          </w:p>
        </w:tc>
        <w:tc>
          <w:tcPr>
            <w:tcW w:w="1418" w:type="dxa"/>
            <w:gridSpan w:val="3"/>
            <w:tcBorders>
              <w:top w:val="single" w:sz="4" w:space="0" w:color="auto"/>
              <w:bottom w:val="single" w:sz="4" w:space="0" w:color="auto"/>
            </w:tcBorders>
          </w:tcPr>
          <w:p w14:paraId="48ADE478" w14:textId="77777777" w:rsidR="009915F4" w:rsidRPr="009915F4" w:rsidRDefault="009915F4" w:rsidP="009915F4">
            <w:pPr>
              <w:autoSpaceDE w:val="0"/>
              <w:autoSpaceDN w:val="0"/>
              <w:rPr>
                <w:noProof w:val="0"/>
                <w:lang w:val="en-US" w:eastAsia="ru-RU"/>
              </w:rPr>
            </w:pPr>
            <w:r w:rsidRPr="009915F4">
              <w:rPr>
                <w:noProof w:val="0"/>
                <w:lang w:val="en-US" w:eastAsia="ru-RU"/>
              </w:rPr>
              <w:t>IC38D</w:t>
            </w:r>
          </w:p>
          <w:p w14:paraId="5222AC5B"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73AF3F5"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Robinet bila PPR), cu 2 imbinari, din polipropilena imbinate prin polifusiune cu teava din polipropilena armata, avind diametrul exterior de 40,0 mm</w:t>
            </w:r>
            <w:r w:rsidRPr="009915F4">
              <w:rPr>
                <w:rFonts w:ascii="Times New Roman CYR" w:hAnsi="Times New Roman CYR" w:cs="Times New Roman CYR"/>
                <w:noProof w:val="0"/>
                <w:sz w:val="16"/>
                <w:szCs w:val="16"/>
                <w:lang w:val="en-US" w:eastAsia="ru-RU"/>
              </w:rPr>
              <w:t xml:space="preserve"> </w:t>
            </w:r>
          </w:p>
          <w:p w14:paraId="4BADA9C3"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0567AA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70AD1AB5"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6,00</w:t>
            </w:r>
          </w:p>
        </w:tc>
      </w:tr>
      <w:tr w:rsidR="009915F4" w:rsidRPr="009915F4" w14:paraId="3DCF03A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B40A30"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6F78C6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51D1673D"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69726E9E"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660A8CF8" w14:textId="77777777" w:rsidR="009915F4" w:rsidRPr="009915F4" w:rsidRDefault="009915F4" w:rsidP="009915F4">
            <w:pPr>
              <w:autoSpaceDE w:val="0"/>
              <w:autoSpaceDN w:val="0"/>
              <w:rPr>
                <w:noProof w:val="0"/>
                <w:lang w:val="en-US" w:eastAsia="ru-RU"/>
              </w:rPr>
            </w:pPr>
            <w:r w:rsidRPr="009915F4">
              <w:rPr>
                <w:noProof w:val="0"/>
                <w:lang w:val="en-US" w:eastAsia="ru-RU"/>
              </w:rPr>
              <w:t>1,44</w:t>
            </w:r>
          </w:p>
        </w:tc>
      </w:tr>
      <w:tr w:rsidR="009915F4" w:rsidRPr="009915F4" w14:paraId="6BCE2042"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9CCC7C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01A205F"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287527411010240r</w:t>
            </w:r>
          </w:p>
        </w:tc>
        <w:tc>
          <w:tcPr>
            <w:tcW w:w="5953" w:type="dxa"/>
            <w:gridSpan w:val="5"/>
            <w:tcBorders>
              <w:top w:val="nil"/>
              <w:bottom w:val="single" w:sz="2" w:space="0" w:color="auto"/>
            </w:tcBorders>
          </w:tcPr>
          <w:p w14:paraId="1558C3FE"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(Robinet PPR ) d=40</w:t>
            </w:r>
          </w:p>
        </w:tc>
        <w:tc>
          <w:tcPr>
            <w:tcW w:w="1152" w:type="dxa"/>
            <w:gridSpan w:val="3"/>
            <w:tcBorders>
              <w:top w:val="nil"/>
              <w:bottom w:val="single" w:sz="2" w:space="0" w:color="auto"/>
            </w:tcBorders>
          </w:tcPr>
          <w:p w14:paraId="096394D5"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C5173A3" w14:textId="77777777" w:rsidR="009915F4" w:rsidRPr="009915F4" w:rsidRDefault="009915F4" w:rsidP="009915F4">
            <w:pPr>
              <w:autoSpaceDE w:val="0"/>
              <w:autoSpaceDN w:val="0"/>
              <w:rPr>
                <w:noProof w:val="0"/>
                <w:lang w:val="en-US" w:eastAsia="ru-RU"/>
              </w:rPr>
            </w:pPr>
            <w:r w:rsidRPr="009915F4">
              <w:rPr>
                <w:noProof w:val="0"/>
                <w:lang w:val="en-US" w:eastAsia="ru-RU"/>
              </w:rPr>
              <w:t>6,00</w:t>
            </w:r>
          </w:p>
        </w:tc>
      </w:tr>
      <w:tr w:rsidR="009915F4" w:rsidRPr="009915F4" w14:paraId="6EF7048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DB8815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A466F6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4B2B7304"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5CE842AF"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553126F" w14:textId="77777777" w:rsidR="009915F4" w:rsidRPr="009915F4" w:rsidRDefault="009915F4" w:rsidP="009915F4">
            <w:pPr>
              <w:autoSpaceDE w:val="0"/>
              <w:autoSpaceDN w:val="0"/>
              <w:rPr>
                <w:noProof w:val="0"/>
                <w:lang w:val="en-US" w:eastAsia="ru-RU"/>
              </w:rPr>
            </w:pPr>
            <w:r w:rsidRPr="009915F4">
              <w:rPr>
                <w:noProof w:val="0"/>
                <w:lang w:val="en-US" w:eastAsia="ru-RU"/>
              </w:rPr>
              <w:t>0,18</w:t>
            </w:r>
          </w:p>
        </w:tc>
      </w:tr>
      <w:tr w:rsidR="009915F4" w:rsidRPr="009915F4" w14:paraId="4EFE3EF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750DC7"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69E4C4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41E045F6"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53E8BADE"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2255C1F3" w14:textId="77777777" w:rsidR="009915F4" w:rsidRPr="009915F4" w:rsidRDefault="009915F4" w:rsidP="009915F4">
            <w:pPr>
              <w:autoSpaceDE w:val="0"/>
              <w:autoSpaceDN w:val="0"/>
              <w:rPr>
                <w:noProof w:val="0"/>
                <w:lang w:val="en-US" w:eastAsia="ru-RU"/>
              </w:rPr>
            </w:pPr>
            <w:r w:rsidRPr="009915F4">
              <w:rPr>
                <w:noProof w:val="0"/>
                <w:lang w:val="en-US" w:eastAsia="ru-RU"/>
              </w:rPr>
              <w:t>0,05</w:t>
            </w:r>
          </w:p>
        </w:tc>
      </w:tr>
      <w:tr w:rsidR="009915F4" w:rsidRPr="009915F4" w14:paraId="31329DB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AC1C88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737554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30CFB4BA"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2B5509EE"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786AB870" w14:textId="77777777" w:rsidR="009915F4" w:rsidRPr="009915F4" w:rsidRDefault="009915F4" w:rsidP="009915F4">
            <w:pPr>
              <w:autoSpaceDE w:val="0"/>
              <w:autoSpaceDN w:val="0"/>
              <w:rPr>
                <w:noProof w:val="0"/>
                <w:lang w:val="en-US" w:eastAsia="ru-RU"/>
              </w:rPr>
            </w:pPr>
            <w:r w:rsidRPr="009915F4">
              <w:rPr>
                <w:noProof w:val="0"/>
                <w:lang w:val="en-US" w:eastAsia="ru-RU"/>
              </w:rPr>
              <w:t>0,14</w:t>
            </w:r>
          </w:p>
        </w:tc>
      </w:tr>
      <w:tr w:rsidR="009915F4" w:rsidRPr="009915F4" w14:paraId="6DB84D4D"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DDA6201" w14:textId="77777777" w:rsidR="009915F4" w:rsidRPr="009915F4" w:rsidRDefault="009915F4" w:rsidP="009915F4">
            <w:pPr>
              <w:autoSpaceDE w:val="0"/>
              <w:autoSpaceDN w:val="0"/>
              <w:rPr>
                <w:noProof w:val="0"/>
                <w:lang w:val="en-US" w:eastAsia="ru-RU"/>
              </w:rPr>
            </w:pPr>
            <w:r w:rsidRPr="009915F4">
              <w:rPr>
                <w:noProof w:val="0"/>
                <w:lang w:val="en-US" w:eastAsia="ru-RU"/>
              </w:rPr>
              <w:t>47</w:t>
            </w:r>
          </w:p>
        </w:tc>
        <w:tc>
          <w:tcPr>
            <w:tcW w:w="1418" w:type="dxa"/>
            <w:gridSpan w:val="3"/>
            <w:tcBorders>
              <w:top w:val="single" w:sz="4" w:space="0" w:color="auto"/>
              <w:bottom w:val="single" w:sz="4" w:space="0" w:color="auto"/>
            </w:tcBorders>
          </w:tcPr>
          <w:p w14:paraId="3DEEB45A" w14:textId="77777777" w:rsidR="009915F4" w:rsidRPr="009915F4" w:rsidRDefault="009915F4" w:rsidP="009915F4">
            <w:pPr>
              <w:autoSpaceDE w:val="0"/>
              <w:autoSpaceDN w:val="0"/>
              <w:rPr>
                <w:noProof w:val="0"/>
                <w:lang w:val="en-US" w:eastAsia="ru-RU"/>
              </w:rPr>
            </w:pPr>
            <w:r w:rsidRPr="009915F4">
              <w:rPr>
                <w:noProof w:val="0"/>
                <w:lang w:val="en-US" w:eastAsia="ru-RU"/>
              </w:rPr>
              <w:t>AcA25A</w:t>
            </w:r>
          </w:p>
          <w:p w14:paraId="0989C16E"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4CE5F8C"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Montarea prin sudura electrica a piselor de legatura, din otel, la pozitie, avind diametrul de 50</w:t>
            </w:r>
            <w:r w:rsidRPr="009915F4">
              <w:rPr>
                <w:rFonts w:ascii="Times New Roman CYR" w:hAnsi="Times New Roman CYR" w:cs="Times New Roman CYR"/>
                <w:noProof w:val="0"/>
                <w:sz w:val="16"/>
                <w:szCs w:val="16"/>
                <w:lang w:val="en-US" w:eastAsia="ru-RU"/>
              </w:rPr>
              <w:t xml:space="preserve"> </w:t>
            </w:r>
          </w:p>
          <w:p w14:paraId="7C343561"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9F0BAE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23401D7F"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4,00</w:t>
            </w:r>
          </w:p>
        </w:tc>
      </w:tr>
      <w:tr w:rsidR="009915F4" w:rsidRPr="009915F4" w14:paraId="2ECB0C3C"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27A7DB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035509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7136050012000</w:t>
            </w:r>
          </w:p>
        </w:tc>
        <w:tc>
          <w:tcPr>
            <w:tcW w:w="5953" w:type="dxa"/>
            <w:gridSpan w:val="5"/>
            <w:tcBorders>
              <w:top w:val="nil"/>
              <w:bottom w:val="single" w:sz="2" w:space="0" w:color="auto"/>
            </w:tcBorders>
          </w:tcPr>
          <w:p w14:paraId="586251ED" w14:textId="77777777" w:rsidR="009915F4" w:rsidRPr="009915F4" w:rsidRDefault="009915F4" w:rsidP="009915F4">
            <w:pPr>
              <w:autoSpaceDE w:val="0"/>
              <w:autoSpaceDN w:val="0"/>
              <w:rPr>
                <w:noProof w:val="0"/>
                <w:lang w:val="en-US" w:eastAsia="ru-RU"/>
              </w:rPr>
            </w:pPr>
            <w:r w:rsidRPr="009915F4">
              <w:rPr>
                <w:noProof w:val="0"/>
                <w:lang w:val="en-US" w:eastAsia="ru-RU"/>
              </w:rPr>
              <w:t>Instalator alimentari apa</w:t>
            </w:r>
          </w:p>
        </w:tc>
        <w:tc>
          <w:tcPr>
            <w:tcW w:w="1134" w:type="dxa"/>
            <w:gridSpan w:val="2"/>
            <w:tcBorders>
              <w:top w:val="nil"/>
              <w:bottom w:val="single" w:sz="2" w:space="0" w:color="auto"/>
            </w:tcBorders>
          </w:tcPr>
          <w:p w14:paraId="4EEDE875"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17FBB7E8" w14:textId="77777777" w:rsidR="009915F4" w:rsidRPr="009915F4" w:rsidRDefault="009915F4" w:rsidP="009915F4">
            <w:pPr>
              <w:autoSpaceDE w:val="0"/>
              <w:autoSpaceDN w:val="0"/>
              <w:rPr>
                <w:noProof w:val="0"/>
                <w:lang w:val="en-US" w:eastAsia="ru-RU"/>
              </w:rPr>
            </w:pPr>
            <w:r w:rsidRPr="009915F4">
              <w:rPr>
                <w:noProof w:val="0"/>
                <w:lang w:val="en-US" w:eastAsia="ru-RU"/>
              </w:rPr>
              <w:t>4,20</w:t>
            </w:r>
          </w:p>
        </w:tc>
      </w:tr>
      <w:tr w:rsidR="009915F4" w:rsidRPr="009915F4" w14:paraId="513B91B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A1222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6A9040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2875274110150</w:t>
            </w:r>
          </w:p>
        </w:tc>
        <w:tc>
          <w:tcPr>
            <w:tcW w:w="5953" w:type="dxa"/>
            <w:gridSpan w:val="5"/>
            <w:tcBorders>
              <w:top w:val="nil"/>
              <w:bottom w:val="single" w:sz="2" w:space="0" w:color="auto"/>
            </w:tcBorders>
          </w:tcPr>
          <w:p w14:paraId="5D0C0E54" w14:textId="77777777" w:rsidR="009915F4" w:rsidRPr="009915F4" w:rsidRDefault="009915F4" w:rsidP="009915F4">
            <w:pPr>
              <w:autoSpaceDE w:val="0"/>
              <w:autoSpaceDN w:val="0"/>
              <w:rPr>
                <w:noProof w:val="0"/>
                <w:lang w:val="en-US" w:eastAsia="ru-RU"/>
              </w:rPr>
            </w:pPr>
            <w:r w:rsidRPr="009915F4">
              <w:rPr>
                <w:noProof w:val="0"/>
                <w:lang w:val="en-US" w:eastAsia="ru-RU"/>
              </w:rPr>
              <w:t>Piesa de legatura din otel pentru sudura</w:t>
            </w:r>
          </w:p>
        </w:tc>
        <w:tc>
          <w:tcPr>
            <w:tcW w:w="1152" w:type="dxa"/>
            <w:gridSpan w:val="3"/>
            <w:tcBorders>
              <w:top w:val="nil"/>
              <w:bottom w:val="single" w:sz="2" w:space="0" w:color="auto"/>
            </w:tcBorders>
          </w:tcPr>
          <w:p w14:paraId="328E968A"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233206CC" w14:textId="77777777" w:rsidR="009915F4" w:rsidRPr="009915F4" w:rsidRDefault="009915F4" w:rsidP="009915F4">
            <w:pPr>
              <w:autoSpaceDE w:val="0"/>
              <w:autoSpaceDN w:val="0"/>
              <w:rPr>
                <w:noProof w:val="0"/>
                <w:lang w:val="en-US" w:eastAsia="ru-RU"/>
              </w:rPr>
            </w:pPr>
            <w:r w:rsidRPr="009915F4">
              <w:rPr>
                <w:noProof w:val="0"/>
                <w:lang w:val="en-US" w:eastAsia="ru-RU"/>
              </w:rPr>
              <w:t>4,08</w:t>
            </w:r>
          </w:p>
        </w:tc>
      </w:tr>
      <w:tr w:rsidR="009915F4" w:rsidRPr="009915F4" w14:paraId="475B403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519F2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75453B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3110320003006</w:t>
            </w:r>
          </w:p>
        </w:tc>
        <w:tc>
          <w:tcPr>
            <w:tcW w:w="5953" w:type="dxa"/>
            <w:gridSpan w:val="5"/>
            <w:tcBorders>
              <w:top w:val="nil"/>
              <w:bottom w:val="single" w:sz="2" w:space="0" w:color="auto"/>
            </w:tcBorders>
          </w:tcPr>
          <w:p w14:paraId="591B9F1E" w14:textId="77777777" w:rsidR="009915F4" w:rsidRPr="009915F4" w:rsidRDefault="009915F4" w:rsidP="009915F4">
            <w:pPr>
              <w:autoSpaceDE w:val="0"/>
              <w:autoSpaceDN w:val="0"/>
              <w:rPr>
                <w:noProof w:val="0"/>
                <w:lang w:val="en-US" w:eastAsia="ru-RU"/>
              </w:rPr>
            </w:pPr>
            <w:r w:rsidRPr="009915F4">
              <w:rPr>
                <w:noProof w:val="0"/>
                <w:lang w:val="en-US" w:eastAsia="ru-RU"/>
              </w:rPr>
              <w:t>Grup termic de sudura de 1-14 kw</w:t>
            </w:r>
          </w:p>
        </w:tc>
        <w:tc>
          <w:tcPr>
            <w:tcW w:w="1134" w:type="dxa"/>
            <w:gridSpan w:val="2"/>
            <w:tcBorders>
              <w:top w:val="nil"/>
              <w:bottom w:val="single" w:sz="2" w:space="0" w:color="auto"/>
            </w:tcBorders>
          </w:tcPr>
          <w:p w14:paraId="13B4185E"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7F179926" w14:textId="77777777" w:rsidR="009915F4" w:rsidRPr="009915F4" w:rsidRDefault="009915F4" w:rsidP="009915F4">
            <w:pPr>
              <w:autoSpaceDE w:val="0"/>
              <w:autoSpaceDN w:val="0"/>
              <w:rPr>
                <w:noProof w:val="0"/>
                <w:lang w:val="en-US" w:eastAsia="ru-RU"/>
              </w:rPr>
            </w:pPr>
            <w:r w:rsidRPr="009915F4">
              <w:rPr>
                <w:noProof w:val="0"/>
                <w:lang w:val="en-US" w:eastAsia="ru-RU"/>
              </w:rPr>
              <w:t>0,96</w:t>
            </w:r>
          </w:p>
        </w:tc>
      </w:tr>
      <w:tr w:rsidR="009915F4" w:rsidRPr="009915F4" w14:paraId="170E2CD3"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2BA552C" w14:textId="77777777" w:rsidR="009915F4" w:rsidRPr="009915F4" w:rsidRDefault="009915F4" w:rsidP="009915F4">
            <w:pPr>
              <w:autoSpaceDE w:val="0"/>
              <w:autoSpaceDN w:val="0"/>
              <w:rPr>
                <w:noProof w:val="0"/>
                <w:lang w:val="en-US" w:eastAsia="ru-RU"/>
              </w:rPr>
            </w:pPr>
            <w:r w:rsidRPr="009915F4">
              <w:rPr>
                <w:noProof w:val="0"/>
                <w:lang w:val="en-US" w:eastAsia="ru-RU"/>
              </w:rPr>
              <w:t>48</w:t>
            </w:r>
          </w:p>
        </w:tc>
        <w:tc>
          <w:tcPr>
            <w:tcW w:w="1418" w:type="dxa"/>
            <w:gridSpan w:val="3"/>
            <w:tcBorders>
              <w:top w:val="single" w:sz="4" w:space="0" w:color="auto"/>
              <w:bottom w:val="single" w:sz="4" w:space="0" w:color="auto"/>
            </w:tcBorders>
          </w:tcPr>
          <w:p w14:paraId="11622366" w14:textId="77777777" w:rsidR="009915F4" w:rsidRPr="009915F4" w:rsidRDefault="009915F4" w:rsidP="009915F4">
            <w:pPr>
              <w:autoSpaceDE w:val="0"/>
              <w:autoSpaceDN w:val="0"/>
              <w:rPr>
                <w:noProof w:val="0"/>
                <w:lang w:val="en-US" w:eastAsia="ru-RU"/>
              </w:rPr>
            </w:pPr>
            <w:r w:rsidRPr="009915F4">
              <w:rPr>
                <w:noProof w:val="0"/>
                <w:lang w:val="en-US" w:eastAsia="ru-RU"/>
              </w:rPr>
              <w:t>IC53C</w:t>
            </w:r>
          </w:p>
          <w:p w14:paraId="7CF4AC2F"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17E86C0"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Racord olandez U2, negru, avind diametrul de 2 "</w:t>
            </w:r>
            <w:r w:rsidRPr="009915F4">
              <w:rPr>
                <w:rFonts w:ascii="Times New Roman CYR" w:hAnsi="Times New Roman CYR" w:cs="Times New Roman CYR"/>
                <w:noProof w:val="0"/>
                <w:sz w:val="16"/>
                <w:szCs w:val="16"/>
                <w:lang w:val="en-US" w:eastAsia="ru-RU"/>
              </w:rPr>
              <w:t xml:space="preserve"> </w:t>
            </w:r>
          </w:p>
          <w:p w14:paraId="7E04615E"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918496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03C426B9"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4,00</w:t>
            </w:r>
          </w:p>
        </w:tc>
      </w:tr>
      <w:tr w:rsidR="009915F4" w:rsidRPr="009915F4" w14:paraId="691780C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DA552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4024D8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17642382"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77B2FD60"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8AF5332" w14:textId="77777777" w:rsidR="009915F4" w:rsidRPr="009915F4" w:rsidRDefault="009915F4" w:rsidP="009915F4">
            <w:pPr>
              <w:autoSpaceDE w:val="0"/>
              <w:autoSpaceDN w:val="0"/>
              <w:rPr>
                <w:noProof w:val="0"/>
                <w:lang w:val="en-US" w:eastAsia="ru-RU"/>
              </w:rPr>
            </w:pPr>
            <w:r w:rsidRPr="009915F4">
              <w:rPr>
                <w:noProof w:val="0"/>
                <w:lang w:val="en-US" w:eastAsia="ru-RU"/>
              </w:rPr>
              <w:t>1,00</w:t>
            </w:r>
          </w:p>
        </w:tc>
      </w:tr>
      <w:tr w:rsidR="009915F4" w:rsidRPr="009915F4" w14:paraId="57C6433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5B517EE"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F63EF0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287527411900050r</w:t>
            </w:r>
          </w:p>
        </w:tc>
        <w:tc>
          <w:tcPr>
            <w:tcW w:w="5953" w:type="dxa"/>
            <w:gridSpan w:val="5"/>
            <w:tcBorders>
              <w:top w:val="nil"/>
              <w:bottom w:val="single" w:sz="2" w:space="0" w:color="auto"/>
            </w:tcBorders>
          </w:tcPr>
          <w:p w14:paraId="47D6037C" w14:textId="77777777" w:rsidR="009915F4" w:rsidRPr="009915F4" w:rsidRDefault="009915F4" w:rsidP="009915F4">
            <w:pPr>
              <w:autoSpaceDE w:val="0"/>
              <w:autoSpaceDN w:val="0"/>
              <w:rPr>
                <w:noProof w:val="0"/>
                <w:lang w:val="en-US" w:eastAsia="ru-RU"/>
              </w:rPr>
            </w:pPr>
            <w:r w:rsidRPr="009915F4">
              <w:rPr>
                <w:noProof w:val="0"/>
                <w:lang w:val="en-US" w:eastAsia="ru-RU"/>
              </w:rPr>
              <w:t>Racord olandez d=50 mm</w:t>
            </w:r>
          </w:p>
        </w:tc>
        <w:tc>
          <w:tcPr>
            <w:tcW w:w="1152" w:type="dxa"/>
            <w:gridSpan w:val="3"/>
            <w:tcBorders>
              <w:top w:val="nil"/>
              <w:bottom w:val="single" w:sz="2" w:space="0" w:color="auto"/>
            </w:tcBorders>
          </w:tcPr>
          <w:p w14:paraId="7850965E"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6A58AAF" w14:textId="77777777" w:rsidR="009915F4" w:rsidRPr="009915F4" w:rsidRDefault="009915F4" w:rsidP="009915F4">
            <w:pPr>
              <w:autoSpaceDE w:val="0"/>
              <w:autoSpaceDN w:val="0"/>
              <w:rPr>
                <w:noProof w:val="0"/>
                <w:lang w:val="en-US" w:eastAsia="ru-RU"/>
              </w:rPr>
            </w:pPr>
            <w:r w:rsidRPr="009915F4">
              <w:rPr>
                <w:noProof w:val="0"/>
                <w:lang w:val="en-US" w:eastAsia="ru-RU"/>
              </w:rPr>
              <w:t>4,00</w:t>
            </w:r>
          </w:p>
        </w:tc>
      </w:tr>
      <w:tr w:rsidR="009915F4" w:rsidRPr="009915F4" w14:paraId="7BDCCC37"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0CDD6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495DAF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2513206621959</w:t>
            </w:r>
          </w:p>
        </w:tc>
        <w:tc>
          <w:tcPr>
            <w:tcW w:w="5953" w:type="dxa"/>
            <w:gridSpan w:val="5"/>
            <w:tcBorders>
              <w:top w:val="nil"/>
              <w:bottom w:val="single" w:sz="2" w:space="0" w:color="auto"/>
            </w:tcBorders>
          </w:tcPr>
          <w:p w14:paraId="43FEBC0E" w14:textId="77777777" w:rsidR="009915F4" w:rsidRPr="009915F4" w:rsidRDefault="009915F4" w:rsidP="009915F4">
            <w:pPr>
              <w:autoSpaceDE w:val="0"/>
              <w:autoSpaceDN w:val="0"/>
              <w:rPr>
                <w:noProof w:val="0"/>
                <w:lang w:val="en-US" w:eastAsia="ru-RU"/>
              </w:rPr>
            </w:pPr>
            <w:r w:rsidRPr="009915F4">
              <w:rPr>
                <w:noProof w:val="0"/>
                <w:lang w:val="en-US" w:eastAsia="ru-RU"/>
              </w:rPr>
              <w:t>Placi marsit Pn-10 at. de 2 mm</w:t>
            </w:r>
          </w:p>
        </w:tc>
        <w:tc>
          <w:tcPr>
            <w:tcW w:w="1152" w:type="dxa"/>
            <w:gridSpan w:val="3"/>
            <w:tcBorders>
              <w:top w:val="nil"/>
              <w:bottom w:val="single" w:sz="2" w:space="0" w:color="auto"/>
            </w:tcBorders>
          </w:tcPr>
          <w:p w14:paraId="1E813C01"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5EE7C0D0" w14:textId="77777777" w:rsidR="009915F4" w:rsidRPr="009915F4" w:rsidRDefault="009915F4" w:rsidP="009915F4">
            <w:pPr>
              <w:autoSpaceDE w:val="0"/>
              <w:autoSpaceDN w:val="0"/>
              <w:rPr>
                <w:noProof w:val="0"/>
                <w:lang w:val="en-US" w:eastAsia="ru-RU"/>
              </w:rPr>
            </w:pPr>
            <w:r w:rsidRPr="009915F4">
              <w:rPr>
                <w:noProof w:val="0"/>
                <w:lang w:val="en-US" w:eastAsia="ru-RU"/>
              </w:rPr>
              <w:t>0,06</w:t>
            </w:r>
          </w:p>
        </w:tc>
      </w:tr>
      <w:tr w:rsidR="009915F4" w:rsidRPr="009915F4" w14:paraId="0E4D049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93665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1C939E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6FBDF0EF"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64D0E141"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3C5E7220" w14:textId="77777777" w:rsidR="009915F4" w:rsidRPr="009915F4" w:rsidRDefault="009915F4" w:rsidP="009915F4">
            <w:pPr>
              <w:autoSpaceDE w:val="0"/>
              <w:autoSpaceDN w:val="0"/>
              <w:rPr>
                <w:noProof w:val="0"/>
                <w:lang w:val="en-US" w:eastAsia="ru-RU"/>
              </w:rPr>
            </w:pPr>
            <w:r w:rsidRPr="009915F4">
              <w:rPr>
                <w:noProof w:val="0"/>
                <w:lang w:val="en-US" w:eastAsia="ru-RU"/>
              </w:rPr>
              <w:t>0,10</w:t>
            </w:r>
          </w:p>
        </w:tc>
      </w:tr>
      <w:tr w:rsidR="009915F4" w:rsidRPr="009915F4" w14:paraId="53FC647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B64CA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BA7922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469F1386"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5FBCD358"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6A04C4BD" w14:textId="77777777" w:rsidR="009915F4" w:rsidRPr="009915F4" w:rsidRDefault="009915F4" w:rsidP="009915F4">
            <w:pPr>
              <w:autoSpaceDE w:val="0"/>
              <w:autoSpaceDN w:val="0"/>
              <w:rPr>
                <w:noProof w:val="0"/>
                <w:lang w:val="en-US" w:eastAsia="ru-RU"/>
              </w:rPr>
            </w:pPr>
            <w:r w:rsidRPr="009915F4">
              <w:rPr>
                <w:noProof w:val="0"/>
                <w:lang w:val="en-US" w:eastAsia="ru-RU"/>
              </w:rPr>
              <w:t>0,21</w:t>
            </w:r>
          </w:p>
        </w:tc>
      </w:tr>
      <w:tr w:rsidR="009915F4" w:rsidRPr="009915F4" w14:paraId="4F8BDFBA"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4A73952" w14:textId="77777777" w:rsidR="009915F4" w:rsidRPr="009915F4" w:rsidRDefault="009915F4" w:rsidP="009915F4">
            <w:pPr>
              <w:autoSpaceDE w:val="0"/>
              <w:autoSpaceDN w:val="0"/>
              <w:rPr>
                <w:noProof w:val="0"/>
                <w:lang w:val="en-US" w:eastAsia="ru-RU"/>
              </w:rPr>
            </w:pPr>
            <w:r w:rsidRPr="009915F4">
              <w:rPr>
                <w:noProof w:val="0"/>
                <w:lang w:val="en-US" w:eastAsia="ru-RU"/>
              </w:rPr>
              <w:t>49</w:t>
            </w:r>
          </w:p>
        </w:tc>
        <w:tc>
          <w:tcPr>
            <w:tcW w:w="1418" w:type="dxa"/>
            <w:gridSpan w:val="3"/>
            <w:tcBorders>
              <w:top w:val="single" w:sz="4" w:space="0" w:color="auto"/>
              <w:bottom w:val="single" w:sz="4" w:space="0" w:color="auto"/>
            </w:tcBorders>
          </w:tcPr>
          <w:p w14:paraId="6E4EBD94" w14:textId="77777777" w:rsidR="009915F4" w:rsidRPr="009915F4" w:rsidRDefault="009915F4" w:rsidP="009915F4">
            <w:pPr>
              <w:autoSpaceDE w:val="0"/>
              <w:autoSpaceDN w:val="0"/>
              <w:rPr>
                <w:noProof w:val="0"/>
                <w:lang w:val="en-US" w:eastAsia="ru-RU"/>
              </w:rPr>
            </w:pPr>
            <w:r w:rsidRPr="009915F4">
              <w:rPr>
                <w:noProof w:val="0"/>
                <w:lang w:val="en-US" w:eastAsia="ru-RU"/>
              </w:rPr>
              <w:t>IC38F</w:t>
            </w:r>
          </w:p>
          <w:p w14:paraId="5DCBB8D8"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B7F2DD4"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Piesa de racordare (MP ), cu 2 imbinari, din polipropilena imbinate prin polifusiune cu teava din polipropilena armata, avind diametrul exterior de 63,0 mm</w:t>
            </w:r>
            <w:r w:rsidRPr="009915F4">
              <w:rPr>
                <w:rFonts w:ascii="Times New Roman CYR" w:hAnsi="Times New Roman CYR" w:cs="Times New Roman CYR"/>
                <w:noProof w:val="0"/>
                <w:sz w:val="16"/>
                <w:szCs w:val="16"/>
                <w:lang w:val="en-US" w:eastAsia="ru-RU"/>
              </w:rPr>
              <w:t xml:space="preserve"> </w:t>
            </w:r>
          </w:p>
          <w:p w14:paraId="090E056C"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9F2A6D2"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6CF6B50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4,00</w:t>
            </w:r>
          </w:p>
        </w:tc>
      </w:tr>
      <w:tr w:rsidR="009915F4" w:rsidRPr="009915F4" w14:paraId="4BBAB7E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12CB1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006407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2AE412E3"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0AB55966"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6A3343BE" w14:textId="77777777" w:rsidR="009915F4" w:rsidRPr="009915F4" w:rsidRDefault="009915F4" w:rsidP="009915F4">
            <w:pPr>
              <w:autoSpaceDE w:val="0"/>
              <w:autoSpaceDN w:val="0"/>
              <w:rPr>
                <w:noProof w:val="0"/>
                <w:lang w:val="en-US" w:eastAsia="ru-RU"/>
              </w:rPr>
            </w:pPr>
            <w:r w:rsidRPr="009915F4">
              <w:rPr>
                <w:noProof w:val="0"/>
                <w:lang w:val="en-US" w:eastAsia="ru-RU"/>
              </w:rPr>
              <w:t>1,20</w:t>
            </w:r>
          </w:p>
        </w:tc>
      </w:tr>
      <w:tr w:rsidR="009915F4" w:rsidRPr="009915F4" w14:paraId="7F104B73"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2CDCC6"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51E6DF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287527411010263p</w:t>
            </w:r>
          </w:p>
        </w:tc>
        <w:tc>
          <w:tcPr>
            <w:tcW w:w="5953" w:type="dxa"/>
            <w:gridSpan w:val="5"/>
            <w:tcBorders>
              <w:top w:val="nil"/>
              <w:bottom w:val="single" w:sz="2" w:space="0" w:color="auto"/>
            </w:tcBorders>
          </w:tcPr>
          <w:p w14:paraId="6B6CCAD5" w14:textId="77777777" w:rsidR="009915F4" w:rsidRPr="009915F4" w:rsidRDefault="009915F4" w:rsidP="009915F4">
            <w:pPr>
              <w:autoSpaceDE w:val="0"/>
              <w:autoSpaceDN w:val="0"/>
              <w:rPr>
                <w:noProof w:val="0"/>
                <w:lang w:val="en-US" w:eastAsia="ru-RU"/>
              </w:rPr>
            </w:pPr>
            <w:r w:rsidRPr="009915F4">
              <w:rPr>
                <w:noProof w:val="0"/>
                <w:lang w:val="en-US" w:eastAsia="ru-RU"/>
              </w:rPr>
              <w:t>Piesa de racordare (MP) d=63</w:t>
            </w:r>
          </w:p>
        </w:tc>
        <w:tc>
          <w:tcPr>
            <w:tcW w:w="1152" w:type="dxa"/>
            <w:gridSpan w:val="3"/>
            <w:tcBorders>
              <w:top w:val="nil"/>
              <w:bottom w:val="single" w:sz="2" w:space="0" w:color="auto"/>
            </w:tcBorders>
          </w:tcPr>
          <w:p w14:paraId="47AE3920"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01D26243" w14:textId="77777777" w:rsidR="009915F4" w:rsidRPr="009915F4" w:rsidRDefault="009915F4" w:rsidP="009915F4">
            <w:pPr>
              <w:autoSpaceDE w:val="0"/>
              <w:autoSpaceDN w:val="0"/>
              <w:rPr>
                <w:noProof w:val="0"/>
                <w:lang w:val="en-US" w:eastAsia="ru-RU"/>
              </w:rPr>
            </w:pPr>
            <w:r w:rsidRPr="009915F4">
              <w:rPr>
                <w:noProof w:val="0"/>
                <w:lang w:val="en-US" w:eastAsia="ru-RU"/>
              </w:rPr>
              <w:t>4,00</w:t>
            </w:r>
          </w:p>
        </w:tc>
      </w:tr>
      <w:tr w:rsidR="009915F4" w:rsidRPr="009915F4" w14:paraId="25DCD87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2B73F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10BA40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2112307325046</w:t>
            </w:r>
          </w:p>
        </w:tc>
        <w:tc>
          <w:tcPr>
            <w:tcW w:w="5953" w:type="dxa"/>
            <w:gridSpan w:val="5"/>
            <w:tcBorders>
              <w:top w:val="nil"/>
              <w:bottom w:val="single" w:sz="2" w:space="0" w:color="auto"/>
            </w:tcBorders>
          </w:tcPr>
          <w:p w14:paraId="26A00186" w14:textId="77777777" w:rsidR="009915F4" w:rsidRPr="009915F4" w:rsidRDefault="009915F4" w:rsidP="009915F4">
            <w:pPr>
              <w:autoSpaceDE w:val="0"/>
              <w:autoSpaceDN w:val="0"/>
              <w:rPr>
                <w:noProof w:val="0"/>
                <w:lang w:val="en-US" w:eastAsia="ru-RU"/>
              </w:rPr>
            </w:pPr>
            <w:r w:rsidRPr="009915F4">
              <w:rPr>
                <w:noProof w:val="0"/>
                <w:lang w:val="en-US" w:eastAsia="ru-RU"/>
              </w:rPr>
              <w:t>Hirtie absorbanta</w:t>
            </w:r>
          </w:p>
        </w:tc>
        <w:tc>
          <w:tcPr>
            <w:tcW w:w="1152" w:type="dxa"/>
            <w:gridSpan w:val="3"/>
            <w:tcBorders>
              <w:top w:val="nil"/>
              <w:bottom w:val="single" w:sz="2" w:space="0" w:color="auto"/>
            </w:tcBorders>
          </w:tcPr>
          <w:p w14:paraId="636743E0"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BA3CC2F" w14:textId="77777777" w:rsidR="009915F4" w:rsidRPr="009915F4" w:rsidRDefault="009915F4" w:rsidP="009915F4">
            <w:pPr>
              <w:autoSpaceDE w:val="0"/>
              <w:autoSpaceDN w:val="0"/>
              <w:rPr>
                <w:noProof w:val="0"/>
                <w:lang w:val="en-US" w:eastAsia="ru-RU"/>
              </w:rPr>
            </w:pPr>
            <w:r w:rsidRPr="009915F4">
              <w:rPr>
                <w:noProof w:val="0"/>
                <w:lang w:val="en-US" w:eastAsia="ru-RU"/>
              </w:rPr>
              <w:t>0,12</w:t>
            </w:r>
          </w:p>
        </w:tc>
      </w:tr>
      <w:tr w:rsidR="009915F4" w:rsidRPr="009915F4" w14:paraId="40F2F97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68A885"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E15A9A4"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3220137315778</w:t>
            </w:r>
          </w:p>
        </w:tc>
        <w:tc>
          <w:tcPr>
            <w:tcW w:w="5953" w:type="dxa"/>
            <w:gridSpan w:val="5"/>
            <w:tcBorders>
              <w:top w:val="nil"/>
              <w:bottom w:val="single" w:sz="2" w:space="0" w:color="auto"/>
            </w:tcBorders>
          </w:tcPr>
          <w:p w14:paraId="0019E2AE" w14:textId="77777777" w:rsidR="009915F4" w:rsidRPr="009915F4" w:rsidRDefault="009915F4" w:rsidP="009915F4">
            <w:pPr>
              <w:autoSpaceDE w:val="0"/>
              <w:autoSpaceDN w:val="0"/>
              <w:rPr>
                <w:noProof w:val="0"/>
                <w:lang w:val="en-US" w:eastAsia="ru-RU"/>
              </w:rPr>
            </w:pPr>
            <w:r w:rsidRPr="009915F4">
              <w:rPr>
                <w:noProof w:val="0"/>
                <w:lang w:val="en-US" w:eastAsia="ru-RU"/>
              </w:rPr>
              <w:t>Decapant</w:t>
            </w:r>
          </w:p>
        </w:tc>
        <w:tc>
          <w:tcPr>
            <w:tcW w:w="1152" w:type="dxa"/>
            <w:gridSpan w:val="3"/>
            <w:tcBorders>
              <w:top w:val="nil"/>
              <w:bottom w:val="single" w:sz="2" w:space="0" w:color="auto"/>
            </w:tcBorders>
          </w:tcPr>
          <w:p w14:paraId="7C19E87A"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8F8842A" w14:textId="77777777" w:rsidR="009915F4" w:rsidRPr="009915F4" w:rsidRDefault="009915F4" w:rsidP="009915F4">
            <w:pPr>
              <w:autoSpaceDE w:val="0"/>
              <w:autoSpaceDN w:val="0"/>
              <w:rPr>
                <w:noProof w:val="0"/>
                <w:lang w:val="en-US" w:eastAsia="ru-RU"/>
              </w:rPr>
            </w:pPr>
            <w:r w:rsidRPr="009915F4">
              <w:rPr>
                <w:noProof w:val="0"/>
                <w:lang w:val="en-US" w:eastAsia="ru-RU"/>
              </w:rPr>
              <w:t>0,04</w:t>
            </w:r>
          </w:p>
        </w:tc>
      </w:tr>
      <w:tr w:rsidR="009915F4" w:rsidRPr="009915F4" w14:paraId="19BFEA6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599C5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CCF28A5"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2940600003000</w:t>
            </w:r>
          </w:p>
        </w:tc>
        <w:tc>
          <w:tcPr>
            <w:tcW w:w="5953" w:type="dxa"/>
            <w:gridSpan w:val="5"/>
            <w:tcBorders>
              <w:top w:val="nil"/>
              <w:bottom w:val="single" w:sz="2" w:space="0" w:color="auto"/>
            </w:tcBorders>
          </w:tcPr>
          <w:p w14:paraId="72570B85" w14:textId="77777777" w:rsidR="009915F4" w:rsidRPr="009915F4" w:rsidRDefault="009915F4" w:rsidP="009915F4">
            <w:pPr>
              <w:autoSpaceDE w:val="0"/>
              <w:autoSpaceDN w:val="0"/>
              <w:rPr>
                <w:noProof w:val="0"/>
                <w:lang w:val="en-US" w:eastAsia="ru-RU"/>
              </w:rPr>
            </w:pPr>
            <w:r w:rsidRPr="009915F4">
              <w:rPr>
                <w:noProof w:val="0"/>
                <w:lang w:val="en-US" w:eastAsia="ru-RU"/>
              </w:rPr>
              <w:t>Aparat de sudura pentru polifisiune</w:t>
            </w:r>
          </w:p>
        </w:tc>
        <w:tc>
          <w:tcPr>
            <w:tcW w:w="1134" w:type="dxa"/>
            <w:gridSpan w:val="2"/>
            <w:tcBorders>
              <w:top w:val="nil"/>
              <w:bottom w:val="single" w:sz="2" w:space="0" w:color="auto"/>
            </w:tcBorders>
          </w:tcPr>
          <w:p w14:paraId="1061D565"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144442B6" w14:textId="77777777" w:rsidR="009915F4" w:rsidRPr="009915F4" w:rsidRDefault="009915F4" w:rsidP="009915F4">
            <w:pPr>
              <w:autoSpaceDE w:val="0"/>
              <w:autoSpaceDN w:val="0"/>
              <w:rPr>
                <w:noProof w:val="0"/>
                <w:lang w:val="en-US" w:eastAsia="ru-RU"/>
              </w:rPr>
            </w:pPr>
            <w:r w:rsidRPr="009915F4">
              <w:rPr>
                <w:noProof w:val="0"/>
                <w:lang w:val="en-US" w:eastAsia="ru-RU"/>
              </w:rPr>
              <w:t>0,12</w:t>
            </w:r>
          </w:p>
        </w:tc>
      </w:tr>
      <w:tr w:rsidR="009915F4" w:rsidRPr="009915F4" w14:paraId="0FEE2B12"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28F4FCB" w14:textId="77777777" w:rsidR="009915F4" w:rsidRPr="009915F4" w:rsidRDefault="009915F4" w:rsidP="009915F4">
            <w:pPr>
              <w:autoSpaceDE w:val="0"/>
              <w:autoSpaceDN w:val="0"/>
              <w:rPr>
                <w:noProof w:val="0"/>
                <w:lang w:val="en-US" w:eastAsia="ru-RU"/>
              </w:rPr>
            </w:pPr>
            <w:r w:rsidRPr="009915F4">
              <w:rPr>
                <w:noProof w:val="0"/>
                <w:lang w:val="en-US" w:eastAsia="ru-RU"/>
              </w:rPr>
              <w:t>50</w:t>
            </w:r>
          </w:p>
        </w:tc>
        <w:tc>
          <w:tcPr>
            <w:tcW w:w="1418" w:type="dxa"/>
            <w:gridSpan w:val="3"/>
            <w:tcBorders>
              <w:top w:val="single" w:sz="4" w:space="0" w:color="auto"/>
              <w:bottom w:val="single" w:sz="4" w:space="0" w:color="auto"/>
            </w:tcBorders>
          </w:tcPr>
          <w:p w14:paraId="7EF526AA" w14:textId="77777777" w:rsidR="009915F4" w:rsidRPr="009915F4" w:rsidRDefault="009915F4" w:rsidP="009915F4">
            <w:pPr>
              <w:autoSpaceDE w:val="0"/>
              <w:autoSpaceDN w:val="0"/>
              <w:rPr>
                <w:noProof w:val="0"/>
                <w:lang w:val="en-US" w:eastAsia="ru-RU"/>
              </w:rPr>
            </w:pPr>
            <w:r w:rsidRPr="009915F4">
              <w:rPr>
                <w:noProof w:val="0"/>
                <w:lang w:val="en-US" w:eastAsia="ru-RU"/>
              </w:rPr>
              <w:t>ID04C</w:t>
            </w:r>
          </w:p>
          <w:p w14:paraId="1DD934C8"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0CA9B39"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Robinet de trecere sau de retinere cu mufe tip sertat  pentru instalatii de incalzire central, avind diametrul nominal de 2"</w:t>
            </w:r>
            <w:r w:rsidRPr="009915F4">
              <w:rPr>
                <w:rFonts w:ascii="Times New Roman CYR" w:hAnsi="Times New Roman CYR" w:cs="Times New Roman CYR"/>
                <w:noProof w:val="0"/>
                <w:sz w:val="16"/>
                <w:szCs w:val="16"/>
                <w:lang w:val="en-US" w:eastAsia="ru-RU"/>
              </w:rPr>
              <w:t xml:space="preserve"> </w:t>
            </w:r>
          </w:p>
          <w:p w14:paraId="67B1A6E2"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55C096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56E0FA46"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4,00</w:t>
            </w:r>
          </w:p>
        </w:tc>
      </w:tr>
      <w:tr w:rsidR="009915F4" w:rsidRPr="009915F4" w14:paraId="326823B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F70AA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65FD26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451876D0"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5692F3E2"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5EA31BA3" w14:textId="77777777" w:rsidR="009915F4" w:rsidRPr="009915F4" w:rsidRDefault="009915F4" w:rsidP="009915F4">
            <w:pPr>
              <w:autoSpaceDE w:val="0"/>
              <w:autoSpaceDN w:val="0"/>
              <w:rPr>
                <w:noProof w:val="0"/>
                <w:lang w:val="en-US" w:eastAsia="ru-RU"/>
              </w:rPr>
            </w:pPr>
            <w:r w:rsidRPr="009915F4">
              <w:rPr>
                <w:noProof w:val="0"/>
                <w:lang w:val="en-US" w:eastAsia="ru-RU"/>
              </w:rPr>
              <w:t>1,80</w:t>
            </w:r>
          </w:p>
        </w:tc>
      </w:tr>
      <w:tr w:rsidR="009915F4" w:rsidRPr="009915F4" w14:paraId="47EF2BB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2E1138"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2577BF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287527420510050</w:t>
            </w:r>
          </w:p>
        </w:tc>
        <w:tc>
          <w:tcPr>
            <w:tcW w:w="5953" w:type="dxa"/>
            <w:gridSpan w:val="5"/>
            <w:tcBorders>
              <w:top w:val="nil"/>
              <w:bottom w:val="single" w:sz="2" w:space="0" w:color="auto"/>
            </w:tcBorders>
          </w:tcPr>
          <w:p w14:paraId="513B9EC7" w14:textId="77777777" w:rsidR="009915F4" w:rsidRPr="009915F4" w:rsidRDefault="009915F4" w:rsidP="009915F4">
            <w:pPr>
              <w:autoSpaceDE w:val="0"/>
              <w:autoSpaceDN w:val="0"/>
              <w:rPr>
                <w:noProof w:val="0"/>
                <w:lang w:val="en-US" w:eastAsia="ru-RU"/>
              </w:rPr>
            </w:pPr>
            <w:r w:rsidRPr="009915F4">
              <w:rPr>
                <w:noProof w:val="0"/>
                <w:lang w:val="en-US" w:eastAsia="ru-RU"/>
              </w:rPr>
              <w:t>Robinet cu mufa d=50</w:t>
            </w:r>
          </w:p>
        </w:tc>
        <w:tc>
          <w:tcPr>
            <w:tcW w:w="1152" w:type="dxa"/>
            <w:gridSpan w:val="3"/>
            <w:tcBorders>
              <w:top w:val="nil"/>
              <w:bottom w:val="single" w:sz="2" w:space="0" w:color="auto"/>
            </w:tcBorders>
          </w:tcPr>
          <w:p w14:paraId="77470F48"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7C2238EF" w14:textId="77777777" w:rsidR="009915F4" w:rsidRPr="009915F4" w:rsidRDefault="009915F4" w:rsidP="009915F4">
            <w:pPr>
              <w:autoSpaceDE w:val="0"/>
              <w:autoSpaceDN w:val="0"/>
              <w:rPr>
                <w:noProof w:val="0"/>
                <w:lang w:val="en-US" w:eastAsia="ru-RU"/>
              </w:rPr>
            </w:pPr>
            <w:r w:rsidRPr="009915F4">
              <w:rPr>
                <w:noProof w:val="0"/>
                <w:lang w:val="en-US" w:eastAsia="ru-RU"/>
              </w:rPr>
              <w:t>4,00</w:t>
            </w:r>
          </w:p>
        </w:tc>
      </w:tr>
      <w:tr w:rsidR="009915F4" w:rsidRPr="009915F4" w14:paraId="7F78026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D6D3EA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308B24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1714227322940</w:t>
            </w:r>
          </w:p>
        </w:tc>
        <w:tc>
          <w:tcPr>
            <w:tcW w:w="5953" w:type="dxa"/>
            <w:gridSpan w:val="5"/>
            <w:tcBorders>
              <w:top w:val="nil"/>
              <w:bottom w:val="single" w:sz="2" w:space="0" w:color="auto"/>
            </w:tcBorders>
          </w:tcPr>
          <w:p w14:paraId="1FAD31EE" w14:textId="77777777" w:rsidR="009915F4" w:rsidRPr="009915F4" w:rsidRDefault="009915F4" w:rsidP="009915F4">
            <w:pPr>
              <w:autoSpaceDE w:val="0"/>
              <w:autoSpaceDN w:val="0"/>
              <w:rPr>
                <w:noProof w:val="0"/>
                <w:lang w:val="en-US" w:eastAsia="ru-RU"/>
              </w:rPr>
            </w:pPr>
            <w:r w:rsidRPr="009915F4">
              <w:rPr>
                <w:noProof w:val="0"/>
                <w:lang w:val="en-US" w:eastAsia="ru-RU"/>
              </w:rPr>
              <w:t>Cinepa fuior</w:t>
            </w:r>
          </w:p>
        </w:tc>
        <w:tc>
          <w:tcPr>
            <w:tcW w:w="1152" w:type="dxa"/>
            <w:gridSpan w:val="3"/>
            <w:tcBorders>
              <w:top w:val="nil"/>
              <w:bottom w:val="single" w:sz="2" w:space="0" w:color="auto"/>
            </w:tcBorders>
          </w:tcPr>
          <w:p w14:paraId="526137E6"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76AA547C" w14:textId="77777777" w:rsidR="009915F4" w:rsidRPr="009915F4" w:rsidRDefault="009915F4" w:rsidP="009915F4">
            <w:pPr>
              <w:autoSpaceDE w:val="0"/>
              <w:autoSpaceDN w:val="0"/>
              <w:rPr>
                <w:noProof w:val="0"/>
                <w:lang w:val="en-US" w:eastAsia="ru-RU"/>
              </w:rPr>
            </w:pPr>
            <w:r w:rsidRPr="009915F4">
              <w:rPr>
                <w:noProof w:val="0"/>
                <w:lang w:val="en-US" w:eastAsia="ru-RU"/>
              </w:rPr>
              <w:t>0,15</w:t>
            </w:r>
          </w:p>
        </w:tc>
      </w:tr>
      <w:tr w:rsidR="009915F4" w:rsidRPr="009915F4" w14:paraId="4505ED9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00C58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AA6374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2430126100338</w:t>
            </w:r>
          </w:p>
        </w:tc>
        <w:tc>
          <w:tcPr>
            <w:tcW w:w="5953" w:type="dxa"/>
            <w:gridSpan w:val="5"/>
            <w:tcBorders>
              <w:top w:val="nil"/>
              <w:bottom w:val="single" w:sz="2" w:space="0" w:color="auto"/>
            </w:tcBorders>
          </w:tcPr>
          <w:p w14:paraId="65A3DFA8" w14:textId="77777777" w:rsidR="009915F4" w:rsidRPr="009915F4" w:rsidRDefault="009915F4" w:rsidP="009915F4">
            <w:pPr>
              <w:autoSpaceDE w:val="0"/>
              <w:autoSpaceDN w:val="0"/>
              <w:rPr>
                <w:noProof w:val="0"/>
                <w:lang w:val="en-US" w:eastAsia="ru-RU"/>
              </w:rPr>
            </w:pPr>
            <w:r w:rsidRPr="009915F4">
              <w:rPr>
                <w:noProof w:val="0"/>
                <w:lang w:val="en-US" w:eastAsia="ru-RU"/>
              </w:rPr>
              <w:t>Solutie de etansare</w:t>
            </w:r>
          </w:p>
        </w:tc>
        <w:tc>
          <w:tcPr>
            <w:tcW w:w="1152" w:type="dxa"/>
            <w:gridSpan w:val="3"/>
            <w:tcBorders>
              <w:top w:val="nil"/>
              <w:bottom w:val="single" w:sz="2" w:space="0" w:color="auto"/>
            </w:tcBorders>
          </w:tcPr>
          <w:p w14:paraId="5AC81EB3"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4A4E9DBB" w14:textId="77777777" w:rsidR="009915F4" w:rsidRPr="009915F4" w:rsidRDefault="009915F4" w:rsidP="009915F4">
            <w:pPr>
              <w:autoSpaceDE w:val="0"/>
              <w:autoSpaceDN w:val="0"/>
              <w:rPr>
                <w:noProof w:val="0"/>
                <w:lang w:val="en-US" w:eastAsia="ru-RU"/>
              </w:rPr>
            </w:pPr>
            <w:r w:rsidRPr="009915F4">
              <w:rPr>
                <w:noProof w:val="0"/>
                <w:lang w:val="en-US" w:eastAsia="ru-RU"/>
              </w:rPr>
              <w:t>0,30</w:t>
            </w:r>
          </w:p>
        </w:tc>
      </w:tr>
      <w:tr w:rsidR="009915F4" w:rsidRPr="009915F4" w14:paraId="5138AC02"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F77BD54" w14:textId="77777777" w:rsidR="009915F4" w:rsidRPr="009915F4" w:rsidRDefault="009915F4" w:rsidP="009915F4">
            <w:pPr>
              <w:autoSpaceDE w:val="0"/>
              <w:autoSpaceDN w:val="0"/>
              <w:rPr>
                <w:noProof w:val="0"/>
                <w:lang w:val="en-US" w:eastAsia="ru-RU"/>
              </w:rPr>
            </w:pPr>
            <w:r w:rsidRPr="009915F4">
              <w:rPr>
                <w:noProof w:val="0"/>
                <w:lang w:val="en-US" w:eastAsia="ru-RU"/>
              </w:rPr>
              <w:t>51</w:t>
            </w:r>
          </w:p>
        </w:tc>
        <w:tc>
          <w:tcPr>
            <w:tcW w:w="1418" w:type="dxa"/>
            <w:gridSpan w:val="3"/>
            <w:tcBorders>
              <w:top w:val="single" w:sz="4" w:space="0" w:color="auto"/>
              <w:bottom w:val="single" w:sz="4" w:space="0" w:color="auto"/>
            </w:tcBorders>
          </w:tcPr>
          <w:p w14:paraId="7FA6F755" w14:textId="77777777" w:rsidR="009915F4" w:rsidRPr="009915F4" w:rsidRDefault="009915F4" w:rsidP="009915F4">
            <w:pPr>
              <w:autoSpaceDE w:val="0"/>
              <w:autoSpaceDN w:val="0"/>
              <w:rPr>
                <w:noProof w:val="0"/>
                <w:lang w:val="en-US" w:eastAsia="ru-RU"/>
              </w:rPr>
            </w:pPr>
            <w:r w:rsidRPr="009915F4">
              <w:rPr>
                <w:noProof w:val="0"/>
                <w:lang w:val="en-US" w:eastAsia="ru-RU"/>
              </w:rPr>
              <w:t>IC41A</w:t>
            </w:r>
          </w:p>
          <w:p w14:paraId="436B8472"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EC4D9F7"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Bratara pentru fixarea conductelor din otel pentru instalatia de incalzire centrala sau gaze, montata prin impuscare, teava avind pina la 1" inclusiv</w:t>
            </w:r>
            <w:r w:rsidRPr="009915F4">
              <w:rPr>
                <w:rFonts w:ascii="Times New Roman CYR" w:hAnsi="Times New Roman CYR" w:cs="Times New Roman CYR"/>
                <w:noProof w:val="0"/>
                <w:sz w:val="16"/>
                <w:szCs w:val="16"/>
                <w:lang w:val="en-US" w:eastAsia="ru-RU"/>
              </w:rPr>
              <w:t xml:space="preserve"> </w:t>
            </w:r>
          </w:p>
          <w:p w14:paraId="30EA9653"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295AD7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332C9ABA"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1 650,00</w:t>
            </w:r>
          </w:p>
        </w:tc>
      </w:tr>
      <w:tr w:rsidR="009915F4" w:rsidRPr="009915F4" w14:paraId="37D4251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62BABC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469F67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00201E47"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6B36395F"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1A43D878" w14:textId="77777777" w:rsidR="009915F4" w:rsidRPr="009915F4" w:rsidRDefault="009915F4" w:rsidP="009915F4">
            <w:pPr>
              <w:autoSpaceDE w:val="0"/>
              <w:autoSpaceDN w:val="0"/>
              <w:rPr>
                <w:noProof w:val="0"/>
                <w:lang w:val="en-US" w:eastAsia="ru-RU"/>
              </w:rPr>
            </w:pPr>
            <w:r w:rsidRPr="009915F4">
              <w:rPr>
                <w:noProof w:val="0"/>
                <w:lang w:val="en-US" w:eastAsia="ru-RU"/>
              </w:rPr>
              <w:t>165,00</w:t>
            </w:r>
          </w:p>
        </w:tc>
      </w:tr>
      <w:tr w:rsidR="009915F4" w:rsidRPr="009915F4" w14:paraId="2387F4F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A0F29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986C2D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287527420400025</w:t>
            </w:r>
          </w:p>
        </w:tc>
        <w:tc>
          <w:tcPr>
            <w:tcW w:w="5953" w:type="dxa"/>
            <w:gridSpan w:val="5"/>
            <w:tcBorders>
              <w:top w:val="nil"/>
              <w:bottom w:val="single" w:sz="2" w:space="0" w:color="auto"/>
            </w:tcBorders>
          </w:tcPr>
          <w:p w14:paraId="61EDE9AE" w14:textId="77777777" w:rsidR="009915F4" w:rsidRPr="009915F4" w:rsidRDefault="009915F4" w:rsidP="009915F4">
            <w:pPr>
              <w:autoSpaceDE w:val="0"/>
              <w:autoSpaceDN w:val="0"/>
              <w:rPr>
                <w:noProof w:val="0"/>
                <w:lang w:val="en-US" w:eastAsia="ru-RU"/>
              </w:rPr>
            </w:pPr>
            <w:r w:rsidRPr="009915F4">
              <w:rPr>
                <w:noProof w:val="0"/>
                <w:lang w:val="en-US" w:eastAsia="ru-RU"/>
              </w:rPr>
              <w:t>Bratara fixare d=25 mm</w:t>
            </w:r>
          </w:p>
        </w:tc>
        <w:tc>
          <w:tcPr>
            <w:tcW w:w="1152" w:type="dxa"/>
            <w:gridSpan w:val="3"/>
            <w:tcBorders>
              <w:top w:val="nil"/>
              <w:bottom w:val="single" w:sz="2" w:space="0" w:color="auto"/>
            </w:tcBorders>
          </w:tcPr>
          <w:p w14:paraId="7F2A92CC"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1F4E8D1B" w14:textId="77777777" w:rsidR="009915F4" w:rsidRPr="009915F4" w:rsidRDefault="009915F4" w:rsidP="009915F4">
            <w:pPr>
              <w:autoSpaceDE w:val="0"/>
              <w:autoSpaceDN w:val="0"/>
              <w:rPr>
                <w:noProof w:val="0"/>
                <w:lang w:val="en-US" w:eastAsia="ru-RU"/>
              </w:rPr>
            </w:pPr>
            <w:r w:rsidRPr="009915F4">
              <w:rPr>
                <w:noProof w:val="0"/>
                <w:lang w:val="en-US" w:eastAsia="ru-RU"/>
              </w:rPr>
              <w:t>1 650,00</w:t>
            </w:r>
          </w:p>
        </w:tc>
      </w:tr>
      <w:tr w:rsidR="009915F4" w:rsidRPr="009915F4" w14:paraId="2031909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1CE5FE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541300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2874115893468</w:t>
            </w:r>
          </w:p>
        </w:tc>
        <w:tc>
          <w:tcPr>
            <w:tcW w:w="5953" w:type="dxa"/>
            <w:gridSpan w:val="5"/>
            <w:tcBorders>
              <w:top w:val="nil"/>
              <w:bottom w:val="single" w:sz="2" w:space="0" w:color="auto"/>
            </w:tcBorders>
          </w:tcPr>
          <w:p w14:paraId="40DB541B" w14:textId="77777777" w:rsidR="009915F4" w:rsidRPr="009915F4" w:rsidRDefault="009915F4" w:rsidP="009915F4">
            <w:pPr>
              <w:autoSpaceDE w:val="0"/>
              <w:autoSpaceDN w:val="0"/>
              <w:rPr>
                <w:noProof w:val="0"/>
                <w:lang w:val="en-US" w:eastAsia="ru-RU"/>
              </w:rPr>
            </w:pPr>
            <w:r w:rsidRPr="009915F4">
              <w:rPr>
                <w:noProof w:val="0"/>
                <w:lang w:val="en-US" w:eastAsia="ru-RU"/>
              </w:rPr>
              <w:t>Bolt de impuscat, M 6</w:t>
            </w:r>
          </w:p>
        </w:tc>
        <w:tc>
          <w:tcPr>
            <w:tcW w:w="1152" w:type="dxa"/>
            <w:gridSpan w:val="3"/>
            <w:tcBorders>
              <w:top w:val="nil"/>
              <w:bottom w:val="single" w:sz="2" w:space="0" w:color="auto"/>
            </w:tcBorders>
          </w:tcPr>
          <w:p w14:paraId="39365D0F"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759CECB3" w14:textId="77777777" w:rsidR="009915F4" w:rsidRPr="009915F4" w:rsidRDefault="009915F4" w:rsidP="009915F4">
            <w:pPr>
              <w:autoSpaceDE w:val="0"/>
              <w:autoSpaceDN w:val="0"/>
              <w:rPr>
                <w:noProof w:val="0"/>
                <w:lang w:val="en-US" w:eastAsia="ru-RU"/>
              </w:rPr>
            </w:pPr>
            <w:r w:rsidRPr="009915F4">
              <w:rPr>
                <w:noProof w:val="0"/>
                <w:lang w:val="en-US" w:eastAsia="ru-RU"/>
              </w:rPr>
              <w:t>1 650,00</w:t>
            </w:r>
          </w:p>
        </w:tc>
      </w:tr>
      <w:tr w:rsidR="009915F4" w:rsidRPr="009915F4" w14:paraId="60D3249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88459D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877E31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2874135840405</w:t>
            </w:r>
          </w:p>
        </w:tc>
        <w:tc>
          <w:tcPr>
            <w:tcW w:w="5953" w:type="dxa"/>
            <w:gridSpan w:val="5"/>
            <w:tcBorders>
              <w:top w:val="nil"/>
              <w:bottom w:val="single" w:sz="2" w:space="0" w:color="auto"/>
            </w:tcBorders>
          </w:tcPr>
          <w:p w14:paraId="2A502D4B" w14:textId="77777777" w:rsidR="009915F4" w:rsidRPr="009915F4" w:rsidRDefault="009915F4" w:rsidP="009915F4">
            <w:pPr>
              <w:autoSpaceDE w:val="0"/>
              <w:autoSpaceDN w:val="0"/>
              <w:rPr>
                <w:noProof w:val="0"/>
                <w:lang w:val="en-US" w:eastAsia="ru-RU"/>
              </w:rPr>
            </w:pPr>
            <w:r w:rsidRPr="009915F4">
              <w:rPr>
                <w:noProof w:val="0"/>
                <w:lang w:val="en-US" w:eastAsia="ru-RU"/>
              </w:rPr>
              <w:t>Piulite uzuale hexagonale M 6</w:t>
            </w:r>
          </w:p>
        </w:tc>
        <w:tc>
          <w:tcPr>
            <w:tcW w:w="1152" w:type="dxa"/>
            <w:gridSpan w:val="3"/>
            <w:tcBorders>
              <w:top w:val="nil"/>
              <w:bottom w:val="single" w:sz="2" w:space="0" w:color="auto"/>
            </w:tcBorders>
          </w:tcPr>
          <w:p w14:paraId="60E66FC9"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035B4E2F" w14:textId="77777777" w:rsidR="009915F4" w:rsidRPr="009915F4" w:rsidRDefault="009915F4" w:rsidP="009915F4">
            <w:pPr>
              <w:autoSpaceDE w:val="0"/>
              <w:autoSpaceDN w:val="0"/>
              <w:rPr>
                <w:noProof w:val="0"/>
                <w:lang w:val="en-US" w:eastAsia="ru-RU"/>
              </w:rPr>
            </w:pPr>
            <w:r w:rsidRPr="009915F4">
              <w:rPr>
                <w:noProof w:val="0"/>
                <w:lang w:val="en-US" w:eastAsia="ru-RU"/>
              </w:rPr>
              <w:t>1 650,00</w:t>
            </w:r>
          </w:p>
        </w:tc>
      </w:tr>
      <w:tr w:rsidR="009915F4" w:rsidRPr="009915F4" w14:paraId="6A4BEEB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F2F5B39"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6CB4D2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2874115893465</w:t>
            </w:r>
          </w:p>
        </w:tc>
        <w:tc>
          <w:tcPr>
            <w:tcW w:w="5953" w:type="dxa"/>
            <w:gridSpan w:val="5"/>
            <w:tcBorders>
              <w:top w:val="nil"/>
              <w:bottom w:val="single" w:sz="2" w:space="0" w:color="auto"/>
            </w:tcBorders>
          </w:tcPr>
          <w:p w14:paraId="705CD5BE" w14:textId="77777777" w:rsidR="009915F4" w:rsidRPr="009915F4" w:rsidRDefault="009915F4" w:rsidP="009915F4">
            <w:pPr>
              <w:autoSpaceDE w:val="0"/>
              <w:autoSpaceDN w:val="0"/>
              <w:rPr>
                <w:noProof w:val="0"/>
                <w:lang w:val="en-US" w:eastAsia="ru-RU"/>
              </w:rPr>
            </w:pPr>
            <w:r w:rsidRPr="009915F4">
              <w:rPr>
                <w:noProof w:val="0"/>
                <w:lang w:val="en-US" w:eastAsia="ru-RU"/>
              </w:rPr>
              <w:t>Cartus pistol calibru 6,3 mm</w:t>
            </w:r>
          </w:p>
        </w:tc>
        <w:tc>
          <w:tcPr>
            <w:tcW w:w="1152" w:type="dxa"/>
            <w:gridSpan w:val="3"/>
            <w:tcBorders>
              <w:top w:val="nil"/>
              <w:bottom w:val="single" w:sz="2" w:space="0" w:color="auto"/>
            </w:tcBorders>
          </w:tcPr>
          <w:p w14:paraId="3480D9ED"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4E353555" w14:textId="77777777" w:rsidR="009915F4" w:rsidRPr="009915F4" w:rsidRDefault="009915F4" w:rsidP="009915F4">
            <w:pPr>
              <w:autoSpaceDE w:val="0"/>
              <w:autoSpaceDN w:val="0"/>
              <w:rPr>
                <w:noProof w:val="0"/>
                <w:lang w:val="en-US" w:eastAsia="ru-RU"/>
              </w:rPr>
            </w:pPr>
            <w:r w:rsidRPr="009915F4">
              <w:rPr>
                <w:noProof w:val="0"/>
                <w:lang w:val="en-US" w:eastAsia="ru-RU"/>
              </w:rPr>
              <w:t>1 650,00</w:t>
            </w:r>
          </w:p>
        </w:tc>
      </w:tr>
      <w:tr w:rsidR="009915F4" w:rsidRPr="009915F4" w14:paraId="3266ACF8"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E11F7CF" w14:textId="77777777" w:rsidR="009915F4" w:rsidRPr="009915F4" w:rsidRDefault="009915F4" w:rsidP="009915F4">
            <w:pPr>
              <w:autoSpaceDE w:val="0"/>
              <w:autoSpaceDN w:val="0"/>
              <w:rPr>
                <w:noProof w:val="0"/>
                <w:lang w:val="en-US" w:eastAsia="ru-RU"/>
              </w:rPr>
            </w:pPr>
            <w:r w:rsidRPr="009915F4">
              <w:rPr>
                <w:noProof w:val="0"/>
                <w:lang w:val="en-US" w:eastAsia="ru-RU"/>
              </w:rPr>
              <w:t>52</w:t>
            </w:r>
          </w:p>
        </w:tc>
        <w:tc>
          <w:tcPr>
            <w:tcW w:w="1418" w:type="dxa"/>
            <w:gridSpan w:val="3"/>
            <w:tcBorders>
              <w:top w:val="single" w:sz="4" w:space="0" w:color="auto"/>
              <w:bottom w:val="single" w:sz="4" w:space="0" w:color="auto"/>
            </w:tcBorders>
          </w:tcPr>
          <w:p w14:paraId="125CC0C7" w14:textId="77777777" w:rsidR="009915F4" w:rsidRPr="009915F4" w:rsidRDefault="009915F4" w:rsidP="009915F4">
            <w:pPr>
              <w:autoSpaceDE w:val="0"/>
              <w:autoSpaceDN w:val="0"/>
              <w:rPr>
                <w:noProof w:val="0"/>
                <w:lang w:val="en-US" w:eastAsia="ru-RU"/>
              </w:rPr>
            </w:pPr>
            <w:r w:rsidRPr="009915F4">
              <w:rPr>
                <w:noProof w:val="0"/>
                <w:lang w:val="en-US" w:eastAsia="ru-RU"/>
              </w:rPr>
              <w:t>IC41B</w:t>
            </w:r>
          </w:p>
          <w:p w14:paraId="0B5C6072"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1ECBA32"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Bratara pentru fixarea conductelor din otel pentru instalatia de incalzire centrala sau gaze, montata prin impuscare, teava avind de 1 1/4" - 2" </w:t>
            </w:r>
            <w:r w:rsidRPr="009915F4">
              <w:rPr>
                <w:rFonts w:ascii="Times New Roman CYR" w:hAnsi="Times New Roman CYR" w:cs="Times New Roman CYR"/>
                <w:noProof w:val="0"/>
                <w:sz w:val="16"/>
                <w:szCs w:val="16"/>
                <w:lang w:val="en-US" w:eastAsia="ru-RU"/>
              </w:rPr>
              <w:t xml:space="preserve"> </w:t>
            </w:r>
          </w:p>
          <w:p w14:paraId="21B006A1"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8FB08B4"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buc</w:t>
            </w:r>
          </w:p>
        </w:tc>
        <w:tc>
          <w:tcPr>
            <w:tcW w:w="1134" w:type="dxa"/>
            <w:gridSpan w:val="2"/>
            <w:tcBorders>
              <w:top w:val="single" w:sz="4" w:space="0" w:color="auto"/>
              <w:bottom w:val="single" w:sz="4" w:space="0" w:color="auto"/>
            </w:tcBorders>
            <w:vAlign w:val="center"/>
          </w:tcPr>
          <w:p w14:paraId="5189E6C3"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1 850,00</w:t>
            </w:r>
          </w:p>
        </w:tc>
      </w:tr>
      <w:tr w:rsidR="009915F4" w:rsidRPr="009915F4" w14:paraId="7617329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8066FA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9F7019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3403B041"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0C8D7745"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A255AC0" w14:textId="77777777" w:rsidR="009915F4" w:rsidRPr="009915F4" w:rsidRDefault="009915F4" w:rsidP="009915F4">
            <w:pPr>
              <w:autoSpaceDE w:val="0"/>
              <w:autoSpaceDN w:val="0"/>
              <w:rPr>
                <w:noProof w:val="0"/>
                <w:lang w:val="en-US" w:eastAsia="ru-RU"/>
              </w:rPr>
            </w:pPr>
            <w:r w:rsidRPr="009915F4">
              <w:rPr>
                <w:noProof w:val="0"/>
                <w:lang w:val="en-US" w:eastAsia="ru-RU"/>
              </w:rPr>
              <w:t>222,00</w:t>
            </w:r>
          </w:p>
        </w:tc>
      </w:tr>
      <w:tr w:rsidR="009915F4" w:rsidRPr="009915F4" w14:paraId="55954040"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2FBD51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229D8B3"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287527420400032</w:t>
            </w:r>
          </w:p>
        </w:tc>
        <w:tc>
          <w:tcPr>
            <w:tcW w:w="5953" w:type="dxa"/>
            <w:gridSpan w:val="5"/>
            <w:tcBorders>
              <w:top w:val="nil"/>
              <w:bottom w:val="single" w:sz="2" w:space="0" w:color="auto"/>
            </w:tcBorders>
          </w:tcPr>
          <w:p w14:paraId="5A6B17AD" w14:textId="77777777" w:rsidR="009915F4" w:rsidRPr="009915F4" w:rsidRDefault="009915F4" w:rsidP="009915F4">
            <w:pPr>
              <w:autoSpaceDE w:val="0"/>
              <w:autoSpaceDN w:val="0"/>
              <w:rPr>
                <w:noProof w:val="0"/>
                <w:lang w:val="en-US" w:eastAsia="ru-RU"/>
              </w:rPr>
            </w:pPr>
            <w:r w:rsidRPr="009915F4">
              <w:rPr>
                <w:noProof w:val="0"/>
                <w:lang w:val="en-US" w:eastAsia="ru-RU"/>
              </w:rPr>
              <w:t>Bratara fixare d=32 mm</w:t>
            </w:r>
          </w:p>
        </w:tc>
        <w:tc>
          <w:tcPr>
            <w:tcW w:w="1152" w:type="dxa"/>
            <w:gridSpan w:val="3"/>
            <w:tcBorders>
              <w:top w:val="nil"/>
              <w:bottom w:val="single" w:sz="2" w:space="0" w:color="auto"/>
            </w:tcBorders>
          </w:tcPr>
          <w:p w14:paraId="59784115"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7565986B" w14:textId="77777777" w:rsidR="009915F4" w:rsidRPr="009915F4" w:rsidRDefault="009915F4" w:rsidP="009915F4">
            <w:pPr>
              <w:autoSpaceDE w:val="0"/>
              <w:autoSpaceDN w:val="0"/>
              <w:rPr>
                <w:noProof w:val="0"/>
                <w:lang w:val="en-US" w:eastAsia="ru-RU"/>
              </w:rPr>
            </w:pPr>
            <w:r w:rsidRPr="009915F4">
              <w:rPr>
                <w:noProof w:val="0"/>
                <w:lang w:val="en-US" w:eastAsia="ru-RU"/>
              </w:rPr>
              <w:t>1 850,00</w:t>
            </w:r>
          </w:p>
        </w:tc>
      </w:tr>
      <w:tr w:rsidR="009915F4" w:rsidRPr="009915F4" w14:paraId="7540916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9CEA8F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8361EF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2874115893468</w:t>
            </w:r>
          </w:p>
        </w:tc>
        <w:tc>
          <w:tcPr>
            <w:tcW w:w="5953" w:type="dxa"/>
            <w:gridSpan w:val="5"/>
            <w:tcBorders>
              <w:top w:val="nil"/>
              <w:bottom w:val="single" w:sz="2" w:space="0" w:color="auto"/>
            </w:tcBorders>
          </w:tcPr>
          <w:p w14:paraId="7F4FE6BD" w14:textId="77777777" w:rsidR="009915F4" w:rsidRPr="009915F4" w:rsidRDefault="009915F4" w:rsidP="009915F4">
            <w:pPr>
              <w:autoSpaceDE w:val="0"/>
              <w:autoSpaceDN w:val="0"/>
              <w:rPr>
                <w:noProof w:val="0"/>
                <w:lang w:val="en-US" w:eastAsia="ru-RU"/>
              </w:rPr>
            </w:pPr>
            <w:r w:rsidRPr="009915F4">
              <w:rPr>
                <w:noProof w:val="0"/>
                <w:lang w:val="en-US" w:eastAsia="ru-RU"/>
              </w:rPr>
              <w:t>Bolt de impuscat, M 6</w:t>
            </w:r>
          </w:p>
        </w:tc>
        <w:tc>
          <w:tcPr>
            <w:tcW w:w="1152" w:type="dxa"/>
            <w:gridSpan w:val="3"/>
            <w:tcBorders>
              <w:top w:val="nil"/>
              <w:bottom w:val="single" w:sz="2" w:space="0" w:color="auto"/>
            </w:tcBorders>
          </w:tcPr>
          <w:p w14:paraId="3753D327"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25D847A0" w14:textId="77777777" w:rsidR="009915F4" w:rsidRPr="009915F4" w:rsidRDefault="009915F4" w:rsidP="009915F4">
            <w:pPr>
              <w:autoSpaceDE w:val="0"/>
              <w:autoSpaceDN w:val="0"/>
              <w:rPr>
                <w:noProof w:val="0"/>
                <w:lang w:val="en-US" w:eastAsia="ru-RU"/>
              </w:rPr>
            </w:pPr>
            <w:r w:rsidRPr="009915F4">
              <w:rPr>
                <w:noProof w:val="0"/>
                <w:lang w:val="en-US" w:eastAsia="ru-RU"/>
              </w:rPr>
              <w:t>1 850,00</w:t>
            </w:r>
          </w:p>
        </w:tc>
      </w:tr>
      <w:tr w:rsidR="009915F4" w:rsidRPr="009915F4" w14:paraId="0B9339C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916F2C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06DD9AD"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2874135840405</w:t>
            </w:r>
          </w:p>
        </w:tc>
        <w:tc>
          <w:tcPr>
            <w:tcW w:w="5953" w:type="dxa"/>
            <w:gridSpan w:val="5"/>
            <w:tcBorders>
              <w:top w:val="nil"/>
              <w:bottom w:val="single" w:sz="2" w:space="0" w:color="auto"/>
            </w:tcBorders>
          </w:tcPr>
          <w:p w14:paraId="61447998" w14:textId="77777777" w:rsidR="009915F4" w:rsidRPr="009915F4" w:rsidRDefault="009915F4" w:rsidP="009915F4">
            <w:pPr>
              <w:autoSpaceDE w:val="0"/>
              <w:autoSpaceDN w:val="0"/>
              <w:rPr>
                <w:noProof w:val="0"/>
                <w:lang w:val="en-US" w:eastAsia="ru-RU"/>
              </w:rPr>
            </w:pPr>
            <w:r w:rsidRPr="009915F4">
              <w:rPr>
                <w:noProof w:val="0"/>
                <w:lang w:val="en-US" w:eastAsia="ru-RU"/>
              </w:rPr>
              <w:t>Piulite uzuale hexagonale M 6</w:t>
            </w:r>
          </w:p>
        </w:tc>
        <w:tc>
          <w:tcPr>
            <w:tcW w:w="1152" w:type="dxa"/>
            <w:gridSpan w:val="3"/>
            <w:tcBorders>
              <w:top w:val="nil"/>
              <w:bottom w:val="single" w:sz="2" w:space="0" w:color="auto"/>
            </w:tcBorders>
          </w:tcPr>
          <w:p w14:paraId="1AF99B75"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74CD85CF" w14:textId="77777777" w:rsidR="009915F4" w:rsidRPr="009915F4" w:rsidRDefault="009915F4" w:rsidP="009915F4">
            <w:pPr>
              <w:autoSpaceDE w:val="0"/>
              <w:autoSpaceDN w:val="0"/>
              <w:rPr>
                <w:noProof w:val="0"/>
                <w:lang w:val="en-US" w:eastAsia="ru-RU"/>
              </w:rPr>
            </w:pPr>
            <w:r w:rsidRPr="009915F4">
              <w:rPr>
                <w:noProof w:val="0"/>
                <w:lang w:val="en-US" w:eastAsia="ru-RU"/>
              </w:rPr>
              <w:t>1 850,00</w:t>
            </w:r>
          </w:p>
        </w:tc>
      </w:tr>
      <w:tr w:rsidR="009915F4" w:rsidRPr="009915F4" w14:paraId="1A5CB03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1C709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0174C62"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2874115893465</w:t>
            </w:r>
          </w:p>
        </w:tc>
        <w:tc>
          <w:tcPr>
            <w:tcW w:w="5953" w:type="dxa"/>
            <w:gridSpan w:val="5"/>
            <w:tcBorders>
              <w:top w:val="nil"/>
              <w:bottom w:val="single" w:sz="2" w:space="0" w:color="auto"/>
            </w:tcBorders>
          </w:tcPr>
          <w:p w14:paraId="38DA200C" w14:textId="77777777" w:rsidR="009915F4" w:rsidRPr="009915F4" w:rsidRDefault="009915F4" w:rsidP="009915F4">
            <w:pPr>
              <w:autoSpaceDE w:val="0"/>
              <w:autoSpaceDN w:val="0"/>
              <w:rPr>
                <w:noProof w:val="0"/>
                <w:lang w:val="en-US" w:eastAsia="ru-RU"/>
              </w:rPr>
            </w:pPr>
            <w:r w:rsidRPr="009915F4">
              <w:rPr>
                <w:noProof w:val="0"/>
                <w:lang w:val="en-US" w:eastAsia="ru-RU"/>
              </w:rPr>
              <w:t>Cartus pistol calibru 6,3 mm</w:t>
            </w:r>
          </w:p>
        </w:tc>
        <w:tc>
          <w:tcPr>
            <w:tcW w:w="1152" w:type="dxa"/>
            <w:gridSpan w:val="3"/>
            <w:tcBorders>
              <w:top w:val="nil"/>
              <w:bottom w:val="single" w:sz="2" w:space="0" w:color="auto"/>
            </w:tcBorders>
          </w:tcPr>
          <w:p w14:paraId="230C3B09" w14:textId="77777777" w:rsidR="009915F4" w:rsidRPr="009915F4" w:rsidRDefault="009915F4" w:rsidP="009915F4">
            <w:pPr>
              <w:autoSpaceDE w:val="0"/>
              <w:autoSpaceDN w:val="0"/>
              <w:rPr>
                <w:noProof w:val="0"/>
                <w:lang w:val="en-US" w:eastAsia="ru-RU"/>
              </w:rPr>
            </w:pPr>
            <w:r w:rsidRPr="009915F4">
              <w:rPr>
                <w:noProof w:val="0"/>
                <w:lang w:val="en-US" w:eastAsia="ru-RU"/>
              </w:rPr>
              <w:t>buc</w:t>
            </w:r>
          </w:p>
        </w:tc>
        <w:tc>
          <w:tcPr>
            <w:tcW w:w="1116" w:type="dxa"/>
            <w:tcBorders>
              <w:top w:val="nil"/>
              <w:bottom w:val="single" w:sz="2" w:space="0" w:color="auto"/>
            </w:tcBorders>
          </w:tcPr>
          <w:p w14:paraId="27419778" w14:textId="77777777" w:rsidR="009915F4" w:rsidRPr="009915F4" w:rsidRDefault="009915F4" w:rsidP="009915F4">
            <w:pPr>
              <w:autoSpaceDE w:val="0"/>
              <w:autoSpaceDN w:val="0"/>
              <w:rPr>
                <w:noProof w:val="0"/>
                <w:lang w:val="en-US" w:eastAsia="ru-RU"/>
              </w:rPr>
            </w:pPr>
            <w:r w:rsidRPr="009915F4">
              <w:rPr>
                <w:noProof w:val="0"/>
                <w:lang w:val="en-US" w:eastAsia="ru-RU"/>
              </w:rPr>
              <w:t>1 850,00</w:t>
            </w:r>
          </w:p>
        </w:tc>
      </w:tr>
      <w:tr w:rsidR="009915F4" w:rsidRPr="009915F4" w14:paraId="4D23EDE4"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0E0C462" w14:textId="77777777" w:rsidR="009915F4" w:rsidRPr="009915F4" w:rsidRDefault="009915F4" w:rsidP="009915F4">
            <w:pPr>
              <w:autoSpaceDE w:val="0"/>
              <w:autoSpaceDN w:val="0"/>
              <w:rPr>
                <w:noProof w:val="0"/>
                <w:lang w:val="en-US" w:eastAsia="ru-RU"/>
              </w:rPr>
            </w:pPr>
            <w:r w:rsidRPr="009915F4">
              <w:rPr>
                <w:noProof w:val="0"/>
                <w:lang w:val="en-US" w:eastAsia="ru-RU"/>
              </w:rPr>
              <w:t>53</w:t>
            </w:r>
          </w:p>
        </w:tc>
        <w:tc>
          <w:tcPr>
            <w:tcW w:w="1418" w:type="dxa"/>
            <w:gridSpan w:val="3"/>
            <w:tcBorders>
              <w:top w:val="single" w:sz="4" w:space="0" w:color="auto"/>
              <w:bottom w:val="single" w:sz="4" w:space="0" w:color="auto"/>
            </w:tcBorders>
          </w:tcPr>
          <w:p w14:paraId="79DAC95A" w14:textId="77777777" w:rsidR="009915F4" w:rsidRPr="009915F4" w:rsidRDefault="009915F4" w:rsidP="009915F4">
            <w:pPr>
              <w:autoSpaceDE w:val="0"/>
              <w:autoSpaceDN w:val="0"/>
              <w:rPr>
                <w:noProof w:val="0"/>
                <w:lang w:val="en-US" w:eastAsia="ru-RU"/>
              </w:rPr>
            </w:pPr>
            <w:r w:rsidRPr="009915F4">
              <w:rPr>
                <w:noProof w:val="0"/>
                <w:lang w:val="en-US" w:eastAsia="ru-RU"/>
              </w:rPr>
              <w:t>IC42A</w:t>
            </w:r>
          </w:p>
          <w:p w14:paraId="596B754F"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A803C08"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Suporti si dispozitive de fixare pentru sustinerea conductelor, boilere, aparate si recipienti, avind greutatea de pina la 2 kg / bucata</w:t>
            </w:r>
            <w:r w:rsidRPr="009915F4">
              <w:rPr>
                <w:rFonts w:ascii="Times New Roman CYR" w:hAnsi="Times New Roman CYR" w:cs="Times New Roman CYR"/>
                <w:noProof w:val="0"/>
                <w:sz w:val="16"/>
                <w:szCs w:val="16"/>
                <w:lang w:val="en-US" w:eastAsia="ru-RU"/>
              </w:rPr>
              <w:t xml:space="preserve"> </w:t>
            </w:r>
          </w:p>
          <w:p w14:paraId="748BBAB2"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F863CEB"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kg</w:t>
            </w:r>
          </w:p>
        </w:tc>
        <w:tc>
          <w:tcPr>
            <w:tcW w:w="1134" w:type="dxa"/>
            <w:gridSpan w:val="2"/>
            <w:tcBorders>
              <w:top w:val="single" w:sz="4" w:space="0" w:color="auto"/>
              <w:bottom w:val="single" w:sz="4" w:space="0" w:color="auto"/>
            </w:tcBorders>
            <w:vAlign w:val="center"/>
          </w:tcPr>
          <w:p w14:paraId="4BDBDFC2"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85,00</w:t>
            </w:r>
          </w:p>
        </w:tc>
      </w:tr>
      <w:tr w:rsidR="009915F4" w:rsidRPr="009915F4" w14:paraId="2BEA94A1"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66A2A8D"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1EF648C"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37F13C7B"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3CAA0A8F"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6263DB8D" w14:textId="77777777" w:rsidR="009915F4" w:rsidRPr="009915F4" w:rsidRDefault="009915F4" w:rsidP="009915F4">
            <w:pPr>
              <w:autoSpaceDE w:val="0"/>
              <w:autoSpaceDN w:val="0"/>
              <w:rPr>
                <w:noProof w:val="0"/>
                <w:lang w:val="en-US" w:eastAsia="ru-RU"/>
              </w:rPr>
            </w:pPr>
            <w:r w:rsidRPr="009915F4">
              <w:rPr>
                <w:noProof w:val="0"/>
                <w:lang w:val="en-US" w:eastAsia="ru-RU"/>
              </w:rPr>
              <w:t>19,55</w:t>
            </w:r>
          </w:p>
        </w:tc>
      </w:tr>
      <w:tr w:rsidR="009915F4" w:rsidRPr="009915F4" w14:paraId="4AA55996"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154A73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07A1160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2710700000000</w:t>
            </w:r>
          </w:p>
        </w:tc>
        <w:tc>
          <w:tcPr>
            <w:tcW w:w="5953" w:type="dxa"/>
            <w:gridSpan w:val="5"/>
            <w:tcBorders>
              <w:top w:val="nil"/>
              <w:bottom w:val="single" w:sz="2" w:space="0" w:color="auto"/>
            </w:tcBorders>
          </w:tcPr>
          <w:p w14:paraId="49D69A81" w14:textId="77777777" w:rsidR="009915F4" w:rsidRPr="009915F4" w:rsidRDefault="009915F4" w:rsidP="009915F4">
            <w:pPr>
              <w:autoSpaceDE w:val="0"/>
              <w:autoSpaceDN w:val="0"/>
              <w:rPr>
                <w:noProof w:val="0"/>
                <w:lang w:val="en-US" w:eastAsia="ru-RU"/>
              </w:rPr>
            </w:pPr>
            <w:r w:rsidRPr="009915F4">
              <w:rPr>
                <w:noProof w:val="0"/>
                <w:lang w:val="en-US" w:eastAsia="ru-RU"/>
              </w:rPr>
              <w:t>Suporti sau dispozitive</w:t>
            </w:r>
          </w:p>
        </w:tc>
        <w:tc>
          <w:tcPr>
            <w:tcW w:w="1152" w:type="dxa"/>
            <w:gridSpan w:val="3"/>
            <w:tcBorders>
              <w:top w:val="nil"/>
              <w:bottom w:val="single" w:sz="2" w:space="0" w:color="auto"/>
            </w:tcBorders>
          </w:tcPr>
          <w:p w14:paraId="48F214CA" w14:textId="77777777" w:rsidR="009915F4" w:rsidRPr="009915F4" w:rsidRDefault="009915F4" w:rsidP="009915F4">
            <w:pPr>
              <w:autoSpaceDE w:val="0"/>
              <w:autoSpaceDN w:val="0"/>
              <w:rPr>
                <w:noProof w:val="0"/>
                <w:lang w:val="en-US" w:eastAsia="ru-RU"/>
              </w:rPr>
            </w:pPr>
            <w:r w:rsidRPr="009915F4">
              <w:rPr>
                <w:noProof w:val="0"/>
                <w:lang w:val="en-US" w:eastAsia="ru-RU"/>
              </w:rPr>
              <w:t>kg</w:t>
            </w:r>
          </w:p>
        </w:tc>
        <w:tc>
          <w:tcPr>
            <w:tcW w:w="1116" w:type="dxa"/>
            <w:tcBorders>
              <w:top w:val="nil"/>
              <w:bottom w:val="single" w:sz="2" w:space="0" w:color="auto"/>
            </w:tcBorders>
          </w:tcPr>
          <w:p w14:paraId="0A145FA1" w14:textId="77777777" w:rsidR="009915F4" w:rsidRPr="009915F4" w:rsidRDefault="009915F4" w:rsidP="009915F4">
            <w:pPr>
              <w:autoSpaceDE w:val="0"/>
              <w:autoSpaceDN w:val="0"/>
              <w:rPr>
                <w:noProof w:val="0"/>
                <w:lang w:val="en-US" w:eastAsia="ru-RU"/>
              </w:rPr>
            </w:pPr>
            <w:r w:rsidRPr="009915F4">
              <w:rPr>
                <w:noProof w:val="0"/>
                <w:lang w:val="en-US" w:eastAsia="ru-RU"/>
              </w:rPr>
              <w:t>85,00</w:t>
            </w:r>
          </w:p>
        </w:tc>
      </w:tr>
      <w:tr w:rsidR="009915F4" w:rsidRPr="009915F4" w14:paraId="5E6BC0FC"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46AAEE0" w14:textId="77777777" w:rsidR="009915F4" w:rsidRPr="009915F4" w:rsidRDefault="009915F4" w:rsidP="009915F4">
            <w:pPr>
              <w:autoSpaceDE w:val="0"/>
              <w:autoSpaceDN w:val="0"/>
              <w:rPr>
                <w:noProof w:val="0"/>
                <w:lang w:val="en-US" w:eastAsia="ru-RU"/>
              </w:rPr>
            </w:pPr>
            <w:r w:rsidRPr="009915F4">
              <w:rPr>
                <w:noProof w:val="0"/>
                <w:lang w:val="en-US" w:eastAsia="ru-RU"/>
              </w:rPr>
              <w:t>54</w:t>
            </w:r>
          </w:p>
        </w:tc>
        <w:tc>
          <w:tcPr>
            <w:tcW w:w="1418" w:type="dxa"/>
            <w:gridSpan w:val="3"/>
            <w:tcBorders>
              <w:top w:val="single" w:sz="4" w:space="0" w:color="auto"/>
              <w:bottom w:val="single" w:sz="4" w:space="0" w:color="auto"/>
            </w:tcBorders>
          </w:tcPr>
          <w:p w14:paraId="4BC3A9FB" w14:textId="77777777" w:rsidR="009915F4" w:rsidRPr="009915F4" w:rsidRDefault="009915F4" w:rsidP="009915F4">
            <w:pPr>
              <w:autoSpaceDE w:val="0"/>
              <w:autoSpaceDN w:val="0"/>
              <w:rPr>
                <w:noProof w:val="0"/>
                <w:lang w:val="en-US" w:eastAsia="ru-RU"/>
              </w:rPr>
            </w:pPr>
            <w:r w:rsidRPr="009915F4">
              <w:rPr>
                <w:noProof w:val="0"/>
                <w:lang w:val="en-US" w:eastAsia="ru-RU"/>
              </w:rPr>
              <w:t>IE03C</w:t>
            </w:r>
          </w:p>
          <w:p w14:paraId="2C5CDD86"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1AB2145"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Efectuarea probei de etanseitate la presiune a  conductelor de alimentare a aparatelor de incalzire (aeroterme, termoconvectoare, covectoare de plinta, etc.) avind diametrul de 54 x 3,5 ... 83 x 3,5 mm</w:t>
            </w:r>
            <w:r w:rsidRPr="009915F4">
              <w:rPr>
                <w:rFonts w:ascii="Times New Roman CYR" w:hAnsi="Times New Roman CYR" w:cs="Times New Roman CYR"/>
                <w:noProof w:val="0"/>
                <w:sz w:val="16"/>
                <w:szCs w:val="16"/>
                <w:lang w:val="en-US" w:eastAsia="ru-RU"/>
              </w:rPr>
              <w:t xml:space="preserve"> </w:t>
            </w:r>
          </w:p>
          <w:p w14:paraId="1D280167"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2CA7BC7"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4CFB43FB"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90,00</w:t>
            </w:r>
          </w:p>
        </w:tc>
      </w:tr>
      <w:tr w:rsidR="009915F4" w:rsidRPr="009915F4" w14:paraId="014F3FB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D7645A"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7031C49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40506E70"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68A9898A"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4B0E5E94" w14:textId="77777777" w:rsidR="009915F4" w:rsidRPr="009915F4" w:rsidRDefault="009915F4" w:rsidP="009915F4">
            <w:pPr>
              <w:autoSpaceDE w:val="0"/>
              <w:autoSpaceDN w:val="0"/>
              <w:rPr>
                <w:noProof w:val="0"/>
                <w:lang w:val="en-US" w:eastAsia="ru-RU"/>
              </w:rPr>
            </w:pPr>
            <w:r w:rsidRPr="009915F4">
              <w:rPr>
                <w:noProof w:val="0"/>
                <w:lang w:val="en-US" w:eastAsia="ru-RU"/>
              </w:rPr>
              <w:t>11,70</w:t>
            </w:r>
          </w:p>
        </w:tc>
      </w:tr>
      <w:tr w:rsidR="009915F4" w:rsidRPr="009915F4" w14:paraId="295D00C9"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84D05A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DDFE41E"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2952270003304</w:t>
            </w:r>
          </w:p>
        </w:tc>
        <w:tc>
          <w:tcPr>
            <w:tcW w:w="5953" w:type="dxa"/>
            <w:gridSpan w:val="5"/>
            <w:tcBorders>
              <w:top w:val="nil"/>
              <w:bottom w:val="single" w:sz="2" w:space="0" w:color="auto"/>
            </w:tcBorders>
          </w:tcPr>
          <w:p w14:paraId="313F142A" w14:textId="77777777" w:rsidR="009915F4" w:rsidRPr="009915F4" w:rsidRDefault="009915F4" w:rsidP="009915F4">
            <w:pPr>
              <w:autoSpaceDE w:val="0"/>
              <w:autoSpaceDN w:val="0"/>
              <w:rPr>
                <w:noProof w:val="0"/>
                <w:lang w:val="en-US" w:eastAsia="ru-RU"/>
              </w:rPr>
            </w:pPr>
            <w:r w:rsidRPr="009915F4">
              <w:rPr>
                <w:noProof w:val="0"/>
                <w:lang w:val="en-US" w:eastAsia="ru-RU"/>
              </w:rPr>
              <w:t>Electropompa de apa monoetajata de joasa presiune   15,0 - 30,0 kw</w:t>
            </w:r>
          </w:p>
        </w:tc>
        <w:tc>
          <w:tcPr>
            <w:tcW w:w="1134" w:type="dxa"/>
            <w:gridSpan w:val="2"/>
            <w:tcBorders>
              <w:top w:val="nil"/>
              <w:bottom w:val="single" w:sz="2" w:space="0" w:color="auto"/>
            </w:tcBorders>
          </w:tcPr>
          <w:p w14:paraId="5BF54AC0"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6C418A21" w14:textId="77777777" w:rsidR="009915F4" w:rsidRPr="009915F4" w:rsidRDefault="009915F4" w:rsidP="009915F4">
            <w:pPr>
              <w:autoSpaceDE w:val="0"/>
              <w:autoSpaceDN w:val="0"/>
              <w:rPr>
                <w:noProof w:val="0"/>
                <w:lang w:val="en-US" w:eastAsia="ru-RU"/>
              </w:rPr>
            </w:pPr>
            <w:r w:rsidRPr="009915F4">
              <w:rPr>
                <w:noProof w:val="0"/>
                <w:lang w:val="en-US" w:eastAsia="ru-RU"/>
              </w:rPr>
              <w:t>5,40</w:t>
            </w:r>
          </w:p>
        </w:tc>
      </w:tr>
      <w:tr w:rsidR="009915F4" w:rsidRPr="009915F4" w14:paraId="6363FEFC"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FF3EEF7" w14:textId="77777777" w:rsidR="009915F4" w:rsidRPr="009915F4" w:rsidRDefault="009915F4" w:rsidP="009915F4">
            <w:pPr>
              <w:autoSpaceDE w:val="0"/>
              <w:autoSpaceDN w:val="0"/>
              <w:rPr>
                <w:noProof w:val="0"/>
                <w:lang w:val="en-US" w:eastAsia="ru-RU"/>
              </w:rPr>
            </w:pPr>
            <w:r w:rsidRPr="009915F4">
              <w:rPr>
                <w:noProof w:val="0"/>
                <w:lang w:val="en-US" w:eastAsia="ru-RU"/>
              </w:rPr>
              <w:lastRenderedPageBreak/>
              <w:t>55</w:t>
            </w:r>
          </w:p>
        </w:tc>
        <w:tc>
          <w:tcPr>
            <w:tcW w:w="1418" w:type="dxa"/>
            <w:gridSpan w:val="3"/>
            <w:tcBorders>
              <w:top w:val="single" w:sz="4" w:space="0" w:color="auto"/>
              <w:bottom w:val="single" w:sz="4" w:space="0" w:color="auto"/>
            </w:tcBorders>
          </w:tcPr>
          <w:p w14:paraId="7C2372A9" w14:textId="77777777" w:rsidR="009915F4" w:rsidRPr="009915F4" w:rsidRDefault="009915F4" w:rsidP="009915F4">
            <w:pPr>
              <w:autoSpaceDE w:val="0"/>
              <w:autoSpaceDN w:val="0"/>
              <w:rPr>
                <w:noProof w:val="0"/>
                <w:lang w:val="en-US" w:eastAsia="ru-RU"/>
              </w:rPr>
            </w:pPr>
            <w:r w:rsidRPr="009915F4">
              <w:rPr>
                <w:noProof w:val="0"/>
                <w:lang w:val="en-US" w:eastAsia="ru-RU"/>
              </w:rPr>
              <w:t>IE03B</w:t>
            </w:r>
          </w:p>
          <w:p w14:paraId="76F2C430"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A5D5CF2"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Efectuarea probei de etanseitate la presiune a  conductelor de alimentare a aparatelor de incalzire (aeroterme, termoconvectoare, covectoare de plinta, etc.) avind diametrul de 1 1/4" ... 2"</w:t>
            </w:r>
            <w:r w:rsidRPr="009915F4">
              <w:rPr>
                <w:rFonts w:ascii="Times New Roman CYR" w:hAnsi="Times New Roman CYR" w:cs="Times New Roman CYR"/>
                <w:noProof w:val="0"/>
                <w:sz w:val="16"/>
                <w:szCs w:val="16"/>
                <w:lang w:val="en-US" w:eastAsia="ru-RU"/>
              </w:rPr>
              <w:t xml:space="preserve"> </w:t>
            </w:r>
          </w:p>
          <w:p w14:paraId="4AC3A554"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EAA5331"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77466A2C"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560,00</w:t>
            </w:r>
          </w:p>
        </w:tc>
      </w:tr>
      <w:tr w:rsidR="009915F4" w:rsidRPr="009915F4" w14:paraId="0A641EDE"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E3A040F"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2BA664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23F184EF"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03859CF2"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37E29468" w14:textId="77777777" w:rsidR="009915F4" w:rsidRPr="009915F4" w:rsidRDefault="009915F4" w:rsidP="009915F4">
            <w:pPr>
              <w:autoSpaceDE w:val="0"/>
              <w:autoSpaceDN w:val="0"/>
              <w:rPr>
                <w:noProof w:val="0"/>
                <w:lang w:val="en-US" w:eastAsia="ru-RU"/>
              </w:rPr>
            </w:pPr>
            <w:r w:rsidRPr="009915F4">
              <w:rPr>
                <w:noProof w:val="0"/>
                <w:lang w:val="en-US" w:eastAsia="ru-RU"/>
              </w:rPr>
              <w:t>61,60</w:t>
            </w:r>
          </w:p>
        </w:tc>
      </w:tr>
      <w:tr w:rsidR="009915F4" w:rsidRPr="009915F4" w14:paraId="71B4580F"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00F042"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450DE400"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2952270003304</w:t>
            </w:r>
          </w:p>
        </w:tc>
        <w:tc>
          <w:tcPr>
            <w:tcW w:w="5953" w:type="dxa"/>
            <w:gridSpan w:val="5"/>
            <w:tcBorders>
              <w:top w:val="nil"/>
              <w:bottom w:val="single" w:sz="2" w:space="0" w:color="auto"/>
            </w:tcBorders>
          </w:tcPr>
          <w:p w14:paraId="40F0AD8A" w14:textId="77777777" w:rsidR="009915F4" w:rsidRPr="009915F4" w:rsidRDefault="009915F4" w:rsidP="009915F4">
            <w:pPr>
              <w:autoSpaceDE w:val="0"/>
              <w:autoSpaceDN w:val="0"/>
              <w:rPr>
                <w:noProof w:val="0"/>
                <w:lang w:val="en-US" w:eastAsia="ru-RU"/>
              </w:rPr>
            </w:pPr>
            <w:r w:rsidRPr="009915F4">
              <w:rPr>
                <w:noProof w:val="0"/>
                <w:lang w:val="en-US" w:eastAsia="ru-RU"/>
              </w:rPr>
              <w:t>Electropompa de apa monoetajata de joasa presiune   15,0 - 30,0 kw</w:t>
            </w:r>
          </w:p>
        </w:tc>
        <w:tc>
          <w:tcPr>
            <w:tcW w:w="1134" w:type="dxa"/>
            <w:gridSpan w:val="2"/>
            <w:tcBorders>
              <w:top w:val="nil"/>
              <w:bottom w:val="single" w:sz="2" w:space="0" w:color="auto"/>
            </w:tcBorders>
          </w:tcPr>
          <w:p w14:paraId="6C3E634B"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30741E1F" w14:textId="77777777" w:rsidR="009915F4" w:rsidRPr="009915F4" w:rsidRDefault="009915F4" w:rsidP="009915F4">
            <w:pPr>
              <w:autoSpaceDE w:val="0"/>
              <w:autoSpaceDN w:val="0"/>
              <w:rPr>
                <w:noProof w:val="0"/>
                <w:lang w:val="en-US" w:eastAsia="ru-RU"/>
              </w:rPr>
            </w:pPr>
            <w:r w:rsidRPr="009915F4">
              <w:rPr>
                <w:noProof w:val="0"/>
                <w:lang w:val="en-US" w:eastAsia="ru-RU"/>
              </w:rPr>
              <w:t>28,00</w:t>
            </w:r>
          </w:p>
        </w:tc>
      </w:tr>
      <w:tr w:rsidR="009915F4" w:rsidRPr="009915F4" w14:paraId="62B2191A"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EA33E9F" w14:textId="77777777" w:rsidR="009915F4" w:rsidRPr="009915F4" w:rsidRDefault="009915F4" w:rsidP="009915F4">
            <w:pPr>
              <w:autoSpaceDE w:val="0"/>
              <w:autoSpaceDN w:val="0"/>
              <w:rPr>
                <w:noProof w:val="0"/>
                <w:lang w:val="en-US" w:eastAsia="ru-RU"/>
              </w:rPr>
            </w:pPr>
            <w:r w:rsidRPr="009915F4">
              <w:rPr>
                <w:noProof w:val="0"/>
                <w:lang w:val="en-US" w:eastAsia="ru-RU"/>
              </w:rPr>
              <w:t>56</w:t>
            </w:r>
          </w:p>
        </w:tc>
        <w:tc>
          <w:tcPr>
            <w:tcW w:w="1418" w:type="dxa"/>
            <w:gridSpan w:val="3"/>
            <w:tcBorders>
              <w:top w:val="single" w:sz="4" w:space="0" w:color="auto"/>
              <w:bottom w:val="single" w:sz="4" w:space="0" w:color="auto"/>
            </w:tcBorders>
          </w:tcPr>
          <w:p w14:paraId="47A62750" w14:textId="77777777" w:rsidR="009915F4" w:rsidRPr="009915F4" w:rsidRDefault="009915F4" w:rsidP="009915F4">
            <w:pPr>
              <w:autoSpaceDE w:val="0"/>
              <w:autoSpaceDN w:val="0"/>
              <w:rPr>
                <w:noProof w:val="0"/>
                <w:lang w:val="en-US" w:eastAsia="ru-RU"/>
              </w:rPr>
            </w:pPr>
            <w:r w:rsidRPr="009915F4">
              <w:rPr>
                <w:noProof w:val="0"/>
                <w:lang w:val="en-US" w:eastAsia="ru-RU"/>
              </w:rPr>
              <w:t>IE03A</w:t>
            </w:r>
          </w:p>
          <w:p w14:paraId="4C3F01D4"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835ECB9"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Efectuarea probei de etanseitate la presiune a  conductelor de alimentare a aparatelor de incalzire (aeroterme, termoconvectoare, covectoare de plinta, etc.) avind diametrul de 3/8" ... 1"</w:t>
            </w:r>
            <w:r w:rsidRPr="009915F4">
              <w:rPr>
                <w:rFonts w:ascii="Times New Roman CYR" w:hAnsi="Times New Roman CYR" w:cs="Times New Roman CYR"/>
                <w:noProof w:val="0"/>
                <w:sz w:val="16"/>
                <w:szCs w:val="16"/>
                <w:lang w:val="en-US" w:eastAsia="ru-RU"/>
              </w:rPr>
              <w:t xml:space="preserve"> </w:t>
            </w:r>
          </w:p>
          <w:p w14:paraId="37C72C5B"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EFD6CE8"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0B47F5EC"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540,00</w:t>
            </w:r>
          </w:p>
        </w:tc>
      </w:tr>
      <w:tr w:rsidR="009915F4" w:rsidRPr="009915F4" w14:paraId="3785BDBB"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79E764"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10AEC537"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1BD09950"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2C964CBC"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1D0A8464" w14:textId="77777777" w:rsidR="009915F4" w:rsidRPr="009915F4" w:rsidRDefault="009915F4" w:rsidP="009915F4">
            <w:pPr>
              <w:autoSpaceDE w:val="0"/>
              <w:autoSpaceDN w:val="0"/>
              <w:rPr>
                <w:noProof w:val="0"/>
                <w:lang w:val="en-US" w:eastAsia="ru-RU"/>
              </w:rPr>
            </w:pPr>
            <w:r w:rsidRPr="009915F4">
              <w:rPr>
                <w:noProof w:val="0"/>
                <w:lang w:val="en-US" w:eastAsia="ru-RU"/>
              </w:rPr>
              <w:t>48,60</w:t>
            </w:r>
          </w:p>
        </w:tc>
      </w:tr>
      <w:tr w:rsidR="009915F4" w:rsidRPr="009915F4" w14:paraId="490BFCAD"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CC7AC3"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F8E5DC9"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2952270003304</w:t>
            </w:r>
          </w:p>
        </w:tc>
        <w:tc>
          <w:tcPr>
            <w:tcW w:w="5953" w:type="dxa"/>
            <w:gridSpan w:val="5"/>
            <w:tcBorders>
              <w:top w:val="nil"/>
              <w:bottom w:val="single" w:sz="2" w:space="0" w:color="auto"/>
            </w:tcBorders>
          </w:tcPr>
          <w:p w14:paraId="73B0C4C7" w14:textId="77777777" w:rsidR="009915F4" w:rsidRPr="009915F4" w:rsidRDefault="009915F4" w:rsidP="009915F4">
            <w:pPr>
              <w:autoSpaceDE w:val="0"/>
              <w:autoSpaceDN w:val="0"/>
              <w:rPr>
                <w:noProof w:val="0"/>
                <w:lang w:val="en-US" w:eastAsia="ru-RU"/>
              </w:rPr>
            </w:pPr>
            <w:r w:rsidRPr="009915F4">
              <w:rPr>
                <w:noProof w:val="0"/>
                <w:lang w:val="en-US" w:eastAsia="ru-RU"/>
              </w:rPr>
              <w:t>Electropompa de apa monoetajata de joasa presiune   15,0 - 30,0 kw</w:t>
            </w:r>
          </w:p>
        </w:tc>
        <w:tc>
          <w:tcPr>
            <w:tcW w:w="1134" w:type="dxa"/>
            <w:gridSpan w:val="2"/>
            <w:tcBorders>
              <w:top w:val="nil"/>
              <w:bottom w:val="single" w:sz="2" w:space="0" w:color="auto"/>
            </w:tcBorders>
          </w:tcPr>
          <w:p w14:paraId="5F7A018C"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669A506B" w14:textId="77777777" w:rsidR="009915F4" w:rsidRPr="009915F4" w:rsidRDefault="009915F4" w:rsidP="009915F4">
            <w:pPr>
              <w:autoSpaceDE w:val="0"/>
              <w:autoSpaceDN w:val="0"/>
              <w:rPr>
                <w:noProof w:val="0"/>
                <w:lang w:val="en-US" w:eastAsia="ru-RU"/>
              </w:rPr>
            </w:pPr>
            <w:r w:rsidRPr="009915F4">
              <w:rPr>
                <w:noProof w:val="0"/>
                <w:lang w:val="en-US" w:eastAsia="ru-RU"/>
              </w:rPr>
              <w:t>21,60</w:t>
            </w:r>
          </w:p>
        </w:tc>
      </w:tr>
      <w:tr w:rsidR="009915F4" w:rsidRPr="009915F4" w14:paraId="1E51990D"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BE95096" w14:textId="77777777" w:rsidR="009915F4" w:rsidRPr="009915F4" w:rsidRDefault="009915F4" w:rsidP="009915F4">
            <w:pPr>
              <w:autoSpaceDE w:val="0"/>
              <w:autoSpaceDN w:val="0"/>
              <w:rPr>
                <w:noProof w:val="0"/>
                <w:lang w:val="en-US" w:eastAsia="ru-RU"/>
              </w:rPr>
            </w:pPr>
            <w:r w:rsidRPr="009915F4">
              <w:rPr>
                <w:noProof w:val="0"/>
                <w:lang w:val="en-US" w:eastAsia="ru-RU"/>
              </w:rPr>
              <w:t>57</w:t>
            </w:r>
          </w:p>
        </w:tc>
        <w:tc>
          <w:tcPr>
            <w:tcW w:w="1418" w:type="dxa"/>
            <w:gridSpan w:val="3"/>
            <w:tcBorders>
              <w:top w:val="single" w:sz="4" w:space="0" w:color="auto"/>
              <w:bottom w:val="single" w:sz="4" w:space="0" w:color="auto"/>
            </w:tcBorders>
          </w:tcPr>
          <w:p w14:paraId="70C57F3A" w14:textId="77777777" w:rsidR="009915F4" w:rsidRPr="009915F4" w:rsidRDefault="009915F4" w:rsidP="009915F4">
            <w:pPr>
              <w:autoSpaceDE w:val="0"/>
              <w:autoSpaceDN w:val="0"/>
              <w:rPr>
                <w:noProof w:val="0"/>
                <w:lang w:val="en-US" w:eastAsia="ru-RU"/>
              </w:rPr>
            </w:pPr>
            <w:r w:rsidRPr="009915F4">
              <w:rPr>
                <w:noProof w:val="0"/>
                <w:lang w:val="en-US" w:eastAsia="ru-RU"/>
              </w:rPr>
              <w:t>IE04B</w:t>
            </w:r>
          </w:p>
          <w:p w14:paraId="63AED445"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512532D"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Efectuarea probei de dilatare-contractare si de functionare, a  conductelor de alimentare a aparatelor de incalzire (aeroterme, termoconvectoare, covectoare de plinta, etc.) avind diametrul de 1 1/4" ... 2"</w:t>
            </w:r>
            <w:r w:rsidRPr="009915F4">
              <w:rPr>
                <w:rFonts w:ascii="Times New Roman CYR" w:hAnsi="Times New Roman CYR" w:cs="Times New Roman CYR"/>
                <w:noProof w:val="0"/>
                <w:sz w:val="16"/>
                <w:szCs w:val="16"/>
                <w:lang w:val="en-US" w:eastAsia="ru-RU"/>
              </w:rPr>
              <w:t xml:space="preserve"> </w:t>
            </w:r>
          </w:p>
          <w:p w14:paraId="6B0DC5B4"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A667ADD"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m</w:t>
            </w:r>
          </w:p>
        </w:tc>
        <w:tc>
          <w:tcPr>
            <w:tcW w:w="1134" w:type="dxa"/>
            <w:gridSpan w:val="2"/>
            <w:tcBorders>
              <w:top w:val="single" w:sz="4" w:space="0" w:color="auto"/>
              <w:bottom w:val="single" w:sz="4" w:space="0" w:color="auto"/>
            </w:tcBorders>
            <w:vAlign w:val="center"/>
          </w:tcPr>
          <w:p w14:paraId="18841620"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560,00</w:t>
            </w:r>
          </w:p>
        </w:tc>
      </w:tr>
      <w:tr w:rsidR="009915F4" w:rsidRPr="009915F4" w14:paraId="632B5978"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694FE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522A4181"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7136040011749</w:t>
            </w:r>
          </w:p>
        </w:tc>
        <w:tc>
          <w:tcPr>
            <w:tcW w:w="5953" w:type="dxa"/>
            <w:gridSpan w:val="5"/>
            <w:tcBorders>
              <w:top w:val="nil"/>
              <w:bottom w:val="single" w:sz="2" w:space="0" w:color="auto"/>
            </w:tcBorders>
          </w:tcPr>
          <w:p w14:paraId="3A1FD8BE" w14:textId="77777777" w:rsidR="009915F4" w:rsidRPr="009915F4" w:rsidRDefault="009915F4" w:rsidP="009915F4">
            <w:pPr>
              <w:autoSpaceDE w:val="0"/>
              <w:autoSpaceDN w:val="0"/>
              <w:rPr>
                <w:noProof w:val="0"/>
                <w:lang w:val="en-US" w:eastAsia="ru-RU"/>
              </w:rPr>
            </w:pPr>
            <w:r w:rsidRPr="009915F4">
              <w:rPr>
                <w:noProof w:val="0"/>
                <w:lang w:val="en-US" w:eastAsia="ru-RU"/>
              </w:rPr>
              <w:t>Instalator incalzire si gaze</w:t>
            </w:r>
          </w:p>
        </w:tc>
        <w:tc>
          <w:tcPr>
            <w:tcW w:w="1134" w:type="dxa"/>
            <w:gridSpan w:val="2"/>
            <w:tcBorders>
              <w:top w:val="nil"/>
              <w:bottom w:val="single" w:sz="2" w:space="0" w:color="auto"/>
            </w:tcBorders>
          </w:tcPr>
          <w:p w14:paraId="72CAB38F"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65575A2D" w14:textId="77777777" w:rsidR="009915F4" w:rsidRPr="009915F4" w:rsidRDefault="009915F4" w:rsidP="009915F4">
            <w:pPr>
              <w:autoSpaceDE w:val="0"/>
              <w:autoSpaceDN w:val="0"/>
              <w:rPr>
                <w:noProof w:val="0"/>
                <w:lang w:val="en-US" w:eastAsia="ru-RU"/>
              </w:rPr>
            </w:pPr>
            <w:r w:rsidRPr="009915F4">
              <w:rPr>
                <w:noProof w:val="0"/>
                <w:lang w:val="en-US" w:eastAsia="ru-RU"/>
              </w:rPr>
              <w:t>56,00</w:t>
            </w:r>
          </w:p>
        </w:tc>
      </w:tr>
      <w:tr w:rsidR="009915F4" w:rsidRPr="009915F4" w14:paraId="57940B5E"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1144ABB" w14:textId="77777777" w:rsidR="009915F4" w:rsidRPr="009915F4" w:rsidRDefault="009915F4" w:rsidP="009915F4">
            <w:pPr>
              <w:autoSpaceDE w:val="0"/>
              <w:autoSpaceDN w:val="0"/>
              <w:rPr>
                <w:noProof w:val="0"/>
                <w:lang w:val="en-US" w:eastAsia="ru-RU"/>
              </w:rPr>
            </w:pPr>
            <w:r w:rsidRPr="009915F4">
              <w:rPr>
                <w:noProof w:val="0"/>
                <w:lang w:val="en-US" w:eastAsia="ru-RU"/>
              </w:rPr>
              <w:t>58</w:t>
            </w:r>
          </w:p>
        </w:tc>
        <w:tc>
          <w:tcPr>
            <w:tcW w:w="1418" w:type="dxa"/>
            <w:gridSpan w:val="3"/>
            <w:tcBorders>
              <w:top w:val="single" w:sz="4" w:space="0" w:color="auto"/>
              <w:bottom w:val="single" w:sz="4" w:space="0" w:color="auto"/>
            </w:tcBorders>
          </w:tcPr>
          <w:p w14:paraId="52839E41" w14:textId="77777777" w:rsidR="009915F4" w:rsidRPr="009915F4" w:rsidRDefault="009915F4" w:rsidP="009915F4">
            <w:pPr>
              <w:autoSpaceDE w:val="0"/>
              <w:autoSpaceDN w:val="0"/>
              <w:rPr>
                <w:noProof w:val="0"/>
                <w:lang w:val="en-US" w:eastAsia="ru-RU"/>
              </w:rPr>
            </w:pPr>
            <w:r w:rsidRPr="009915F4">
              <w:rPr>
                <w:noProof w:val="0"/>
                <w:lang w:val="en-US" w:eastAsia="ru-RU"/>
              </w:rPr>
              <w:t>TrB01A2-5</w:t>
            </w:r>
          </w:p>
          <w:p w14:paraId="1E5B17E8"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7B0CF2A"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Transportul materialelor din grupa 4 (incarcare, asezare, descarcare, asezare), cu roabe pe pneuri, pe distanta de 50 m</w:t>
            </w:r>
            <w:r w:rsidRPr="009915F4">
              <w:rPr>
                <w:rFonts w:ascii="Times New Roman CYR" w:hAnsi="Times New Roman CYR" w:cs="Times New Roman CYR"/>
                <w:noProof w:val="0"/>
                <w:sz w:val="16"/>
                <w:szCs w:val="16"/>
                <w:lang w:val="en-US" w:eastAsia="ru-RU"/>
              </w:rPr>
              <w:t xml:space="preserve"> </w:t>
            </w:r>
          </w:p>
          <w:p w14:paraId="4508345B"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6CD6671"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t</w:t>
            </w:r>
          </w:p>
        </w:tc>
        <w:tc>
          <w:tcPr>
            <w:tcW w:w="1134" w:type="dxa"/>
            <w:gridSpan w:val="2"/>
            <w:tcBorders>
              <w:top w:val="single" w:sz="4" w:space="0" w:color="auto"/>
              <w:bottom w:val="single" w:sz="4" w:space="0" w:color="auto"/>
            </w:tcBorders>
            <w:vAlign w:val="center"/>
          </w:tcPr>
          <w:p w14:paraId="70DFDFA7"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20,00</w:t>
            </w:r>
          </w:p>
        </w:tc>
      </w:tr>
      <w:tr w:rsidR="009915F4" w:rsidRPr="009915F4" w14:paraId="3C2D7505"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84FF2C"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3A3E15A6"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9310060019900</w:t>
            </w:r>
          </w:p>
        </w:tc>
        <w:tc>
          <w:tcPr>
            <w:tcW w:w="5953" w:type="dxa"/>
            <w:gridSpan w:val="5"/>
            <w:tcBorders>
              <w:top w:val="nil"/>
              <w:bottom w:val="single" w:sz="2" w:space="0" w:color="auto"/>
            </w:tcBorders>
          </w:tcPr>
          <w:p w14:paraId="7AD152E6" w14:textId="77777777" w:rsidR="009915F4" w:rsidRPr="009915F4" w:rsidRDefault="009915F4" w:rsidP="009915F4">
            <w:pPr>
              <w:autoSpaceDE w:val="0"/>
              <w:autoSpaceDN w:val="0"/>
              <w:rPr>
                <w:noProof w:val="0"/>
                <w:lang w:val="en-US" w:eastAsia="ru-RU"/>
              </w:rPr>
            </w:pPr>
            <w:r w:rsidRPr="009915F4">
              <w:rPr>
                <w:noProof w:val="0"/>
                <w:lang w:val="en-US" w:eastAsia="ru-RU"/>
              </w:rPr>
              <w:t>Muncitor necalificat</w:t>
            </w:r>
          </w:p>
        </w:tc>
        <w:tc>
          <w:tcPr>
            <w:tcW w:w="1134" w:type="dxa"/>
            <w:gridSpan w:val="2"/>
            <w:tcBorders>
              <w:top w:val="nil"/>
              <w:bottom w:val="single" w:sz="2" w:space="0" w:color="auto"/>
            </w:tcBorders>
          </w:tcPr>
          <w:p w14:paraId="4B663A57"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BD8EDF4" w14:textId="77777777" w:rsidR="009915F4" w:rsidRPr="009915F4" w:rsidRDefault="009915F4" w:rsidP="009915F4">
            <w:pPr>
              <w:autoSpaceDE w:val="0"/>
              <w:autoSpaceDN w:val="0"/>
              <w:rPr>
                <w:noProof w:val="0"/>
                <w:lang w:val="en-US" w:eastAsia="ru-RU"/>
              </w:rPr>
            </w:pPr>
            <w:r w:rsidRPr="009915F4">
              <w:rPr>
                <w:noProof w:val="0"/>
                <w:lang w:val="en-US" w:eastAsia="ru-RU"/>
              </w:rPr>
              <w:t>26,40</w:t>
            </w:r>
          </w:p>
        </w:tc>
      </w:tr>
      <w:tr w:rsidR="009915F4" w:rsidRPr="009915F4" w14:paraId="6A53FDCC"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6EF1051" w14:textId="77777777" w:rsidR="009915F4" w:rsidRPr="009915F4" w:rsidRDefault="009915F4" w:rsidP="009915F4">
            <w:pPr>
              <w:autoSpaceDE w:val="0"/>
              <w:autoSpaceDN w:val="0"/>
              <w:rPr>
                <w:noProof w:val="0"/>
                <w:lang w:val="en-US" w:eastAsia="ru-RU"/>
              </w:rPr>
            </w:pPr>
            <w:r w:rsidRPr="009915F4">
              <w:rPr>
                <w:noProof w:val="0"/>
                <w:lang w:val="en-US" w:eastAsia="ru-RU"/>
              </w:rPr>
              <w:t>59</w:t>
            </w:r>
          </w:p>
        </w:tc>
        <w:tc>
          <w:tcPr>
            <w:tcW w:w="1418" w:type="dxa"/>
            <w:gridSpan w:val="3"/>
            <w:tcBorders>
              <w:top w:val="single" w:sz="4" w:space="0" w:color="auto"/>
              <w:bottom w:val="single" w:sz="4" w:space="0" w:color="auto"/>
            </w:tcBorders>
          </w:tcPr>
          <w:p w14:paraId="0C51C28E" w14:textId="77777777" w:rsidR="009915F4" w:rsidRPr="009915F4" w:rsidRDefault="009915F4" w:rsidP="009915F4">
            <w:pPr>
              <w:autoSpaceDE w:val="0"/>
              <w:autoSpaceDN w:val="0"/>
              <w:rPr>
                <w:noProof w:val="0"/>
                <w:lang w:val="en-US" w:eastAsia="ru-RU"/>
              </w:rPr>
            </w:pPr>
            <w:r w:rsidRPr="009915F4">
              <w:rPr>
                <w:noProof w:val="0"/>
                <w:lang w:val="en-US" w:eastAsia="ru-RU"/>
              </w:rPr>
              <w:t>TrI1AA02C3</w:t>
            </w:r>
          </w:p>
          <w:p w14:paraId="37A16DDF"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700C4E6"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Incarcarea materialelor din grupa A - grele, in bulgari prin aruncare - de pe rampa sau teren, in auto categoria 3</w:t>
            </w:r>
            <w:r w:rsidRPr="009915F4">
              <w:rPr>
                <w:rFonts w:ascii="Times New Roman CYR" w:hAnsi="Times New Roman CYR" w:cs="Times New Roman CYR"/>
                <w:noProof w:val="0"/>
                <w:sz w:val="16"/>
                <w:szCs w:val="16"/>
                <w:lang w:val="en-US" w:eastAsia="ru-RU"/>
              </w:rPr>
              <w:t xml:space="preserve"> </w:t>
            </w:r>
          </w:p>
          <w:p w14:paraId="038E90F0"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F5AF173"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t</w:t>
            </w:r>
          </w:p>
        </w:tc>
        <w:tc>
          <w:tcPr>
            <w:tcW w:w="1134" w:type="dxa"/>
            <w:gridSpan w:val="2"/>
            <w:tcBorders>
              <w:top w:val="single" w:sz="4" w:space="0" w:color="auto"/>
              <w:bottom w:val="single" w:sz="4" w:space="0" w:color="auto"/>
            </w:tcBorders>
            <w:vAlign w:val="center"/>
          </w:tcPr>
          <w:p w14:paraId="2EED8D57"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10,00</w:t>
            </w:r>
          </w:p>
        </w:tc>
      </w:tr>
      <w:tr w:rsidR="009915F4" w:rsidRPr="009915F4" w14:paraId="60397034"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33C67FB"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2F6DDF1A"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9310060019900</w:t>
            </w:r>
          </w:p>
        </w:tc>
        <w:tc>
          <w:tcPr>
            <w:tcW w:w="5953" w:type="dxa"/>
            <w:gridSpan w:val="5"/>
            <w:tcBorders>
              <w:top w:val="nil"/>
              <w:bottom w:val="single" w:sz="2" w:space="0" w:color="auto"/>
            </w:tcBorders>
          </w:tcPr>
          <w:p w14:paraId="2514B6E6" w14:textId="77777777" w:rsidR="009915F4" w:rsidRPr="009915F4" w:rsidRDefault="009915F4" w:rsidP="009915F4">
            <w:pPr>
              <w:autoSpaceDE w:val="0"/>
              <w:autoSpaceDN w:val="0"/>
              <w:rPr>
                <w:noProof w:val="0"/>
                <w:lang w:val="en-US" w:eastAsia="ru-RU"/>
              </w:rPr>
            </w:pPr>
            <w:r w:rsidRPr="009915F4">
              <w:rPr>
                <w:noProof w:val="0"/>
                <w:lang w:val="en-US" w:eastAsia="ru-RU"/>
              </w:rPr>
              <w:t>Muncitor necalificat</w:t>
            </w:r>
          </w:p>
        </w:tc>
        <w:tc>
          <w:tcPr>
            <w:tcW w:w="1134" w:type="dxa"/>
            <w:gridSpan w:val="2"/>
            <w:tcBorders>
              <w:top w:val="nil"/>
              <w:bottom w:val="single" w:sz="2" w:space="0" w:color="auto"/>
            </w:tcBorders>
          </w:tcPr>
          <w:p w14:paraId="26B94FDA" w14:textId="77777777" w:rsidR="009915F4" w:rsidRPr="009915F4" w:rsidRDefault="009915F4" w:rsidP="009915F4">
            <w:pPr>
              <w:autoSpaceDE w:val="0"/>
              <w:autoSpaceDN w:val="0"/>
              <w:rPr>
                <w:noProof w:val="0"/>
                <w:lang w:val="en-US" w:eastAsia="ru-RU"/>
              </w:rPr>
            </w:pPr>
            <w:r w:rsidRPr="009915F4">
              <w:rPr>
                <w:noProof w:val="0"/>
                <w:lang w:val="en-US" w:eastAsia="ru-RU"/>
              </w:rPr>
              <w:t>h-om</w:t>
            </w:r>
          </w:p>
        </w:tc>
        <w:tc>
          <w:tcPr>
            <w:tcW w:w="1134" w:type="dxa"/>
            <w:gridSpan w:val="2"/>
            <w:tcBorders>
              <w:top w:val="nil"/>
              <w:bottom w:val="single" w:sz="2" w:space="0" w:color="auto"/>
            </w:tcBorders>
          </w:tcPr>
          <w:p w14:paraId="2E391DD0" w14:textId="77777777" w:rsidR="009915F4" w:rsidRPr="009915F4" w:rsidRDefault="009915F4" w:rsidP="009915F4">
            <w:pPr>
              <w:autoSpaceDE w:val="0"/>
              <w:autoSpaceDN w:val="0"/>
              <w:rPr>
                <w:noProof w:val="0"/>
                <w:lang w:val="en-US" w:eastAsia="ru-RU"/>
              </w:rPr>
            </w:pPr>
            <w:r w:rsidRPr="009915F4">
              <w:rPr>
                <w:noProof w:val="0"/>
                <w:lang w:val="en-US" w:eastAsia="ru-RU"/>
              </w:rPr>
              <w:t>4,50</w:t>
            </w:r>
          </w:p>
        </w:tc>
      </w:tr>
      <w:tr w:rsidR="009915F4" w:rsidRPr="009915F4" w14:paraId="22F57AAE" w14:textId="77777777" w:rsidTr="009915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6926B36" w14:textId="77777777" w:rsidR="009915F4" w:rsidRPr="009915F4" w:rsidRDefault="009915F4" w:rsidP="009915F4">
            <w:pPr>
              <w:autoSpaceDE w:val="0"/>
              <w:autoSpaceDN w:val="0"/>
              <w:rPr>
                <w:noProof w:val="0"/>
                <w:lang w:val="en-US" w:eastAsia="ru-RU"/>
              </w:rPr>
            </w:pPr>
            <w:r w:rsidRPr="009915F4">
              <w:rPr>
                <w:noProof w:val="0"/>
                <w:lang w:val="en-US" w:eastAsia="ru-RU"/>
              </w:rPr>
              <w:t>60</w:t>
            </w:r>
          </w:p>
        </w:tc>
        <w:tc>
          <w:tcPr>
            <w:tcW w:w="1418" w:type="dxa"/>
            <w:gridSpan w:val="3"/>
            <w:tcBorders>
              <w:top w:val="single" w:sz="4" w:space="0" w:color="auto"/>
              <w:bottom w:val="single" w:sz="4" w:space="0" w:color="auto"/>
            </w:tcBorders>
          </w:tcPr>
          <w:p w14:paraId="0A27B4D0" w14:textId="77777777" w:rsidR="009915F4" w:rsidRPr="009915F4" w:rsidRDefault="009915F4" w:rsidP="009915F4">
            <w:pPr>
              <w:autoSpaceDE w:val="0"/>
              <w:autoSpaceDN w:val="0"/>
              <w:rPr>
                <w:noProof w:val="0"/>
                <w:lang w:val="en-US" w:eastAsia="ru-RU"/>
              </w:rPr>
            </w:pPr>
            <w:r w:rsidRPr="009915F4">
              <w:rPr>
                <w:noProof w:val="0"/>
                <w:lang w:val="en-US" w:eastAsia="ru-RU"/>
              </w:rPr>
              <w:t>TsI51C5</w:t>
            </w:r>
          </w:p>
          <w:p w14:paraId="305039E6" w14:textId="77777777" w:rsidR="009915F4" w:rsidRPr="009915F4" w:rsidRDefault="009915F4" w:rsidP="009915F4">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0C9F816" w14:textId="77777777" w:rsidR="009915F4" w:rsidRPr="009915F4" w:rsidRDefault="009915F4" w:rsidP="009915F4">
            <w:pPr>
              <w:autoSpaceDE w:val="0"/>
              <w:autoSpaceDN w:val="0"/>
              <w:adjustRightInd w:val="0"/>
              <w:rPr>
                <w:rFonts w:ascii="Times New Roman CYR" w:hAnsi="Times New Roman CYR" w:cs="Times New Roman CYR"/>
                <w:noProof w:val="0"/>
                <w:sz w:val="16"/>
                <w:szCs w:val="16"/>
                <w:lang w:val="en-US" w:eastAsia="ru-RU"/>
              </w:rPr>
            </w:pPr>
            <w:r w:rsidRPr="009915F4">
              <w:rPr>
                <w:noProof w:val="0"/>
                <w:lang w:val="en-US" w:eastAsia="ru-RU"/>
              </w:rPr>
              <w:t xml:space="preserve">Transportarea deseurilor cu autobasculanta de 10 t la distanta de: 25 km </w:t>
            </w:r>
            <w:r w:rsidRPr="009915F4">
              <w:rPr>
                <w:rFonts w:ascii="Times New Roman CYR" w:hAnsi="Times New Roman CYR" w:cs="Times New Roman CYR"/>
                <w:noProof w:val="0"/>
                <w:sz w:val="16"/>
                <w:szCs w:val="16"/>
                <w:lang w:val="en-US" w:eastAsia="ru-RU"/>
              </w:rPr>
              <w:t xml:space="preserve"> </w:t>
            </w:r>
          </w:p>
          <w:p w14:paraId="2F3F1B11" w14:textId="77777777" w:rsidR="009915F4" w:rsidRPr="009915F4" w:rsidRDefault="009915F4" w:rsidP="009915F4">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2FE220F"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t</w:t>
            </w:r>
          </w:p>
        </w:tc>
        <w:tc>
          <w:tcPr>
            <w:tcW w:w="1134" w:type="dxa"/>
            <w:gridSpan w:val="2"/>
            <w:tcBorders>
              <w:top w:val="single" w:sz="4" w:space="0" w:color="auto"/>
              <w:bottom w:val="single" w:sz="4" w:space="0" w:color="auto"/>
            </w:tcBorders>
            <w:vAlign w:val="center"/>
          </w:tcPr>
          <w:p w14:paraId="0A6D6CD9" w14:textId="77777777" w:rsidR="009915F4" w:rsidRPr="009915F4" w:rsidRDefault="009915F4" w:rsidP="009915F4">
            <w:pPr>
              <w:autoSpaceDE w:val="0"/>
              <w:autoSpaceDN w:val="0"/>
              <w:jc w:val="center"/>
              <w:rPr>
                <w:noProof w:val="0"/>
                <w:lang w:val="en-US" w:eastAsia="ru-RU"/>
              </w:rPr>
            </w:pPr>
            <w:r w:rsidRPr="009915F4">
              <w:rPr>
                <w:noProof w:val="0"/>
                <w:lang w:val="en-US" w:eastAsia="ru-RU"/>
              </w:rPr>
              <w:t>10,00</w:t>
            </w:r>
          </w:p>
        </w:tc>
      </w:tr>
      <w:tr w:rsidR="009915F4" w:rsidRPr="009915F4" w14:paraId="3183AADA" w14:textId="77777777" w:rsidTr="009915F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702161" w14:textId="77777777" w:rsidR="009915F4" w:rsidRPr="009915F4" w:rsidRDefault="009915F4" w:rsidP="009915F4">
            <w:pPr>
              <w:autoSpaceDE w:val="0"/>
              <w:autoSpaceDN w:val="0"/>
              <w:rPr>
                <w:noProof w:val="0"/>
                <w:lang w:val="en-US" w:eastAsia="ru-RU"/>
              </w:rPr>
            </w:pPr>
          </w:p>
        </w:tc>
        <w:tc>
          <w:tcPr>
            <w:tcW w:w="1418" w:type="dxa"/>
            <w:gridSpan w:val="3"/>
            <w:tcBorders>
              <w:top w:val="nil"/>
              <w:bottom w:val="single" w:sz="2" w:space="0" w:color="auto"/>
            </w:tcBorders>
            <w:vAlign w:val="center"/>
          </w:tcPr>
          <w:p w14:paraId="6EBD5A9B" w14:textId="77777777" w:rsidR="009915F4" w:rsidRPr="009915F4" w:rsidRDefault="009915F4" w:rsidP="009915F4">
            <w:pPr>
              <w:autoSpaceDE w:val="0"/>
              <w:autoSpaceDN w:val="0"/>
              <w:jc w:val="center"/>
              <w:rPr>
                <w:noProof w:val="0"/>
                <w:sz w:val="16"/>
                <w:szCs w:val="16"/>
                <w:lang w:val="en-US" w:eastAsia="ru-RU"/>
              </w:rPr>
            </w:pPr>
            <w:r w:rsidRPr="009915F4">
              <w:rPr>
                <w:noProof w:val="0"/>
                <w:sz w:val="16"/>
                <w:szCs w:val="16"/>
                <w:lang w:val="en-US" w:eastAsia="ru-RU"/>
              </w:rPr>
              <w:t>3410540000007</w:t>
            </w:r>
          </w:p>
        </w:tc>
        <w:tc>
          <w:tcPr>
            <w:tcW w:w="5953" w:type="dxa"/>
            <w:gridSpan w:val="5"/>
            <w:tcBorders>
              <w:top w:val="nil"/>
              <w:bottom w:val="single" w:sz="2" w:space="0" w:color="auto"/>
            </w:tcBorders>
          </w:tcPr>
          <w:p w14:paraId="7149DA60" w14:textId="77777777" w:rsidR="009915F4" w:rsidRPr="009915F4" w:rsidRDefault="009915F4" w:rsidP="009915F4">
            <w:pPr>
              <w:autoSpaceDE w:val="0"/>
              <w:autoSpaceDN w:val="0"/>
              <w:rPr>
                <w:noProof w:val="0"/>
                <w:lang w:val="en-US" w:eastAsia="ru-RU"/>
              </w:rPr>
            </w:pPr>
            <w:r w:rsidRPr="009915F4">
              <w:rPr>
                <w:noProof w:val="0"/>
                <w:lang w:val="en-US" w:eastAsia="ru-RU"/>
              </w:rPr>
              <w:t>Autobasculanta-10t</w:t>
            </w:r>
          </w:p>
        </w:tc>
        <w:tc>
          <w:tcPr>
            <w:tcW w:w="1134" w:type="dxa"/>
            <w:gridSpan w:val="2"/>
            <w:tcBorders>
              <w:top w:val="nil"/>
              <w:bottom w:val="single" w:sz="2" w:space="0" w:color="auto"/>
            </w:tcBorders>
          </w:tcPr>
          <w:p w14:paraId="394B8EA2" w14:textId="77777777" w:rsidR="009915F4" w:rsidRPr="009915F4" w:rsidRDefault="009915F4" w:rsidP="009915F4">
            <w:pPr>
              <w:autoSpaceDE w:val="0"/>
              <w:autoSpaceDN w:val="0"/>
              <w:rPr>
                <w:noProof w:val="0"/>
                <w:lang w:val="en-US" w:eastAsia="ru-RU"/>
              </w:rPr>
            </w:pPr>
            <w:r w:rsidRPr="009915F4">
              <w:rPr>
                <w:noProof w:val="0"/>
                <w:lang w:val="en-US" w:eastAsia="ru-RU"/>
              </w:rPr>
              <w:t>h-ut</w:t>
            </w:r>
          </w:p>
        </w:tc>
        <w:tc>
          <w:tcPr>
            <w:tcW w:w="1134" w:type="dxa"/>
            <w:gridSpan w:val="2"/>
            <w:tcBorders>
              <w:top w:val="nil"/>
              <w:bottom w:val="single" w:sz="2" w:space="0" w:color="auto"/>
            </w:tcBorders>
          </w:tcPr>
          <w:p w14:paraId="22ABBD23" w14:textId="77777777" w:rsidR="009915F4" w:rsidRPr="009915F4" w:rsidRDefault="009915F4" w:rsidP="009915F4">
            <w:pPr>
              <w:autoSpaceDE w:val="0"/>
              <w:autoSpaceDN w:val="0"/>
              <w:rPr>
                <w:noProof w:val="0"/>
                <w:lang w:val="en-US" w:eastAsia="ru-RU"/>
              </w:rPr>
            </w:pPr>
            <w:r w:rsidRPr="009915F4">
              <w:rPr>
                <w:noProof w:val="0"/>
                <w:lang w:val="en-US" w:eastAsia="ru-RU"/>
              </w:rPr>
              <w:t>1,14</w:t>
            </w:r>
          </w:p>
        </w:tc>
      </w:tr>
      <w:tr w:rsidR="009915F4" w:rsidRPr="009915F4" w14:paraId="3E2D4626" w14:textId="77777777" w:rsidTr="009915F4">
        <w:tblPrEx>
          <w:tblBorders>
            <w:top w:val="single" w:sz="4" w:space="0" w:color="auto"/>
            <w:left w:val="single" w:sz="6" w:space="0" w:color="auto"/>
            <w:right w:val="single" w:sz="6" w:space="0" w:color="auto"/>
            <w:insideH w:val="single" w:sz="4" w:space="0" w:color="auto"/>
          </w:tblBorders>
        </w:tblPrEx>
        <w:trPr>
          <w:gridAfter w:val="1"/>
          <w:wAfter w:w="26" w:type="dxa"/>
        </w:trPr>
        <w:tc>
          <w:tcPr>
            <w:tcW w:w="709" w:type="dxa"/>
            <w:tcBorders>
              <w:bottom w:val="nil"/>
              <w:right w:val="nil"/>
            </w:tcBorders>
          </w:tcPr>
          <w:p w14:paraId="233E3D72" w14:textId="77777777" w:rsidR="009915F4" w:rsidRPr="009915F4" w:rsidRDefault="009915F4" w:rsidP="009915F4">
            <w:pPr>
              <w:autoSpaceDE w:val="0"/>
              <w:autoSpaceDN w:val="0"/>
              <w:rPr>
                <w:noProof w:val="0"/>
                <w:sz w:val="8"/>
                <w:szCs w:val="8"/>
                <w:lang w:val="en-US" w:eastAsia="ru-RU"/>
              </w:rPr>
            </w:pPr>
          </w:p>
        </w:tc>
        <w:tc>
          <w:tcPr>
            <w:tcW w:w="1276" w:type="dxa"/>
            <w:gridSpan w:val="2"/>
            <w:tcBorders>
              <w:left w:val="nil"/>
              <w:bottom w:val="nil"/>
              <w:right w:val="nil"/>
            </w:tcBorders>
          </w:tcPr>
          <w:p w14:paraId="25C8067F" w14:textId="77777777" w:rsidR="009915F4" w:rsidRPr="009915F4" w:rsidRDefault="009915F4" w:rsidP="009915F4">
            <w:pPr>
              <w:autoSpaceDE w:val="0"/>
              <w:autoSpaceDN w:val="0"/>
              <w:rPr>
                <w:noProof w:val="0"/>
                <w:sz w:val="8"/>
                <w:szCs w:val="8"/>
                <w:lang w:val="en-US" w:eastAsia="ru-RU"/>
              </w:rPr>
            </w:pPr>
          </w:p>
        </w:tc>
        <w:tc>
          <w:tcPr>
            <w:tcW w:w="3402" w:type="dxa"/>
            <w:gridSpan w:val="3"/>
            <w:tcBorders>
              <w:left w:val="nil"/>
              <w:bottom w:val="nil"/>
              <w:right w:val="nil"/>
            </w:tcBorders>
          </w:tcPr>
          <w:p w14:paraId="05AE05F0" w14:textId="77777777" w:rsidR="009915F4" w:rsidRPr="009915F4" w:rsidRDefault="009915F4" w:rsidP="009915F4">
            <w:pPr>
              <w:autoSpaceDE w:val="0"/>
              <w:autoSpaceDN w:val="0"/>
              <w:rPr>
                <w:noProof w:val="0"/>
                <w:sz w:val="8"/>
                <w:szCs w:val="8"/>
                <w:lang w:val="en-US" w:eastAsia="ru-RU"/>
              </w:rPr>
            </w:pPr>
          </w:p>
          <w:p w14:paraId="00268CD3" w14:textId="77777777" w:rsidR="009915F4" w:rsidRPr="009915F4" w:rsidRDefault="009915F4" w:rsidP="009915F4">
            <w:pPr>
              <w:autoSpaceDE w:val="0"/>
              <w:autoSpaceDN w:val="0"/>
              <w:rPr>
                <w:noProof w:val="0"/>
                <w:sz w:val="8"/>
                <w:szCs w:val="8"/>
                <w:lang w:val="en-US" w:eastAsia="ru-RU"/>
              </w:rPr>
            </w:pPr>
          </w:p>
          <w:p w14:paraId="61F53CD0" w14:textId="77777777" w:rsidR="009915F4" w:rsidRPr="009915F4" w:rsidRDefault="009915F4" w:rsidP="009915F4">
            <w:pPr>
              <w:autoSpaceDE w:val="0"/>
              <w:autoSpaceDN w:val="0"/>
              <w:rPr>
                <w:noProof w:val="0"/>
                <w:sz w:val="8"/>
                <w:szCs w:val="8"/>
                <w:lang w:val="en-US" w:eastAsia="ru-RU"/>
              </w:rPr>
            </w:pPr>
          </w:p>
        </w:tc>
        <w:tc>
          <w:tcPr>
            <w:tcW w:w="1134" w:type="dxa"/>
            <w:tcBorders>
              <w:left w:val="nil"/>
              <w:bottom w:val="nil"/>
              <w:right w:val="nil"/>
            </w:tcBorders>
          </w:tcPr>
          <w:p w14:paraId="182AE051" w14:textId="77777777" w:rsidR="009915F4" w:rsidRPr="009915F4" w:rsidRDefault="009915F4" w:rsidP="009915F4">
            <w:pPr>
              <w:autoSpaceDE w:val="0"/>
              <w:autoSpaceDN w:val="0"/>
              <w:rPr>
                <w:noProof w:val="0"/>
                <w:sz w:val="8"/>
                <w:szCs w:val="8"/>
                <w:lang w:val="en-US" w:eastAsia="ru-RU"/>
              </w:rPr>
            </w:pPr>
          </w:p>
        </w:tc>
        <w:tc>
          <w:tcPr>
            <w:tcW w:w="1134" w:type="dxa"/>
            <w:tcBorders>
              <w:left w:val="nil"/>
              <w:bottom w:val="nil"/>
              <w:right w:val="nil"/>
            </w:tcBorders>
          </w:tcPr>
          <w:p w14:paraId="3FEC42BE" w14:textId="77777777" w:rsidR="009915F4" w:rsidRPr="009915F4" w:rsidRDefault="009915F4" w:rsidP="009915F4">
            <w:pPr>
              <w:autoSpaceDE w:val="0"/>
              <w:autoSpaceDN w:val="0"/>
              <w:rPr>
                <w:noProof w:val="0"/>
                <w:sz w:val="8"/>
                <w:szCs w:val="8"/>
                <w:lang w:val="en-US" w:eastAsia="ru-RU"/>
              </w:rPr>
            </w:pPr>
          </w:p>
        </w:tc>
        <w:tc>
          <w:tcPr>
            <w:tcW w:w="1417" w:type="dxa"/>
            <w:gridSpan w:val="2"/>
            <w:tcBorders>
              <w:left w:val="nil"/>
              <w:bottom w:val="nil"/>
              <w:right w:val="nil"/>
            </w:tcBorders>
          </w:tcPr>
          <w:p w14:paraId="65C93928" w14:textId="77777777" w:rsidR="009915F4" w:rsidRPr="009915F4" w:rsidRDefault="009915F4" w:rsidP="009915F4">
            <w:pPr>
              <w:autoSpaceDE w:val="0"/>
              <w:autoSpaceDN w:val="0"/>
              <w:rPr>
                <w:noProof w:val="0"/>
                <w:sz w:val="8"/>
                <w:szCs w:val="8"/>
                <w:lang w:val="en-US" w:eastAsia="ru-RU"/>
              </w:rPr>
            </w:pPr>
          </w:p>
        </w:tc>
        <w:tc>
          <w:tcPr>
            <w:tcW w:w="1276" w:type="dxa"/>
            <w:gridSpan w:val="3"/>
            <w:tcBorders>
              <w:left w:val="nil"/>
              <w:bottom w:val="nil"/>
            </w:tcBorders>
          </w:tcPr>
          <w:p w14:paraId="73A28DF8" w14:textId="77777777" w:rsidR="009915F4" w:rsidRPr="009915F4" w:rsidRDefault="009915F4" w:rsidP="009915F4">
            <w:pPr>
              <w:autoSpaceDE w:val="0"/>
              <w:autoSpaceDN w:val="0"/>
              <w:rPr>
                <w:noProof w:val="0"/>
                <w:sz w:val="8"/>
                <w:szCs w:val="8"/>
                <w:lang w:val="en-US" w:eastAsia="ru-RU"/>
              </w:rPr>
            </w:pPr>
          </w:p>
        </w:tc>
      </w:tr>
      <w:tr w:rsidR="009915F4" w:rsidRPr="009915F4" w14:paraId="1EC081B7"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9E8FEBD" w14:textId="77777777" w:rsidR="009915F4" w:rsidRPr="009915F4" w:rsidRDefault="009915F4" w:rsidP="009915F4">
            <w:pPr>
              <w:autoSpaceDE w:val="0"/>
              <w:autoSpaceDN w:val="0"/>
              <w:rPr>
                <w:noProof w:val="0"/>
                <w:lang w:val="en-US" w:eastAsia="ru-RU"/>
              </w:rPr>
            </w:pPr>
            <w:r w:rsidRPr="009915F4">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2A8177D2"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43DE80FD" w14:textId="77777777" w:rsidR="009915F4" w:rsidRPr="009915F4" w:rsidRDefault="009915F4" w:rsidP="009915F4">
            <w:pPr>
              <w:autoSpaceDE w:val="0"/>
              <w:autoSpaceDN w:val="0"/>
              <w:rPr>
                <w:noProof w:val="0"/>
                <w:lang w:val="en-US" w:eastAsia="ru-RU"/>
              </w:rPr>
            </w:pPr>
            <w:r w:rsidRPr="009915F4">
              <w:rPr>
                <w:noProof w:val="0"/>
                <w:lang w:val="en-US" w:eastAsia="ru-RU"/>
              </w:rPr>
              <w:t>Total</w:t>
            </w:r>
          </w:p>
        </w:tc>
        <w:tc>
          <w:tcPr>
            <w:tcW w:w="1134" w:type="dxa"/>
            <w:tcBorders>
              <w:top w:val="single" w:sz="4" w:space="0" w:color="auto"/>
              <w:left w:val="nil"/>
              <w:bottom w:val="single" w:sz="4" w:space="0" w:color="auto"/>
              <w:right w:val="nil"/>
            </w:tcBorders>
          </w:tcPr>
          <w:p w14:paraId="4A07519C"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5D2B680"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4FB00465"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2EA583DD" w14:textId="77777777" w:rsidR="009915F4" w:rsidRPr="009915F4" w:rsidRDefault="009915F4" w:rsidP="009915F4">
            <w:pPr>
              <w:autoSpaceDE w:val="0"/>
              <w:autoSpaceDN w:val="0"/>
              <w:rPr>
                <w:noProof w:val="0"/>
                <w:lang w:val="en-US" w:eastAsia="ru-RU"/>
              </w:rPr>
            </w:pPr>
          </w:p>
        </w:tc>
      </w:tr>
      <w:tr w:rsidR="009915F4" w:rsidRPr="009915F4" w14:paraId="5DB3F11B"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A3D0772" w14:textId="77777777" w:rsidR="009915F4" w:rsidRPr="009915F4" w:rsidRDefault="009915F4" w:rsidP="009915F4">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2538291"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08C4F2EF" w14:textId="77777777" w:rsidR="009915F4" w:rsidRPr="009915F4" w:rsidRDefault="009915F4" w:rsidP="009915F4">
            <w:pPr>
              <w:autoSpaceDE w:val="0"/>
              <w:autoSpaceDN w:val="0"/>
              <w:rPr>
                <w:noProof w:val="0"/>
                <w:lang w:val="en-US" w:eastAsia="ru-RU"/>
              </w:rPr>
            </w:pPr>
            <w:r w:rsidRPr="009915F4">
              <w:rPr>
                <w:noProof w:val="0"/>
                <w:lang w:val="en-US" w:eastAsia="ru-RU"/>
              </w:rPr>
              <w:t>Asigurari sociale</w:t>
            </w:r>
          </w:p>
        </w:tc>
        <w:tc>
          <w:tcPr>
            <w:tcW w:w="1134" w:type="dxa"/>
            <w:tcBorders>
              <w:top w:val="single" w:sz="4" w:space="0" w:color="auto"/>
              <w:left w:val="nil"/>
              <w:bottom w:val="single" w:sz="4" w:space="0" w:color="auto"/>
              <w:right w:val="nil"/>
            </w:tcBorders>
          </w:tcPr>
          <w:p w14:paraId="06A870DA"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6FE0D40"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5B4F109D"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033D3201" w14:textId="77777777" w:rsidR="009915F4" w:rsidRPr="009915F4" w:rsidRDefault="009915F4" w:rsidP="009915F4">
            <w:pPr>
              <w:autoSpaceDE w:val="0"/>
              <w:autoSpaceDN w:val="0"/>
              <w:rPr>
                <w:noProof w:val="0"/>
                <w:lang w:val="en-US" w:eastAsia="ru-RU"/>
              </w:rPr>
            </w:pPr>
          </w:p>
        </w:tc>
      </w:tr>
      <w:tr w:rsidR="009915F4" w:rsidRPr="009915F4" w14:paraId="6D679C99"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B35811C" w14:textId="77777777" w:rsidR="009915F4" w:rsidRPr="009915F4" w:rsidRDefault="009915F4" w:rsidP="009915F4">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EA6FA05"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56D26C67" w14:textId="77777777" w:rsidR="009915F4" w:rsidRPr="009915F4" w:rsidRDefault="009915F4" w:rsidP="009915F4">
            <w:pPr>
              <w:autoSpaceDE w:val="0"/>
              <w:autoSpaceDN w:val="0"/>
              <w:rPr>
                <w:noProof w:val="0"/>
                <w:lang w:val="en-US" w:eastAsia="ru-RU"/>
              </w:rPr>
            </w:pPr>
            <w:r w:rsidRPr="009915F4">
              <w:rPr>
                <w:noProof w:val="0"/>
                <w:lang w:val="en-US" w:eastAsia="ru-RU"/>
              </w:rPr>
              <w:t>Total</w:t>
            </w:r>
          </w:p>
        </w:tc>
        <w:tc>
          <w:tcPr>
            <w:tcW w:w="1134" w:type="dxa"/>
            <w:tcBorders>
              <w:top w:val="single" w:sz="4" w:space="0" w:color="auto"/>
              <w:left w:val="nil"/>
              <w:bottom w:val="single" w:sz="4" w:space="0" w:color="auto"/>
              <w:right w:val="nil"/>
            </w:tcBorders>
          </w:tcPr>
          <w:p w14:paraId="61959C68"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39E3EB0"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28D7B7E9"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76B7348A" w14:textId="77777777" w:rsidR="009915F4" w:rsidRPr="009915F4" w:rsidRDefault="009915F4" w:rsidP="009915F4">
            <w:pPr>
              <w:autoSpaceDE w:val="0"/>
              <w:autoSpaceDN w:val="0"/>
              <w:rPr>
                <w:noProof w:val="0"/>
                <w:lang w:val="en-US" w:eastAsia="ru-RU"/>
              </w:rPr>
            </w:pPr>
          </w:p>
        </w:tc>
      </w:tr>
      <w:tr w:rsidR="009915F4" w:rsidRPr="009915F4" w14:paraId="6E58171D"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AEF8D32" w14:textId="77777777" w:rsidR="009915F4" w:rsidRPr="009915F4" w:rsidRDefault="009915F4" w:rsidP="009915F4">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3089B7F"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4C4212EE" w14:textId="77777777" w:rsidR="009915F4" w:rsidRPr="009915F4" w:rsidRDefault="009915F4" w:rsidP="009915F4">
            <w:pPr>
              <w:autoSpaceDE w:val="0"/>
              <w:autoSpaceDN w:val="0"/>
              <w:rPr>
                <w:noProof w:val="0"/>
                <w:lang w:val="en-US" w:eastAsia="ru-RU"/>
              </w:rPr>
            </w:pPr>
            <w:r w:rsidRPr="009915F4">
              <w:rPr>
                <w:noProof w:val="0"/>
                <w:lang w:val="en-US" w:eastAsia="ru-RU"/>
              </w:rPr>
              <w:t>Chelteli de transport</w:t>
            </w:r>
          </w:p>
        </w:tc>
        <w:tc>
          <w:tcPr>
            <w:tcW w:w="1134" w:type="dxa"/>
            <w:tcBorders>
              <w:top w:val="single" w:sz="4" w:space="0" w:color="auto"/>
              <w:left w:val="nil"/>
              <w:bottom w:val="single" w:sz="4" w:space="0" w:color="auto"/>
              <w:right w:val="nil"/>
            </w:tcBorders>
          </w:tcPr>
          <w:p w14:paraId="1DDD0C5B"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42FB502"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53FDF2C"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2E6185D5" w14:textId="77777777" w:rsidR="009915F4" w:rsidRPr="009915F4" w:rsidRDefault="009915F4" w:rsidP="009915F4">
            <w:pPr>
              <w:autoSpaceDE w:val="0"/>
              <w:autoSpaceDN w:val="0"/>
              <w:rPr>
                <w:noProof w:val="0"/>
                <w:lang w:val="en-US" w:eastAsia="ru-RU"/>
              </w:rPr>
            </w:pPr>
          </w:p>
        </w:tc>
      </w:tr>
      <w:tr w:rsidR="009915F4" w:rsidRPr="009915F4" w14:paraId="422F2366"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47BB277" w14:textId="77777777" w:rsidR="009915F4" w:rsidRPr="009915F4" w:rsidRDefault="009915F4" w:rsidP="009915F4">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87A4DAE"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6702ECDE" w14:textId="77777777" w:rsidR="009915F4" w:rsidRPr="009915F4" w:rsidRDefault="009915F4" w:rsidP="009915F4">
            <w:pPr>
              <w:autoSpaceDE w:val="0"/>
              <w:autoSpaceDN w:val="0"/>
              <w:rPr>
                <w:noProof w:val="0"/>
                <w:lang w:val="en-US" w:eastAsia="ru-RU"/>
              </w:rPr>
            </w:pPr>
            <w:r w:rsidRPr="009915F4">
              <w:rPr>
                <w:noProof w:val="0"/>
                <w:lang w:val="en-US" w:eastAsia="ru-RU"/>
              </w:rPr>
              <w:t>Total</w:t>
            </w:r>
          </w:p>
        </w:tc>
        <w:tc>
          <w:tcPr>
            <w:tcW w:w="1134" w:type="dxa"/>
            <w:tcBorders>
              <w:top w:val="single" w:sz="4" w:space="0" w:color="auto"/>
              <w:left w:val="nil"/>
              <w:bottom w:val="single" w:sz="4" w:space="0" w:color="auto"/>
              <w:right w:val="nil"/>
            </w:tcBorders>
          </w:tcPr>
          <w:p w14:paraId="7645E69F"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2AD6A21"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01CD644F"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3F8DE8F7" w14:textId="77777777" w:rsidR="009915F4" w:rsidRPr="009915F4" w:rsidRDefault="009915F4" w:rsidP="009915F4">
            <w:pPr>
              <w:autoSpaceDE w:val="0"/>
              <w:autoSpaceDN w:val="0"/>
              <w:rPr>
                <w:noProof w:val="0"/>
                <w:lang w:val="en-US" w:eastAsia="ru-RU"/>
              </w:rPr>
            </w:pPr>
          </w:p>
        </w:tc>
      </w:tr>
      <w:tr w:rsidR="009915F4" w:rsidRPr="009915F4" w14:paraId="4AAA56E6"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56DDE77" w14:textId="77777777" w:rsidR="009915F4" w:rsidRPr="009915F4" w:rsidRDefault="009915F4" w:rsidP="009915F4">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2FC4FFA"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2494EE02" w14:textId="77777777" w:rsidR="009915F4" w:rsidRPr="009915F4" w:rsidRDefault="009915F4" w:rsidP="009915F4">
            <w:pPr>
              <w:autoSpaceDE w:val="0"/>
              <w:autoSpaceDN w:val="0"/>
              <w:rPr>
                <w:noProof w:val="0"/>
                <w:lang w:val="en-US" w:eastAsia="ru-RU"/>
              </w:rPr>
            </w:pPr>
            <w:r w:rsidRPr="009915F4">
              <w:rPr>
                <w:noProof w:val="0"/>
                <w:lang w:val="en-US" w:eastAsia="ru-RU"/>
              </w:rPr>
              <w:t>Cheltueli achizitionare depozitare</w:t>
            </w:r>
          </w:p>
        </w:tc>
        <w:tc>
          <w:tcPr>
            <w:tcW w:w="1134" w:type="dxa"/>
            <w:tcBorders>
              <w:top w:val="single" w:sz="4" w:space="0" w:color="auto"/>
              <w:left w:val="nil"/>
              <w:bottom w:val="single" w:sz="4" w:space="0" w:color="auto"/>
              <w:right w:val="nil"/>
            </w:tcBorders>
          </w:tcPr>
          <w:p w14:paraId="007B8173"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D21BE2B"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289439A"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56F330F7" w14:textId="77777777" w:rsidR="009915F4" w:rsidRPr="009915F4" w:rsidRDefault="009915F4" w:rsidP="009915F4">
            <w:pPr>
              <w:autoSpaceDE w:val="0"/>
              <w:autoSpaceDN w:val="0"/>
              <w:rPr>
                <w:noProof w:val="0"/>
                <w:lang w:val="en-US" w:eastAsia="ru-RU"/>
              </w:rPr>
            </w:pPr>
          </w:p>
        </w:tc>
      </w:tr>
      <w:tr w:rsidR="009915F4" w:rsidRPr="009915F4" w14:paraId="2E00A89D"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3D48B94" w14:textId="77777777" w:rsidR="009915F4" w:rsidRPr="009915F4" w:rsidRDefault="009915F4" w:rsidP="009915F4">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BFB4DF6"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42EA9BC0" w14:textId="77777777" w:rsidR="009915F4" w:rsidRPr="009915F4" w:rsidRDefault="009915F4" w:rsidP="009915F4">
            <w:pPr>
              <w:autoSpaceDE w:val="0"/>
              <w:autoSpaceDN w:val="0"/>
              <w:rPr>
                <w:noProof w:val="0"/>
                <w:lang w:val="en-US" w:eastAsia="ru-RU"/>
              </w:rPr>
            </w:pPr>
            <w:r w:rsidRPr="009915F4">
              <w:rPr>
                <w:noProof w:val="0"/>
                <w:lang w:val="en-US" w:eastAsia="ru-RU"/>
              </w:rPr>
              <w:t>Total</w:t>
            </w:r>
          </w:p>
        </w:tc>
        <w:tc>
          <w:tcPr>
            <w:tcW w:w="1134" w:type="dxa"/>
            <w:tcBorders>
              <w:top w:val="single" w:sz="4" w:space="0" w:color="auto"/>
              <w:left w:val="nil"/>
              <w:bottom w:val="single" w:sz="4" w:space="0" w:color="auto"/>
              <w:right w:val="nil"/>
            </w:tcBorders>
          </w:tcPr>
          <w:p w14:paraId="3D65F63B"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BA41B57"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1B98D48"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366DD13C" w14:textId="77777777" w:rsidR="009915F4" w:rsidRPr="009915F4" w:rsidRDefault="009915F4" w:rsidP="009915F4">
            <w:pPr>
              <w:autoSpaceDE w:val="0"/>
              <w:autoSpaceDN w:val="0"/>
              <w:rPr>
                <w:noProof w:val="0"/>
                <w:lang w:val="en-US" w:eastAsia="ru-RU"/>
              </w:rPr>
            </w:pPr>
          </w:p>
        </w:tc>
      </w:tr>
      <w:tr w:rsidR="009915F4" w:rsidRPr="009915F4" w14:paraId="04633E8D"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A516341" w14:textId="77777777" w:rsidR="009915F4" w:rsidRPr="009915F4" w:rsidRDefault="009915F4" w:rsidP="009915F4">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F5994BF"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3AAC3EF3" w14:textId="77777777" w:rsidR="009915F4" w:rsidRPr="009915F4" w:rsidRDefault="009915F4" w:rsidP="009915F4">
            <w:pPr>
              <w:autoSpaceDE w:val="0"/>
              <w:autoSpaceDN w:val="0"/>
              <w:rPr>
                <w:noProof w:val="0"/>
                <w:lang w:val="en-US" w:eastAsia="ru-RU"/>
              </w:rPr>
            </w:pPr>
            <w:r w:rsidRPr="009915F4">
              <w:rPr>
                <w:noProof w:val="0"/>
                <w:lang w:val="en-US" w:eastAsia="ru-RU"/>
              </w:rPr>
              <w:t>Cheltueli de regie</w:t>
            </w:r>
          </w:p>
        </w:tc>
        <w:tc>
          <w:tcPr>
            <w:tcW w:w="1134" w:type="dxa"/>
            <w:tcBorders>
              <w:top w:val="single" w:sz="4" w:space="0" w:color="auto"/>
              <w:left w:val="nil"/>
              <w:bottom w:val="single" w:sz="4" w:space="0" w:color="auto"/>
              <w:right w:val="nil"/>
            </w:tcBorders>
          </w:tcPr>
          <w:p w14:paraId="7CF7C8C4"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8DDF4E6"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0608F267"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2047FA8A" w14:textId="77777777" w:rsidR="009915F4" w:rsidRPr="009915F4" w:rsidRDefault="009915F4" w:rsidP="009915F4">
            <w:pPr>
              <w:autoSpaceDE w:val="0"/>
              <w:autoSpaceDN w:val="0"/>
              <w:rPr>
                <w:noProof w:val="0"/>
                <w:lang w:val="en-US" w:eastAsia="ru-RU"/>
              </w:rPr>
            </w:pPr>
          </w:p>
        </w:tc>
      </w:tr>
      <w:tr w:rsidR="009915F4" w:rsidRPr="009915F4" w14:paraId="6D38024A"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E636676" w14:textId="77777777" w:rsidR="009915F4" w:rsidRPr="009915F4" w:rsidRDefault="009915F4" w:rsidP="009915F4">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65EA264"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2788DB54" w14:textId="77777777" w:rsidR="009915F4" w:rsidRPr="009915F4" w:rsidRDefault="009915F4" w:rsidP="009915F4">
            <w:pPr>
              <w:autoSpaceDE w:val="0"/>
              <w:autoSpaceDN w:val="0"/>
              <w:rPr>
                <w:noProof w:val="0"/>
                <w:lang w:val="en-US" w:eastAsia="ru-RU"/>
              </w:rPr>
            </w:pPr>
            <w:r w:rsidRPr="009915F4">
              <w:rPr>
                <w:noProof w:val="0"/>
                <w:lang w:val="en-US" w:eastAsia="ru-RU"/>
              </w:rPr>
              <w:t>Total</w:t>
            </w:r>
          </w:p>
        </w:tc>
        <w:tc>
          <w:tcPr>
            <w:tcW w:w="1134" w:type="dxa"/>
            <w:tcBorders>
              <w:top w:val="single" w:sz="4" w:space="0" w:color="auto"/>
              <w:left w:val="nil"/>
              <w:bottom w:val="single" w:sz="4" w:space="0" w:color="auto"/>
              <w:right w:val="nil"/>
            </w:tcBorders>
          </w:tcPr>
          <w:p w14:paraId="4852E8E0"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FBCBE88"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6E6231F"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75DE538B" w14:textId="77777777" w:rsidR="009915F4" w:rsidRPr="009915F4" w:rsidRDefault="009915F4" w:rsidP="009915F4">
            <w:pPr>
              <w:autoSpaceDE w:val="0"/>
              <w:autoSpaceDN w:val="0"/>
              <w:rPr>
                <w:noProof w:val="0"/>
                <w:lang w:val="en-US" w:eastAsia="ru-RU"/>
              </w:rPr>
            </w:pPr>
          </w:p>
        </w:tc>
      </w:tr>
      <w:tr w:rsidR="009915F4" w:rsidRPr="009915F4" w14:paraId="2EED8349" w14:textId="77777777" w:rsidTr="009915F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8BCC865" w14:textId="77777777" w:rsidR="009915F4" w:rsidRPr="009915F4" w:rsidRDefault="009915F4" w:rsidP="009915F4">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D6099BE" w14:textId="77777777" w:rsidR="009915F4" w:rsidRPr="009915F4" w:rsidRDefault="009915F4" w:rsidP="009915F4">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1DF6D9B4" w14:textId="77777777" w:rsidR="009915F4" w:rsidRPr="009915F4" w:rsidRDefault="009915F4" w:rsidP="009915F4">
            <w:pPr>
              <w:autoSpaceDE w:val="0"/>
              <w:autoSpaceDN w:val="0"/>
              <w:rPr>
                <w:noProof w:val="0"/>
                <w:lang w:val="en-US" w:eastAsia="ru-RU"/>
              </w:rPr>
            </w:pPr>
            <w:r w:rsidRPr="009915F4">
              <w:rPr>
                <w:noProof w:val="0"/>
                <w:lang w:val="en-US" w:eastAsia="ru-RU"/>
              </w:rPr>
              <w:t>Beneficiu de deviz</w:t>
            </w:r>
          </w:p>
        </w:tc>
        <w:tc>
          <w:tcPr>
            <w:tcW w:w="1134" w:type="dxa"/>
            <w:tcBorders>
              <w:top w:val="single" w:sz="4" w:space="0" w:color="auto"/>
              <w:left w:val="nil"/>
              <w:bottom w:val="single" w:sz="4" w:space="0" w:color="auto"/>
              <w:right w:val="nil"/>
            </w:tcBorders>
          </w:tcPr>
          <w:p w14:paraId="220A9367"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AC59510"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58F43498"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2B928463" w14:textId="77777777" w:rsidR="009915F4" w:rsidRPr="009915F4" w:rsidRDefault="009915F4" w:rsidP="009915F4">
            <w:pPr>
              <w:autoSpaceDE w:val="0"/>
              <w:autoSpaceDN w:val="0"/>
              <w:rPr>
                <w:noProof w:val="0"/>
                <w:lang w:val="en-US" w:eastAsia="ru-RU"/>
              </w:rPr>
            </w:pPr>
          </w:p>
        </w:tc>
      </w:tr>
      <w:tr w:rsidR="009915F4" w:rsidRPr="009915F4" w14:paraId="17D91A94" w14:textId="77777777" w:rsidTr="009915F4">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8D25FA2" w14:textId="77777777" w:rsidR="009915F4" w:rsidRPr="009915F4" w:rsidRDefault="009915F4" w:rsidP="009915F4">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9ABBB11" w14:textId="77777777" w:rsidR="009915F4" w:rsidRPr="009915F4" w:rsidRDefault="009915F4" w:rsidP="009915F4">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7C34669F" w14:textId="77777777" w:rsidR="009915F4" w:rsidRPr="009915F4" w:rsidRDefault="009915F4" w:rsidP="009915F4">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0151CDBD" w14:textId="77777777" w:rsidR="009915F4" w:rsidRPr="009915F4" w:rsidRDefault="009915F4" w:rsidP="009915F4">
            <w:pPr>
              <w:autoSpaceDE w:val="0"/>
              <w:autoSpaceDN w:val="0"/>
              <w:rPr>
                <w:noProof w:val="0"/>
                <w:sz w:val="8"/>
                <w:szCs w:val="8"/>
                <w:lang w:val="en-US" w:eastAsia="ru-RU"/>
              </w:rPr>
            </w:pPr>
            <w:r w:rsidRPr="009915F4">
              <w:rPr>
                <w:b/>
                <w:bCs/>
                <w:noProof w:val="0"/>
                <w:lang w:val="en-US" w:eastAsia="ru-RU"/>
              </w:rPr>
              <w:t xml:space="preserve">Total </w:t>
            </w:r>
            <w:r w:rsidRPr="009915F4">
              <w:rPr>
                <w:b/>
                <w:bCs/>
                <w:noProof w:val="0"/>
                <w:sz w:val="22"/>
                <w:szCs w:val="22"/>
                <w:lang w:val="en-US" w:eastAsia="ru-RU"/>
              </w:rPr>
              <w:t xml:space="preserve">Lucrari  de constructie </w:t>
            </w:r>
          </w:p>
        </w:tc>
        <w:tc>
          <w:tcPr>
            <w:tcW w:w="1134" w:type="dxa"/>
            <w:tcBorders>
              <w:top w:val="single" w:sz="4" w:space="0" w:color="auto"/>
              <w:left w:val="nil"/>
              <w:bottom w:val="single" w:sz="4" w:space="0" w:color="auto"/>
              <w:right w:val="nil"/>
            </w:tcBorders>
          </w:tcPr>
          <w:p w14:paraId="3A4E7565" w14:textId="77777777" w:rsidR="009915F4" w:rsidRPr="009915F4" w:rsidRDefault="009915F4" w:rsidP="009915F4">
            <w:pPr>
              <w:autoSpaceDE w:val="0"/>
              <w:autoSpaceDN w:val="0"/>
              <w:rPr>
                <w:noProof w:val="0"/>
                <w:lang w:val="en-US" w:eastAsia="ru-RU"/>
              </w:rPr>
            </w:pPr>
            <w:r w:rsidRPr="009915F4">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EFA8433" w14:textId="77777777" w:rsidR="009915F4" w:rsidRPr="009915F4" w:rsidRDefault="009915F4" w:rsidP="009915F4">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BAE7C09" w14:textId="77777777" w:rsidR="009915F4" w:rsidRPr="009915F4" w:rsidRDefault="009915F4" w:rsidP="009915F4">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0FD92124" w14:textId="77777777" w:rsidR="009915F4" w:rsidRPr="009915F4" w:rsidRDefault="009915F4" w:rsidP="009915F4">
            <w:pPr>
              <w:autoSpaceDE w:val="0"/>
              <w:autoSpaceDN w:val="0"/>
              <w:rPr>
                <w:b/>
                <w:bCs/>
                <w:noProof w:val="0"/>
                <w:lang w:val="en-US" w:eastAsia="ru-RU"/>
              </w:rPr>
            </w:pPr>
          </w:p>
        </w:tc>
      </w:tr>
    </w:tbl>
    <w:p w14:paraId="7EDD5197" w14:textId="77777777" w:rsidR="009915F4" w:rsidRPr="009915F4" w:rsidRDefault="009915F4" w:rsidP="009915F4">
      <w:pPr>
        <w:autoSpaceDE w:val="0"/>
        <w:autoSpaceDN w:val="0"/>
        <w:ind w:right="-142"/>
        <w:rPr>
          <w:noProof w:val="0"/>
          <w:sz w:val="6"/>
          <w:szCs w:val="6"/>
          <w:lang w:val="en-US" w:eastAsia="ru-RU"/>
        </w:rPr>
      </w:pPr>
      <w:r w:rsidRPr="009915F4">
        <w:rPr>
          <w:noProof w:val="0"/>
          <w:lang w:val="en-US"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9915F4" w:rsidRPr="009915F4" w14:paraId="16B5B114" w14:textId="77777777" w:rsidTr="009C48BF">
        <w:trPr>
          <w:cantSplit/>
          <w:trHeight w:val="394"/>
        </w:trPr>
        <w:tc>
          <w:tcPr>
            <w:tcW w:w="709" w:type="dxa"/>
            <w:tcBorders>
              <w:top w:val="single" w:sz="4" w:space="0" w:color="auto"/>
              <w:bottom w:val="single" w:sz="4" w:space="0" w:color="auto"/>
              <w:right w:val="nil"/>
            </w:tcBorders>
          </w:tcPr>
          <w:p w14:paraId="0B90060B" w14:textId="77777777" w:rsidR="009915F4" w:rsidRPr="009915F4" w:rsidRDefault="009915F4" w:rsidP="009915F4">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2F4494F6" w14:textId="77777777" w:rsidR="009915F4" w:rsidRPr="009915F4" w:rsidRDefault="009915F4" w:rsidP="009915F4">
            <w:pPr>
              <w:autoSpaceDE w:val="0"/>
              <w:autoSpaceDN w:val="0"/>
              <w:rPr>
                <w:noProof w:val="0"/>
                <w:lang w:val="en-US" w:eastAsia="ru-RU"/>
              </w:rPr>
            </w:pPr>
            <w:r w:rsidRPr="009915F4">
              <w:rPr>
                <w:noProof w:val="0"/>
                <w:lang w:val="en-US" w:eastAsia="ru-RU"/>
              </w:rPr>
              <w:t>Total</w:t>
            </w:r>
          </w:p>
        </w:tc>
        <w:tc>
          <w:tcPr>
            <w:tcW w:w="1134" w:type="dxa"/>
            <w:tcBorders>
              <w:top w:val="single" w:sz="4" w:space="0" w:color="auto"/>
              <w:left w:val="nil"/>
              <w:bottom w:val="single" w:sz="4" w:space="0" w:color="auto"/>
              <w:right w:val="nil"/>
            </w:tcBorders>
          </w:tcPr>
          <w:p w14:paraId="75136759"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470B433" w14:textId="77777777" w:rsidR="009915F4" w:rsidRPr="009915F4" w:rsidRDefault="009915F4" w:rsidP="009915F4">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2BDCD89" w14:textId="77777777" w:rsidR="009915F4" w:rsidRPr="009915F4" w:rsidRDefault="009915F4" w:rsidP="009915F4">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7682E5C5" w14:textId="77777777" w:rsidR="009915F4" w:rsidRPr="009915F4" w:rsidRDefault="009915F4" w:rsidP="009915F4">
            <w:pPr>
              <w:autoSpaceDE w:val="0"/>
              <w:autoSpaceDN w:val="0"/>
              <w:jc w:val="center"/>
              <w:rPr>
                <w:noProof w:val="0"/>
                <w:lang w:val="en-US" w:eastAsia="ru-RU"/>
              </w:rPr>
            </w:pPr>
          </w:p>
        </w:tc>
      </w:tr>
      <w:tr w:rsidR="009915F4" w:rsidRPr="009915F4" w14:paraId="6C2C6090" w14:textId="77777777" w:rsidTr="009C48BF">
        <w:trPr>
          <w:cantSplit/>
          <w:trHeight w:val="394"/>
        </w:trPr>
        <w:tc>
          <w:tcPr>
            <w:tcW w:w="709" w:type="dxa"/>
            <w:tcBorders>
              <w:top w:val="single" w:sz="4" w:space="0" w:color="auto"/>
              <w:bottom w:val="single" w:sz="4" w:space="0" w:color="auto"/>
              <w:right w:val="nil"/>
            </w:tcBorders>
          </w:tcPr>
          <w:p w14:paraId="5356FF24" w14:textId="77777777" w:rsidR="009915F4" w:rsidRPr="009915F4" w:rsidRDefault="009915F4" w:rsidP="009915F4">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4B86EEBB" w14:textId="77777777" w:rsidR="009915F4" w:rsidRPr="009915F4" w:rsidRDefault="009915F4" w:rsidP="009915F4">
            <w:pPr>
              <w:autoSpaceDE w:val="0"/>
              <w:autoSpaceDN w:val="0"/>
              <w:rPr>
                <w:noProof w:val="0"/>
                <w:lang w:val="en-US" w:eastAsia="ru-RU"/>
              </w:rPr>
            </w:pPr>
            <w:r w:rsidRPr="009915F4">
              <w:rPr>
                <w:noProof w:val="0"/>
                <w:lang w:val="en-US" w:eastAsia="ru-RU"/>
              </w:rPr>
              <w:t>TVA</w:t>
            </w:r>
          </w:p>
        </w:tc>
        <w:tc>
          <w:tcPr>
            <w:tcW w:w="1134" w:type="dxa"/>
            <w:tcBorders>
              <w:top w:val="single" w:sz="4" w:space="0" w:color="auto"/>
              <w:left w:val="nil"/>
              <w:bottom w:val="single" w:sz="4" w:space="0" w:color="auto"/>
              <w:right w:val="nil"/>
            </w:tcBorders>
          </w:tcPr>
          <w:p w14:paraId="12814FEE" w14:textId="77777777" w:rsidR="009915F4" w:rsidRPr="009915F4" w:rsidRDefault="009915F4" w:rsidP="009915F4">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5E428B1" w14:textId="77777777" w:rsidR="009915F4" w:rsidRPr="009915F4" w:rsidRDefault="009915F4" w:rsidP="009915F4">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CF9CFDE" w14:textId="77777777" w:rsidR="009915F4" w:rsidRPr="009915F4" w:rsidRDefault="009915F4" w:rsidP="009915F4">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36A828A7" w14:textId="77777777" w:rsidR="009915F4" w:rsidRPr="009915F4" w:rsidRDefault="009915F4" w:rsidP="009915F4">
            <w:pPr>
              <w:autoSpaceDE w:val="0"/>
              <w:autoSpaceDN w:val="0"/>
              <w:jc w:val="center"/>
              <w:rPr>
                <w:noProof w:val="0"/>
                <w:lang w:val="en-US" w:eastAsia="ru-RU"/>
              </w:rPr>
            </w:pPr>
          </w:p>
        </w:tc>
      </w:tr>
      <w:tr w:rsidR="009915F4" w:rsidRPr="009915F4" w14:paraId="71B846F3" w14:textId="77777777" w:rsidTr="009C48BF">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7D81629A" w14:textId="77777777" w:rsidR="009915F4" w:rsidRPr="009915F4" w:rsidRDefault="009915F4" w:rsidP="009915F4">
            <w:pPr>
              <w:autoSpaceDE w:val="0"/>
              <w:autoSpaceDN w:val="0"/>
              <w:rPr>
                <w:noProof w:val="0"/>
                <w:lang w:val="en-US" w:eastAsia="ru-RU"/>
              </w:rPr>
            </w:pPr>
          </w:p>
        </w:tc>
        <w:tc>
          <w:tcPr>
            <w:tcW w:w="4678" w:type="dxa"/>
            <w:tcBorders>
              <w:top w:val="nil"/>
              <w:left w:val="nil"/>
              <w:bottom w:val="nil"/>
              <w:right w:val="nil"/>
            </w:tcBorders>
            <w:vAlign w:val="bottom"/>
          </w:tcPr>
          <w:p w14:paraId="67B0BC88" w14:textId="77777777" w:rsidR="009915F4" w:rsidRPr="009915F4" w:rsidRDefault="009915F4" w:rsidP="009915F4">
            <w:pPr>
              <w:autoSpaceDE w:val="0"/>
              <w:autoSpaceDN w:val="0"/>
              <w:rPr>
                <w:b/>
                <w:bCs/>
                <w:noProof w:val="0"/>
                <w:lang w:val="en-US" w:eastAsia="ru-RU"/>
              </w:rPr>
            </w:pPr>
            <w:r w:rsidRPr="009915F4">
              <w:rPr>
                <w:b/>
                <w:bCs/>
                <w:noProof w:val="0"/>
                <w:lang w:val="en-US" w:eastAsia="ru-RU"/>
              </w:rPr>
              <w:t>Total deviz:</w:t>
            </w:r>
          </w:p>
          <w:p w14:paraId="023DA0BA" w14:textId="77777777" w:rsidR="009915F4" w:rsidRPr="009915F4" w:rsidRDefault="009915F4" w:rsidP="009915F4">
            <w:pPr>
              <w:autoSpaceDE w:val="0"/>
              <w:autoSpaceDN w:val="0"/>
              <w:rPr>
                <w:noProof w:val="0"/>
                <w:lang w:val="en-US" w:eastAsia="ru-RU"/>
              </w:rPr>
            </w:pPr>
            <w:r w:rsidRPr="009915F4">
              <w:rPr>
                <w:b/>
                <w:bCs/>
                <w:noProof w:val="0"/>
                <w:lang w:val="en-US" w:eastAsia="ru-RU"/>
              </w:rPr>
              <w:t>Inclusiv salariu</w:t>
            </w:r>
          </w:p>
        </w:tc>
        <w:tc>
          <w:tcPr>
            <w:tcW w:w="1134" w:type="dxa"/>
            <w:tcBorders>
              <w:top w:val="nil"/>
              <w:left w:val="nil"/>
              <w:bottom w:val="nil"/>
              <w:right w:val="nil"/>
            </w:tcBorders>
            <w:vAlign w:val="bottom"/>
          </w:tcPr>
          <w:p w14:paraId="114BA197" w14:textId="77777777" w:rsidR="009915F4" w:rsidRPr="009915F4" w:rsidRDefault="009915F4" w:rsidP="009915F4">
            <w:pPr>
              <w:autoSpaceDE w:val="0"/>
              <w:autoSpaceDN w:val="0"/>
              <w:rPr>
                <w:noProof w:val="0"/>
                <w:lang w:val="en-US" w:eastAsia="ru-RU"/>
              </w:rPr>
            </w:pPr>
          </w:p>
        </w:tc>
        <w:tc>
          <w:tcPr>
            <w:tcW w:w="1134" w:type="dxa"/>
            <w:tcBorders>
              <w:top w:val="nil"/>
              <w:left w:val="nil"/>
              <w:bottom w:val="nil"/>
              <w:right w:val="nil"/>
            </w:tcBorders>
            <w:vAlign w:val="bottom"/>
          </w:tcPr>
          <w:p w14:paraId="1D82E32B" w14:textId="77777777" w:rsidR="009915F4" w:rsidRPr="009915F4" w:rsidRDefault="009915F4" w:rsidP="009915F4">
            <w:pPr>
              <w:autoSpaceDE w:val="0"/>
              <w:autoSpaceDN w:val="0"/>
              <w:rPr>
                <w:noProof w:val="0"/>
                <w:lang w:val="en-US" w:eastAsia="ru-RU"/>
              </w:rPr>
            </w:pPr>
          </w:p>
        </w:tc>
        <w:tc>
          <w:tcPr>
            <w:tcW w:w="1417" w:type="dxa"/>
            <w:tcBorders>
              <w:top w:val="nil"/>
              <w:left w:val="nil"/>
              <w:bottom w:val="nil"/>
              <w:right w:val="nil"/>
            </w:tcBorders>
            <w:vAlign w:val="bottom"/>
          </w:tcPr>
          <w:p w14:paraId="4151B3C6" w14:textId="77777777" w:rsidR="009915F4" w:rsidRPr="009915F4" w:rsidRDefault="009915F4" w:rsidP="009915F4">
            <w:pPr>
              <w:autoSpaceDE w:val="0"/>
              <w:autoSpaceDN w:val="0"/>
              <w:rPr>
                <w:noProof w:val="0"/>
                <w:lang w:val="en-US" w:eastAsia="ru-RU"/>
              </w:rPr>
            </w:pPr>
          </w:p>
        </w:tc>
        <w:tc>
          <w:tcPr>
            <w:tcW w:w="1420" w:type="dxa"/>
            <w:tcBorders>
              <w:top w:val="nil"/>
              <w:left w:val="nil"/>
              <w:bottom w:val="nil"/>
              <w:right w:val="nil"/>
            </w:tcBorders>
            <w:vAlign w:val="bottom"/>
          </w:tcPr>
          <w:p w14:paraId="766A93E2" w14:textId="77777777" w:rsidR="009915F4" w:rsidRPr="009915F4" w:rsidRDefault="009915F4" w:rsidP="009915F4">
            <w:pPr>
              <w:autoSpaceDE w:val="0"/>
              <w:autoSpaceDN w:val="0"/>
              <w:rPr>
                <w:b/>
                <w:bCs/>
                <w:noProof w:val="0"/>
                <w:lang w:val="en-US" w:eastAsia="ru-RU"/>
              </w:rPr>
            </w:pPr>
          </w:p>
        </w:tc>
      </w:tr>
    </w:tbl>
    <w:p w14:paraId="5528412B" w14:textId="0064E58F" w:rsidR="009915F4" w:rsidRPr="009915F4" w:rsidRDefault="009915F4" w:rsidP="009915F4">
      <w:pPr>
        <w:autoSpaceDE w:val="0"/>
        <w:autoSpaceDN w:val="0"/>
        <w:rPr>
          <w:noProof w:val="0"/>
          <w:lang w:val="en-US" w:eastAsia="ru-RU"/>
        </w:rPr>
      </w:pPr>
    </w:p>
    <w:p w14:paraId="6430ADA3" w14:textId="77777777" w:rsidR="009915F4" w:rsidRDefault="009915F4" w:rsidP="0019044D">
      <w:pPr>
        <w:tabs>
          <w:tab w:val="left" w:pos="4786"/>
          <w:tab w:val="left" w:pos="10031"/>
        </w:tabs>
        <w:rPr>
          <w:sz w:val="4"/>
          <w:szCs w:val="4"/>
        </w:rPr>
      </w:pPr>
    </w:p>
    <w:p w14:paraId="365A761C" w14:textId="4E0B17FB" w:rsidR="0019044D" w:rsidRPr="009915F4" w:rsidRDefault="006033EE" w:rsidP="0019044D">
      <w:pPr>
        <w:pStyle w:val="a7"/>
        <w:tabs>
          <w:tab w:val="left" w:pos="567"/>
        </w:tabs>
        <w:rPr>
          <w:rFonts w:ascii="Times New Roman" w:hAnsi="Times New Roman"/>
          <w:i/>
          <w:sz w:val="18"/>
          <w:szCs w:val="18"/>
          <w:lang w:val="ro-MD"/>
        </w:rPr>
      </w:pPr>
      <w:r w:rsidRPr="002E4E85">
        <w:rPr>
          <w:sz w:val="28"/>
          <w:szCs w:val="28"/>
          <w:lang w:val="ro-MD"/>
        </w:rPr>
        <w:t xml:space="preserve"> </w:t>
      </w:r>
      <w:r w:rsidR="0019044D" w:rsidRPr="009915F4">
        <w:rPr>
          <w:rFonts w:ascii="Times New Roman" w:hAnsi="Times New Roman"/>
          <w:i/>
          <w:sz w:val="18"/>
          <w:szCs w:val="18"/>
          <w:lang w:val="ro-MD"/>
        </w:rPr>
        <w:t>Notă: Autoritatea contractantă trebuie să atașeze la caietul de sarcini, Formularul de deviz nr. 1 – Lista cu cantitățile de lucrări, descifrat (publicarea descifrată a consumului de resurse aferent fiecărei norme de deviz).</w:t>
      </w:r>
    </w:p>
    <w:p w14:paraId="054A0407" w14:textId="095571C2" w:rsidR="006033EE" w:rsidRDefault="006033EE" w:rsidP="006033EE">
      <w:pPr>
        <w:rPr>
          <w:sz w:val="28"/>
          <w:szCs w:val="28"/>
          <w:lang w:val="ro-MD"/>
        </w:rPr>
      </w:pPr>
    </w:p>
    <w:p w14:paraId="2DF9C59E" w14:textId="621F0355" w:rsidR="009A0F26" w:rsidRDefault="009A0F26" w:rsidP="006033EE">
      <w:pPr>
        <w:rPr>
          <w:sz w:val="28"/>
          <w:szCs w:val="28"/>
          <w:lang w:val="ro-MD"/>
        </w:rPr>
      </w:pPr>
    </w:p>
    <w:p w14:paraId="5ACFB1EA" w14:textId="6CE93645" w:rsidR="009A0F26" w:rsidRDefault="009A0F26" w:rsidP="006033EE">
      <w:pPr>
        <w:rPr>
          <w:sz w:val="28"/>
          <w:szCs w:val="28"/>
          <w:lang w:val="ro-MD"/>
        </w:rPr>
      </w:pPr>
    </w:p>
    <w:p w14:paraId="49D3F438" w14:textId="634CEB9F" w:rsidR="009A0F26" w:rsidRDefault="009A0F26" w:rsidP="006033EE">
      <w:pPr>
        <w:rPr>
          <w:sz w:val="28"/>
          <w:szCs w:val="28"/>
          <w:lang w:val="ro-MD"/>
        </w:rPr>
      </w:pPr>
    </w:p>
    <w:p w14:paraId="18F82674" w14:textId="02E7F501" w:rsidR="009A0F26" w:rsidRDefault="009A0F26" w:rsidP="006033EE">
      <w:pPr>
        <w:rPr>
          <w:sz w:val="28"/>
          <w:szCs w:val="28"/>
          <w:lang w:val="ro-MD"/>
        </w:rPr>
      </w:pPr>
    </w:p>
    <w:p w14:paraId="17AED812" w14:textId="29A3E091" w:rsidR="009A0F26" w:rsidRDefault="009A0F26" w:rsidP="006033EE">
      <w:pPr>
        <w:rPr>
          <w:sz w:val="28"/>
          <w:szCs w:val="28"/>
          <w:lang w:val="ro-MD"/>
        </w:rPr>
      </w:pPr>
    </w:p>
    <w:p w14:paraId="0EEAE3BC" w14:textId="642F5A98" w:rsidR="009A0F26" w:rsidRDefault="009A0F26" w:rsidP="006033EE">
      <w:pPr>
        <w:rPr>
          <w:sz w:val="28"/>
          <w:szCs w:val="28"/>
          <w:lang w:val="ro-MD"/>
        </w:rPr>
      </w:pPr>
    </w:p>
    <w:p w14:paraId="07B35502" w14:textId="77777777" w:rsidR="009A0F26" w:rsidRPr="00FD21D1" w:rsidRDefault="009A0F26" w:rsidP="006033EE">
      <w:pPr>
        <w:rPr>
          <w:lang w:val="ro-MD"/>
        </w:rPr>
      </w:pPr>
    </w:p>
    <w:tbl>
      <w:tblPr>
        <w:tblW w:w="9356" w:type="dxa"/>
        <w:tblInd w:w="250" w:type="dxa"/>
        <w:tblLayout w:type="fixed"/>
        <w:tblLook w:val="0000" w:firstRow="0" w:lastRow="0" w:firstColumn="0" w:lastColumn="0" w:noHBand="0" w:noVBand="0"/>
      </w:tblPr>
      <w:tblGrid>
        <w:gridCol w:w="9356"/>
      </w:tblGrid>
      <w:tr w:rsidR="002E4E85" w:rsidRPr="002E4E85" w14:paraId="41E27262" w14:textId="77777777" w:rsidTr="000D6FCF">
        <w:tc>
          <w:tcPr>
            <w:tcW w:w="9356" w:type="dxa"/>
            <w:tcBorders>
              <w:top w:val="nil"/>
              <w:left w:val="nil"/>
              <w:bottom w:val="nil"/>
              <w:right w:val="nil"/>
            </w:tcBorders>
          </w:tcPr>
          <w:p w14:paraId="038935D2" w14:textId="77777777" w:rsidR="006033EE" w:rsidRPr="002E4E85" w:rsidRDefault="006033EE" w:rsidP="000D6FCF">
            <w:pPr>
              <w:rPr>
                <w:lang w:val="ro-MD"/>
              </w:rPr>
            </w:pPr>
          </w:p>
        </w:tc>
      </w:tr>
      <w:tr w:rsidR="006033EE" w:rsidRPr="002E4E85" w14:paraId="543732F8" w14:textId="77777777" w:rsidTr="000D6FCF">
        <w:trPr>
          <w:trHeight w:val="355"/>
        </w:trPr>
        <w:tc>
          <w:tcPr>
            <w:tcW w:w="9356" w:type="dxa"/>
            <w:tcBorders>
              <w:top w:val="nil"/>
              <w:left w:val="nil"/>
              <w:bottom w:val="nil"/>
              <w:right w:val="nil"/>
            </w:tcBorders>
          </w:tcPr>
          <w:p w14:paraId="5179FAA3" w14:textId="77777777" w:rsidR="006033EE" w:rsidRPr="002E4E85" w:rsidRDefault="006033EE" w:rsidP="000D6FCF">
            <w:pPr>
              <w:pStyle w:val="a7"/>
              <w:tabs>
                <w:tab w:val="left" w:pos="567"/>
              </w:tabs>
              <w:rPr>
                <w:rFonts w:ascii="Times New Roman" w:hAnsi="Times New Roman"/>
                <w:szCs w:val="22"/>
                <w:lang w:val="ro-MD"/>
              </w:rPr>
            </w:pPr>
          </w:p>
          <w:p w14:paraId="0B083072" w14:textId="77777777" w:rsidR="006033EE" w:rsidRPr="002E4E85" w:rsidRDefault="006033EE" w:rsidP="0019044D">
            <w:pPr>
              <w:pStyle w:val="a7"/>
              <w:tabs>
                <w:tab w:val="left" w:pos="567"/>
              </w:tabs>
              <w:rPr>
                <w:sz w:val="16"/>
                <w:szCs w:val="16"/>
                <w:lang w:val="ro-MD"/>
              </w:rPr>
            </w:pPr>
          </w:p>
        </w:tc>
      </w:tr>
    </w:tbl>
    <w:p w14:paraId="7C2B06AF" w14:textId="2095AFB0" w:rsidR="006033EE" w:rsidRPr="002E4E85" w:rsidRDefault="006033EE" w:rsidP="006033EE">
      <w:pPr>
        <w:pStyle w:val="a7"/>
        <w:tabs>
          <w:tab w:val="left" w:pos="567"/>
        </w:tabs>
        <w:rPr>
          <w:rFonts w:ascii="Times New Roman" w:hAnsi="Times New Roman"/>
          <w:i/>
          <w:szCs w:val="24"/>
          <w:lang w:val="ro-MD"/>
        </w:rPr>
        <w:sectPr w:rsidR="006033EE" w:rsidRPr="002E4E85" w:rsidSect="006033EE">
          <w:footerReference w:type="first" r:id="rId14"/>
          <w:pgSz w:w="11906" w:h="16838" w:code="9"/>
          <w:pgMar w:top="426" w:right="1134" w:bottom="851" w:left="1276" w:header="720" w:footer="510" w:gutter="0"/>
          <w:cols w:space="720"/>
          <w:titlePg/>
          <w:docGrid w:linePitch="326"/>
        </w:sectPr>
      </w:pPr>
    </w:p>
    <w:p w14:paraId="233A143A" w14:textId="77777777" w:rsidR="006033EE" w:rsidRPr="002E4E85" w:rsidRDefault="006033EE" w:rsidP="006033EE">
      <w:pPr>
        <w:pStyle w:val="a"/>
        <w:numPr>
          <w:ilvl w:val="0"/>
          <w:numId w:val="0"/>
        </w:numPr>
        <w:ind w:right="-1"/>
        <w:rPr>
          <w:i/>
          <w:lang w:val="ro-MD"/>
        </w:rPr>
      </w:pPr>
    </w:p>
    <w:p w14:paraId="0626BA15" w14:textId="77777777" w:rsidR="006033EE" w:rsidRPr="002E4E85" w:rsidRDefault="006033EE" w:rsidP="006033EE">
      <w:pPr>
        <w:pStyle w:val="a"/>
        <w:numPr>
          <w:ilvl w:val="0"/>
          <w:numId w:val="0"/>
        </w:numPr>
        <w:ind w:right="-1"/>
        <w:rPr>
          <w:i/>
          <w:lang w:val="ro-MD"/>
        </w:rPr>
      </w:pPr>
    </w:p>
    <w:p w14:paraId="16BD7646" w14:textId="77777777" w:rsidR="006033EE" w:rsidRPr="002E4E85" w:rsidRDefault="006033EE" w:rsidP="006033EE">
      <w:pPr>
        <w:jc w:val="right"/>
        <w:rPr>
          <w:noProof w:val="0"/>
          <w:lang w:val="ro-MD"/>
        </w:rPr>
      </w:pPr>
    </w:p>
    <w:p w14:paraId="7D6F0935" w14:textId="77777777" w:rsidR="006033EE" w:rsidRPr="002E4E85" w:rsidRDefault="006033EE" w:rsidP="006033EE">
      <w:pPr>
        <w:jc w:val="right"/>
        <w:rPr>
          <w:noProof w:val="0"/>
          <w:lang w:val="ro-MD"/>
        </w:rPr>
      </w:pPr>
    </w:p>
    <w:p w14:paraId="27C135C9" w14:textId="77777777" w:rsidR="006033EE" w:rsidRPr="002E4E85" w:rsidRDefault="006033EE" w:rsidP="006033EE">
      <w:pPr>
        <w:jc w:val="right"/>
        <w:rPr>
          <w:noProof w:val="0"/>
          <w:sz w:val="22"/>
          <w:szCs w:val="22"/>
          <w:lang w:val="ro-MD"/>
        </w:rPr>
      </w:pPr>
      <w:r w:rsidRPr="002E4E85">
        <w:rPr>
          <w:noProof w:val="0"/>
          <w:lang w:val="ro-MD"/>
        </w:rPr>
        <w:t>Anexa nr. 25</w:t>
      </w:r>
    </w:p>
    <w:p w14:paraId="3A39197D" w14:textId="77777777" w:rsidR="006033EE" w:rsidRPr="002E4E85" w:rsidRDefault="006033EE" w:rsidP="006033EE">
      <w:pPr>
        <w:jc w:val="right"/>
        <w:rPr>
          <w:noProof w:val="0"/>
          <w:lang w:val="ro-MD"/>
        </w:rPr>
      </w:pPr>
      <w:r w:rsidRPr="002E4E85">
        <w:rPr>
          <w:noProof w:val="0"/>
          <w:lang w:val="ro-MD"/>
        </w:rPr>
        <w:t>la Documentația standard nr._____</w:t>
      </w:r>
    </w:p>
    <w:p w14:paraId="3B93B677" w14:textId="77777777" w:rsidR="006033EE" w:rsidRPr="002E4E85" w:rsidRDefault="006033EE" w:rsidP="006033EE">
      <w:pPr>
        <w:jc w:val="right"/>
        <w:rPr>
          <w:noProof w:val="0"/>
          <w:lang w:val="ro-MD"/>
        </w:rPr>
      </w:pPr>
      <w:r w:rsidRPr="002E4E85">
        <w:rPr>
          <w:noProof w:val="0"/>
          <w:lang w:val="ro-MD"/>
        </w:rPr>
        <w:t>din “____” ________ 20___</w:t>
      </w:r>
    </w:p>
    <w:p w14:paraId="2CCBB5D8" w14:textId="77777777" w:rsidR="006033EE" w:rsidRPr="002E4E85" w:rsidRDefault="006033EE" w:rsidP="006033EE">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2E4E85" w:rsidRPr="002E4E85" w14:paraId="1FB49CE3" w14:textId="77777777" w:rsidTr="000D6FCF">
        <w:trPr>
          <w:trHeight w:val="697"/>
        </w:trPr>
        <w:tc>
          <w:tcPr>
            <w:tcW w:w="9748" w:type="dxa"/>
            <w:vAlign w:val="center"/>
          </w:tcPr>
          <w:p w14:paraId="1E0BE54E" w14:textId="77777777" w:rsidR="006033EE" w:rsidRPr="002E4E85" w:rsidRDefault="006033EE" w:rsidP="000D6FCF">
            <w:pPr>
              <w:jc w:val="center"/>
              <w:rPr>
                <w:b/>
                <w:szCs w:val="28"/>
                <w:u w:val="single"/>
                <w:lang w:val="ro-MD"/>
              </w:rPr>
            </w:pPr>
            <w:r w:rsidRPr="002E4E85">
              <w:rPr>
                <w:b/>
                <w:caps/>
                <w:szCs w:val="28"/>
                <w:lang w:val="ro-MD"/>
              </w:rPr>
              <w:t>Contract</w:t>
            </w:r>
            <w:r w:rsidRPr="002E4E85">
              <w:rPr>
                <w:b/>
                <w:szCs w:val="28"/>
                <w:lang w:val="ro-MD"/>
              </w:rPr>
              <w:t xml:space="preserve"> DE ANTREPRIZĂ Nr.</w:t>
            </w:r>
          </w:p>
          <w:p w14:paraId="49689FE7" w14:textId="4332CFF2" w:rsidR="006033EE" w:rsidRPr="002E4E85" w:rsidRDefault="006033EE" w:rsidP="000D6FCF">
            <w:pPr>
              <w:jc w:val="center"/>
              <w:rPr>
                <w:b/>
                <w:lang w:val="ro-MD"/>
              </w:rPr>
            </w:pPr>
            <w:r w:rsidRPr="002E4E85">
              <w:rPr>
                <w:b/>
                <w:sz w:val="22"/>
                <w:lang w:val="ro-MD"/>
              </w:rPr>
              <w:t>privind achiziţia prin</w:t>
            </w:r>
            <w:r w:rsidRPr="002E4E85">
              <w:rPr>
                <w:b/>
                <w:sz w:val="22"/>
                <w:lang w:val="ro-MD"/>
              </w:rPr>
              <w:softHyphen/>
            </w:r>
            <w:r w:rsidRPr="002E4E85">
              <w:rPr>
                <w:b/>
                <w:sz w:val="22"/>
                <w:lang w:val="ro-MD"/>
              </w:rPr>
              <w:softHyphen/>
            </w:r>
            <w:r w:rsidRPr="002E4E85">
              <w:rPr>
                <w:b/>
                <w:sz w:val="22"/>
                <w:lang w:val="ro-MD"/>
              </w:rPr>
              <w:softHyphen/>
            </w:r>
            <w:r w:rsidR="00FC7D45" w:rsidRPr="002E4E85">
              <w:rPr>
                <w:b/>
                <w:sz w:val="22"/>
                <w:lang w:val="ro-MD"/>
              </w:rPr>
              <w:t xml:space="preserve"> </w:t>
            </w:r>
            <w:r w:rsidR="00493EF7">
              <w:rPr>
                <w:b/>
                <w:sz w:val="22"/>
                <w:lang w:val="ro-MD"/>
              </w:rPr>
              <w:t>COP</w:t>
            </w:r>
          </w:p>
          <w:p w14:paraId="4DCB2E18" w14:textId="77777777" w:rsidR="006033EE" w:rsidRPr="002E4E85" w:rsidRDefault="006033EE" w:rsidP="000D6FCF">
            <w:pPr>
              <w:jc w:val="both"/>
              <w:rPr>
                <w:b/>
                <w:i/>
                <w:lang w:val="ro-MD"/>
              </w:rPr>
            </w:pPr>
          </w:p>
          <w:p w14:paraId="06B42C02" w14:textId="7ED6BB60" w:rsidR="006033EE" w:rsidRPr="002E4E85" w:rsidRDefault="006033EE" w:rsidP="000D6FCF">
            <w:pPr>
              <w:tabs>
                <w:tab w:val="center" w:pos="-6663"/>
                <w:tab w:val="left" w:pos="567"/>
                <w:tab w:val="right" w:pos="10206"/>
              </w:tabs>
              <w:rPr>
                <w:lang w:val="ro-MD"/>
              </w:rPr>
            </w:pPr>
            <w:r w:rsidRPr="002E4E85">
              <w:rPr>
                <w:sz w:val="22"/>
                <w:lang w:val="ro-MD"/>
              </w:rPr>
              <w:t>„___”_________20</w:t>
            </w:r>
            <w:r w:rsidRPr="002E4E85">
              <w:rPr>
                <w:b/>
                <w:bCs/>
                <w:sz w:val="22"/>
                <w:lang w:val="ro-MD"/>
              </w:rPr>
              <w:t xml:space="preserve">__                                                                                </w:t>
            </w:r>
            <w:r w:rsidR="0019044D">
              <w:rPr>
                <w:b/>
                <w:bCs/>
                <w:sz w:val="22"/>
                <w:lang w:val="ro-MD"/>
              </w:rPr>
              <w:t xml:space="preserve">  rn.Ștefan Vodă, or.Ștefan Vodă</w:t>
            </w:r>
          </w:p>
          <w:p w14:paraId="490901AC" w14:textId="77777777" w:rsidR="006033EE" w:rsidRPr="002E4E85" w:rsidRDefault="006033EE" w:rsidP="000D6FCF">
            <w:pPr>
              <w:jc w:val="center"/>
              <w:rPr>
                <w:lang w:val="ro-MD"/>
              </w:rPr>
            </w:pPr>
            <w:r w:rsidRPr="002E4E85">
              <w:rPr>
                <w:sz w:val="18"/>
                <w:szCs w:val="20"/>
                <w:lang w:val="ro-MD"/>
              </w:rPr>
              <w:t xml:space="preserve">                                                                                                                                    (municipiu, oraş)</w:t>
            </w:r>
          </w:p>
          <w:p w14:paraId="7991FF1E" w14:textId="77777777" w:rsidR="006033EE" w:rsidRPr="002E4E85" w:rsidRDefault="006033EE" w:rsidP="000D6FCF">
            <w:pPr>
              <w:jc w:val="both"/>
              <w:rPr>
                <w:lang w:val="ro-MD"/>
              </w:rPr>
            </w:pPr>
          </w:p>
          <w:p w14:paraId="70F527B8" w14:textId="77777777" w:rsidR="006033EE" w:rsidRPr="002E4E85" w:rsidRDefault="006033EE" w:rsidP="000D6FCF">
            <w:pPr>
              <w:pStyle w:val="a"/>
              <w:numPr>
                <w:ilvl w:val="3"/>
                <w:numId w:val="3"/>
              </w:numPr>
              <w:rPr>
                <w:b/>
                <w:kern w:val="28"/>
                <w:lang w:val="ro-MD"/>
              </w:rPr>
            </w:pPr>
            <w:r w:rsidRPr="002E4E85">
              <w:rPr>
                <w:b/>
                <w:kern w:val="28"/>
                <w:sz w:val="22"/>
                <w:lang w:val="ro-MD"/>
              </w:rPr>
              <w:t>PARTEA GENERALĂ</w:t>
            </w:r>
          </w:p>
          <w:p w14:paraId="0801A792" w14:textId="77777777" w:rsidR="006033EE" w:rsidRPr="002E4E85" w:rsidRDefault="006033EE" w:rsidP="000D6FCF">
            <w:pPr>
              <w:pStyle w:val="a"/>
              <w:numPr>
                <w:ilvl w:val="0"/>
                <w:numId w:val="0"/>
              </w:numPr>
              <w:ind w:left="3240"/>
              <w:rPr>
                <w:kern w:val="28"/>
                <w:sz w:val="18"/>
                <w:szCs w:val="20"/>
                <w:lang w:val="ro-MD"/>
              </w:rPr>
            </w:pPr>
            <w:r w:rsidRPr="002E4E85">
              <w:rPr>
                <w:kern w:val="28"/>
                <w:sz w:val="18"/>
                <w:szCs w:val="20"/>
                <w:lang w:val="ro-MD"/>
              </w:rPr>
              <w:t xml:space="preserve"> (OBLIGATORIU)</w:t>
            </w:r>
          </w:p>
          <w:p w14:paraId="42864AE7" w14:textId="77777777" w:rsidR="006033EE" w:rsidRPr="002E4E85" w:rsidRDefault="006033EE" w:rsidP="000D6FCF">
            <w:pPr>
              <w:rPr>
                <w:b/>
                <w:kern w:val="28"/>
                <w:lang w:val="ro-MD"/>
              </w:rPr>
            </w:pPr>
          </w:p>
          <w:p w14:paraId="34F468F8" w14:textId="77777777" w:rsidR="006033EE" w:rsidRPr="002E4E85" w:rsidRDefault="006033EE" w:rsidP="000D6FCF">
            <w:pPr>
              <w:rPr>
                <w:b/>
                <w:kern w:val="28"/>
                <w:lang w:val="ro-MD"/>
              </w:rPr>
            </w:pPr>
            <w:r w:rsidRPr="002E4E85">
              <w:rPr>
                <w:b/>
                <w:kern w:val="28"/>
                <w:sz w:val="22"/>
                <w:lang w:val="ro-MD"/>
              </w:rPr>
              <w:t>PĂRŢILE CONTRACTANTE</w:t>
            </w:r>
          </w:p>
          <w:p w14:paraId="1F6BBEE6" w14:textId="77777777" w:rsidR="006033EE" w:rsidRPr="002E4E85" w:rsidRDefault="006033EE" w:rsidP="000D6FCF">
            <w:pPr>
              <w:rPr>
                <w:b/>
                <w:kern w:val="28"/>
                <w:lang w:val="ro-MD"/>
              </w:rPr>
            </w:pPr>
          </w:p>
          <w:p w14:paraId="42FB1A98" w14:textId="593DBF95" w:rsidR="00FC7D45" w:rsidRPr="002E4E85" w:rsidRDefault="006033EE" w:rsidP="00FC7D45">
            <w:pPr>
              <w:pStyle w:val="af2"/>
              <w:tabs>
                <w:tab w:val="left" w:pos="567"/>
                <w:tab w:val="right" w:pos="9531"/>
              </w:tabs>
              <w:ind w:firstLine="0"/>
              <w:rPr>
                <w:sz w:val="22"/>
                <w:lang w:val="ro-MD"/>
              </w:rPr>
            </w:pPr>
            <w:r w:rsidRPr="002E4E85">
              <w:rPr>
                <w:sz w:val="22"/>
                <w:lang w:val="ro-MD"/>
              </w:rPr>
              <w:t>Prezentul contract este încheiat în urma procedurii de achiziție nr. ________________ din data___________________, între</w:t>
            </w:r>
            <w:r w:rsidR="00FC7D45" w:rsidRPr="002E4E85">
              <w:rPr>
                <w:sz w:val="22"/>
                <w:lang w:val="ro-MD"/>
              </w:rPr>
              <w:t xml:space="preserve"> </w:t>
            </w:r>
            <w:r w:rsidR="00FC7D45" w:rsidRPr="002E4E85">
              <w:rPr>
                <w:b/>
                <w:bCs/>
                <w:sz w:val="22"/>
                <w:lang w:val="ro-MD"/>
              </w:rPr>
              <w:t xml:space="preserve">Instituția Publică </w:t>
            </w:r>
            <w:r w:rsidR="0019044D" w:rsidRPr="0019044D">
              <w:rPr>
                <w:b/>
                <w:bCs/>
                <w:sz w:val="22"/>
                <w:lang w:val="ro-MD"/>
              </w:rPr>
              <w:t>Școala de Arte „Maria Bieșu”</w:t>
            </w:r>
            <w:r w:rsidRPr="002E4E85">
              <w:rPr>
                <w:sz w:val="22"/>
                <w:lang w:val="ro-MD"/>
              </w:rPr>
              <w:t>, cu sediul în</w:t>
            </w:r>
            <w:r w:rsidR="00FC7D45" w:rsidRPr="002E4E85">
              <w:rPr>
                <w:sz w:val="22"/>
                <w:lang w:val="ro-MD"/>
              </w:rPr>
              <w:t xml:space="preserve"> </w:t>
            </w:r>
            <w:r w:rsidR="0019044D" w:rsidRPr="0019044D">
              <w:rPr>
                <w:b/>
                <w:bCs/>
                <w:sz w:val="22"/>
                <w:lang w:val="ro-MD"/>
              </w:rPr>
              <w:t>or. Ștefan Vodă</w:t>
            </w:r>
            <w:r w:rsidR="0019044D">
              <w:rPr>
                <w:b/>
                <w:bCs/>
                <w:sz w:val="22"/>
                <w:lang w:val="ro-MD"/>
              </w:rPr>
              <w:t>,</w:t>
            </w:r>
            <w:r w:rsidR="0019044D" w:rsidRPr="0019044D">
              <w:rPr>
                <w:b/>
                <w:bCs/>
                <w:sz w:val="22"/>
                <w:lang w:val="ro-MD"/>
              </w:rPr>
              <w:t xml:space="preserve">   str. G. Vieru  5</w:t>
            </w:r>
            <w:r w:rsidR="00FC7D45" w:rsidRPr="002E4E85">
              <w:rPr>
                <w:b/>
                <w:bCs/>
                <w:sz w:val="22"/>
                <w:lang w:val="ro-MD"/>
              </w:rPr>
              <w:t xml:space="preserve">, </w:t>
            </w:r>
            <w:r w:rsidRPr="002E4E85">
              <w:rPr>
                <w:sz w:val="22"/>
                <w:lang w:val="ro-MD"/>
              </w:rPr>
              <w:t xml:space="preserve">telefon: </w:t>
            </w:r>
            <w:r w:rsidR="0019044D" w:rsidRPr="0019044D">
              <w:rPr>
                <w:b/>
                <w:bCs/>
                <w:sz w:val="22"/>
                <w:lang w:val="ro-MD"/>
              </w:rPr>
              <w:t>0242 2-43-97</w:t>
            </w:r>
            <w:r w:rsidRPr="002E4E85">
              <w:rPr>
                <w:sz w:val="22"/>
                <w:lang w:val="ro-MD"/>
              </w:rPr>
              <w:t>,</w:t>
            </w:r>
            <w:r w:rsidR="00FC7D45" w:rsidRPr="002E4E85">
              <w:rPr>
                <w:sz w:val="22"/>
                <w:lang w:val="ro-MD"/>
              </w:rPr>
              <w:t xml:space="preserve"> </w:t>
            </w:r>
            <w:r w:rsidRPr="002E4E85">
              <w:rPr>
                <w:sz w:val="22"/>
                <w:lang w:val="ro-MD"/>
              </w:rPr>
              <w:t xml:space="preserve">IDNO </w:t>
            </w:r>
            <w:r w:rsidR="00832FDD" w:rsidRPr="00832FDD">
              <w:rPr>
                <w:b/>
                <w:bCs/>
                <w:sz w:val="22"/>
                <w:lang w:val="ro-MD"/>
              </w:rPr>
              <w:t>1017620006928</w:t>
            </w:r>
            <w:r w:rsidR="00FC7D45" w:rsidRPr="002E4E85">
              <w:rPr>
                <w:b/>
                <w:bCs/>
                <w:sz w:val="22"/>
                <w:lang w:val="ro-MD"/>
              </w:rPr>
              <w:t>,</w:t>
            </w:r>
            <w:r w:rsidRPr="002E4E85">
              <w:rPr>
                <w:sz w:val="22"/>
                <w:lang w:val="ro-MD"/>
              </w:rPr>
              <w:t xml:space="preserve"> reprezentat prin </w:t>
            </w:r>
            <w:r w:rsidR="0019044D">
              <w:rPr>
                <w:b/>
                <w:sz w:val="22"/>
                <w:szCs w:val="22"/>
                <w:lang w:val="ro-MD"/>
              </w:rPr>
              <w:t>Bîrna Aliona, director</w:t>
            </w:r>
            <w:r w:rsidRPr="002E4E85">
              <w:rPr>
                <w:sz w:val="22"/>
                <w:szCs w:val="22"/>
                <w:lang w:val="ro-MD"/>
              </w:rPr>
              <w:t>,</w:t>
            </w:r>
            <w:r w:rsidR="00FC7D45" w:rsidRPr="002E4E85">
              <w:rPr>
                <w:sz w:val="22"/>
                <w:szCs w:val="22"/>
                <w:lang w:val="ro-MD"/>
              </w:rPr>
              <w:t xml:space="preserve"> </w:t>
            </w:r>
            <w:r w:rsidRPr="002E4E85">
              <w:rPr>
                <w:sz w:val="22"/>
                <w:lang w:val="ro-MD"/>
              </w:rPr>
              <w:t xml:space="preserve">în calitate de </w:t>
            </w:r>
            <w:r w:rsidRPr="002E4E85">
              <w:rPr>
                <w:b/>
                <w:bCs/>
                <w:sz w:val="22"/>
                <w:lang w:val="ro-MD"/>
              </w:rPr>
              <w:t>Beneficiar</w:t>
            </w:r>
            <w:r w:rsidRPr="002E4E85">
              <w:rPr>
                <w:sz w:val="22"/>
                <w:lang w:val="ro-MD"/>
              </w:rPr>
              <w:t>, pe de o parte, şi</w:t>
            </w:r>
          </w:p>
          <w:p w14:paraId="643737D8" w14:textId="225C1E17" w:rsidR="006033EE" w:rsidRPr="002E4E85" w:rsidRDefault="006033EE" w:rsidP="00FC7D45">
            <w:pPr>
              <w:pStyle w:val="af2"/>
              <w:tabs>
                <w:tab w:val="left" w:pos="567"/>
                <w:tab w:val="right" w:pos="9531"/>
              </w:tabs>
              <w:ind w:firstLine="0"/>
              <w:rPr>
                <w:sz w:val="22"/>
                <w:szCs w:val="22"/>
                <w:lang w:val="ro-MD"/>
              </w:rPr>
            </w:pPr>
            <w:r w:rsidRPr="002E4E85">
              <w:rPr>
                <w:sz w:val="22"/>
                <w:lang w:val="ro-MD"/>
              </w:rPr>
              <w:t xml:space="preserve">______________________________________________, </w:t>
            </w:r>
          </w:p>
          <w:p w14:paraId="35664631" w14:textId="77777777" w:rsidR="006033EE" w:rsidRPr="002E4E85" w:rsidRDefault="006033EE" w:rsidP="000D6FCF">
            <w:pPr>
              <w:tabs>
                <w:tab w:val="left" w:pos="567"/>
                <w:tab w:val="right" w:pos="10205"/>
              </w:tabs>
              <w:jc w:val="both"/>
              <w:rPr>
                <w:sz w:val="18"/>
                <w:szCs w:val="20"/>
                <w:lang w:val="ro-MD"/>
              </w:rPr>
            </w:pPr>
            <w:r w:rsidRPr="002E4E85">
              <w:rPr>
                <w:sz w:val="18"/>
                <w:szCs w:val="20"/>
                <w:lang w:val="ro-MD"/>
              </w:rPr>
              <w:t xml:space="preserve">                                                                                                (denumirea operatorului economic) </w:t>
            </w:r>
          </w:p>
          <w:p w14:paraId="2F9F8EC8" w14:textId="77777777" w:rsidR="006033EE" w:rsidRPr="002E4E85" w:rsidRDefault="006033EE" w:rsidP="000D6FCF">
            <w:pPr>
              <w:tabs>
                <w:tab w:val="left" w:pos="567"/>
                <w:tab w:val="right" w:pos="9531"/>
              </w:tabs>
              <w:jc w:val="both"/>
              <w:rPr>
                <w:lang w:val="ro-MD"/>
              </w:rPr>
            </w:pPr>
            <w:r w:rsidRPr="002E4E85">
              <w:rPr>
                <w:sz w:val="22"/>
                <w:lang w:val="ro-MD"/>
              </w:rPr>
              <w:t>cu sediul în _________________________________str._________________________________,</w:t>
            </w:r>
          </w:p>
          <w:p w14:paraId="1735655A" w14:textId="77777777" w:rsidR="006033EE" w:rsidRPr="002E4E85" w:rsidRDefault="006033EE" w:rsidP="000D6FCF">
            <w:pPr>
              <w:tabs>
                <w:tab w:val="left" w:pos="567"/>
                <w:tab w:val="right" w:pos="10205"/>
              </w:tabs>
              <w:jc w:val="both"/>
              <w:rPr>
                <w:sz w:val="18"/>
                <w:szCs w:val="20"/>
                <w:lang w:val="ro-MD"/>
              </w:rPr>
            </w:pPr>
            <w:r w:rsidRPr="002E4E85">
              <w:rPr>
                <w:sz w:val="18"/>
                <w:szCs w:val="20"/>
                <w:lang w:val="ro-MD"/>
              </w:rPr>
              <w:t xml:space="preserve">                                                    (localitatea) </w:t>
            </w:r>
          </w:p>
          <w:p w14:paraId="767DE73D" w14:textId="77777777" w:rsidR="006033EE" w:rsidRPr="002E4E85" w:rsidRDefault="006033EE" w:rsidP="000D6FCF">
            <w:pPr>
              <w:pStyle w:val="af2"/>
              <w:tabs>
                <w:tab w:val="left" w:pos="567"/>
              </w:tabs>
              <w:ind w:firstLine="0"/>
              <w:rPr>
                <w:sz w:val="18"/>
                <w:szCs w:val="20"/>
                <w:lang w:val="ro-MD"/>
              </w:rPr>
            </w:pPr>
            <w:r w:rsidRPr="002E4E85">
              <w:rPr>
                <w:sz w:val="22"/>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71CFC2E" w14:textId="77777777" w:rsidR="006033EE" w:rsidRPr="002E4E85" w:rsidRDefault="006033EE" w:rsidP="000D6FCF">
            <w:pPr>
              <w:pStyle w:val="af2"/>
              <w:tabs>
                <w:tab w:val="left" w:pos="567"/>
              </w:tabs>
              <w:ind w:firstLine="0"/>
              <w:rPr>
                <w:sz w:val="18"/>
                <w:szCs w:val="20"/>
                <w:lang w:val="ro-MD"/>
              </w:rPr>
            </w:pPr>
            <w:r w:rsidRPr="002E4E85">
              <w:rPr>
                <w:sz w:val="18"/>
                <w:szCs w:val="20"/>
                <w:lang w:val="ro-MD"/>
              </w:rPr>
              <w:t xml:space="preserve"> (numele şi funcţia conducătorului)</w:t>
            </w:r>
          </w:p>
          <w:p w14:paraId="0E0355A5" w14:textId="77777777" w:rsidR="006033EE" w:rsidRPr="002E4E85" w:rsidRDefault="006033EE" w:rsidP="000D6FCF">
            <w:pPr>
              <w:pStyle w:val="a"/>
              <w:numPr>
                <w:ilvl w:val="0"/>
                <w:numId w:val="0"/>
              </w:numPr>
              <w:tabs>
                <w:tab w:val="clear" w:pos="1134"/>
                <w:tab w:val="left" w:pos="3705"/>
              </w:tabs>
              <w:spacing w:after="200" w:line="276" w:lineRule="auto"/>
              <w:contextualSpacing/>
              <w:rPr>
                <w:lang w:val="ro-MD"/>
              </w:rPr>
            </w:pPr>
          </w:p>
          <w:p w14:paraId="30F941C1" w14:textId="77777777" w:rsidR="006033EE" w:rsidRPr="002E4E85" w:rsidRDefault="006033EE" w:rsidP="000D6FCF">
            <w:pPr>
              <w:tabs>
                <w:tab w:val="left" w:pos="3705"/>
              </w:tabs>
              <w:spacing w:after="200" w:line="276" w:lineRule="auto"/>
              <w:contextualSpacing/>
              <w:rPr>
                <w:lang w:val="ro-MD"/>
              </w:rPr>
            </w:pPr>
            <w:r w:rsidRPr="002E4E85">
              <w:rPr>
                <w:b/>
                <w:sz w:val="22"/>
                <w:lang w:val="ro-MD"/>
              </w:rPr>
              <w:t>1. OBIECTUL CONTRACTULUI</w:t>
            </w:r>
          </w:p>
          <w:p w14:paraId="655C6666" w14:textId="54CC5290" w:rsidR="006033EE" w:rsidRPr="00954A93" w:rsidRDefault="006033EE" w:rsidP="00954A93">
            <w:pPr>
              <w:shd w:val="clear" w:color="auto" w:fill="FFFFFF" w:themeFill="background1"/>
              <w:spacing w:before="120"/>
              <w:jc w:val="both"/>
              <w:rPr>
                <w:noProof w:val="0"/>
                <w:sz w:val="20"/>
                <w:lang w:val="ro-MD" w:eastAsia="ru-RU"/>
              </w:rPr>
            </w:pPr>
            <w:r w:rsidRPr="002E4E85">
              <w:rPr>
                <w:sz w:val="22"/>
                <w:lang w:val="ro-MD"/>
              </w:rPr>
              <w:t xml:space="preserve">1.1. Antreprenorul se obligă să execute </w:t>
            </w:r>
            <w:r w:rsidR="00832FDD" w:rsidRPr="00832FDD">
              <w:rPr>
                <w:b/>
                <w:bCs/>
                <w:noProof w:val="0"/>
                <w:sz w:val="22"/>
                <w:szCs w:val="22"/>
                <w:u w:val="single"/>
                <w:lang w:val="en-US" w:eastAsia="ru-RU"/>
              </w:rPr>
              <w:t>Lucrări de reparație a sistemului de încălzire din incinta IP Școlii de Arte „Maria</w:t>
            </w:r>
            <w:r w:rsidR="00832FDD">
              <w:rPr>
                <w:b/>
                <w:bCs/>
                <w:noProof w:val="0"/>
                <w:sz w:val="22"/>
                <w:szCs w:val="22"/>
                <w:u w:val="single"/>
                <w:lang w:val="en-US" w:eastAsia="ru-RU"/>
              </w:rPr>
              <w:t xml:space="preserve"> Bieșu” din or. Ștefan Vodă</w:t>
            </w:r>
            <w:r w:rsidR="00DB03F0">
              <w:rPr>
                <w:i/>
                <w:sz w:val="20"/>
                <w:szCs w:val="20"/>
                <w:lang w:val="ro-MD"/>
              </w:rPr>
              <w:t xml:space="preserve">, </w:t>
            </w:r>
            <w:r w:rsidRPr="002E4E85">
              <w:rPr>
                <w:sz w:val="22"/>
                <w:lang w:val="ro-MD"/>
              </w:rPr>
              <w:t>în conformitate cu prevederile proiectului tehnic, cu detaliile de execuţie, precum şi cu normativele, standardele şi prescripţiile tehnice.</w:t>
            </w:r>
          </w:p>
          <w:p w14:paraId="24D1365E" w14:textId="77777777" w:rsidR="006033EE" w:rsidRPr="002E4E85" w:rsidRDefault="006033EE" w:rsidP="000D6FCF">
            <w:pPr>
              <w:jc w:val="both"/>
              <w:rPr>
                <w:lang w:val="ro-MD"/>
              </w:rPr>
            </w:pPr>
          </w:p>
          <w:p w14:paraId="091F696D" w14:textId="77777777" w:rsidR="006033EE" w:rsidRPr="002E4E85" w:rsidRDefault="006033EE" w:rsidP="000D6FCF">
            <w:pPr>
              <w:tabs>
                <w:tab w:val="left" w:pos="3585"/>
              </w:tabs>
              <w:spacing w:line="276" w:lineRule="auto"/>
              <w:contextualSpacing/>
              <w:rPr>
                <w:lang w:val="ro-MD"/>
              </w:rPr>
            </w:pPr>
            <w:r w:rsidRPr="002E4E85">
              <w:rPr>
                <w:b/>
                <w:sz w:val="22"/>
                <w:lang w:val="ro-MD"/>
              </w:rPr>
              <w:t>2. PERIOADA DE EXECUŢIE</w:t>
            </w:r>
          </w:p>
          <w:p w14:paraId="7CE711D5" w14:textId="3D20D045" w:rsidR="00DB03F0" w:rsidRPr="009C48BF" w:rsidRDefault="006033EE" w:rsidP="00DB03F0">
            <w:pPr>
              <w:pStyle w:val="af2"/>
              <w:tabs>
                <w:tab w:val="left" w:pos="567"/>
              </w:tabs>
              <w:spacing w:line="276" w:lineRule="auto"/>
              <w:ind w:firstLine="0"/>
              <w:rPr>
                <w:b/>
                <w:sz w:val="22"/>
                <w:lang w:val="ro-MD"/>
              </w:rPr>
            </w:pPr>
            <w:r w:rsidRPr="002E4E85">
              <w:rPr>
                <w:sz w:val="22"/>
                <w:lang w:val="ro-MD"/>
              </w:rPr>
              <w:t>2.1. Durata de execuţie a lucrărilor contractate este</w:t>
            </w:r>
            <w:r w:rsidR="00DB03F0">
              <w:rPr>
                <w:sz w:val="22"/>
                <w:lang w:val="ro-MD"/>
              </w:rPr>
              <w:t>: -</w:t>
            </w:r>
            <w:r w:rsidRPr="002E4E85">
              <w:rPr>
                <w:sz w:val="22"/>
                <w:lang w:val="ro-MD"/>
              </w:rPr>
              <w:t xml:space="preserve"> </w:t>
            </w:r>
            <w:r w:rsidR="009C48BF" w:rsidRPr="009C48BF">
              <w:rPr>
                <w:b/>
                <w:sz w:val="22"/>
                <w:lang w:val="ro-MD"/>
              </w:rPr>
              <w:t>timp de 30 zile de la semnarea contractului (</w:t>
            </w:r>
            <w:r w:rsidR="00832FDD" w:rsidRPr="009C48BF">
              <w:rPr>
                <w:b/>
                <w:sz w:val="22"/>
                <w:lang w:val="ro-MD"/>
              </w:rPr>
              <w:t>până la începutul sezonului de încălzire 2025-2026</w:t>
            </w:r>
            <w:r w:rsidR="009C48BF" w:rsidRPr="009C48BF">
              <w:rPr>
                <w:b/>
                <w:sz w:val="22"/>
                <w:lang w:val="ro-MD"/>
              </w:rPr>
              <w:t>)</w:t>
            </w:r>
            <w:r w:rsidR="00832FDD" w:rsidRPr="009C48BF">
              <w:rPr>
                <w:b/>
                <w:sz w:val="22"/>
                <w:lang w:val="ro-MD"/>
              </w:rPr>
              <w:t>, cu începerea lucrărilor</w:t>
            </w:r>
            <w:r w:rsidRPr="009C48BF">
              <w:rPr>
                <w:b/>
                <w:sz w:val="22"/>
                <w:lang w:val="ro-MD"/>
              </w:rPr>
              <w:t xml:space="preserve"> după primirea ordinului de începere a execuţiei şi asigurării lucrului ritmic de către </w:t>
            </w:r>
            <w:r w:rsidR="009C48BF">
              <w:rPr>
                <w:b/>
                <w:sz w:val="22"/>
                <w:lang w:val="ro-MD"/>
              </w:rPr>
              <w:t>operatorul economic</w:t>
            </w:r>
            <w:r w:rsidR="00954A93" w:rsidRPr="009C48BF">
              <w:rPr>
                <w:b/>
                <w:sz w:val="22"/>
                <w:lang w:val="ro-MD"/>
              </w:rPr>
              <w:t>.</w:t>
            </w:r>
          </w:p>
          <w:p w14:paraId="75F7F6DF"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2.2. Graficul de execuţie a lucrărilor se va efectua conform specificaţiei din anexa la prezentul contract. </w:t>
            </w:r>
          </w:p>
          <w:p w14:paraId="44C6C697"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2.3. Perioada de execuţie poate fi prelungită sau suspendată dacă constrângerea activităţii se datorează următoarelor cauze:</w:t>
            </w:r>
          </w:p>
          <w:p w14:paraId="18BD792E" w14:textId="77777777" w:rsidR="006033EE" w:rsidRPr="002E4E85" w:rsidRDefault="006033EE" w:rsidP="000D6FCF">
            <w:pPr>
              <w:numPr>
                <w:ilvl w:val="0"/>
                <w:numId w:val="9"/>
              </w:numPr>
              <w:tabs>
                <w:tab w:val="left" w:pos="1276"/>
              </w:tabs>
              <w:spacing w:line="276" w:lineRule="auto"/>
              <w:ind w:left="0" w:hanging="425"/>
              <w:jc w:val="both"/>
              <w:rPr>
                <w:lang w:val="ro-MD"/>
              </w:rPr>
            </w:pPr>
            <w:r w:rsidRPr="002E4E85">
              <w:rPr>
                <w:sz w:val="22"/>
                <w:lang w:val="ro-MD"/>
              </w:rPr>
              <w:t>generate de Beneficiar;</w:t>
            </w:r>
          </w:p>
          <w:p w14:paraId="37DEA9E3" w14:textId="77777777" w:rsidR="006033EE" w:rsidRPr="002E4E85" w:rsidRDefault="006033EE" w:rsidP="000D6FCF">
            <w:pPr>
              <w:numPr>
                <w:ilvl w:val="0"/>
                <w:numId w:val="9"/>
              </w:numPr>
              <w:tabs>
                <w:tab w:val="left" w:pos="1276"/>
              </w:tabs>
              <w:spacing w:line="276" w:lineRule="auto"/>
              <w:ind w:left="0" w:hanging="425"/>
              <w:jc w:val="both"/>
              <w:rPr>
                <w:lang w:val="ro-MD"/>
              </w:rPr>
            </w:pPr>
            <w:r w:rsidRPr="002E4E85">
              <w:rPr>
                <w:sz w:val="22"/>
                <w:lang w:val="ro-MD"/>
              </w:rPr>
              <w:t>datorită impedimentului care justifică neexecutarea obligației sau altei situaţii extreme neimputabile şi imprevizibile pentru Antreprenor;</w:t>
            </w:r>
          </w:p>
          <w:p w14:paraId="74282A93" w14:textId="77777777" w:rsidR="006033EE" w:rsidRPr="002E4E85" w:rsidRDefault="006033EE" w:rsidP="000D6FCF">
            <w:pPr>
              <w:numPr>
                <w:ilvl w:val="0"/>
                <w:numId w:val="9"/>
              </w:numPr>
              <w:tabs>
                <w:tab w:val="left" w:pos="1276"/>
              </w:tabs>
              <w:spacing w:line="276" w:lineRule="auto"/>
              <w:ind w:left="0" w:hanging="425"/>
              <w:jc w:val="both"/>
              <w:rPr>
                <w:lang w:val="ro-MD"/>
              </w:rPr>
            </w:pPr>
            <w:r w:rsidRPr="002E4E85">
              <w:rPr>
                <w:sz w:val="22"/>
                <w:lang w:val="ro-MD"/>
              </w:rPr>
              <w:t>influenţei factorilor climatici, care duc la imposibilitatea executării lucrărilor stabilite conform caietului de sarcini, or executarea lor în asemenea codiții climaterice se va răsfrânge asupra calității lucrărilor;</w:t>
            </w:r>
          </w:p>
          <w:p w14:paraId="43F643AF" w14:textId="77777777" w:rsidR="006033EE" w:rsidRPr="002E4E85" w:rsidRDefault="006033EE" w:rsidP="000D6FCF">
            <w:pPr>
              <w:numPr>
                <w:ilvl w:val="0"/>
                <w:numId w:val="9"/>
              </w:numPr>
              <w:tabs>
                <w:tab w:val="left" w:pos="1276"/>
              </w:tabs>
              <w:spacing w:line="276" w:lineRule="auto"/>
              <w:ind w:left="0" w:hanging="425"/>
              <w:jc w:val="both"/>
              <w:rPr>
                <w:lang w:val="ro-MD"/>
              </w:rPr>
            </w:pPr>
            <w:r w:rsidRPr="002E4E85">
              <w:rPr>
                <w:sz w:val="22"/>
                <w:lang w:val="ro-MD"/>
              </w:rPr>
              <w:t>calamităţilor naturale recunoscute de autoritatea legală.</w:t>
            </w:r>
          </w:p>
          <w:p w14:paraId="598F7B32"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2.4. Conform dispoziţiei scrise a Beneficiarului, Antreprenorul va sista execuţia lucrărilor sau a unor părţi ale acestora pe o durată şi în modul în care Beneficiarul consideră necesar. Pe timpul suspendării, Antreprenorul </w:t>
            </w:r>
            <w:r w:rsidRPr="002E4E85">
              <w:rPr>
                <w:sz w:val="22"/>
                <w:lang w:val="ro-MD"/>
              </w:rPr>
              <w:lastRenderedPageBreak/>
              <w:t>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0761935"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DB2039B" w14:textId="77777777" w:rsidR="006033EE" w:rsidRPr="002E4E85" w:rsidRDefault="006033EE" w:rsidP="000D6FCF">
            <w:pPr>
              <w:spacing w:after="200" w:line="276" w:lineRule="auto"/>
              <w:contextualSpacing/>
              <w:jc w:val="both"/>
              <w:rPr>
                <w:lang w:val="ro-MD"/>
              </w:rPr>
            </w:pPr>
            <w:r w:rsidRPr="002E4E85">
              <w:rPr>
                <w:sz w:val="22"/>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1414D2B" w14:textId="77777777" w:rsidR="006033EE" w:rsidRPr="002E4E85" w:rsidRDefault="006033EE" w:rsidP="000D6FCF">
            <w:pPr>
              <w:shd w:val="clear" w:color="auto" w:fill="FFFFFF" w:themeFill="background1"/>
              <w:tabs>
                <w:tab w:val="right" w:pos="0"/>
              </w:tabs>
              <w:spacing w:before="120"/>
              <w:rPr>
                <w:b/>
                <w:noProof w:val="0"/>
                <w:lang w:val="ro-MD" w:eastAsia="ru-RU"/>
              </w:rPr>
            </w:pPr>
            <w:r w:rsidRPr="002E4E85">
              <w:rPr>
                <w:sz w:val="22"/>
                <w:lang w:val="ro-MD"/>
              </w:rPr>
              <w:t>2.7.Se indică t</w:t>
            </w:r>
            <w:r w:rsidRPr="002E4E85">
              <w:rPr>
                <w:noProof w:val="0"/>
                <w:sz w:val="22"/>
                <w:lang w:val="ro-MD" w:eastAsia="ru-RU"/>
              </w:rPr>
              <w:t>ermenul de garanție a lucrărilor</w:t>
            </w:r>
            <w:r w:rsidRPr="002E4E85">
              <w:rPr>
                <w:b/>
                <w:noProof w:val="0"/>
                <w:sz w:val="22"/>
                <w:lang w:val="ro-MD" w:eastAsia="ru-RU"/>
              </w:rPr>
              <w:t>___________________.</w:t>
            </w:r>
          </w:p>
          <w:p w14:paraId="313A27D7" w14:textId="77777777" w:rsidR="006033EE" w:rsidRPr="002E4E85" w:rsidRDefault="006033EE" w:rsidP="000D6FCF">
            <w:pPr>
              <w:pStyle w:val="a"/>
              <w:numPr>
                <w:ilvl w:val="0"/>
                <w:numId w:val="0"/>
              </w:numPr>
              <w:rPr>
                <w:lang w:val="ro-MD"/>
              </w:rPr>
            </w:pPr>
          </w:p>
          <w:p w14:paraId="1F1725F2" w14:textId="77777777" w:rsidR="006033EE" w:rsidRPr="002E4E85" w:rsidRDefault="006033EE" w:rsidP="000D6FCF">
            <w:pPr>
              <w:tabs>
                <w:tab w:val="left" w:pos="3645"/>
              </w:tabs>
              <w:spacing w:line="276" w:lineRule="auto"/>
              <w:contextualSpacing/>
              <w:rPr>
                <w:lang w:val="ro-MD"/>
              </w:rPr>
            </w:pPr>
            <w:r w:rsidRPr="002E4E85">
              <w:rPr>
                <w:b/>
                <w:sz w:val="22"/>
                <w:lang w:val="ro-MD"/>
              </w:rPr>
              <w:t>3. VALOAREA LUCRĂRILOR ŞI MODALITĂŢILE DE PLATĂ</w:t>
            </w:r>
          </w:p>
          <w:p w14:paraId="5617694A" w14:textId="77777777" w:rsidR="006033EE" w:rsidRPr="002E4E85" w:rsidRDefault="006033EE" w:rsidP="000D6FCF">
            <w:pPr>
              <w:jc w:val="both"/>
              <w:rPr>
                <w:lang w:val="ro-MD"/>
              </w:rPr>
            </w:pPr>
            <w:r w:rsidRPr="002E4E85">
              <w:rPr>
                <w:sz w:val="22"/>
                <w:lang w:val="ro-MD"/>
              </w:rPr>
              <w:t>3.1.Valoarea lucrărilor, ce reprezintă obiectul prezentului contract, este de_________________________lei MD, inclusiv __________ TVA lei MD</w:t>
            </w:r>
            <w:r w:rsidRPr="002E4E85">
              <w:rPr>
                <w:sz w:val="18"/>
                <w:szCs w:val="20"/>
                <w:lang w:val="ro-MD"/>
              </w:rPr>
              <w:t xml:space="preserve">.                                                         </w:t>
            </w:r>
            <w:r w:rsidRPr="002E4E85">
              <w:rPr>
                <w:i/>
                <w:sz w:val="18"/>
                <w:szCs w:val="20"/>
                <w:lang w:val="ro-MD"/>
              </w:rPr>
              <w:t>(suma cu cifre şi litere)                                                                     (suma cu cifre şi litere)</w:t>
            </w:r>
          </w:p>
          <w:p w14:paraId="5B2F1472" w14:textId="7A33C2DF" w:rsidR="006033EE" w:rsidRPr="002E4E85" w:rsidRDefault="006033EE" w:rsidP="000D6FCF">
            <w:pPr>
              <w:pStyle w:val="af2"/>
              <w:tabs>
                <w:tab w:val="left" w:pos="321"/>
              </w:tabs>
              <w:spacing w:line="276" w:lineRule="auto"/>
              <w:ind w:firstLine="0"/>
              <w:rPr>
                <w:lang w:val="ro-MD"/>
              </w:rPr>
            </w:pPr>
            <w:r w:rsidRPr="002E4E85">
              <w:rPr>
                <w:sz w:val="22"/>
                <w:lang w:val="ro-MD"/>
              </w:rPr>
              <w:t xml:space="preserve">3.2.Achitările vor fi efectuate prin transfer </w:t>
            </w:r>
            <w:r w:rsidR="009C48BF" w:rsidRPr="009C48BF">
              <w:rPr>
                <w:sz w:val="22"/>
                <w:lang w:val="ro-MD"/>
              </w:rPr>
              <w:t xml:space="preserve">în decurs de </w:t>
            </w:r>
            <w:r w:rsidR="009C48BF" w:rsidRPr="00CD12F9">
              <w:rPr>
                <w:b/>
                <w:sz w:val="22"/>
                <w:lang w:val="ro-MD"/>
              </w:rPr>
              <w:t>30 de zile</w:t>
            </w:r>
            <w:r w:rsidR="009C48BF" w:rsidRPr="009C48BF">
              <w:rPr>
                <w:sz w:val="22"/>
                <w:lang w:val="ro-MD"/>
              </w:rPr>
              <w:t xml:space="preserve"> de la prezenta</w:t>
            </w:r>
            <w:r w:rsidR="00CD12F9">
              <w:rPr>
                <w:sz w:val="22"/>
                <w:lang w:val="ro-MD"/>
              </w:rPr>
              <w:t xml:space="preserve">rea si acceptarea documentelor </w:t>
            </w:r>
            <w:r w:rsidRPr="002E4E85">
              <w:rPr>
                <w:sz w:val="22"/>
                <w:lang w:val="ro-MD"/>
              </w:rPr>
              <w:t>proceselor – verbale de recepţie a lucrărilor executate, semnate şi acceptate de către Beneficiar.</w:t>
            </w:r>
          </w:p>
          <w:p w14:paraId="38304E14" w14:textId="77777777" w:rsidR="006033EE" w:rsidRPr="002E4E85" w:rsidRDefault="006033EE" w:rsidP="000D6FCF">
            <w:pPr>
              <w:pStyle w:val="af2"/>
              <w:tabs>
                <w:tab w:val="left" w:pos="37"/>
              </w:tabs>
              <w:spacing w:line="276" w:lineRule="auto"/>
              <w:ind w:firstLine="0"/>
              <w:rPr>
                <w:lang w:val="ro-MD"/>
              </w:rPr>
            </w:pPr>
            <w:r w:rsidRPr="002E4E85">
              <w:rPr>
                <w:sz w:val="22"/>
                <w:lang w:val="ro-MD"/>
              </w:rPr>
              <w:t>3.3. Beneficiarul va verifica procesele-verbale de recepție a lucrărilor executate în termen de ….. zile calendaristice de la primirea acestora de la Antreprenor.</w:t>
            </w:r>
          </w:p>
          <w:p w14:paraId="303027FD" w14:textId="3730B48D" w:rsidR="006033EE" w:rsidRPr="002E4E85" w:rsidRDefault="009C48BF" w:rsidP="000D6FCF">
            <w:pPr>
              <w:pStyle w:val="af2"/>
              <w:tabs>
                <w:tab w:val="left" w:pos="37"/>
              </w:tabs>
              <w:spacing w:line="276" w:lineRule="auto"/>
              <w:ind w:firstLine="0"/>
              <w:rPr>
                <w:lang w:val="ro-MD"/>
              </w:rPr>
            </w:pPr>
            <w:r>
              <w:rPr>
                <w:sz w:val="22"/>
                <w:lang w:val="ro-MD"/>
              </w:rPr>
              <w:t xml:space="preserve">3.4. Plata facturii </w:t>
            </w:r>
            <w:r w:rsidR="006033EE" w:rsidRPr="002E4E85">
              <w:rPr>
                <w:sz w:val="22"/>
                <w:lang w:val="ro-MD"/>
              </w:rPr>
              <w:t>se va face după verificarea şi acceptarea situaţiei de plată definitive de către Beneficiar</w:t>
            </w:r>
            <w:r>
              <w:rPr>
                <w:sz w:val="22"/>
                <w:lang w:val="ro-MD"/>
              </w:rPr>
              <w:t xml:space="preserve"> - </w:t>
            </w:r>
            <w:r w:rsidR="006033EE" w:rsidRPr="002E4E85">
              <w:rPr>
                <w:sz w:val="22"/>
                <w:lang w:val="ro-MD"/>
              </w:rPr>
              <w:t xml:space="preserve">. Dacă verificarea se prelungeşte din diferite motive, dar în special datorită unor eventuale litigii, contravaloarea lucrărilor care nu sunt în litigiu va fi plătită imediat. </w:t>
            </w:r>
          </w:p>
          <w:p w14:paraId="427ADCC4" w14:textId="77777777" w:rsidR="006033EE" w:rsidRPr="002E4E85" w:rsidRDefault="006033EE" w:rsidP="000D6FCF">
            <w:pPr>
              <w:pStyle w:val="af2"/>
              <w:tabs>
                <w:tab w:val="left" w:pos="37"/>
              </w:tabs>
              <w:spacing w:line="276" w:lineRule="auto"/>
              <w:ind w:firstLine="0"/>
              <w:rPr>
                <w:lang w:val="ro-MD"/>
              </w:rPr>
            </w:pPr>
            <w:r w:rsidRPr="002E4E85">
              <w:rPr>
                <w:sz w:val="22"/>
                <w:lang w:val="ro-MD"/>
              </w:rPr>
              <w:t>3.5.Lucrările nu vor fi considerate finalizate până când procesul-verbal de recepţie la terminarea lucrărilor  nu va fi semnat de comisia de recepţie, care confirmă că lucrările au fost executate conform contractului.</w:t>
            </w:r>
          </w:p>
          <w:p w14:paraId="7E742C75" w14:textId="0BEDD021" w:rsidR="006033EE" w:rsidRPr="00CD12F9" w:rsidRDefault="006033EE" w:rsidP="000D6FCF">
            <w:pPr>
              <w:pStyle w:val="af2"/>
              <w:tabs>
                <w:tab w:val="left" w:pos="37"/>
              </w:tabs>
              <w:spacing w:line="276" w:lineRule="auto"/>
              <w:ind w:firstLine="0"/>
              <w:rPr>
                <w:i/>
                <w:sz w:val="20"/>
                <w:szCs w:val="20"/>
                <w:lang w:val="ro-MD"/>
              </w:rPr>
            </w:pPr>
            <w:r w:rsidRPr="002E4E85">
              <w:rPr>
                <w:sz w:val="22"/>
                <w:lang w:val="ro-MD"/>
              </w:rPr>
              <w:t xml:space="preserve">3.6.Garanţia de bună execuţie se va restitui Antreprenorului în baza notificării Beneficiarului către agentul bancar. </w:t>
            </w:r>
            <w:r w:rsidRPr="00CD12F9">
              <w:rPr>
                <w:sz w:val="20"/>
                <w:szCs w:val="20"/>
                <w:lang w:val="ro-MD"/>
              </w:rPr>
              <w:t>Notificarea se va face după semnarea procesului-verbal de recepţie la terminarea lucrărilor în cel mult 15 zile. În cazul recepţiei cu obiecţii, garanţia se va restitui în cel mult 15</w:t>
            </w:r>
            <w:r w:rsidR="00CD12F9" w:rsidRPr="00CD12F9">
              <w:rPr>
                <w:sz w:val="20"/>
                <w:szCs w:val="20"/>
                <w:lang w:val="ro-MD"/>
              </w:rPr>
              <w:t xml:space="preserve"> zile după înlăturarea acestora </w:t>
            </w:r>
            <w:r w:rsidR="00CD12F9" w:rsidRPr="00CD12F9">
              <w:rPr>
                <w:i/>
                <w:sz w:val="20"/>
                <w:szCs w:val="20"/>
                <w:lang w:val="ro-MD"/>
              </w:rPr>
              <w:t>(după caz).</w:t>
            </w:r>
          </w:p>
          <w:p w14:paraId="49DA7BDD" w14:textId="77777777" w:rsidR="006033EE" w:rsidRPr="002E4E85" w:rsidRDefault="006033EE" w:rsidP="000D6FCF">
            <w:pPr>
              <w:pStyle w:val="af2"/>
              <w:tabs>
                <w:tab w:val="left" w:pos="37"/>
              </w:tabs>
              <w:spacing w:line="276" w:lineRule="auto"/>
              <w:ind w:firstLine="0"/>
              <w:rPr>
                <w:lang w:val="ro-MD"/>
              </w:rPr>
            </w:pPr>
          </w:p>
          <w:p w14:paraId="5DCEB4C2" w14:textId="77777777" w:rsidR="006033EE" w:rsidRPr="002E4E85" w:rsidRDefault="006033EE" w:rsidP="000D6FCF">
            <w:pPr>
              <w:tabs>
                <w:tab w:val="left" w:pos="2625"/>
              </w:tabs>
              <w:spacing w:after="200" w:line="276" w:lineRule="auto"/>
              <w:contextualSpacing/>
              <w:rPr>
                <w:b/>
                <w:lang w:val="ro-MD"/>
              </w:rPr>
            </w:pPr>
            <w:r w:rsidRPr="002E4E85">
              <w:rPr>
                <w:b/>
                <w:sz w:val="22"/>
                <w:lang w:val="ro-MD"/>
              </w:rPr>
              <w:t>4. DREPTURILE ŞI OBLIGAŢIUNILE ANTREPRENORULUI ŞI ALE BENEFICIARULUI</w:t>
            </w:r>
          </w:p>
          <w:p w14:paraId="5DF970C2" w14:textId="77777777" w:rsidR="006033EE" w:rsidRPr="002E4E85" w:rsidRDefault="006033EE" w:rsidP="000D6FCF">
            <w:pPr>
              <w:tabs>
                <w:tab w:val="left" w:pos="2625"/>
              </w:tabs>
              <w:spacing w:after="200" w:line="276" w:lineRule="auto"/>
              <w:contextualSpacing/>
              <w:jc w:val="both"/>
              <w:rPr>
                <w:lang w:val="ro-MD"/>
              </w:rPr>
            </w:pPr>
            <w:r w:rsidRPr="002E4E85">
              <w:rPr>
                <w:sz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567AD19" w14:textId="77777777" w:rsidR="006033EE" w:rsidRPr="002E4E85" w:rsidRDefault="006033EE" w:rsidP="000D6FCF">
            <w:pPr>
              <w:tabs>
                <w:tab w:val="left" w:pos="2625"/>
              </w:tabs>
              <w:spacing w:line="276" w:lineRule="auto"/>
              <w:contextualSpacing/>
              <w:jc w:val="both"/>
              <w:rPr>
                <w:lang w:val="ro-MD"/>
              </w:rPr>
            </w:pPr>
            <w:r w:rsidRPr="002E4E85">
              <w:rPr>
                <w:sz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5688421"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5A1BCFC"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4.4. Documentaţia pusă la dispoziţia Antreprenorului se repartizează astfel: </w:t>
            </w:r>
          </w:p>
          <w:p w14:paraId="28DBBE9B" w14:textId="77777777" w:rsidR="006033EE" w:rsidRPr="002E4E85" w:rsidRDefault="006033EE" w:rsidP="000D6FCF">
            <w:pPr>
              <w:numPr>
                <w:ilvl w:val="0"/>
                <w:numId w:val="10"/>
              </w:numPr>
              <w:tabs>
                <w:tab w:val="left" w:pos="1276"/>
              </w:tabs>
              <w:spacing w:line="276" w:lineRule="auto"/>
              <w:ind w:left="0" w:hanging="283"/>
              <w:jc w:val="both"/>
              <w:rPr>
                <w:lang w:val="ro-MD"/>
              </w:rPr>
            </w:pPr>
            <w:r w:rsidRPr="002E4E85">
              <w:rPr>
                <w:sz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12BF67C" w14:textId="77777777" w:rsidR="006033EE" w:rsidRPr="002E4E85" w:rsidRDefault="006033EE" w:rsidP="000D6FCF">
            <w:pPr>
              <w:pStyle w:val="af2"/>
              <w:tabs>
                <w:tab w:val="left" w:pos="567"/>
              </w:tabs>
              <w:spacing w:line="276" w:lineRule="auto"/>
              <w:ind w:firstLine="0"/>
              <w:rPr>
                <w:lang w:val="ro-MD"/>
              </w:rPr>
            </w:pPr>
            <w:r w:rsidRPr="002E4E85">
              <w:rPr>
                <w:sz w:val="22"/>
                <w:lang w:val="ro-MD"/>
              </w:rPr>
              <w:lastRenderedPageBreak/>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E9BB309"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6303EC2"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3E44DD3"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88A7E14"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413AAB7" w14:textId="0D886A8F"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4.10. Antreprenorul, prin atribuirea ofertei în favoarea sa, se angajează să prezinte garanţia de bună execuţie a contractului, în cuantum de </w:t>
            </w:r>
            <w:r w:rsidR="00832FDD">
              <w:rPr>
                <w:b/>
                <w:sz w:val="22"/>
                <w:lang w:val="ro-MD"/>
              </w:rPr>
              <w:t>0</w:t>
            </w:r>
            <w:r w:rsidRPr="002E4E85">
              <w:rPr>
                <w:b/>
                <w:sz w:val="22"/>
                <w:lang w:val="ro-MD"/>
              </w:rPr>
              <w:t xml:space="preserve">% </w:t>
            </w:r>
            <w:r w:rsidRPr="002E4E85">
              <w:rPr>
                <w:sz w:val="22"/>
                <w:lang w:val="ro-MD"/>
              </w:rPr>
              <w:t>din valoarea contractului atribuit.</w:t>
            </w:r>
          </w:p>
          <w:p w14:paraId="31892C96"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68044F0" w14:textId="15F7C996" w:rsidR="006033EE" w:rsidRPr="002E4E85" w:rsidRDefault="006033EE" w:rsidP="000D6FCF">
            <w:pPr>
              <w:pStyle w:val="af2"/>
              <w:tabs>
                <w:tab w:val="left" w:pos="567"/>
              </w:tabs>
              <w:spacing w:line="276" w:lineRule="auto"/>
              <w:ind w:firstLine="0"/>
              <w:rPr>
                <w:lang w:val="ro-MD"/>
              </w:rPr>
            </w:pPr>
            <w:r w:rsidRPr="002E4E85">
              <w:rPr>
                <w:sz w:val="22"/>
                <w:lang w:val="ro-MD"/>
              </w:rPr>
              <w:t>4.12.</w:t>
            </w:r>
            <w:r w:rsidR="00FC7D45" w:rsidRPr="002E4E85">
              <w:rPr>
                <w:sz w:val="22"/>
                <w:lang w:val="ro-MD"/>
              </w:rPr>
              <w:t xml:space="preserve"> </w:t>
            </w:r>
            <w:r w:rsidRPr="002E4E85">
              <w:rPr>
                <w:sz w:val="22"/>
                <w:lang w:val="ro-MD"/>
              </w:rPr>
              <w:t xml:space="preserve">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1E1B236"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A7E8162"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4.14. La lucrările la care se fac încercări, se consideră calitatea probei îndeplinită atâta timp cât rezultatele se înscriu în limitele admise prin reglementările tehnice. </w:t>
            </w:r>
          </w:p>
          <w:p w14:paraId="2236562F"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9950ACA"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5CBA654"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0B887CE"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723ED8E0"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4.19. Pentru verificarea trasării de către Beneficiar sau proiectant, Antreprenorul este obligat să protejeze şi să păstreze toate reperele, bornele sau alte obiecte folosite la trasarea lucrărilor. </w:t>
            </w:r>
          </w:p>
          <w:p w14:paraId="70131111" w14:textId="77777777" w:rsidR="006033EE" w:rsidRPr="002E4E85" w:rsidRDefault="006033EE" w:rsidP="000D6FCF">
            <w:pPr>
              <w:pStyle w:val="af2"/>
              <w:tabs>
                <w:tab w:val="left" w:pos="567"/>
              </w:tabs>
              <w:spacing w:line="276" w:lineRule="auto"/>
              <w:ind w:firstLine="0"/>
              <w:rPr>
                <w:lang w:val="ro-MD"/>
              </w:rPr>
            </w:pPr>
            <w:r w:rsidRPr="002E4E85">
              <w:rPr>
                <w:sz w:val="22"/>
                <w:lang w:val="ro-MD"/>
              </w:rPr>
              <w:lastRenderedPageBreak/>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682B795"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FC99316"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4.22. Pe parcursul executării lucrărilor, Beneficiarul are dreptul să dispună în scris: </w:t>
            </w:r>
          </w:p>
          <w:p w14:paraId="731CA987" w14:textId="77777777" w:rsidR="006033EE" w:rsidRPr="002E4E85" w:rsidRDefault="006033EE" w:rsidP="000D6FCF">
            <w:pPr>
              <w:numPr>
                <w:ilvl w:val="0"/>
                <w:numId w:val="11"/>
              </w:numPr>
              <w:tabs>
                <w:tab w:val="left" w:pos="314"/>
              </w:tabs>
              <w:spacing w:line="276" w:lineRule="auto"/>
              <w:ind w:left="0" w:firstLine="0"/>
              <w:jc w:val="both"/>
              <w:rPr>
                <w:lang w:val="ro-MD"/>
              </w:rPr>
            </w:pPr>
            <w:r w:rsidRPr="002E4E85">
              <w:rPr>
                <w:sz w:val="22"/>
                <w:lang w:val="ro-MD"/>
              </w:rPr>
              <w:t xml:space="preserve">îndepărtarea de pe şantier a oricăror materiale care sunt calitativ necorespunzătoare; </w:t>
            </w:r>
          </w:p>
          <w:p w14:paraId="2DA087AC" w14:textId="77777777" w:rsidR="006033EE" w:rsidRPr="002E4E85" w:rsidRDefault="006033EE" w:rsidP="000D6FCF">
            <w:pPr>
              <w:numPr>
                <w:ilvl w:val="0"/>
                <w:numId w:val="11"/>
              </w:numPr>
              <w:tabs>
                <w:tab w:val="left" w:pos="314"/>
              </w:tabs>
              <w:spacing w:line="276" w:lineRule="auto"/>
              <w:ind w:left="0" w:firstLine="0"/>
              <w:jc w:val="both"/>
              <w:rPr>
                <w:lang w:val="ro-MD"/>
              </w:rPr>
            </w:pPr>
            <w:r w:rsidRPr="002E4E85">
              <w:rPr>
                <w:sz w:val="22"/>
                <w:lang w:val="ro-MD"/>
              </w:rPr>
              <w:t xml:space="preserve">înlocuirea materialelor necorespunzătoare calitativ cu altele corespunzătoare; </w:t>
            </w:r>
          </w:p>
          <w:p w14:paraId="02818D0E" w14:textId="77777777" w:rsidR="006033EE" w:rsidRPr="002E4E85" w:rsidRDefault="006033EE" w:rsidP="000D6FCF">
            <w:pPr>
              <w:numPr>
                <w:ilvl w:val="0"/>
                <w:numId w:val="11"/>
              </w:numPr>
              <w:tabs>
                <w:tab w:val="left" w:pos="314"/>
              </w:tabs>
              <w:spacing w:line="276" w:lineRule="auto"/>
              <w:ind w:left="0" w:firstLine="0"/>
              <w:jc w:val="both"/>
              <w:rPr>
                <w:lang w:val="ro-MD"/>
              </w:rPr>
            </w:pPr>
            <w:r w:rsidRPr="002E4E85">
              <w:rPr>
                <w:sz w:val="22"/>
                <w:lang w:val="ro-MD"/>
              </w:rPr>
              <w:t xml:space="preserve">îndepărtarea sau refacerea oricărei lucrări sau părţi de lucrare necorespunzătoare din punct    de vedere calitativ. </w:t>
            </w:r>
          </w:p>
          <w:p w14:paraId="3F0D1512"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73EE3C37"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588F14F"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19E29C2" w14:textId="77777777" w:rsidR="006033EE" w:rsidRPr="002E4E85" w:rsidRDefault="006033EE" w:rsidP="000D6FCF">
            <w:pPr>
              <w:pStyle w:val="af2"/>
              <w:tabs>
                <w:tab w:val="left" w:pos="426"/>
                <w:tab w:val="left" w:pos="3645"/>
              </w:tabs>
              <w:spacing w:line="276" w:lineRule="auto"/>
              <w:ind w:firstLine="0"/>
              <w:rPr>
                <w:lang w:val="ro-MD"/>
              </w:rPr>
            </w:pPr>
            <w:r w:rsidRPr="002E4E85">
              <w:rPr>
                <w:sz w:val="22"/>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BB4CAF2" w14:textId="77777777" w:rsidR="006033EE" w:rsidRPr="002E4E85" w:rsidRDefault="006033EE" w:rsidP="000D6FCF">
            <w:pPr>
              <w:pStyle w:val="af2"/>
              <w:tabs>
                <w:tab w:val="left" w:pos="426"/>
                <w:tab w:val="left" w:pos="3645"/>
              </w:tabs>
              <w:spacing w:line="276" w:lineRule="auto"/>
              <w:ind w:firstLine="0"/>
              <w:rPr>
                <w:lang w:val="ro-MD"/>
              </w:rPr>
            </w:pPr>
          </w:p>
          <w:p w14:paraId="11DA8D18" w14:textId="77777777" w:rsidR="006033EE" w:rsidRPr="002E4E85" w:rsidRDefault="006033EE" w:rsidP="000D6FCF">
            <w:pPr>
              <w:tabs>
                <w:tab w:val="left" w:pos="3225"/>
              </w:tabs>
              <w:spacing w:after="200" w:line="276" w:lineRule="auto"/>
              <w:contextualSpacing/>
              <w:rPr>
                <w:lang w:val="ro-MD"/>
              </w:rPr>
            </w:pPr>
            <w:r w:rsidRPr="002E4E85">
              <w:rPr>
                <w:b/>
                <w:sz w:val="22"/>
                <w:lang w:val="ro-MD"/>
              </w:rPr>
              <w:t>5. AJUSTAREA VALORII CONTRACTULUI</w:t>
            </w:r>
          </w:p>
          <w:p w14:paraId="086389D8" w14:textId="77777777" w:rsidR="006033EE" w:rsidRPr="002E4E85" w:rsidRDefault="006033EE" w:rsidP="000D6FCF">
            <w:pPr>
              <w:tabs>
                <w:tab w:val="left" w:pos="3225"/>
              </w:tabs>
              <w:spacing w:after="200" w:line="276" w:lineRule="auto"/>
              <w:contextualSpacing/>
              <w:jc w:val="both"/>
              <w:rPr>
                <w:lang w:val="ro-MD"/>
              </w:rPr>
            </w:pPr>
            <w:r w:rsidRPr="002E4E85">
              <w:rPr>
                <w:sz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DABD8D1" w14:textId="77777777" w:rsidR="006033EE" w:rsidRPr="002E4E85" w:rsidRDefault="006033EE" w:rsidP="000D6FCF">
            <w:pPr>
              <w:tabs>
                <w:tab w:val="left" w:pos="3225"/>
              </w:tabs>
              <w:spacing w:after="200" w:line="276" w:lineRule="auto"/>
              <w:contextualSpacing/>
              <w:jc w:val="both"/>
              <w:rPr>
                <w:lang w:val="ro-MD"/>
              </w:rPr>
            </w:pPr>
          </w:p>
          <w:p w14:paraId="74A9B05A" w14:textId="77777777" w:rsidR="006033EE" w:rsidRPr="002E4E85" w:rsidRDefault="006033EE" w:rsidP="000D6FCF">
            <w:pPr>
              <w:tabs>
                <w:tab w:val="left" w:pos="4365"/>
              </w:tabs>
              <w:spacing w:line="276" w:lineRule="auto"/>
              <w:contextualSpacing/>
              <w:rPr>
                <w:lang w:val="ro-MD"/>
              </w:rPr>
            </w:pPr>
            <w:r w:rsidRPr="002E4E85">
              <w:rPr>
                <w:b/>
                <w:sz w:val="22"/>
                <w:lang w:val="ro-MD"/>
              </w:rPr>
              <w:t xml:space="preserve">6. ANTREPRENORUL ŞI SUBANTREPRENORII </w:t>
            </w:r>
          </w:p>
          <w:p w14:paraId="2CDF523A"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E623358"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68587A41"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6.3. Pe parcursul execuţiei lucrărilor, Antreprenorul este obligat să comunice, la cererea Beneficiarului, datele de identificare ale subantreprenorilor. </w:t>
            </w:r>
          </w:p>
          <w:p w14:paraId="2556EDCD" w14:textId="77777777" w:rsidR="006033EE" w:rsidRPr="002E4E85" w:rsidRDefault="006033EE" w:rsidP="000D6FCF">
            <w:pPr>
              <w:pStyle w:val="af2"/>
              <w:tabs>
                <w:tab w:val="left" w:pos="142"/>
                <w:tab w:val="left" w:pos="284"/>
              </w:tabs>
              <w:spacing w:line="276" w:lineRule="auto"/>
              <w:ind w:firstLine="0"/>
              <w:rPr>
                <w:lang w:val="ro-MD"/>
              </w:rPr>
            </w:pPr>
            <w:r w:rsidRPr="002E4E85">
              <w:rPr>
                <w:sz w:val="22"/>
                <w:lang w:val="ro-MD"/>
              </w:rPr>
              <w:t>6.4. Angajarea forţei de muncă pe bază de acord nu este considerată obiectul unei subcontractări.</w:t>
            </w:r>
          </w:p>
          <w:p w14:paraId="12ED9151" w14:textId="77777777" w:rsidR="006033EE" w:rsidRPr="002E4E85" w:rsidRDefault="006033EE" w:rsidP="000D6FCF">
            <w:pPr>
              <w:pStyle w:val="af2"/>
              <w:tabs>
                <w:tab w:val="left" w:pos="142"/>
                <w:tab w:val="left" w:pos="284"/>
              </w:tabs>
              <w:spacing w:line="276" w:lineRule="auto"/>
              <w:ind w:firstLine="0"/>
              <w:rPr>
                <w:lang w:val="ro-MD"/>
              </w:rPr>
            </w:pPr>
          </w:p>
          <w:p w14:paraId="3EEC7A9C" w14:textId="77777777" w:rsidR="006033EE" w:rsidRPr="002E4E85" w:rsidRDefault="006033EE" w:rsidP="000D6FCF">
            <w:pPr>
              <w:tabs>
                <w:tab w:val="left" w:pos="3645"/>
              </w:tabs>
              <w:spacing w:after="200" w:line="276" w:lineRule="auto"/>
              <w:contextualSpacing/>
              <w:rPr>
                <w:lang w:val="ro-MD"/>
              </w:rPr>
            </w:pPr>
            <w:r w:rsidRPr="002E4E85">
              <w:rPr>
                <w:b/>
                <w:sz w:val="22"/>
                <w:lang w:val="ro-MD"/>
              </w:rPr>
              <w:t>7. FORŢA DE MUNCĂ</w:t>
            </w:r>
          </w:p>
          <w:p w14:paraId="112896A1" w14:textId="77777777" w:rsidR="006033EE" w:rsidRPr="002E4E85" w:rsidRDefault="006033EE" w:rsidP="000D6FCF">
            <w:pPr>
              <w:tabs>
                <w:tab w:val="left" w:pos="3645"/>
              </w:tabs>
              <w:spacing w:after="200" w:line="276" w:lineRule="auto"/>
              <w:contextualSpacing/>
              <w:jc w:val="both"/>
              <w:rPr>
                <w:lang w:val="ro-MD"/>
              </w:rPr>
            </w:pPr>
            <w:r w:rsidRPr="002E4E85">
              <w:rPr>
                <w:sz w:val="22"/>
                <w:lang w:val="ro-MD"/>
              </w:rPr>
              <w:t xml:space="preserve">7.1. Antreprenorul şi subantreprenorii vor îndeplini toate formalităţile necesare angajării întregii forţe de muncă pentru executarea lucrărilor contractate în conformitate cu prevederile legislaţiei. </w:t>
            </w:r>
          </w:p>
          <w:p w14:paraId="5D275DCD" w14:textId="77777777" w:rsidR="006033EE" w:rsidRPr="002E4E85" w:rsidRDefault="006033EE" w:rsidP="000D6FCF">
            <w:pPr>
              <w:tabs>
                <w:tab w:val="left" w:pos="2385"/>
              </w:tabs>
              <w:jc w:val="both"/>
              <w:rPr>
                <w:lang w:val="ro-MD"/>
              </w:rPr>
            </w:pPr>
          </w:p>
          <w:p w14:paraId="4A466DF8" w14:textId="77777777" w:rsidR="006033EE" w:rsidRPr="002E4E85" w:rsidRDefault="006033EE" w:rsidP="000D6FCF">
            <w:pPr>
              <w:tabs>
                <w:tab w:val="left" w:pos="4275"/>
              </w:tabs>
              <w:spacing w:line="276" w:lineRule="auto"/>
              <w:contextualSpacing/>
              <w:rPr>
                <w:lang w:val="ro-MD"/>
              </w:rPr>
            </w:pPr>
            <w:r w:rsidRPr="002E4E85">
              <w:rPr>
                <w:b/>
                <w:sz w:val="22"/>
                <w:lang w:val="ro-MD"/>
              </w:rPr>
              <w:t>8. MATERIALELE ŞI EXECUŢIA LUCRĂRILOR PROPRIU-ZISE</w:t>
            </w:r>
          </w:p>
          <w:p w14:paraId="0AF59D89" w14:textId="77777777" w:rsidR="006033EE" w:rsidRPr="002E4E85" w:rsidRDefault="006033EE" w:rsidP="000D6FCF">
            <w:pPr>
              <w:pStyle w:val="af2"/>
              <w:tabs>
                <w:tab w:val="left" w:pos="0"/>
              </w:tabs>
              <w:spacing w:line="276" w:lineRule="auto"/>
              <w:ind w:firstLine="0"/>
              <w:rPr>
                <w:lang w:val="ro-MD"/>
              </w:rPr>
            </w:pPr>
            <w:r w:rsidRPr="002E4E85">
              <w:rPr>
                <w:sz w:val="22"/>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BA94D77" w14:textId="77777777" w:rsidR="006033EE" w:rsidRPr="002E4E85" w:rsidRDefault="006033EE" w:rsidP="000D6FCF">
            <w:pPr>
              <w:pStyle w:val="af2"/>
              <w:tabs>
                <w:tab w:val="left" w:pos="284"/>
              </w:tabs>
              <w:spacing w:line="276" w:lineRule="auto"/>
              <w:ind w:firstLine="0"/>
              <w:rPr>
                <w:lang w:val="ro-MD"/>
              </w:rPr>
            </w:pPr>
            <w:r w:rsidRPr="002E4E85">
              <w:rPr>
                <w:sz w:val="22"/>
                <w:lang w:val="ro-MD"/>
              </w:rPr>
              <w:lastRenderedPageBreak/>
              <w:t xml:space="preserve">8.2.Costul probelor şi încercărilor va fi suportat de Antreprenor, dacă acesta este prevăzut îndocumentaţie, în caz contrar cheltuielile vor fi suportate de Beneficiar. </w:t>
            </w:r>
          </w:p>
          <w:p w14:paraId="790D86A6" w14:textId="77777777" w:rsidR="006033EE" w:rsidRPr="002E4E85" w:rsidRDefault="006033EE" w:rsidP="000D6FCF">
            <w:pPr>
              <w:pStyle w:val="af2"/>
              <w:tabs>
                <w:tab w:val="left" w:pos="284"/>
              </w:tabs>
              <w:spacing w:line="276" w:lineRule="auto"/>
              <w:ind w:firstLine="0"/>
              <w:rPr>
                <w:lang w:val="ro-MD"/>
              </w:rPr>
            </w:pPr>
            <w:r w:rsidRPr="002E4E85">
              <w:rPr>
                <w:sz w:val="22"/>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6F385E5" w14:textId="77777777" w:rsidR="006033EE" w:rsidRPr="002E4E85" w:rsidRDefault="006033EE" w:rsidP="000D6FCF">
            <w:pPr>
              <w:pStyle w:val="af2"/>
              <w:numPr>
                <w:ilvl w:val="1"/>
                <w:numId w:val="16"/>
              </w:numPr>
              <w:tabs>
                <w:tab w:val="left" w:pos="284"/>
              </w:tabs>
              <w:spacing w:line="276" w:lineRule="auto"/>
              <w:ind w:left="0" w:hanging="425"/>
              <w:rPr>
                <w:lang w:val="ro-MD"/>
              </w:rPr>
            </w:pPr>
            <w:r w:rsidRPr="002E4E85">
              <w:rPr>
                <w:sz w:val="22"/>
                <w:lang w:val="ro-MD"/>
              </w:rPr>
              <w:t xml:space="preserve">8.4. Beneficiarul, proiectantul sau orice altă persoană autorizată de aceştia au acces tot timpul la lucrări pe şantier şi în locurile unde se pregăteşte lucrarea, în depozite de materiale prefabricate etc. </w:t>
            </w:r>
          </w:p>
          <w:p w14:paraId="176451C6" w14:textId="77777777" w:rsidR="006033EE" w:rsidRPr="002E4E85" w:rsidRDefault="006033EE" w:rsidP="000D6FCF">
            <w:pPr>
              <w:pStyle w:val="af2"/>
              <w:numPr>
                <w:ilvl w:val="1"/>
                <w:numId w:val="16"/>
              </w:numPr>
              <w:tabs>
                <w:tab w:val="left" w:pos="284"/>
              </w:tabs>
              <w:spacing w:line="276" w:lineRule="auto"/>
              <w:ind w:left="0" w:hanging="425"/>
              <w:rPr>
                <w:lang w:val="ro-MD"/>
              </w:rPr>
            </w:pPr>
            <w:r w:rsidRPr="002E4E85">
              <w:rPr>
                <w:sz w:val="22"/>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EA1D984" w14:textId="77777777" w:rsidR="006033EE" w:rsidRPr="002E4E85" w:rsidRDefault="006033EE" w:rsidP="000D6FCF">
            <w:pPr>
              <w:pStyle w:val="af2"/>
              <w:numPr>
                <w:ilvl w:val="1"/>
                <w:numId w:val="16"/>
              </w:numPr>
              <w:tabs>
                <w:tab w:val="left" w:pos="284"/>
              </w:tabs>
              <w:spacing w:line="276" w:lineRule="auto"/>
              <w:ind w:left="0" w:hanging="425"/>
              <w:rPr>
                <w:lang w:val="ro-MD"/>
              </w:rPr>
            </w:pPr>
            <w:r w:rsidRPr="002E4E85">
              <w:rPr>
                <w:sz w:val="22"/>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2228CD3" w14:textId="77777777" w:rsidR="006033EE" w:rsidRPr="002E4E85" w:rsidRDefault="006033EE" w:rsidP="000D6FCF">
            <w:pPr>
              <w:pStyle w:val="af2"/>
              <w:numPr>
                <w:ilvl w:val="1"/>
                <w:numId w:val="16"/>
              </w:numPr>
              <w:tabs>
                <w:tab w:val="left" w:pos="284"/>
              </w:tabs>
              <w:spacing w:line="276" w:lineRule="auto"/>
              <w:ind w:left="0" w:hanging="425"/>
              <w:rPr>
                <w:lang w:val="ro-MD"/>
              </w:rPr>
            </w:pPr>
            <w:r w:rsidRPr="002E4E85">
              <w:rPr>
                <w:sz w:val="22"/>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22813579" w14:textId="77777777" w:rsidR="006033EE" w:rsidRPr="002E4E85" w:rsidRDefault="006033EE" w:rsidP="000D6FCF">
            <w:pPr>
              <w:pStyle w:val="af2"/>
              <w:numPr>
                <w:ilvl w:val="1"/>
                <w:numId w:val="16"/>
              </w:numPr>
              <w:tabs>
                <w:tab w:val="left" w:pos="284"/>
              </w:tabs>
              <w:spacing w:line="276" w:lineRule="auto"/>
              <w:ind w:left="0" w:hanging="425"/>
              <w:rPr>
                <w:lang w:val="ro-MD"/>
              </w:rPr>
            </w:pPr>
            <w:r w:rsidRPr="002E4E85">
              <w:rPr>
                <w:sz w:val="22"/>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1ED2CFC" w14:textId="77777777" w:rsidR="006033EE" w:rsidRPr="002E4E85" w:rsidRDefault="006033EE" w:rsidP="000D6FCF">
            <w:pPr>
              <w:pStyle w:val="af2"/>
              <w:numPr>
                <w:ilvl w:val="1"/>
                <w:numId w:val="16"/>
              </w:numPr>
              <w:tabs>
                <w:tab w:val="left" w:pos="284"/>
                <w:tab w:val="left" w:pos="426"/>
              </w:tabs>
              <w:spacing w:line="276" w:lineRule="auto"/>
              <w:ind w:left="0" w:hanging="425"/>
              <w:rPr>
                <w:lang w:val="ro-MD"/>
              </w:rPr>
            </w:pPr>
            <w:r w:rsidRPr="002E4E85">
              <w:rPr>
                <w:sz w:val="22"/>
                <w:lang w:val="ro-MD"/>
              </w:rPr>
              <w:t>8.9. Lucrările încep după ….. zile de la semnarea şi înregistrarea contractului în modul corespunzător şi primirea ordinului de execuţie.</w:t>
            </w:r>
          </w:p>
          <w:p w14:paraId="12E3AB12" w14:textId="77777777" w:rsidR="006033EE" w:rsidRPr="002E4E85" w:rsidRDefault="006033EE" w:rsidP="000D6FCF">
            <w:pPr>
              <w:pStyle w:val="af2"/>
              <w:tabs>
                <w:tab w:val="left" w:pos="284"/>
                <w:tab w:val="left" w:pos="426"/>
              </w:tabs>
              <w:spacing w:line="276" w:lineRule="auto"/>
              <w:ind w:firstLine="0"/>
              <w:rPr>
                <w:lang w:val="ro-MD"/>
              </w:rPr>
            </w:pPr>
          </w:p>
          <w:p w14:paraId="43269E1E" w14:textId="77777777" w:rsidR="006033EE" w:rsidRPr="002E4E85" w:rsidRDefault="006033EE" w:rsidP="000D6FCF">
            <w:pPr>
              <w:pStyle w:val="a"/>
              <w:numPr>
                <w:ilvl w:val="0"/>
                <w:numId w:val="16"/>
              </w:numPr>
              <w:tabs>
                <w:tab w:val="clear" w:pos="1134"/>
                <w:tab w:val="left" w:pos="3255"/>
              </w:tabs>
              <w:spacing w:line="276" w:lineRule="auto"/>
              <w:ind w:left="0"/>
              <w:contextualSpacing/>
              <w:rPr>
                <w:lang w:val="ro-MD"/>
              </w:rPr>
            </w:pPr>
            <w:r w:rsidRPr="002E4E85">
              <w:rPr>
                <w:b/>
                <w:sz w:val="22"/>
                <w:lang w:val="ro-MD"/>
              </w:rPr>
              <w:t>9. PERIOADA DE GARANŢIE ŞI REMEDIERI ÎN PERIOADA DE GARANŢIE</w:t>
            </w:r>
          </w:p>
          <w:p w14:paraId="3B8CB0CD" w14:textId="272298A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9.1. Perioada de garanţie pentru lucrări</w:t>
            </w:r>
            <w:r w:rsidR="003B5A1E">
              <w:rPr>
                <w:sz w:val="22"/>
                <w:lang w:val="ro-MD"/>
              </w:rPr>
              <w:t xml:space="preserve"> </w:t>
            </w:r>
            <w:r w:rsidRPr="00CD12F9">
              <w:rPr>
                <w:b/>
                <w:sz w:val="22"/>
                <w:lang w:val="ro-MD"/>
              </w:rPr>
              <w:t>este de</w:t>
            </w:r>
            <w:r w:rsidR="00832FDD" w:rsidRPr="00CD12F9">
              <w:rPr>
                <w:b/>
                <w:bCs/>
                <w:sz w:val="22"/>
                <w:lang w:val="ro-MD"/>
              </w:rPr>
              <w:t xml:space="preserve"> 5</w:t>
            </w:r>
            <w:r w:rsidRPr="00CD12F9">
              <w:rPr>
                <w:b/>
                <w:bCs/>
                <w:sz w:val="22"/>
                <w:lang w:val="ro-MD"/>
              </w:rPr>
              <w:t xml:space="preserve"> ani</w:t>
            </w:r>
            <w:r w:rsidRPr="00CD12F9">
              <w:rPr>
                <w:b/>
                <w:sz w:val="22"/>
                <w:lang w:val="ro-MD"/>
              </w:rPr>
              <w:t>.</w:t>
            </w:r>
            <w:r w:rsidRPr="002E4E85">
              <w:rPr>
                <w:sz w:val="22"/>
                <w:lang w:val="ro-MD"/>
              </w:rPr>
              <w:t xml:space="preserve"> </w:t>
            </w:r>
          </w:p>
          <w:p w14:paraId="1F678264" w14:textId="0496A4B5"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9.2. Perioada de garanţie începe de la data recepţiei la terminarea lucrărilor şi</w:t>
            </w:r>
            <w:r w:rsidR="003B5A1E">
              <w:rPr>
                <w:sz w:val="22"/>
                <w:lang w:val="ro-MD"/>
              </w:rPr>
              <w:t xml:space="preserve"> </w:t>
            </w:r>
            <w:r w:rsidRPr="002E4E85">
              <w:rPr>
                <w:sz w:val="22"/>
                <w:lang w:val="ro-MD"/>
              </w:rPr>
              <w:t xml:space="preserve">până la expirarea termenului prevăzut la punctul 9.1 din prezentul capitol. </w:t>
            </w:r>
          </w:p>
          <w:p w14:paraId="6101E89A"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 xml:space="preserve">9.3. Antreprenorul are obligaţia ca în perioada de garanţie să înlăture toate defecţiunile ce ţin de nerespectarea clauzelor contractului din cont propriu, în urma unei notificări transmise de către Beneficiar. </w:t>
            </w:r>
          </w:p>
          <w:p w14:paraId="21455794" w14:textId="77777777" w:rsidR="006033EE" w:rsidRPr="002E4E85" w:rsidRDefault="006033EE" w:rsidP="000D6FCF">
            <w:pPr>
              <w:pStyle w:val="af2"/>
              <w:tabs>
                <w:tab w:val="left" w:pos="567"/>
              </w:tabs>
              <w:spacing w:line="276" w:lineRule="auto"/>
              <w:ind w:firstLine="0"/>
              <w:rPr>
                <w:lang w:val="ro-MD"/>
              </w:rPr>
            </w:pPr>
          </w:p>
          <w:p w14:paraId="7C3D975D" w14:textId="77777777" w:rsidR="006033EE" w:rsidRPr="002E4E85" w:rsidRDefault="006033EE" w:rsidP="000D6FCF">
            <w:pPr>
              <w:pStyle w:val="a"/>
              <w:numPr>
                <w:ilvl w:val="0"/>
                <w:numId w:val="16"/>
              </w:numPr>
              <w:tabs>
                <w:tab w:val="clear" w:pos="1134"/>
                <w:tab w:val="left" w:pos="3480"/>
              </w:tabs>
              <w:spacing w:line="276" w:lineRule="auto"/>
              <w:ind w:left="0"/>
              <w:contextualSpacing/>
              <w:rPr>
                <w:lang w:val="ro-MD"/>
              </w:rPr>
            </w:pPr>
            <w:r w:rsidRPr="002E4E85">
              <w:rPr>
                <w:b/>
                <w:sz w:val="22"/>
                <w:lang w:val="ro-MD"/>
              </w:rPr>
              <w:t>10. RĂSPUNDEREA PĂRŢILOR</w:t>
            </w:r>
          </w:p>
          <w:p w14:paraId="61E4B961"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10.1. Părţile  poartă răspundere pentru neexecutarea sau executarea necorespunzătoare a obligaţiilor  prevăzute de prezentul contract în conformitate cu legislaţia  Republicii Moldova.</w:t>
            </w:r>
          </w:p>
          <w:p w14:paraId="1EA89BFA"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5748236"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10.3. Membrii asocierii își păstrează individualitatea ca subiecți de drept, însă sunt obligați să răspundă solidar față de autoritatea contractantă pentru modul de îndeplinire a obligațiilor contractuale.</w:t>
            </w:r>
          </w:p>
          <w:p w14:paraId="21B43AE5"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A441E8A"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2544237"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57D06A8"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8752A3C"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61E1F30C"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3435F67E" w14:textId="77777777" w:rsidR="006033EE" w:rsidRPr="002E4E85" w:rsidRDefault="006033EE" w:rsidP="000D6FCF">
            <w:pPr>
              <w:pStyle w:val="af2"/>
              <w:numPr>
                <w:ilvl w:val="1"/>
                <w:numId w:val="16"/>
              </w:numPr>
              <w:tabs>
                <w:tab w:val="left" w:pos="567"/>
                <w:tab w:val="left" w:pos="1890"/>
              </w:tabs>
              <w:spacing w:line="276" w:lineRule="auto"/>
              <w:ind w:left="0" w:hanging="567"/>
              <w:rPr>
                <w:lang w:val="ro-MD"/>
              </w:rPr>
            </w:pPr>
            <w:r w:rsidRPr="002E4E85">
              <w:rPr>
                <w:sz w:val="22"/>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53DFF2A" w14:textId="77777777" w:rsidR="006033EE" w:rsidRPr="002E4E85" w:rsidRDefault="006033EE" w:rsidP="000D6FCF">
            <w:pPr>
              <w:pStyle w:val="af2"/>
              <w:numPr>
                <w:ilvl w:val="1"/>
                <w:numId w:val="16"/>
              </w:numPr>
              <w:tabs>
                <w:tab w:val="left" w:pos="567"/>
                <w:tab w:val="left" w:pos="1890"/>
              </w:tabs>
              <w:spacing w:line="276" w:lineRule="auto"/>
              <w:ind w:left="0" w:hanging="567"/>
              <w:rPr>
                <w:lang w:val="ro-MD"/>
              </w:rPr>
            </w:pPr>
            <w:r w:rsidRPr="002E4E85">
              <w:rPr>
                <w:sz w:val="22"/>
                <w:lang w:val="ro-MD"/>
              </w:rPr>
              <w:t>10.11. Antreprenorul şi subantreprenorii răspund solidar pentru neexecutarea obligațiilor contractuale.</w:t>
            </w:r>
          </w:p>
          <w:p w14:paraId="0672BB5D" w14:textId="77777777" w:rsidR="006033EE" w:rsidRPr="002E4E85" w:rsidRDefault="006033EE" w:rsidP="000D6FCF">
            <w:pPr>
              <w:pStyle w:val="af2"/>
              <w:tabs>
                <w:tab w:val="left" w:pos="567"/>
                <w:tab w:val="left" w:pos="1890"/>
              </w:tabs>
              <w:spacing w:line="276" w:lineRule="auto"/>
              <w:ind w:firstLine="0"/>
              <w:rPr>
                <w:lang w:val="ro-MD"/>
              </w:rPr>
            </w:pPr>
          </w:p>
          <w:p w14:paraId="7A8A8EBC" w14:textId="77777777" w:rsidR="006033EE" w:rsidRPr="002E4E85" w:rsidRDefault="006033EE" w:rsidP="000D6FCF">
            <w:pPr>
              <w:pStyle w:val="a"/>
              <w:numPr>
                <w:ilvl w:val="0"/>
                <w:numId w:val="16"/>
              </w:numPr>
              <w:tabs>
                <w:tab w:val="clear" w:pos="1134"/>
                <w:tab w:val="left" w:pos="3465"/>
              </w:tabs>
              <w:spacing w:line="276" w:lineRule="auto"/>
              <w:ind w:left="0"/>
              <w:contextualSpacing/>
              <w:rPr>
                <w:lang w:val="ro-MD"/>
              </w:rPr>
            </w:pPr>
            <w:r w:rsidRPr="002E4E85">
              <w:rPr>
                <w:b/>
                <w:sz w:val="22"/>
                <w:lang w:val="ro-MD"/>
              </w:rPr>
              <w:t>11. SOLUŢIONAREA LITIGIILOR</w:t>
            </w:r>
          </w:p>
          <w:p w14:paraId="3092CC17" w14:textId="5DFD29FA" w:rsidR="006033EE" w:rsidRPr="002E4E85" w:rsidRDefault="006033EE" w:rsidP="000D6FCF">
            <w:pPr>
              <w:pStyle w:val="a"/>
              <w:numPr>
                <w:ilvl w:val="1"/>
                <w:numId w:val="16"/>
              </w:numPr>
              <w:tabs>
                <w:tab w:val="clear" w:pos="1134"/>
                <w:tab w:val="left" w:pos="567"/>
              </w:tabs>
              <w:spacing w:line="276" w:lineRule="auto"/>
              <w:ind w:left="0" w:hanging="567"/>
              <w:contextualSpacing/>
              <w:rPr>
                <w:lang w:val="ro-MD"/>
              </w:rPr>
            </w:pPr>
            <w:r w:rsidRPr="002E4E85">
              <w:rPr>
                <w:sz w:val="22"/>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AAC69B2" w14:textId="77777777" w:rsidR="006033EE" w:rsidRPr="002E4E85" w:rsidRDefault="006033EE" w:rsidP="000D6FCF">
            <w:pPr>
              <w:tabs>
                <w:tab w:val="left" w:pos="567"/>
              </w:tabs>
              <w:jc w:val="both"/>
              <w:rPr>
                <w:lang w:val="ro-MD"/>
              </w:rPr>
            </w:pPr>
          </w:p>
          <w:p w14:paraId="135F9541" w14:textId="77777777" w:rsidR="006033EE" w:rsidRPr="002E4E85" w:rsidRDefault="006033EE" w:rsidP="000D6FCF">
            <w:pPr>
              <w:pStyle w:val="a"/>
              <w:numPr>
                <w:ilvl w:val="0"/>
                <w:numId w:val="16"/>
              </w:numPr>
              <w:tabs>
                <w:tab w:val="clear" w:pos="1134"/>
                <w:tab w:val="left" w:pos="3825"/>
              </w:tabs>
              <w:spacing w:line="276" w:lineRule="auto"/>
              <w:ind w:left="0"/>
              <w:contextualSpacing/>
              <w:rPr>
                <w:lang w:val="ro-MD"/>
              </w:rPr>
            </w:pPr>
            <w:r w:rsidRPr="002E4E85">
              <w:rPr>
                <w:b/>
                <w:sz w:val="22"/>
                <w:lang w:val="ro-MD"/>
              </w:rPr>
              <w:t>12. REZOLUȚIUNEACONTRACTULUI</w:t>
            </w:r>
          </w:p>
          <w:p w14:paraId="54ED8BF2" w14:textId="77777777" w:rsidR="006033EE" w:rsidRPr="002E4E85" w:rsidRDefault="006033EE" w:rsidP="000D6FCF">
            <w:pPr>
              <w:pStyle w:val="af2"/>
              <w:tabs>
                <w:tab w:val="left" w:pos="567"/>
              </w:tabs>
              <w:spacing w:line="276" w:lineRule="auto"/>
              <w:ind w:firstLine="0"/>
              <w:rPr>
                <w:lang w:val="ro-MD"/>
              </w:rPr>
            </w:pPr>
            <w:r w:rsidRPr="002E4E85">
              <w:rPr>
                <w:sz w:val="22"/>
                <w:lang w:val="ro-MD"/>
              </w:rPr>
              <w:t xml:space="preserve">12.1. Antreprenorul poate cere rezoluțiunea contractului, dacă: </w:t>
            </w:r>
          </w:p>
          <w:p w14:paraId="381E98A2" w14:textId="77777777" w:rsidR="006033EE" w:rsidRPr="002E4E85" w:rsidRDefault="006033EE" w:rsidP="000D6FCF">
            <w:pPr>
              <w:numPr>
                <w:ilvl w:val="0"/>
                <w:numId w:val="12"/>
              </w:numPr>
              <w:tabs>
                <w:tab w:val="left" w:pos="1276"/>
              </w:tabs>
              <w:ind w:left="0" w:hanging="425"/>
              <w:jc w:val="both"/>
              <w:rPr>
                <w:lang w:val="ro-MD"/>
              </w:rPr>
            </w:pPr>
            <w:r w:rsidRPr="002E4E85">
              <w:rPr>
                <w:sz w:val="22"/>
                <w:lang w:val="ro-MD"/>
              </w:rPr>
              <w:t xml:space="preserve">a) Beneficiarul nu-şi îndeplineşte o obligaţie care este în sarcina sa şi prin aceasta pune Antreprenorul în situaţia de a nu putea executa lucrarea; </w:t>
            </w:r>
          </w:p>
          <w:p w14:paraId="08D250E7" w14:textId="77777777" w:rsidR="006033EE" w:rsidRPr="002E4E85" w:rsidRDefault="006033EE" w:rsidP="000D6FCF">
            <w:pPr>
              <w:numPr>
                <w:ilvl w:val="0"/>
                <w:numId w:val="12"/>
              </w:numPr>
              <w:tabs>
                <w:tab w:val="left" w:pos="1276"/>
              </w:tabs>
              <w:ind w:left="0" w:hanging="425"/>
              <w:jc w:val="both"/>
              <w:rPr>
                <w:lang w:val="ro-MD"/>
              </w:rPr>
            </w:pPr>
            <w:r w:rsidRPr="002E4E85">
              <w:rPr>
                <w:sz w:val="22"/>
                <w:lang w:val="ro-MD"/>
              </w:rPr>
              <w:t xml:space="preserve">b) Beneficiarul nu onorează o plată scadentă mai mult de 3 luni; </w:t>
            </w:r>
          </w:p>
          <w:p w14:paraId="07765D6D" w14:textId="77777777" w:rsidR="006033EE" w:rsidRPr="002E4E85" w:rsidRDefault="006033EE" w:rsidP="000D6FCF">
            <w:pPr>
              <w:numPr>
                <w:ilvl w:val="0"/>
                <w:numId w:val="12"/>
              </w:numPr>
              <w:tabs>
                <w:tab w:val="left" w:pos="1276"/>
              </w:tabs>
              <w:ind w:left="0" w:hanging="425"/>
              <w:jc w:val="both"/>
              <w:rPr>
                <w:lang w:val="ro-MD"/>
              </w:rPr>
            </w:pPr>
            <w:r w:rsidRPr="002E4E85">
              <w:rPr>
                <w:sz w:val="22"/>
                <w:lang w:val="ro-MD"/>
              </w:rPr>
              <w:t xml:space="preserve">c) Beneficiarul notifică antreprenorul că din motive neprevăzute şi datorită unor conjuncturi economice este în imposibilitate de a continua îndeplinirea obligaţiunilor contractuale. </w:t>
            </w:r>
          </w:p>
          <w:p w14:paraId="62EAD837" w14:textId="77777777" w:rsidR="006033EE" w:rsidRPr="002E4E85" w:rsidRDefault="006033EE" w:rsidP="000D6FCF">
            <w:pPr>
              <w:pStyle w:val="af2"/>
              <w:numPr>
                <w:ilvl w:val="1"/>
                <w:numId w:val="16"/>
              </w:numPr>
              <w:tabs>
                <w:tab w:val="left" w:pos="567"/>
              </w:tabs>
              <w:spacing w:line="276" w:lineRule="auto"/>
              <w:ind w:left="0" w:hanging="567"/>
              <w:rPr>
                <w:lang w:val="ro-MD"/>
              </w:rPr>
            </w:pPr>
            <w:r w:rsidRPr="002E4E85">
              <w:rPr>
                <w:sz w:val="22"/>
                <w:lang w:val="ro-MD"/>
              </w:rPr>
              <w:t xml:space="preserve">12.2. Beneficiarul poate cere rezoluțiunea contractului, dacă: </w:t>
            </w:r>
          </w:p>
          <w:p w14:paraId="6675A9F8" w14:textId="75411BE4" w:rsidR="006033EE" w:rsidRPr="002E4E85" w:rsidRDefault="006033EE" w:rsidP="000D6FCF">
            <w:pPr>
              <w:pStyle w:val="a"/>
              <w:numPr>
                <w:ilvl w:val="0"/>
                <w:numId w:val="14"/>
              </w:numPr>
              <w:tabs>
                <w:tab w:val="clear" w:pos="1134"/>
                <w:tab w:val="left" w:pos="1276"/>
              </w:tabs>
              <w:ind w:left="0"/>
              <w:contextualSpacing/>
              <w:rPr>
                <w:lang w:val="ro-MD"/>
              </w:rPr>
            </w:pPr>
            <w:r w:rsidRPr="002E4E85">
              <w:rPr>
                <w:sz w:val="22"/>
                <w:lang w:val="ro-MD"/>
              </w:rPr>
              <w:t>a) Antreprenorul se află în incapacitate de plată, lichidare sau bunurile acestuia sunt sub</w:t>
            </w:r>
            <w:r w:rsidR="00CD6F67">
              <w:rPr>
                <w:sz w:val="22"/>
                <w:lang w:val="ro-MD"/>
              </w:rPr>
              <w:t xml:space="preserve"> </w:t>
            </w:r>
            <w:r w:rsidRPr="002E4E85">
              <w:rPr>
                <w:sz w:val="22"/>
                <w:lang w:val="ro-MD"/>
              </w:rPr>
              <w:t>sechestru;</w:t>
            </w:r>
          </w:p>
          <w:p w14:paraId="4B066FD3" w14:textId="77777777" w:rsidR="006033EE" w:rsidRPr="002E4E85" w:rsidRDefault="006033EE" w:rsidP="000D6FCF">
            <w:pPr>
              <w:pStyle w:val="a"/>
              <w:numPr>
                <w:ilvl w:val="0"/>
                <w:numId w:val="14"/>
              </w:numPr>
              <w:tabs>
                <w:tab w:val="clear" w:pos="1134"/>
                <w:tab w:val="left" w:pos="1276"/>
              </w:tabs>
              <w:ind w:left="0"/>
              <w:contextualSpacing/>
              <w:rPr>
                <w:lang w:val="ro-MD"/>
              </w:rPr>
            </w:pPr>
            <w:r w:rsidRPr="002E4E85">
              <w:rPr>
                <w:sz w:val="22"/>
                <w:lang w:val="ro-MD"/>
              </w:rPr>
              <w:t xml:space="preserve">b) Antreprenorul nu începe lucrările fără să aibă un motiv justificat sau nu reia lucrările suspendate, în termen rezonabil de la primirea dispoziţiei scrise de reîncepere a lucrărilor; </w:t>
            </w:r>
          </w:p>
          <w:p w14:paraId="50FCDE99" w14:textId="77777777" w:rsidR="006033EE" w:rsidRPr="002E4E85" w:rsidRDefault="006033EE" w:rsidP="000D6FCF">
            <w:pPr>
              <w:pStyle w:val="a"/>
              <w:numPr>
                <w:ilvl w:val="0"/>
                <w:numId w:val="14"/>
              </w:numPr>
              <w:tabs>
                <w:tab w:val="clear" w:pos="1134"/>
                <w:tab w:val="left" w:pos="1276"/>
              </w:tabs>
              <w:ind w:left="0"/>
              <w:contextualSpacing/>
              <w:rPr>
                <w:lang w:val="ro-MD"/>
              </w:rPr>
            </w:pPr>
            <w:r w:rsidRPr="002E4E85">
              <w:rPr>
                <w:sz w:val="22"/>
                <w:lang w:val="ro-MD"/>
              </w:rPr>
              <w:t>c) Antreprenorul nu a îndepărtat materialele necorespunzătoare de pe şantier sau nu a refăcut o lucrare în termenul stabilit de către beneficiar;</w:t>
            </w:r>
          </w:p>
          <w:p w14:paraId="0FF47178" w14:textId="77777777" w:rsidR="006033EE" w:rsidRPr="002E4E85" w:rsidRDefault="006033EE" w:rsidP="000D6FCF">
            <w:pPr>
              <w:pStyle w:val="a"/>
              <w:numPr>
                <w:ilvl w:val="0"/>
                <w:numId w:val="14"/>
              </w:numPr>
              <w:tabs>
                <w:tab w:val="clear" w:pos="1134"/>
                <w:tab w:val="left" w:pos="1276"/>
              </w:tabs>
              <w:ind w:left="0"/>
              <w:contextualSpacing/>
              <w:rPr>
                <w:lang w:val="ro-MD"/>
              </w:rPr>
            </w:pPr>
            <w:r w:rsidRPr="002E4E85">
              <w:rPr>
                <w:sz w:val="22"/>
                <w:lang w:val="ro-MD"/>
              </w:rPr>
              <w:t xml:space="preserve">d) Beneficiarul notifică antreprenorul că din motive neprevăzute şi datorită unor conjuncturi economice este în imposibilitate de a continua îndeplinirea obligaţiunilor contractuale. </w:t>
            </w:r>
          </w:p>
          <w:p w14:paraId="2FB1D2ED" w14:textId="77777777" w:rsidR="006033EE" w:rsidRPr="002E4E85" w:rsidRDefault="006033EE" w:rsidP="000D6FCF">
            <w:pPr>
              <w:pStyle w:val="af2"/>
              <w:numPr>
                <w:ilvl w:val="1"/>
                <w:numId w:val="16"/>
              </w:numPr>
              <w:tabs>
                <w:tab w:val="left" w:pos="567"/>
              </w:tabs>
              <w:ind w:left="0" w:hanging="567"/>
              <w:rPr>
                <w:lang w:val="ro-MD"/>
              </w:rPr>
            </w:pPr>
            <w:r w:rsidRPr="002E4E85">
              <w:rPr>
                <w:sz w:val="22"/>
                <w:lang w:val="ro-MD"/>
              </w:rPr>
              <w:t xml:space="preserve">12.3. Contractul se consideră rezolvit, dacă partea contractantă va comunica în scris celeilalte părţi contractante în termen de 15 zile motivele indicate la punctele 12.1 şi 12.2 din prezentul contract.  </w:t>
            </w:r>
          </w:p>
          <w:p w14:paraId="53F588C4" w14:textId="77777777" w:rsidR="006033EE" w:rsidRPr="002E4E85" w:rsidRDefault="006033EE" w:rsidP="000D6FCF">
            <w:pPr>
              <w:pStyle w:val="af2"/>
              <w:numPr>
                <w:ilvl w:val="1"/>
                <w:numId w:val="16"/>
              </w:numPr>
              <w:tabs>
                <w:tab w:val="left" w:pos="567"/>
              </w:tabs>
              <w:ind w:left="0" w:hanging="567"/>
              <w:rPr>
                <w:lang w:val="ro-MD"/>
              </w:rPr>
            </w:pPr>
            <w:r w:rsidRPr="002E4E85">
              <w:rPr>
                <w:sz w:val="22"/>
                <w:lang w:val="ro-MD"/>
              </w:rPr>
              <w:t>12.4. Beneficiarul, în caz de rezoluțiunea contractului, va convoca comisia de recepţie care va efectua recepţia cantitativă şi calitativă a lucrărilor executate, în maximum 15 zile de la data rezoluțiunii contractului.</w:t>
            </w:r>
          </w:p>
          <w:p w14:paraId="0D8CA9AA" w14:textId="77777777" w:rsidR="006033EE" w:rsidRPr="002E4E85" w:rsidRDefault="006033EE" w:rsidP="000D6FCF">
            <w:pPr>
              <w:pStyle w:val="af2"/>
              <w:numPr>
                <w:ilvl w:val="1"/>
                <w:numId w:val="16"/>
              </w:numPr>
              <w:tabs>
                <w:tab w:val="left" w:pos="567"/>
              </w:tabs>
              <w:ind w:left="0" w:hanging="567"/>
              <w:rPr>
                <w:lang w:val="ro-MD"/>
              </w:rPr>
            </w:pPr>
            <w:r w:rsidRPr="002E4E85">
              <w:rPr>
                <w:sz w:val="22"/>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85585CB" w14:textId="77777777" w:rsidR="006033EE" w:rsidRPr="002E4E85" w:rsidRDefault="006033EE" w:rsidP="000D6FCF">
            <w:pPr>
              <w:pStyle w:val="af2"/>
              <w:numPr>
                <w:ilvl w:val="1"/>
                <w:numId w:val="16"/>
              </w:numPr>
              <w:tabs>
                <w:tab w:val="left" w:pos="567"/>
              </w:tabs>
              <w:ind w:left="0" w:hanging="567"/>
              <w:rPr>
                <w:lang w:val="ro-MD"/>
              </w:rPr>
            </w:pPr>
            <w:r w:rsidRPr="002E4E85">
              <w:rPr>
                <w:sz w:val="22"/>
                <w:lang w:val="ro-MD"/>
              </w:rPr>
              <w:lastRenderedPageBreak/>
              <w:t xml:space="preserve">12.6. După rezoluțiunea contractului, Beneficiarul poate continua execuţia lucrărilor cu respectarea prevederilor legale. </w:t>
            </w:r>
          </w:p>
          <w:p w14:paraId="33FAAEF0" w14:textId="77777777" w:rsidR="006033EE" w:rsidRPr="002E4E85" w:rsidRDefault="006033EE" w:rsidP="000D6FCF">
            <w:pPr>
              <w:pStyle w:val="af2"/>
              <w:tabs>
                <w:tab w:val="left" w:pos="567"/>
                <w:tab w:val="left" w:pos="2070"/>
              </w:tabs>
              <w:ind w:firstLine="0"/>
              <w:rPr>
                <w:lang w:val="ro-MD"/>
              </w:rPr>
            </w:pPr>
            <w:r w:rsidRPr="002E4E85">
              <w:rPr>
                <w:sz w:val="22"/>
                <w:lang w:val="ro-MD"/>
              </w:rPr>
              <w:t>12.7. Cazuri specifice de încetare a contractului de achiziţii publice:</w:t>
            </w:r>
          </w:p>
          <w:p w14:paraId="33160022" w14:textId="77777777" w:rsidR="006033EE" w:rsidRPr="002E4E85" w:rsidRDefault="006033EE" w:rsidP="000D6FCF">
            <w:pPr>
              <w:pStyle w:val="af2"/>
              <w:tabs>
                <w:tab w:val="left" w:pos="567"/>
                <w:tab w:val="left" w:pos="2070"/>
              </w:tabs>
              <w:ind w:firstLine="284"/>
              <w:rPr>
                <w:lang w:val="ro-MD"/>
              </w:rPr>
            </w:pPr>
            <w:r w:rsidRPr="002E4E85">
              <w:rPr>
                <w:sz w:val="22"/>
                <w:lang w:val="ro-MD"/>
              </w:rPr>
              <w:t xml:space="preserve">     Beneficiarul are dreptul de a rezolvi unilateral un contract de achiziţii publice în perioada de valabilitate a acestuia în una dintre următoarele situaţii:</w:t>
            </w:r>
          </w:p>
          <w:p w14:paraId="6E0FF51C" w14:textId="77777777" w:rsidR="006033EE" w:rsidRPr="002E4E85" w:rsidRDefault="006033EE" w:rsidP="000D6FCF">
            <w:pPr>
              <w:pStyle w:val="af2"/>
              <w:tabs>
                <w:tab w:val="left" w:pos="567"/>
                <w:tab w:val="left" w:pos="2070"/>
              </w:tabs>
              <w:rPr>
                <w:lang w:val="ro-MD"/>
              </w:rPr>
            </w:pPr>
            <w:r w:rsidRPr="002E4E85">
              <w:rPr>
                <w:sz w:val="22"/>
                <w:lang w:val="ro-MD"/>
              </w:rPr>
              <w:t xml:space="preserve">    a) contractantul se afla, la momentul atribuirii lui, în una dintre situaţiile care ar fi determinat excluderea sa din procedura de atribuire potrivit art. 19 al Legii nr. 131/2015 privind achizițiile publice;</w:t>
            </w:r>
          </w:p>
          <w:p w14:paraId="753B2E6D" w14:textId="77777777" w:rsidR="006033EE" w:rsidRPr="002E4E85" w:rsidRDefault="006033EE" w:rsidP="000D6FCF">
            <w:pPr>
              <w:pStyle w:val="af2"/>
              <w:tabs>
                <w:tab w:val="left" w:pos="567"/>
                <w:tab w:val="left" w:pos="2070"/>
              </w:tabs>
              <w:rPr>
                <w:lang w:val="ro-MD"/>
              </w:rPr>
            </w:pPr>
            <w:r w:rsidRPr="002E4E85">
              <w:rPr>
                <w:sz w:val="22"/>
                <w:lang w:val="ro-MD"/>
              </w:rPr>
              <w:t xml:space="preserve">    b) contractul a făcut obiectul unei modificări substanțiale care necesita o nouă procedură de achiziție publică în conformitate cu art. 76 al Legii nr. 131/2015 privind achizițiile publice;</w:t>
            </w:r>
          </w:p>
          <w:p w14:paraId="7A710427" w14:textId="77777777" w:rsidR="006033EE" w:rsidRPr="002E4E85" w:rsidRDefault="006033EE" w:rsidP="000D6FCF">
            <w:pPr>
              <w:pStyle w:val="af2"/>
              <w:tabs>
                <w:tab w:val="left" w:pos="567"/>
                <w:tab w:val="left" w:pos="2070"/>
              </w:tabs>
              <w:rPr>
                <w:lang w:val="ro-MD"/>
              </w:rPr>
            </w:pPr>
            <w:r w:rsidRPr="002E4E85">
              <w:rPr>
                <w:sz w:val="22"/>
                <w:lang w:val="ro-MD"/>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CB95669" w14:textId="77777777" w:rsidR="006033EE" w:rsidRPr="002E4E85" w:rsidRDefault="006033EE" w:rsidP="000D6FCF">
            <w:pPr>
              <w:pStyle w:val="af2"/>
              <w:tabs>
                <w:tab w:val="left" w:pos="567"/>
                <w:tab w:val="left" w:pos="2070"/>
              </w:tabs>
              <w:ind w:firstLine="0"/>
              <w:rPr>
                <w:lang w:val="ro-MD"/>
              </w:rPr>
            </w:pPr>
          </w:p>
          <w:p w14:paraId="4D34D8EE" w14:textId="77777777" w:rsidR="006033EE" w:rsidRPr="002E4E85" w:rsidRDefault="006033EE" w:rsidP="000D6FCF">
            <w:pPr>
              <w:pStyle w:val="a"/>
              <w:numPr>
                <w:ilvl w:val="0"/>
                <w:numId w:val="16"/>
              </w:numPr>
              <w:tabs>
                <w:tab w:val="clear" w:pos="1134"/>
                <w:tab w:val="left" w:pos="3705"/>
              </w:tabs>
              <w:ind w:left="0"/>
              <w:contextualSpacing/>
              <w:rPr>
                <w:lang w:val="ro-MD"/>
              </w:rPr>
            </w:pPr>
            <w:r w:rsidRPr="002E4E85">
              <w:rPr>
                <w:b/>
                <w:sz w:val="22"/>
                <w:lang w:val="ro-MD"/>
              </w:rPr>
              <w:t>13. DISPOZIŢII FINALE</w:t>
            </w:r>
          </w:p>
          <w:p w14:paraId="7F72F3AE" w14:textId="77777777" w:rsidR="006033EE" w:rsidRPr="002E4E85" w:rsidRDefault="006033EE" w:rsidP="000D6FCF">
            <w:pPr>
              <w:pStyle w:val="af2"/>
              <w:numPr>
                <w:ilvl w:val="1"/>
                <w:numId w:val="16"/>
              </w:numPr>
              <w:tabs>
                <w:tab w:val="left" w:pos="567"/>
              </w:tabs>
              <w:ind w:left="0" w:hanging="567"/>
              <w:rPr>
                <w:lang w:val="ro-MD"/>
              </w:rPr>
            </w:pPr>
            <w:r w:rsidRPr="002E4E85">
              <w:rPr>
                <w:sz w:val="22"/>
                <w:lang w:val="ro-MD"/>
              </w:rPr>
              <w:t xml:space="preserve">13.1. Următoarele documente vor fi citite şi vor fi interpretate ca fiind parte integrantă a prezentului contract: </w:t>
            </w:r>
          </w:p>
          <w:p w14:paraId="77FB5684" w14:textId="77777777" w:rsidR="006033EE" w:rsidRPr="002E4E85" w:rsidRDefault="006033EE" w:rsidP="000D6FCF">
            <w:pPr>
              <w:numPr>
                <w:ilvl w:val="0"/>
                <w:numId w:val="13"/>
              </w:numPr>
              <w:tabs>
                <w:tab w:val="left" w:pos="1276"/>
              </w:tabs>
              <w:ind w:left="0" w:hanging="425"/>
              <w:jc w:val="both"/>
              <w:rPr>
                <w:lang w:val="ro-MD"/>
              </w:rPr>
            </w:pPr>
            <w:r w:rsidRPr="002E4E85">
              <w:rPr>
                <w:sz w:val="22"/>
                <w:lang w:val="ro-MD"/>
              </w:rPr>
              <w:t>a) Caietul de sarcini;</w:t>
            </w:r>
          </w:p>
          <w:p w14:paraId="0032ECFC" w14:textId="77777777" w:rsidR="006033EE" w:rsidRPr="002E4E85" w:rsidRDefault="006033EE" w:rsidP="000D6FCF">
            <w:pPr>
              <w:numPr>
                <w:ilvl w:val="0"/>
                <w:numId w:val="13"/>
              </w:numPr>
              <w:tabs>
                <w:tab w:val="left" w:pos="1276"/>
              </w:tabs>
              <w:ind w:left="0" w:hanging="425"/>
              <w:jc w:val="both"/>
              <w:rPr>
                <w:lang w:val="ro-MD"/>
              </w:rPr>
            </w:pPr>
            <w:r w:rsidRPr="002E4E85">
              <w:rPr>
                <w:sz w:val="22"/>
                <w:lang w:val="ro-MD"/>
              </w:rPr>
              <w:t>b) Propunerea tehnică;</w:t>
            </w:r>
          </w:p>
          <w:p w14:paraId="3CBA29BB" w14:textId="77777777" w:rsidR="006033EE" w:rsidRPr="002E4E85" w:rsidRDefault="006033EE" w:rsidP="000D6FCF">
            <w:pPr>
              <w:numPr>
                <w:ilvl w:val="0"/>
                <w:numId w:val="13"/>
              </w:numPr>
              <w:tabs>
                <w:tab w:val="left" w:pos="1276"/>
              </w:tabs>
              <w:ind w:left="0" w:hanging="425"/>
              <w:jc w:val="both"/>
              <w:rPr>
                <w:lang w:val="ro-MD"/>
              </w:rPr>
            </w:pPr>
            <w:r w:rsidRPr="002E4E85">
              <w:rPr>
                <w:sz w:val="22"/>
                <w:lang w:val="ro-MD"/>
              </w:rPr>
              <w:t>c) Propunerea financiară;</w:t>
            </w:r>
          </w:p>
          <w:p w14:paraId="4CDFCEE4" w14:textId="77777777" w:rsidR="006033EE" w:rsidRPr="002E4E85" w:rsidRDefault="006033EE" w:rsidP="000D6FCF">
            <w:pPr>
              <w:numPr>
                <w:ilvl w:val="0"/>
                <w:numId w:val="13"/>
              </w:numPr>
              <w:tabs>
                <w:tab w:val="left" w:pos="1276"/>
              </w:tabs>
              <w:ind w:left="0" w:hanging="425"/>
              <w:jc w:val="both"/>
              <w:rPr>
                <w:lang w:val="ro-MD"/>
              </w:rPr>
            </w:pPr>
            <w:r w:rsidRPr="002E4E85">
              <w:rPr>
                <w:sz w:val="22"/>
                <w:lang w:val="ro-MD"/>
              </w:rPr>
              <w:t xml:space="preserve">d) Graficul de executare a lucrărilor ; </w:t>
            </w:r>
          </w:p>
          <w:p w14:paraId="3CCFF8BF" w14:textId="7142B290" w:rsidR="006033EE" w:rsidRPr="00832FDD" w:rsidRDefault="006033EE" w:rsidP="009C48BF">
            <w:pPr>
              <w:numPr>
                <w:ilvl w:val="1"/>
                <w:numId w:val="16"/>
              </w:numPr>
              <w:tabs>
                <w:tab w:val="left" w:pos="567"/>
                <w:tab w:val="left" w:pos="1276"/>
              </w:tabs>
              <w:ind w:left="0" w:hanging="567"/>
              <w:jc w:val="both"/>
              <w:rPr>
                <w:lang w:val="ro-MD"/>
              </w:rPr>
            </w:pPr>
            <w:r w:rsidRPr="00832FDD">
              <w:rPr>
                <w:sz w:val="22"/>
                <w:lang w:val="ro-MD"/>
              </w:rPr>
              <w:t>13.2. Documentele contractului vor fi întocmite în limba română.</w:t>
            </w:r>
          </w:p>
          <w:p w14:paraId="118679DA" w14:textId="77777777" w:rsidR="006033EE" w:rsidRPr="002E4E85" w:rsidRDefault="006033EE" w:rsidP="000D6FCF">
            <w:pPr>
              <w:pStyle w:val="af2"/>
              <w:numPr>
                <w:ilvl w:val="1"/>
                <w:numId w:val="16"/>
              </w:numPr>
              <w:tabs>
                <w:tab w:val="left" w:pos="567"/>
              </w:tabs>
              <w:ind w:left="0" w:hanging="567"/>
              <w:rPr>
                <w:lang w:val="ro-MD"/>
              </w:rPr>
            </w:pPr>
            <w:r w:rsidRPr="002E4E85">
              <w:rPr>
                <w:sz w:val="22"/>
                <w:lang w:val="ro-MD"/>
              </w:rPr>
              <w:t>13.3. Prezentul Contract reprezintă acordul de voinţă al părţilor şi se consideră semnat la data aplicării ultimei semnături de către una dintre părți.</w:t>
            </w:r>
          </w:p>
          <w:p w14:paraId="6EFD5817" w14:textId="11EE124F" w:rsidR="006033EE" w:rsidRPr="002E4E85" w:rsidRDefault="006033EE" w:rsidP="000D6FCF">
            <w:pPr>
              <w:pStyle w:val="af2"/>
              <w:numPr>
                <w:ilvl w:val="1"/>
                <w:numId w:val="16"/>
              </w:numPr>
              <w:tabs>
                <w:tab w:val="left" w:pos="567"/>
                <w:tab w:val="left" w:pos="4005"/>
              </w:tabs>
              <w:ind w:left="0" w:hanging="567"/>
              <w:contextualSpacing/>
              <w:rPr>
                <w:lang w:val="ro-MD"/>
              </w:rPr>
            </w:pPr>
            <w:r w:rsidRPr="002E4E85">
              <w:rPr>
                <w:sz w:val="22"/>
                <w:lang w:val="ro-MD"/>
              </w:rPr>
              <w:t xml:space="preserve">13.4. Pentru confirmarea celor menţionate, părţile au semnat prezentul Contract în conformitate cu legislaţia Republicii Moldova, la data şi anul indicate, fiind valabil până la </w:t>
            </w:r>
            <w:r w:rsidRPr="002E4E85">
              <w:rPr>
                <w:b/>
                <w:sz w:val="22"/>
                <w:lang w:val="ro-MD"/>
              </w:rPr>
              <w:t>31.12.202</w:t>
            </w:r>
            <w:r w:rsidR="00CD6F67">
              <w:rPr>
                <w:b/>
                <w:sz w:val="22"/>
                <w:lang w:val="ro-MD"/>
              </w:rPr>
              <w:t>5</w:t>
            </w:r>
            <w:r w:rsidRPr="002E4E85">
              <w:rPr>
                <w:sz w:val="22"/>
                <w:lang w:val="ro-MD"/>
              </w:rPr>
              <w:t>/recepția finală a lucrărilor.</w:t>
            </w:r>
          </w:p>
          <w:p w14:paraId="08295788" w14:textId="77777777" w:rsidR="006033EE" w:rsidRPr="002E4E85" w:rsidRDefault="006033EE" w:rsidP="000D6FCF">
            <w:pPr>
              <w:tabs>
                <w:tab w:val="left" w:pos="2295"/>
              </w:tabs>
              <w:jc w:val="both"/>
              <w:rPr>
                <w:lang w:val="ro-MD"/>
              </w:rPr>
            </w:pPr>
          </w:p>
          <w:p w14:paraId="350FA28C" w14:textId="77777777" w:rsidR="006033EE" w:rsidRPr="002E4E85" w:rsidRDefault="006033EE" w:rsidP="000D6FCF">
            <w:pPr>
              <w:pStyle w:val="a"/>
              <w:numPr>
                <w:ilvl w:val="3"/>
                <w:numId w:val="3"/>
              </w:numPr>
              <w:tabs>
                <w:tab w:val="left" w:pos="2295"/>
              </w:tabs>
              <w:rPr>
                <w:lang w:val="ro-MD"/>
              </w:rPr>
            </w:pPr>
            <w:r w:rsidRPr="002E4E85">
              <w:rPr>
                <w:b/>
                <w:sz w:val="22"/>
                <w:lang w:val="ro-MD"/>
              </w:rPr>
              <w:t xml:space="preserve">PARTEA CE ȚINE DE CONDIȚIILE </w:t>
            </w:r>
          </w:p>
          <w:p w14:paraId="33DB99CB" w14:textId="77777777" w:rsidR="006033EE" w:rsidRPr="002E4E85" w:rsidRDefault="006033EE" w:rsidP="000D6FCF">
            <w:pPr>
              <w:pStyle w:val="a"/>
              <w:numPr>
                <w:ilvl w:val="0"/>
                <w:numId w:val="0"/>
              </w:numPr>
              <w:tabs>
                <w:tab w:val="left" w:pos="2295"/>
              </w:tabs>
              <w:ind w:left="3240"/>
              <w:rPr>
                <w:lang w:val="ro-MD"/>
              </w:rPr>
            </w:pPr>
            <w:r w:rsidRPr="002E4E85">
              <w:rPr>
                <w:b/>
                <w:sz w:val="22"/>
                <w:lang w:val="ro-MD"/>
              </w:rPr>
              <w:t>SPECIALE A CONTRACTULUI</w:t>
            </w:r>
          </w:p>
          <w:p w14:paraId="0AA7DEC9" w14:textId="77777777" w:rsidR="006033EE" w:rsidRPr="002E4E85" w:rsidRDefault="006033EE" w:rsidP="000D6FCF">
            <w:pPr>
              <w:jc w:val="center"/>
              <w:rPr>
                <w:lang w:val="ro-MD"/>
              </w:rPr>
            </w:pPr>
            <w:r w:rsidRPr="002E4E85">
              <w:rPr>
                <w:sz w:val="22"/>
                <w:lang w:val="ro-MD"/>
              </w:rPr>
              <w:t xml:space="preserve">             (</w:t>
            </w:r>
            <w:r w:rsidRPr="002E4E85">
              <w:rPr>
                <w:sz w:val="18"/>
                <w:szCs w:val="20"/>
                <w:lang w:val="ro-MD"/>
              </w:rPr>
              <w:t>LA NECESITATE)</w:t>
            </w:r>
          </w:p>
          <w:p w14:paraId="651A76EB" w14:textId="77777777" w:rsidR="006033EE" w:rsidRPr="002E4E85" w:rsidRDefault="006033EE" w:rsidP="000D6FCF">
            <w:pPr>
              <w:tabs>
                <w:tab w:val="left" w:pos="567"/>
                <w:tab w:val="left" w:pos="4005"/>
              </w:tabs>
              <w:jc w:val="both"/>
              <w:rPr>
                <w:lang w:val="ro-MD"/>
              </w:rPr>
            </w:pPr>
          </w:p>
          <w:p w14:paraId="43511486" w14:textId="77777777" w:rsidR="006033EE" w:rsidRPr="002E4E85" w:rsidRDefault="006033EE" w:rsidP="000D6FCF">
            <w:pPr>
              <w:pStyle w:val="a"/>
              <w:numPr>
                <w:ilvl w:val="0"/>
                <w:numId w:val="16"/>
              </w:numPr>
              <w:tabs>
                <w:tab w:val="clear" w:pos="1134"/>
              </w:tabs>
              <w:spacing w:line="276" w:lineRule="auto"/>
              <w:ind w:left="0"/>
              <w:contextualSpacing/>
              <w:rPr>
                <w:lang w:val="ro-MD"/>
              </w:rPr>
            </w:pPr>
            <w:r w:rsidRPr="002E4E85">
              <w:rPr>
                <w:b/>
                <w:sz w:val="22"/>
                <w:lang w:val="ro-MD"/>
              </w:rPr>
              <w:t xml:space="preserve">                 RECHIZITELE JURIDICE, POŞTALE ŞI DE PLĂŢI ALE PĂRŢILOR</w:t>
            </w:r>
          </w:p>
          <w:p w14:paraId="188D3BE3" w14:textId="77777777" w:rsidR="006033EE" w:rsidRPr="002E4E85" w:rsidRDefault="006033EE" w:rsidP="000D6FCF">
            <w:pPr>
              <w:tabs>
                <w:tab w:val="left" w:pos="2685"/>
              </w:tabs>
              <w:jc w:val="both"/>
              <w:rPr>
                <w:lang w:val="ro-MD"/>
              </w:rPr>
            </w:pPr>
            <w:r w:rsidRPr="002E4E85">
              <w:rPr>
                <w:sz w:val="22"/>
                <w:lang w:val="ro-MD"/>
              </w:rPr>
              <w:tab/>
            </w:r>
          </w:p>
          <w:tbl>
            <w:tblPr>
              <w:tblW w:w="102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gridCol w:w="151"/>
            </w:tblGrid>
            <w:tr w:rsidR="002E4E85" w:rsidRPr="002E4E85" w14:paraId="1C4949B2" w14:textId="77777777" w:rsidTr="00582771">
              <w:trPr>
                <w:gridAfter w:val="1"/>
                <w:wAfter w:w="151" w:type="dxa"/>
                <w:jc w:val="center"/>
              </w:trPr>
              <w:tc>
                <w:tcPr>
                  <w:tcW w:w="5163" w:type="dxa"/>
                  <w:tcBorders>
                    <w:top w:val="nil"/>
                    <w:left w:val="nil"/>
                    <w:bottom w:val="nil"/>
                    <w:right w:val="nil"/>
                  </w:tcBorders>
                </w:tcPr>
                <w:p w14:paraId="7D3F39D2" w14:textId="77777777" w:rsidR="006033EE" w:rsidRPr="002E4E85" w:rsidRDefault="006033EE" w:rsidP="000D6FCF">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0EA93050" w14:textId="75474192" w:rsidR="00AC1E93" w:rsidRDefault="006033EE" w:rsidP="00AC1E93">
                  <w:pPr>
                    <w:tabs>
                      <w:tab w:val="left" w:pos="3295"/>
                    </w:tabs>
                    <w:rPr>
                      <w:b/>
                      <w:iCs/>
                      <w:sz w:val="22"/>
                      <w:lang w:val="ro-MD"/>
                    </w:rPr>
                  </w:pPr>
                  <w:r w:rsidRPr="002E4E85">
                    <w:rPr>
                      <w:b/>
                      <w:iCs/>
                      <w:sz w:val="22"/>
                      <w:lang w:val="ro-MD"/>
                    </w:rPr>
                    <w:t>BENEFICIARUL</w:t>
                  </w:r>
                  <w:r w:rsidR="00AC1E93" w:rsidRPr="002E4E85">
                    <w:rPr>
                      <w:b/>
                      <w:iCs/>
                      <w:sz w:val="22"/>
                      <w:lang w:val="ro-MD"/>
                    </w:rPr>
                    <w:t xml:space="preserve">: </w:t>
                  </w:r>
                </w:p>
                <w:p w14:paraId="49AB71A7" w14:textId="77777777" w:rsidR="00832FDD" w:rsidRPr="002E4E85" w:rsidRDefault="00832FDD" w:rsidP="00AC1E93">
                  <w:pPr>
                    <w:tabs>
                      <w:tab w:val="left" w:pos="3295"/>
                    </w:tabs>
                    <w:rPr>
                      <w:b/>
                      <w:iCs/>
                      <w:sz w:val="22"/>
                      <w:lang w:val="ro-MD"/>
                    </w:rPr>
                  </w:pPr>
                </w:p>
                <w:p w14:paraId="7D9A1CA1" w14:textId="77777777" w:rsidR="006033EE" w:rsidRPr="002E4E85" w:rsidRDefault="00AC1E93" w:rsidP="00AC1E93">
                  <w:pPr>
                    <w:tabs>
                      <w:tab w:val="left" w:pos="3295"/>
                    </w:tabs>
                    <w:rPr>
                      <w:lang w:val="ro-MD"/>
                    </w:rPr>
                  </w:pPr>
                  <w:r w:rsidRPr="002E4E85">
                    <w:rPr>
                      <w:b/>
                      <w:iCs/>
                      <w:sz w:val="22"/>
                      <w:lang w:val="ro-MD"/>
                    </w:rPr>
                    <w:t xml:space="preserve">IP </w:t>
                  </w:r>
                  <w:r w:rsidR="00832FDD" w:rsidRPr="00832FDD">
                    <w:rPr>
                      <w:b/>
                      <w:iCs/>
                      <w:sz w:val="22"/>
                      <w:lang w:val="ro-MD"/>
                    </w:rPr>
                    <w:t>Școala de Arte „Maria Bieșu”</w:t>
                  </w:r>
                  <w:r w:rsidRPr="002E4E85">
                    <w:rPr>
                      <w:b/>
                      <w:iCs/>
                      <w:sz w:val="22"/>
                      <w:lang w:val="ro-MD"/>
                    </w:rPr>
                    <w:t>”</w:t>
                  </w:r>
                </w:p>
              </w:tc>
            </w:tr>
            <w:tr w:rsidR="002E4E85" w:rsidRPr="002E4E85" w14:paraId="13C2E4D7" w14:textId="77777777" w:rsidTr="00582771">
              <w:trPr>
                <w:gridAfter w:val="1"/>
                <w:wAfter w:w="151" w:type="dxa"/>
                <w:jc w:val="center"/>
              </w:trPr>
              <w:tc>
                <w:tcPr>
                  <w:tcW w:w="5163" w:type="dxa"/>
                  <w:tcBorders>
                    <w:top w:val="nil"/>
                    <w:left w:val="nil"/>
                    <w:bottom w:val="nil"/>
                    <w:right w:val="nil"/>
                  </w:tcBorders>
                  <w:vAlign w:val="center"/>
                </w:tcPr>
                <w:p w14:paraId="429CF939"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33C4B713" w14:textId="6E3A474C" w:rsidR="00AC1E93" w:rsidRPr="002E4E85" w:rsidRDefault="006033EE" w:rsidP="00AC1E93">
                  <w:pPr>
                    <w:tabs>
                      <w:tab w:val="left" w:pos="1134"/>
                      <w:tab w:val="left" w:pos="4680"/>
                      <w:tab w:val="left" w:pos="7020"/>
                    </w:tabs>
                    <w:suppressAutoHyphens/>
                    <w:ind w:right="-108"/>
                    <w:rPr>
                      <w:sz w:val="20"/>
                      <w:szCs w:val="20"/>
                      <w:lang w:val="ro-MD"/>
                    </w:rPr>
                  </w:pPr>
                  <w:r w:rsidRPr="002E4E85">
                    <w:rPr>
                      <w:sz w:val="22"/>
                      <w:lang w:val="ro-MD"/>
                    </w:rPr>
                    <w:t>Adresa poştală:</w:t>
                  </w:r>
                  <w:r w:rsidR="00832FDD">
                    <w:rPr>
                      <w:sz w:val="22"/>
                      <w:lang w:val="ro-MD"/>
                    </w:rPr>
                    <w:t xml:space="preserve"> MD-4201</w:t>
                  </w:r>
                  <w:r w:rsidR="00AC1E93" w:rsidRPr="002E4E85">
                    <w:rPr>
                      <w:sz w:val="22"/>
                      <w:lang w:val="ro-MD"/>
                    </w:rPr>
                    <w:t xml:space="preserve">, </w:t>
                  </w:r>
                  <w:r w:rsidR="00832FDD">
                    <w:rPr>
                      <w:sz w:val="20"/>
                      <w:szCs w:val="20"/>
                      <w:lang w:val="ro-MD"/>
                    </w:rPr>
                    <w:t>or.Ștefan Vodă</w:t>
                  </w:r>
                  <w:r w:rsidR="00AC1E93" w:rsidRPr="002E4E85">
                    <w:rPr>
                      <w:sz w:val="20"/>
                      <w:szCs w:val="20"/>
                      <w:lang w:val="ro-MD"/>
                    </w:rPr>
                    <w:t xml:space="preserve">, </w:t>
                  </w:r>
                </w:p>
                <w:p w14:paraId="1B11C518" w14:textId="059AF747" w:rsidR="006033EE" w:rsidRPr="002E4E85" w:rsidRDefault="00AC1E93" w:rsidP="00832FDD">
                  <w:pPr>
                    <w:tabs>
                      <w:tab w:val="left" w:pos="1134"/>
                      <w:tab w:val="left" w:pos="4680"/>
                      <w:tab w:val="left" w:pos="7020"/>
                    </w:tabs>
                    <w:suppressAutoHyphens/>
                    <w:ind w:right="-108"/>
                    <w:rPr>
                      <w:sz w:val="20"/>
                      <w:szCs w:val="20"/>
                      <w:lang w:val="ro-MD"/>
                    </w:rPr>
                  </w:pPr>
                  <w:r w:rsidRPr="002E4E85">
                    <w:rPr>
                      <w:sz w:val="20"/>
                      <w:szCs w:val="20"/>
                      <w:lang w:val="ro-MD"/>
                    </w:rPr>
                    <w:t xml:space="preserve">str. </w:t>
                  </w:r>
                  <w:r w:rsidR="00832FDD">
                    <w:rPr>
                      <w:sz w:val="20"/>
                      <w:szCs w:val="20"/>
                      <w:lang w:val="ro-MD"/>
                    </w:rPr>
                    <w:t>G.Vieru, 5</w:t>
                  </w:r>
                </w:p>
              </w:tc>
            </w:tr>
            <w:tr w:rsidR="002E4E85" w:rsidRPr="002E4E85" w14:paraId="6E689242" w14:textId="77777777" w:rsidTr="00582771">
              <w:trPr>
                <w:gridAfter w:val="1"/>
                <w:wAfter w:w="151" w:type="dxa"/>
                <w:jc w:val="center"/>
              </w:trPr>
              <w:tc>
                <w:tcPr>
                  <w:tcW w:w="5163" w:type="dxa"/>
                  <w:tcBorders>
                    <w:top w:val="nil"/>
                    <w:left w:val="nil"/>
                    <w:bottom w:val="nil"/>
                    <w:right w:val="nil"/>
                  </w:tcBorders>
                  <w:vAlign w:val="center"/>
                </w:tcPr>
                <w:p w14:paraId="36D1CBA5"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297E53FB" w14:textId="4AF899A9" w:rsidR="006033EE" w:rsidRPr="002E4E85" w:rsidRDefault="006033EE" w:rsidP="00AC1E93">
                  <w:pPr>
                    <w:tabs>
                      <w:tab w:val="left" w:pos="1134"/>
                      <w:tab w:val="left" w:pos="4680"/>
                      <w:tab w:val="left" w:pos="7020"/>
                    </w:tabs>
                    <w:suppressAutoHyphens/>
                    <w:jc w:val="both"/>
                    <w:rPr>
                      <w:lang w:val="ro-MD"/>
                    </w:rPr>
                  </w:pPr>
                  <w:r w:rsidRPr="002E4E85">
                    <w:rPr>
                      <w:sz w:val="22"/>
                      <w:lang w:val="ro-MD"/>
                    </w:rPr>
                    <w:t>Telefon:</w:t>
                  </w:r>
                  <w:r w:rsidR="00AC1E93" w:rsidRPr="002E4E85">
                    <w:rPr>
                      <w:sz w:val="22"/>
                      <w:lang w:val="ro-MD"/>
                    </w:rPr>
                    <w:t xml:space="preserve"> </w:t>
                  </w:r>
                  <w:r w:rsidR="00832FDD" w:rsidRPr="00832FDD">
                    <w:rPr>
                      <w:sz w:val="22"/>
                      <w:lang w:val="ro-MD"/>
                    </w:rPr>
                    <w:t>0242 2-43-97</w:t>
                  </w:r>
                </w:p>
              </w:tc>
            </w:tr>
            <w:tr w:rsidR="002E4E85" w:rsidRPr="002E4E85" w14:paraId="3AD4B1C1" w14:textId="77777777" w:rsidTr="00582771">
              <w:trPr>
                <w:gridAfter w:val="1"/>
                <w:wAfter w:w="151" w:type="dxa"/>
                <w:jc w:val="center"/>
              </w:trPr>
              <w:tc>
                <w:tcPr>
                  <w:tcW w:w="5163" w:type="dxa"/>
                  <w:tcBorders>
                    <w:top w:val="nil"/>
                    <w:left w:val="nil"/>
                    <w:bottom w:val="nil"/>
                    <w:right w:val="nil"/>
                  </w:tcBorders>
                  <w:vAlign w:val="center"/>
                </w:tcPr>
                <w:p w14:paraId="3CBFD228"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25EE1CD4" w14:textId="1017CD4C" w:rsidR="006033EE" w:rsidRPr="002E4E85" w:rsidRDefault="006033EE" w:rsidP="00AC1E93">
                  <w:pPr>
                    <w:tabs>
                      <w:tab w:val="left" w:pos="1134"/>
                      <w:tab w:val="left" w:pos="4680"/>
                      <w:tab w:val="left" w:pos="7020"/>
                    </w:tabs>
                    <w:suppressAutoHyphens/>
                    <w:jc w:val="both"/>
                    <w:rPr>
                      <w:lang w:val="ro-MD"/>
                    </w:rPr>
                  </w:pPr>
                  <w:r w:rsidRPr="002E4E85">
                    <w:rPr>
                      <w:sz w:val="22"/>
                      <w:lang w:val="ro-MD"/>
                    </w:rPr>
                    <w:t>Cod fiscal:</w:t>
                  </w:r>
                  <w:r w:rsidR="00AC1E93" w:rsidRPr="002E4E85">
                    <w:rPr>
                      <w:sz w:val="22"/>
                      <w:lang w:val="ro-MD"/>
                    </w:rPr>
                    <w:t xml:space="preserve"> </w:t>
                  </w:r>
                  <w:r w:rsidR="00832FDD" w:rsidRPr="00832FDD">
                    <w:rPr>
                      <w:rFonts w:eastAsia="PMingLiU"/>
                      <w:sz w:val="20"/>
                      <w:szCs w:val="20"/>
                      <w:lang w:val="ro-MD" w:eastAsia="zh-CN"/>
                    </w:rPr>
                    <w:t>1017620006928</w:t>
                  </w:r>
                </w:p>
              </w:tc>
            </w:tr>
            <w:tr w:rsidR="00582771" w:rsidRPr="002E4E85" w14:paraId="607455F3" w14:textId="77777777" w:rsidTr="00582771">
              <w:trPr>
                <w:jc w:val="center"/>
              </w:trPr>
              <w:tc>
                <w:tcPr>
                  <w:tcW w:w="5163" w:type="dxa"/>
                  <w:tcBorders>
                    <w:top w:val="nil"/>
                    <w:left w:val="nil"/>
                    <w:bottom w:val="nil"/>
                    <w:right w:val="nil"/>
                  </w:tcBorders>
                  <w:vAlign w:val="center"/>
                </w:tcPr>
                <w:p w14:paraId="0CB4108F" w14:textId="77777777" w:rsidR="00582771" w:rsidRPr="002E4E85" w:rsidRDefault="00582771" w:rsidP="00582771">
                  <w:pPr>
                    <w:tabs>
                      <w:tab w:val="left" w:pos="1134"/>
                      <w:tab w:val="left" w:pos="4680"/>
                      <w:tab w:val="left" w:pos="7020"/>
                    </w:tabs>
                    <w:suppressAutoHyphens/>
                    <w:ind w:firstLine="567"/>
                    <w:jc w:val="both"/>
                    <w:rPr>
                      <w:lang w:val="ro-MD"/>
                    </w:rPr>
                  </w:pPr>
                  <w:r w:rsidRPr="002E4E85">
                    <w:rPr>
                      <w:sz w:val="22"/>
                      <w:lang w:val="ro-MD"/>
                    </w:rPr>
                    <w:t>Banca:</w:t>
                  </w:r>
                </w:p>
              </w:tc>
              <w:tc>
                <w:tcPr>
                  <w:tcW w:w="5078" w:type="dxa"/>
                  <w:gridSpan w:val="2"/>
                  <w:tcBorders>
                    <w:top w:val="nil"/>
                    <w:left w:val="nil"/>
                    <w:bottom w:val="nil"/>
                    <w:right w:val="nil"/>
                  </w:tcBorders>
                </w:tcPr>
                <w:p w14:paraId="72EBF073" w14:textId="34EB71F1" w:rsidR="00582771" w:rsidRPr="00582771" w:rsidRDefault="00582771" w:rsidP="00582771">
                  <w:pPr>
                    <w:tabs>
                      <w:tab w:val="left" w:pos="1134"/>
                    </w:tabs>
                    <w:spacing w:line="276" w:lineRule="auto"/>
                    <w:ind w:right="526"/>
                    <w:jc w:val="both"/>
                    <w:rPr>
                      <w:color w:val="FF0000"/>
                      <w:sz w:val="22"/>
                      <w:szCs w:val="22"/>
                      <w:lang w:val="ro-MD"/>
                    </w:rPr>
                  </w:pPr>
                </w:p>
              </w:tc>
            </w:tr>
            <w:tr w:rsidR="00582771" w:rsidRPr="002E4E85" w14:paraId="1552BDC8" w14:textId="77777777" w:rsidTr="00582771">
              <w:trPr>
                <w:jc w:val="center"/>
              </w:trPr>
              <w:tc>
                <w:tcPr>
                  <w:tcW w:w="5163" w:type="dxa"/>
                  <w:tcBorders>
                    <w:top w:val="nil"/>
                    <w:left w:val="nil"/>
                    <w:bottom w:val="nil"/>
                    <w:right w:val="nil"/>
                  </w:tcBorders>
                  <w:vAlign w:val="center"/>
                </w:tcPr>
                <w:p w14:paraId="6A1233F3" w14:textId="77777777" w:rsidR="00582771" w:rsidRPr="002E4E85" w:rsidRDefault="00582771" w:rsidP="00582771">
                  <w:pPr>
                    <w:tabs>
                      <w:tab w:val="left" w:pos="1134"/>
                      <w:tab w:val="left" w:pos="4680"/>
                      <w:tab w:val="left" w:pos="7020"/>
                    </w:tabs>
                    <w:suppressAutoHyphens/>
                    <w:ind w:firstLine="567"/>
                    <w:jc w:val="both"/>
                    <w:rPr>
                      <w:lang w:val="ro-MD"/>
                    </w:rPr>
                  </w:pPr>
                  <w:r w:rsidRPr="002E4E85">
                    <w:rPr>
                      <w:sz w:val="22"/>
                      <w:lang w:val="ro-MD"/>
                    </w:rPr>
                    <w:t>Cod:</w:t>
                  </w:r>
                </w:p>
              </w:tc>
              <w:tc>
                <w:tcPr>
                  <w:tcW w:w="5078" w:type="dxa"/>
                  <w:gridSpan w:val="2"/>
                  <w:tcBorders>
                    <w:top w:val="nil"/>
                    <w:left w:val="nil"/>
                    <w:bottom w:val="nil"/>
                    <w:right w:val="nil"/>
                  </w:tcBorders>
                </w:tcPr>
                <w:p w14:paraId="575FE7F6" w14:textId="477EE79E" w:rsidR="00582771" w:rsidRPr="00582771" w:rsidRDefault="00582771" w:rsidP="00582771">
                  <w:pPr>
                    <w:tabs>
                      <w:tab w:val="left" w:pos="1134"/>
                      <w:tab w:val="left" w:pos="4680"/>
                      <w:tab w:val="left" w:pos="7020"/>
                    </w:tabs>
                    <w:suppressAutoHyphens/>
                    <w:ind w:right="526"/>
                    <w:jc w:val="both"/>
                    <w:rPr>
                      <w:color w:val="FF0000"/>
                      <w:sz w:val="22"/>
                      <w:szCs w:val="22"/>
                      <w:lang w:val="ro-MD"/>
                    </w:rPr>
                  </w:pPr>
                </w:p>
              </w:tc>
            </w:tr>
            <w:tr w:rsidR="002E4E85" w:rsidRPr="002E4E85" w14:paraId="3AE61941" w14:textId="77777777" w:rsidTr="00582771">
              <w:trPr>
                <w:jc w:val="center"/>
              </w:trPr>
              <w:tc>
                <w:tcPr>
                  <w:tcW w:w="5163" w:type="dxa"/>
                  <w:tcBorders>
                    <w:top w:val="nil"/>
                    <w:left w:val="nil"/>
                    <w:bottom w:val="nil"/>
                    <w:right w:val="nil"/>
                  </w:tcBorders>
                  <w:vAlign w:val="center"/>
                </w:tcPr>
                <w:p w14:paraId="22476D56"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IBAN</w:t>
                  </w:r>
                </w:p>
              </w:tc>
              <w:tc>
                <w:tcPr>
                  <w:tcW w:w="5078" w:type="dxa"/>
                  <w:gridSpan w:val="2"/>
                  <w:tcBorders>
                    <w:top w:val="nil"/>
                    <w:left w:val="nil"/>
                    <w:bottom w:val="nil"/>
                    <w:right w:val="nil"/>
                  </w:tcBorders>
                  <w:vAlign w:val="center"/>
                </w:tcPr>
                <w:p w14:paraId="293A4141" w14:textId="6A8873A9" w:rsidR="006033EE" w:rsidRPr="00582771" w:rsidRDefault="006033EE" w:rsidP="00582771">
                  <w:pPr>
                    <w:tabs>
                      <w:tab w:val="left" w:pos="1134"/>
                      <w:tab w:val="left" w:pos="4680"/>
                      <w:tab w:val="left" w:pos="7020"/>
                    </w:tabs>
                    <w:suppressAutoHyphens/>
                    <w:ind w:right="526"/>
                    <w:jc w:val="both"/>
                    <w:rPr>
                      <w:sz w:val="22"/>
                      <w:szCs w:val="22"/>
                      <w:lang w:val="ro-MD"/>
                    </w:rPr>
                  </w:pPr>
                </w:p>
              </w:tc>
            </w:tr>
          </w:tbl>
          <w:p w14:paraId="2863A6C2" w14:textId="77777777" w:rsidR="006033EE" w:rsidRPr="002E4E85" w:rsidRDefault="006033EE" w:rsidP="000D6FCF">
            <w:pPr>
              <w:pStyle w:val="a"/>
              <w:numPr>
                <w:ilvl w:val="0"/>
                <w:numId w:val="0"/>
              </w:numPr>
              <w:tabs>
                <w:tab w:val="clear" w:pos="1134"/>
                <w:tab w:val="left" w:pos="2685"/>
              </w:tabs>
              <w:spacing w:line="276" w:lineRule="auto"/>
              <w:contextualSpacing/>
              <w:jc w:val="center"/>
              <w:rPr>
                <w:b/>
                <w:lang w:val="ro-MD"/>
              </w:rPr>
            </w:pPr>
          </w:p>
          <w:p w14:paraId="120139A5" w14:textId="77777777" w:rsidR="006033EE" w:rsidRPr="002E4E85" w:rsidRDefault="006033EE" w:rsidP="000D6FCF">
            <w:pPr>
              <w:pStyle w:val="a"/>
              <w:numPr>
                <w:ilvl w:val="0"/>
                <w:numId w:val="0"/>
              </w:numPr>
              <w:tabs>
                <w:tab w:val="clear" w:pos="1134"/>
                <w:tab w:val="left" w:pos="2685"/>
              </w:tabs>
              <w:spacing w:line="276" w:lineRule="auto"/>
              <w:contextualSpacing/>
              <w:jc w:val="center"/>
              <w:rPr>
                <w:b/>
                <w:lang w:val="ro-MD"/>
              </w:rPr>
            </w:pPr>
          </w:p>
          <w:p w14:paraId="540D2843" w14:textId="77777777" w:rsidR="006033EE" w:rsidRPr="002E4E85" w:rsidRDefault="006033EE" w:rsidP="000D6FCF">
            <w:pPr>
              <w:pStyle w:val="a"/>
              <w:numPr>
                <w:ilvl w:val="0"/>
                <w:numId w:val="0"/>
              </w:numPr>
              <w:tabs>
                <w:tab w:val="clear" w:pos="1134"/>
                <w:tab w:val="left" w:pos="2685"/>
              </w:tabs>
              <w:spacing w:line="276" w:lineRule="auto"/>
              <w:contextualSpacing/>
              <w:jc w:val="center"/>
              <w:rPr>
                <w:lang w:val="ro-MD"/>
              </w:rPr>
            </w:pPr>
            <w:r w:rsidRPr="002E4E85">
              <w:rPr>
                <w:b/>
                <w:sz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E4E85" w:rsidRPr="002E4E85" w14:paraId="20C3EF82" w14:textId="77777777" w:rsidTr="000D6FCF">
              <w:trPr>
                <w:trHeight w:val="357"/>
                <w:jc w:val="center"/>
              </w:trPr>
              <w:tc>
                <w:tcPr>
                  <w:tcW w:w="5188" w:type="dxa"/>
                  <w:vAlign w:val="center"/>
                </w:tcPr>
                <w:p w14:paraId="17CE6A75" w14:textId="77777777" w:rsidR="006033EE" w:rsidRPr="002E4E85" w:rsidRDefault="006033EE" w:rsidP="000D6FCF">
                  <w:pPr>
                    <w:jc w:val="center"/>
                    <w:rPr>
                      <w:b/>
                      <w:lang w:val="ro-MD"/>
                    </w:rPr>
                  </w:pPr>
                  <w:r w:rsidRPr="002E4E85">
                    <w:rPr>
                      <w:b/>
                      <w:sz w:val="22"/>
                      <w:lang w:val="ro-MD"/>
                    </w:rPr>
                    <w:t>ANTREPRENOR</w:t>
                  </w:r>
                </w:p>
              </w:tc>
              <w:tc>
                <w:tcPr>
                  <w:tcW w:w="4559" w:type="dxa"/>
                  <w:vAlign w:val="center"/>
                </w:tcPr>
                <w:p w14:paraId="64D6D55B" w14:textId="77777777" w:rsidR="006033EE" w:rsidRPr="002E4E85" w:rsidRDefault="006033EE" w:rsidP="000D6FCF">
                  <w:pPr>
                    <w:jc w:val="center"/>
                    <w:rPr>
                      <w:b/>
                      <w:lang w:val="ro-MD"/>
                    </w:rPr>
                  </w:pPr>
                  <w:r w:rsidRPr="002E4E85">
                    <w:rPr>
                      <w:b/>
                      <w:sz w:val="22"/>
                      <w:lang w:val="ro-MD"/>
                    </w:rPr>
                    <w:t>BENEFICIAR</w:t>
                  </w:r>
                </w:p>
              </w:tc>
            </w:tr>
            <w:tr w:rsidR="002E4E85" w:rsidRPr="002E4E85" w14:paraId="2F2B6868" w14:textId="77777777" w:rsidTr="000D6FCF">
              <w:trPr>
                <w:trHeight w:val="357"/>
                <w:jc w:val="center"/>
              </w:trPr>
              <w:tc>
                <w:tcPr>
                  <w:tcW w:w="5188" w:type="dxa"/>
                  <w:vAlign w:val="center"/>
                </w:tcPr>
                <w:p w14:paraId="17C813D6" w14:textId="77777777" w:rsidR="006033EE" w:rsidRPr="002E4E85" w:rsidRDefault="006033EE" w:rsidP="000D6FCF">
                  <w:pPr>
                    <w:jc w:val="both"/>
                    <w:rPr>
                      <w:b/>
                      <w:lang w:val="ro-MD"/>
                    </w:rPr>
                  </w:pPr>
                </w:p>
                <w:p w14:paraId="71ADC8C3" w14:textId="77777777" w:rsidR="006033EE" w:rsidRPr="002E4E85" w:rsidRDefault="006033EE" w:rsidP="000D6FCF">
                  <w:pPr>
                    <w:jc w:val="both"/>
                    <w:rPr>
                      <w:b/>
                      <w:lang w:val="ro-MD"/>
                    </w:rPr>
                  </w:pPr>
                </w:p>
                <w:p w14:paraId="32FBE0BE" w14:textId="77777777" w:rsidR="006033EE" w:rsidRPr="002E4E85" w:rsidRDefault="006033EE" w:rsidP="000D6FCF">
                  <w:pPr>
                    <w:jc w:val="both"/>
                    <w:rPr>
                      <w:b/>
                      <w:lang w:val="ro-MD"/>
                    </w:rPr>
                  </w:pPr>
                </w:p>
              </w:tc>
              <w:tc>
                <w:tcPr>
                  <w:tcW w:w="4559" w:type="dxa"/>
                  <w:vAlign w:val="center"/>
                </w:tcPr>
                <w:p w14:paraId="03E9B544" w14:textId="77777777" w:rsidR="006033EE" w:rsidRPr="002E4E85" w:rsidRDefault="006033EE" w:rsidP="000D6FCF">
                  <w:pPr>
                    <w:jc w:val="both"/>
                    <w:rPr>
                      <w:b/>
                      <w:lang w:val="ro-MD"/>
                    </w:rPr>
                  </w:pPr>
                </w:p>
                <w:p w14:paraId="37DB95D2" w14:textId="77777777" w:rsidR="006033EE" w:rsidRPr="002E4E85" w:rsidRDefault="006033EE" w:rsidP="000D6FCF">
                  <w:pPr>
                    <w:jc w:val="both"/>
                    <w:rPr>
                      <w:b/>
                      <w:lang w:val="ro-MD"/>
                    </w:rPr>
                  </w:pPr>
                </w:p>
                <w:p w14:paraId="7E0F61E4" w14:textId="77777777" w:rsidR="006033EE" w:rsidRPr="002E4E85" w:rsidRDefault="006033EE" w:rsidP="000D6FCF">
                  <w:pPr>
                    <w:jc w:val="both"/>
                    <w:rPr>
                      <w:b/>
                      <w:lang w:val="ro-MD"/>
                    </w:rPr>
                  </w:pPr>
                </w:p>
              </w:tc>
            </w:tr>
          </w:tbl>
          <w:p w14:paraId="2F512BEF" w14:textId="77777777" w:rsidR="006033EE" w:rsidRPr="002E4E85" w:rsidRDefault="006033EE" w:rsidP="000D6FCF">
            <w:pPr>
              <w:tabs>
                <w:tab w:val="left" w:pos="2295"/>
              </w:tabs>
              <w:jc w:val="right"/>
              <w:rPr>
                <w:lang w:val="ro-MD"/>
              </w:rPr>
            </w:pPr>
          </w:p>
          <w:p w14:paraId="580F349B" w14:textId="77777777" w:rsidR="006033EE" w:rsidRPr="002E4E85" w:rsidRDefault="006033EE" w:rsidP="000D6FCF">
            <w:pPr>
              <w:tabs>
                <w:tab w:val="left" w:pos="2295"/>
              </w:tabs>
              <w:jc w:val="right"/>
              <w:rPr>
                <w:lang w:val="ro-MD"/>
              </w:rPr>
            </w:pPr>
          </w:p>
          <w:p w14:paraId="5A6214C5" w14:textId="77777777" w:rsidR="006033EE" w:rsidRPr="002E4E85" w:rsidRDefault="006033EE" w:rsidP="000D6FCF">
            <w:pPr>
              <w:tabs>
                <w:tab w:val="left" w:pos="2295"/>
              </w:tabs>
              <w:rPr>
                <w:lang w:val="ro-MD"/>
              </w:rPr>
            </w:pPr>
          </w:p>
          <w:p w14:paraId="7FC3AA12" w14:textId="77777777" w:rsidR="006033EE" w:rsidRPr="002E4E85" w:rsidRDefault="006033EE" w:rsidP="000D6FCF">
            <w:pPr>
              <w:tabs>
                <w:tab w:val="left" w:pos="2295"/>
              </w:tabs>
              <w:rPr>
                <w:lang w:val="ro-MD"/>
              </w:rPr>
            </w:pPr>
          </w:p>
          <w:p w14:paraId="3B27BEE3" w14:textId="77777777" w:rsidR="00FC7D45" w:rsidRPr="002E4E85" w:rsidRDefault="00FC7D45" w:rsidP="000D6FCF">
            <w:pPr>
              <w:tabs>
                <w:tab w:val="left" w:pos="2295"/>
              </w:tabs>
              <w:rPr>
                <w:lang w:val="ro-MD"/>
              </w:rPr>
            </w:pPr>
          </w:p>
          <w:p w14:paraId="106072F2" w14:textId="77777777" w:rsidR="006033EE" w:rsidRPr="002E4E85" w:rsidRDefault="006033EE" w:rsidP="00AC1E93">
            <w:pPr>
              <w:tabs>
                <w:tab w:val="left" w:pos="2295"/>
              </w:tabs>
              <w:rPr>
                <w:lang w:val="ro-MD"/>
              </w:rPr>
            </w:pPr>
          </w:p>
          <w:p w14:paraId="3D62A0DA" w14:textId="77777777" w:rsidR="00AC1E93" w:rsidRPr="002E4E85" w:rsidRDefault="00AC1E93" w:rsidP="00AC1E93">
            <w:pPr>
              <w:tabs>
                <w:tab w:val="left" w:pos="2295"/>
              </w:tabs>
              <w:rPr>
                <w:lang w:val="ro-MD"/>
              </w:rPr>
            </w:pPr>
          </w:p>
          <w:p w14:paraId="5F2671DF" w14:textId="77777777" w:rsidR="006033EE" w:rsidRPr="002E4E85" w:rsidRDefault="006033EE" w:rsidP="000D6FCF">
            <w:pPr>
              <w:tabs>
                <w:tab w:val="left" w:pos="2295"/>
              </w:tabs>
              <w:jc w:val="right"/>
              <w:rPr>
                <w:lang w:val="ro-MD"/>
              </w:rPr>
            </w:pPr>
            <w:r w:rsidRPr="002E4E85">
              <w:rPr>
                <w:sz w:val="22"/>
                <w:lang w:val="ro-MD"/>
              </w:rPr>
              <w:t>Anexa nr. 1</w:t>
            </w:r>
          </w:p>
          <w:p w14:paraId="60EB6E8C" w14:textId="77777777" w:rsidR="006033EE" w:rsidRPr="002E4E85" w:rsidRDefault="006033EE" w:rsidP="000D6FCF">
            <w:pPr>
              <w:tabs>
                <w:tab w:val="left" w:pos="2295"/>
              </w:tabs>
              <w:jc w:val="right"/>
              <w:rPr>
                <w:lang w:val="ro-MD"/>
              </w:rPr>
            </w:pPr>
            <w:r w:rsidRPr="002E4E85">
              <w:rPr>
                <w:sz w:val="22"/>
                <w:lang w:val="ro-MD"/>
              </w:rPr>
              <w:t>la Contractul nr. ___________</w:t>
            </w:r>
          </w:p>
          <w:p w14:paraId="42FCD856" w14:textId="61158D56" w:rsidR="006033EE" w:rsidRPr="002E4E85" w:rsidRDefault="00FC7D45" w:rsidP="000D6FCF">
            <w:pPr>
              <w:tabs>
                <w:tab w:val="left" w:pos="2295"/>
              </w:tabs>
              <w:jc w:val="right"/>
              <w:rPr>
                <w:lang w:val="ro-MD"/>
              </w:rPr>
            </w:pPr>
            <w:r w:rsidRPr="002E4E85">
              <w:rPr>
                <w:sz w:val="22"/>
                <w:lang w:val="ro-MD"/>
              </w:rPr>
              <w:t>d</w:t>
            </w:r>
            <w:r w:rsidR="006033EE" w:rsidRPr="002E4E85">
              <w:rPr>
                <w:sz w:val="22"/>
                <w:lang w:val="ro-MD"/>
              </w:rPr>
              <w:t>in „____”  _____ 20_______</w:t>
            </w:r>
          </w:p>
          <w:p w14:paraId="79042F29" w14:textId="77777777" w:rsidR="006033EE" w:rsidRPr="002E4E85" w:rsidRDefault="006033EE" w:rsidP="000D6FCF">
            <w:pPr>
              <w:tabs>
                <w:tab w:val="left" w:pos="2295"/>
              </w:tabs>
              <w:jc w:val="both"/>
              <w:rPr>
                <w:lang w:val="ro-MD"/>
              </w:rPr>
            </w:pPr>
          </w:p>
          <w:p w14:paraId="27121ACD" w14:textId="77777777" w:rsidR="00FC7D45" w:rsidRPr="002E4E85" w:rsidRDefault="00FC7D45" w:rsidP="00FC7D45">
            <w:pPr>
              <w:tabs>
                <w:tab w:val="left" w:pos="2295"/>
              </w:tabs>
              <w:jc w:val="center"/>
              <w:rPr>
                <w:b/>
                <w:sz w:val="22"/>
                <w:lang w:val="ro-MD"/>
              </w:rPr>
            </w:pPr>
          </w:p>
          <w:p w14:paraId="30922285" w14:textId="769401B3" w:rsidR="006033EE" w:rsidRPr="002E4E85" w:rsidRDefault="006033EE" w:rsidP="00FC7D45">
            <w:pPr>
              <w:tabs>
                <w:tab w:val="left" w:pos="2295"/>
              </w:tabs>
              <w:jc w:val="center"/>
              <w:rPr>
                <w:b/>
                <w:lang w:val="ro-MD"/>
              </w:rPr>
            </w:pPr>
            <w:r w:rsidRPr="002E4E85">
              <w:rPr>
                <w:b/>
                <w:sz w:val="22"/>
                <w:lang w:val="ro-MD"/>
              </w:rPr>
              <w:t>SPECIFICAŢII TEHNICE</w:t>
            </w:r>
          </w:p>
          <w:p w14:paraId="71430E12" w14:textId="77777777" w:rsidR="006033EE" w:rsidRPr="002E4E85" w:rsidRDefault="006033EE" w:rsidP="000D6FCF">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3139"/>
              <w:gridCol w:w="708"/>
              <w:gridCol w:w="480"/>
              <w:gridCol w:w="2355"/>
              <w:gridCol w:w="2259"/>
              <w:gridCol w:w="142"/>
            </w:tblGrid>
            <w:tr w:rsidR="002E4E85" w:rsidRPr="002E4E85" w14:paraId="545FD11B" w14:textId="77777777" w:rsidTr="00AC1E93">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7FCCDD" w14:textId="77777777" w:rsidR="006033EE" w:rsidRPr="002E4E85" w:rsidRDefault="006033EE" w:rsidP="000D6FCF">
                  <w:pPr>
                    <w:jc w:val="both"/>
                    <w:rPr>
                      <w:b/>
                      <w:bCs/>
                      <w:noProof w:val="0"/>
                      <w:lang w:val="ro-MD"/>
                    </w:rPr>
                  </w:pPr>
                  <w:r w:rsidRPr="002E4E85">
                    <w:rPr>
                      <w:b/>
                      <w:bCs/>
                      <w:noProof w:val="0"/>
                      <w:sz w:val="22"/>
                      <w:lang w:val="ro-MD"/>
                    </w:rPr>
                    <w:t>Nr.</w:t>
                  </w:r>
                </w:p>
              </w:tc>
              <w:tc>
                <w:tcPr>
                  <w:tcW w:w="313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E30BBC" w14:textId="77777777" w:rsidR="006033EE" w:rsidRPr="002E4E85" w:rsidRDefault="006033EE" w:rsidP="000D6FCF">
                  <w:pPr>
                    <w:jc w:val="center"/>
                    <w:rPr>
                      <w:b/>
                      <w:bCs/>
                      <w:noProof w:val="0"/>
                      <w:lang w:val="ro-MD"/>
                    </w:rPr>
                  </w:pPr>
                  <w:r w:rsidRPr="002E4E85">
                    <w:rPr>
                      <w:b/>
                      <w:bCs/>
                      <w:noProof w:val="0"/>
                      <w:sz w:val="22"/>
                      <w:lang w:val="ro-MD"/>
                    </w:rPr>
                    <w:t>Denumirea lucrărilor</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45EFC9" w14:textId="77777777" w:rsidR="006033EE" w:rsidRPr="002E4E85" w:rsidRDefault="006033EE" w:rsidP="000D6FCF">
                  <w:pPr>
                    <w:jc w:val="both"/>
                    <w:rPr>
                      <w:b/>
                      <w:bCs/>
                      <w:noProof w:val="0"/>
                      <w:lang w:val="ro-MD"/>
                    </w:rPr>
                  </w:pPr>
                  <w:r w:rsidRPr="002E4E85">
                    <w:rPr>
                      <w:b/>
                      <w:bCs/>
                      <w:noProof w:val="0"/>
                      <w:sz w:val="22"/>
                      <w:lang w:val="ro-MD"/>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00CA63F" w14:textId="77777777" w:rsidR="006033EE" w:rsidRPr="002E4E85" w:rsidRDefault="006033EE" w:rsidP="000D6FCF">
                  <w:pPr>
                    <w:jc w:val="center"/>
                    <w:rPr>
                      <w:b/>
                      <w:lang w:val="ro-MD"/>
                    </w:rPr>
                  </w:pPr>
                  <w:r w:rsidRPr="002E4E85">
                    <w:rPr>
                      <w:b/>
                      <w:sz w:val="22"/>
                      <w:lang w:val="ro-MD"/>
                    </w:rPr>
                    <w:t>Specificarea tehnică deplină solicitată de către autoritatea contractantă</w:t>
                  </w:r>
                </w:p>
              </w:tc>
              <w:tc>
                <w:tcPr>
                  <w:tcW w:w="2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528984" w14:textId="77777777" w:rsidR="006033EE" w:rsidRPr="002E4E85" w:rsidRDefault="006033EE" w:rsidP="000D6FCF">
                  <w:pPr>
                    <w:jc w:val="center"/>
                    <w:rPr>
                      <w:b/>
                      <w:lang w:val="ro-MD"/>
                    </w:rPr>
                  </w:pPr>
                  <w:r w:rsidRPr="002E4E85">
                    <w:rPr>
                      <w:b/>
                      <w:bCs/>
                      <w:noProof w:val="0"/>
                      <w:sz w:val="22"/>
                      <w:lang w:val="ro-MD"/>
                    </w:rPr>
                    <w:t xml:space="preserve">Specificarea tehnică </w:t>
                  </w:r>
                  <w:r w:rsidRPr="002E4E85">
                    <w:rPr>
                      <w:b/>
                      <w:sz w:val="22"/>
                      <w:lang w:val="ro-MD"/>
                    </w:rPr>
                    <w:t>deplină propusă de către ofertant</w:t>
                  </w:r>
                </w:p>
                <w:p w14:paraId="1972637F" w14:textId="77777777" w:rsidR="006033EE" w:rsidRPr="002E4E85" w:rsidRDefault="006033EE" w:rsidP="000D6FCF">
                  <w:pPr>
                    <w:jc w:val="both"/>
                    <w:rPr>
                      <w:b/>
                      <w:bCs/>
                      <w:noProof w:val="0"/>
                      <w:lang w:val="ro-MD"/>
                    </w:rPr>
                  </w:pPr>
                </w:p>
              </w:tc>
            </w:tr>
            <w:tr w:rsidR="002E4E85" w:rsidRPr="002E4E85" w14:paraId="1150E332" w14:textId="77777777" w:rsidTr="000D6FC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AE5EE11" w14:textId="24B2C03D" w:rsidR="006033EE" w:rsidRPr="00AD4E49" w:rsidRDefault="006033EE" w:rsidP="00AD4E49">
                  <w:pPr>
                    <w:pStyle w:val="a"/>
                    <w:numPr>
                      <w:ilvl w:val="0"/>
                      <w:numId w:val="39"/>
                    </w:numPr>
                    <w:jc w:val="center"/>
                    <w:rPr>
                      <w:b/>
                      <w:bCs/>
                      <w:sz w:val="22"/>
                      <w:szCs w:val="22"/>
                      <w:lang w:val="ro-MD"/>
                    </w:rPr>
                  </w:pP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EB0CA4" w14:textId="3C027C8E" w:rsidR="006033EE" w:rsidRPr="003932ED" w:rsidRDefault="006033EE" w:rsidP="000D6FCF">
                  <w:pPr>
                    <w:jc w:val="both"/>
                    <w:rPr>
                      <w:b/>
                      <w:bCs/>
                      <w:noProof w:val="0"/>
                      <w:sz w:val="22"/>
                      <w:szCs w:val="22"/>
                      <w:lang w:val="ro-MD"/>
                    </w:rPr>
                  </w:pPr>
                </w:p>
              </w:tc>
            </w:tr>
            <w:tr w:rsidR="00AD4E49" w:rsidRPr="002E4E85" w14:paraId="4CD6D8D4" w14:textId="77777777" w:rsidTr="00AD4E49">
              <w:trPr>
                <w:cantSplit/>
                <w:trHeight w:val="1227"/>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28B30E" w14:textId="6E2A7FBE" w:rsidR="00AD4E49" w:rsidRPr="002E4E85" w:rsidRDefault="00AD4E49" w:rsidP="00AD4E49">
                  <w:pPr>
                    <w:jc w:val="both"/>
                    <w:rPr>
                      <w:noProof w:val="0"/>
                      <w:sz w:val="22"/>
                      <w:szCs w:val="22"/>
                      <w:lang w:val="ro-MD"/>
                    </w:rPr>
                  </w:pPr>
                  <w:r w:rsidRPr="002E4E85">
                    <w:rPr>
                      <w:noProof w:val="0"/>
                      <w:sz w:val="22"/>
                      <w:szCs w:val="22"/>
                      <w:lang w:val="ro-MD"/>
                    </w:rPr>
                    <w:t>1.1</w:t>
                  </w:r>
                </w:p>
              </w:tc>
              <w:tc>
                <w:tcPr>
                  <w:tcW w:w="313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F69FB47" w14:textId="2ADACBEE" w:rsidR="00AD4E49" w:rsidRPr="00434FBD" w:rsidRDefault="00AD4E49" w:rsidP="00AD4E49">
                  <w:pPr>
                    <w:jc w:val="center"/>
                    <w:rPr>
                      <w:noProof w:val="0"/>
                      <w:sz w:val="22"/>
                      <w:szCs w:val="22"/>
                      <w:lang w:val="ro-MD"/>
                    </w:rPr>
                  </w:pPr>
                </w:p>
              </w:tc>
              <w:tc>
                <w:tcPr>
                  <w:tcW w:w="70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textDirection w:val="btLr"/>
                </w:tcPr>
                <w:p w14:paraId="3FD98871" w14:textId="303559E3" w:rsidR="00AD4E49" w:rsidRPr="003932ED" w:rsidRDefault="00AD4E49" w:rsidP="00AD4E49">
                  <w:pPr>
                    <w:ind w:left="113" w:right="113"/>
                    <w:jc w:val="center"/>
                    <w:rPr>
                      <w:noProof w:val="0"/>
                      <w:sz w:val="22"/>
                      <w:szCs w:val="22"/>
                      <w:lang w:val="ro-MD"/>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5432FE" w14:textId="3AFC773B" w:rsidR="00AD4E49" w:rsidRPr="00AD4E49" w:rsidRDefault="00AD4E49" w:rsidP="00AD4E49">
                  <w:pPr>
                    <w:jc w:val="both"/>
                    <w:rPr>
                      <w:sz w:val="20"/>
                      <w:szCs w:val="20"/>
                      <w:lang w:val="ro-MD"/>
                    </w:rPr>
                  </w:pP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34E8E2" w14:textId="32FE16C0" w:rsidR="00AD4E49" w:rsidRPr="002E4E85" w:rsidRDefault="00AD4E49" w:rsidP="00B373E6">
                  <w:pPr>
                    <w:jc w:val="center"/>
                    <w:rPr>
                      <w:sz w:val="22"/>
                      <w:szCs w:val="22"/>
                      <w:lang w:val="ro-MD"/>
                    </w:rPr>
                  </w:pPr>
                </w:p>
              </w:tc>
            </w:tr>
            <w:tr w:rsidR="00AD4E49" w:rsidRPr="002E4E85" w14:paraId="7E69ACE1" w14:textId="77777777" w:rsidTr="00AD4E49">
              <w:trPr>
                <w:cantSplit/>
                <w:trHeight w:val="25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B86984" w14:textId="18BBFB88" w:rsidR="00AD4E49" w:rsidRPr="002E4E85" w:rsidRDefault="00AD4E49" w:rsidP="00AD4E49">
                  <w:pPr>
                    <w:jc w:val="both"/>
                    <w:rPr>
                      <w:noProof w:val="0"/>
                      <w:sz w:val="22"/>
                      <w:szCs w:val="22"/>
                      <w:lang w:val="ro-MD"/>
                    </w:rPr>
                  </w:pPr>
                </w:p>
              </w:tc>
              <w:tc>
                <w:tcPr>
                  <w:tcW w:w="313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9B4C43E" w14:textId="0E2CC414" w:rsidR="00AD4E49" w:rsidRPr="00416D5D" w:rsidRDefault="00AD4E49" w:rsidP="00AD4E49">
                  <w:pPr>
                    <w:rPr>
                      <w:noProof w:val="0"/>
                      <w:sz w:val="20"/>
                      <w:szCs w:val="20"/>
                      <w:lang w:val="pl-PL" w:eastAsia="ru-RU"/>
                    </w:rPr>
                  </w:pPr>
                </w:p>
              </w:tc>
              <w:tc>
                <w:tcPr>
                  <w:tcW w:w="70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textDirection w:val="btLr"/>
                </w:tcPr>
                <w:p w14:paraId="06D96FD2" w14:textId="77777777" w:rsidR="00AD4E49" w:rsidRPr="00416D5D" w:rsidRDefault="00AD4E49" w:rsidP="00AD4E49">
                  <w:pPr>
                    <w:ind w:left="113" w:right="113"/>
                    <w:jc w:val="center"/>
                    <w:rPr>
                      <w:rFonts w:eastAsia="Calibri"/>
                      <w:noProof w:val="0"/>
                      <w:sz w:val="20"/>
                      <w:szCs w:val="2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A370FA" w14:textId="3B35D239" w:rsidR="00AD4E49" w:rsidRPr="00AD4E49" w:rsidRDefault="00B373E6" w:rsidP="00B373E6">
                  <w:pPr>
                    <w:jc w:val="right"/>
                    <w:rPr>
                      <w:rFonts w:eastAsia="Calibri"/>
                      <w:sz w:val="20"/>
                      <w:szCs w:val="20"/>
                      <w:lang w:val="ro-MD"/>
                    </w:rPr>
                  </w:pPr>
                  <w:r>
                    <w:rPr>
                      <w:rFonts w:eastAsia="Calibri"/>
                      <w:sz w:val="20"/>
                      <w:szCs w:val="20"/>
                      <w:lang w:val="ro-MD"/>
                    </w:rPr>
                    <w:t>Total:</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320EAC" w14:textId="2B3EC2DB" w:rsidR="00AD4E49" w:rsidRPr="00B373E6" w:rsidRDefault="00AD4E49" w:rsidP="00B373E6">
                  <w:pPr>
                    <w:jc w:val="center"/>
                    <w:rPr>
                      <w:b/>
                      <w:bCs/>
                      <w:sz w:val="22"/>
                      <w:szCs w:val="22"/>
                      <w:lang w:val="ro-MD"/>
                    </w:rPr>
                  </w:pPr>
                </w:p>
              </w:tc>
            </w:tr>
            <w:tr w:rsidR="00AD4E49" w:rsidRPr="002E4E85" w14:paraId="454AB96A" w14:textId="77777777" w:rsidTr="00AC1E9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C1C01" w14:textId="77777777" w:rsidR="00AD4E49" w:rsidRPr="002E4E85" w:rsidRDefault="00AD4E49" w:rsidP="00AD4E49">
                  <w:pPr>
                    <w:jc w:val="both"/>
                    <w:rPr>
                      <w:noProof w:val="0"/>
                      <w:lang w:val="ro-MD"/>
                    </w:rPr>
                  </w:pPr>
                </w:p>
              </w:tc>
              <w:tc>
                <w:tcPr>
                  <w:tcW w:w="6682"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BD1EC" w14:textId="28C844B3" w:rsidR="00AD4E49" w:rsidRPr="002E4E85" w:rsidRDefault="00AD4E49" w:rsidP="00AD4E49">
                  <w:pPr>
                    <w:jc w:val="both"/>
                    <w:rPr>
                      <w:noProof w:val="0"/>
                      <w:lang w:val="ro-MD"/>
                    </w:rPr>
                  </w:pPr>
                  <w:r w:rsidRPr="002E4E85">
                    <w:rPr>
                      <w:b/>
                      <w:bCs/>
                      <w:noProof w:val="0"/>
                      <w:sz w:val="22"/>
                      <w:szCs w:val="22"/>
                      <w:lang w:val="ro-MD"/>
                    </w:rPr>
                    <w:t>TOTAL</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11836" w14:textId="77777777" w:rsidR="00AD4E49" w:rsidRPr="002E4E85" w:rsidRDefault="00AD4E49" w:rsidP="00AD4E49">
                  <w:pPr>
                    <w:jc w:val="both"/>
                    <w:rPr>
                      <w:noProof w:val="0"/>
                      <w:lang w:val="ro-MD"/>
                    </w:rPr>
                  </w:pPr>
                </w:p>
              </w:tc>
            </w:tr>
            <w:tr w:rsidR="00AD4E49" w:rsidRPr="002E4E85" w14:paraId="77657FFF" w14:textId="77777777" w:rsidTr="00FC7D45">
              <w:trPr>
                <w:gridAfter w:val="1"/>
                <w:wAfter w:w="142" w:type="dxa"/>
              </w:trPr>
              <w:tc>
                <w:tcPr>
                  <w:tcW w:w="3575" w:type="dxa"/>
                  <w:gridSpan w:val="2"/>
                  <w:tcBorders>
                    <w:top w:val="single" w:sz="6" w:space="0" w:color="000000"/>
                    <w:left w:val="nil"/>
                    <w:bottom w:val="nil"/>
                    <w:right w:val="nil"/>
                  </w:tcBorders>
                </w:tcPr>
                <w:p w14:paraId="5EB803A1" w14:textId="77777777" w:rsidR="00AD4E49" w:rsidRDefault="00AD4E49" w:rsidP="00AD4E49">
                  <w:pPr>
                    <w:jc w:val="both"/>
                    <w:rPr>
                      <w:noProof w:val="0"/>
                      <w:lang w:val="ro-MD"/>
                    </w:rPr>
                  </w:pPr>
                </w:p>
                <w:p w14:paraId="2217A23C" w14:textId="77777777" w:rsidR="00AD4E49" w:rsidRDefault="00AD4E49" w:rsidP="00AD4E49">
                  <w:pPr>
                    <w:jc w:val="both"/>
                    <w:rPr>
                      <w:noProof w:val="0"/>
                      <w:lang w:val="ro-MD"/>
                    </w:rPr>
                  </w:pPr>
                </w:p>
                <w:p w14:paraId="40106679" w14:textId="77777777" w:rsidR="00AD4E49" w:rsidRPr="002E4E85" w:rsidRDefault="00AD4E49" w:rsidP="00AD4E49">
                  <w:pPr>
                    <w:jc w:val="both"/>
                    <w:rPr>
                      <w:noProof w:val="0"/>
                      <w:lang w:val="ro-MD"/>
                    </w:rPr>
                  </w:pPr>
                </w:p>
                <w:p w14:paraId="54701573" w14:textId="77777777" w:rsidR="00AD4E49" w:rsidRDefault="00AD4E49" w:rsidP="00AD4E49">
                  <w:pPr>
                    <w:jc w:val="both"/>
                    <w:rPr>
                      <w:noProof w:val="0"/>
                      <w:lang w:val="ro-MD"/>
                    </w:rPr>
                  </w:pPr>
                </w:p>
                <w:p w14:paraId="404668A1" w14:textId="77777777" w:rsidR="00AD4E49" w:rsidRDefault="00AD4E49" w:rsidP="00AD4E49">
                  <w:pPr>
                    <w:jc w:val="both"/>
                    <w:rPr>
                      <w:noProof w:val="0"/>
                      <w:lang w:val="ro-MD"/>
                    </w:rPr>
                  </w:pPr>
                </w:p>
                <w:p w14:paraId="558C772F" w14:textId="77777777" w:rsidR="00AD4E49" w:rsidRDefault="00AD4E49" w:rsidP="00AD4E49">
                  <w:pPr>
                    <w:jc w:val="both"/>
                    <w:rPr>
                      <w:noProof w:val="0"/>
                      <w:lang w:val="ro-MD"/>
                    </w:rPr>
                  </w:pPr>
                </w:p>
                <w:p w14:paraId="77886D64" w14:textId="77777777" w:rsidR="00AD4E49" w:rsidRPr="002E4E85" w:rsidRDefault="00AD4E49" w:rsidP="00AD4E49">
                  <w:pPr>
                    <w:jc w:val="both"/>
                    <w:rPr>
                      <w:noProof w:val="0"/>
                      <w:lang w:val="ro-MD"/>
                    </w:rPr>
                  </w:pPr>
                </w:p>
              </w:tc>
              <w:tc>
                <w:tcPr>
                  <w:tcW w:w="5802"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14:paraId="47D98592" w14:textId="77777777" w:rsidR="00AD4E49" w:rsidRPr="002E4E85" w:rsidRDefault="00AD4E49" w:rsidP="00AD4E49">
                  <w:pPr>
                    <w:rPr>
                      <w:b/>
                      <w:bCs/>
                      <w:noProof w:val="0"/>
                      <w:lang w:val="ro-MD"/>
                    </w:rPr>
                  </w:pPr>
                </w:p>
                <w:p w14:paraId="2011208A" w14:textId="77777777" w:rsidR="00AD4E49" w:rsidRPr="002E4E85" w:rsidRDefault="00AD4E49" w:rsidP="00AD4E49">
                  <w:pPr>
                    <w:rPr>
                      <w:b/>
                      <w:bCs/>
                      <w:noProof w:val="0"/>
                      <w:lang w:val="ro-MD"/>
                    </w:rPr>
                  </w:pPr>
                </w:p>
                <w:p w14:paraId="2D402553" w14:textId="77777777" w:rsidR="00AD4E49" w:rsidRDefault="00AD4E49" w:rsidP="00AD4E49">
                  <w:pPr>
                    <w:rPr>
                      <w:b/>
                      <w:bCs/>
                      <w:noProof w:val="0"/>
                      <w:sz w:val="22"/>
                      <w:lang w:val="ro-MD"/>
                    </w:rPr>
                  </w:pPr>
                </w:p>
                <w:p w14:paraId="7EE60FC5" w14:textId="75071F13" w:rsidR="00AD4E49" w:rsidRPr="002E4E85" w:rsidRDefault="00AD4E49" w:rsidP="00AD4E49">
                  <w:pPr>
                    <w:rPr>
                      <w:b/>
                      <w:bCs/>
                      <w:noProof w:val="0"/>
                      <w:lang w:val="ro-MD"/>
                    </w:rPr>
                  </w:pPr>
                  <w:r w:rsidRPr="002E4E85">
                    <w:rPr>
                      <w:b/>
                      <w:bCs/>
                      <w:noProof w:val="0"/>
                      <w:sz w:val="22"/>
                      <w:lang w:val="ro-MD"/>
                    </w:rPr>
                    <w:t>SEMNĂTURILE PĂRŢILOR</w:t>
                  </w:r>
                </w:p>
                <w:p w14:paraId="5AF801AF" w14:textId="77777777" w:rsidR="00AD4E49" w:rsidRPr="002E4E85" w:rsidRDefault="00AD4E49" w:rsidP="00AD4E49">
                  <w:pPr>
                    <w:rPr>
                      <w:noProof w:val="0"/>
                      <w:lang w:val="ro-MD"/>
                    </w:rPr>
                  </w:pPr>
                </w:p>
              </w:tc>
            </w:tr>
            <w:tr w:rsidR="00AD4E49" w:rsidRPr="002E4E85" w14:paraId="00F75D78" w14:textId="77777777" w:rsidTr="00AC1E93">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14:paraId="0BEC4949" w14:textId="7CBF02F4" w:rsidR="00AD4E49" w:rsidRPr="002E4E85" w:rsidRDefault="00AD4E49" w:rsidP="00AD4E49">
                  <w:pPr>
                    <w:jc w:val="center"/>
                    <w:rPr>
                      <w:noProof w:val="0"/>
                      <w:lang w:val="ro-MD"/>
                    </w:rPr>
                  </w:pPr>
                  <w:r w:rsidRPr="002E4E85">
                    <w:rPr>
                      <w:b/>
                      <w:bCs/>
                      <w:noProof w:val="0"/>
                      <w:sz w:val="22"/>
                      <w:lang w:val="ro-MD"/>
                    </w:rPr>
                    <w:t>ANTREPRENORUL</w:t>
                  </w:r>
                </w:p>
                <w:p w14:paraId="02C41B83" w14:textId="77777777" w:rsidR="00AD4E49" w:rsidRPr="002E4E85" w:rsidRDefault="00AD4E49" w:rsidP="00AD4E49">
                  <w:pPr>
                    <w:ind w:firstLine="567"/>
                    <w:jc w:val="both"/>
                    <w:rPr>
                      <w:noProof w:val="0"/>
                      <w:lang w:val="ro-MD"/>
                    </w:rPr>
                  </w:pPr>
                  <w:r w:rsidRPr="002E4E85">
                    <w:rPr>
                      <w:noProof w:val="0"/>
                      <w:sz w:val="22"/>
                      <w:lang w:val="ro-MD"/>
                    </w:rPr>
                    <w:t> </w:t>
                  </w:r>
                </w:p>
                <w:p w14:paraId="38602797" w14:textId="77777777" w:rsidR="00AD4E49" w:rsidRPr="002E4E85" w:rsidRDefault="00AD4E49" w:rsidP="00AD4E49">
                  <w:pPr>
                    <w:ind w:firstLine="567"/>
                    <w:rPr>
                      <w:noProof w:val="0"/>
                      <w:lang w:val="ro-MD"/>
                    </w:rPr>
                  </w:pPr>
                </w:p>
                <w:p w14:paraId="5BDB8BC5" w14:textId="77777777" w:rsidR="00AD4E49" w:rsidRPr="002E4E85" w:rsidRDefault="00AD4E49" w:rsidP="00AD4E49">
                  <w:pPr>
                    <w:ind w:firstLine="567"/>
                    <w:rPr>
                      <w:noProof w:val="0"/>
                      <w:lang w:val="ro-MD"/>
                    </w:rPr>
                  </w:pPr>
                </w:p>
              </w:tc>
              <w:tc>
                <w:tcPr>
                  <w:tcW w:w="2355" w:type="dxa"/>
                  <w:tcBorders>
                    <w:top w:val="nil"/>
                    <w:left w:val="nil"/>
                    <w:bottom w:val="nil"/>
                    <w:right w:val="nil"/>
                  </w:tcBorders>
                </w:tcPr>
                <w:p w14:paraId="40FBB8AD" w14:textId="77777777" w:rsidR="00AD4E49" w:rsidRPr="002E4E85" w:rsidRDefault="00AD4E49" w:rsidP="00AD4E49">
                  <w:pPr>
                    <w:jc w:val="both"/>
                    <w:rPr>
                      <w:b/>
                      <w:bCs/>
                      <w:noProof w:val="0"/>
                      <w:lang w:val="ro-MD"/>
                    </w:rPr>
                  </w:pPr>
                </w:p>
                <w:p w14:paraId="5CCF269C" w14:textId="77777777" w:rsidR="00AD4E49" w:rsidRPr="002E4E85" w:rsidRDefault="00AD4E49" w:rsidP="00AD4E49">
                  <w:pPr>
                    <w:jc w:val="both"/>
                    <w:rPr>
                      <w:b/>
                      <w:bCs/>
                      <w:noProof w:val="0"/>
                      <w:lang w:val="ro-MD"/>
                    </w:rPr>
                  </w:pPr>
                </w:p>
                <w:p w14:paraId="022D7D85" w14:textId="77777777" w:rsidR="00AD4E49" w:rsidRPr="002E4E85" w:rsidRDefault="00AD4E49" w:rsidP="00AD4E49">
                  <w:pPr>
                    <w:jc w:val="both"/>
                    <w:rPr>
                      <w:b/>
                      <w:bCs/>
                      <w:noProof w:val="0"/>
                      <w:lang w:val="ro-MD"/>
                    </w:rPr>
                  </w:pPr>
                </w:p>
                <w:p w14:paraId="108DF317" w14:textId="77777777" w:rsidR="00AD4E49" w:rsidRPr="002E4E85" w:rsidRDefault="00AD4E49" w:rsidP="00AD4E49">
                  <w:pPr>
                    <w:jc w:val="both"/>
                    <w:rPr>
                      <w:b/>
                      <w:bCs/>
                      <w:noProof w:val="0"/>
                      <w:lang w:val="ro-MD"/>
                    </w:rPr>
                  </w:pPr>
                </w:p>
              </w:tc>
              <w:tc>
                <w:tcPr>
                  <w:tcW w:w="2259" w:type="dxa"/>
                  <w:tcBorders>
                    <w:top w:val="nil"/>
                    <w:left w:val="nil"/>
                    <w:bottom w:val="nil"/>
                    <w:right w:val="nil"/>
                  </w:tcBorders>
                  <w:tcMar>
                    <w:top w:w="24" w:type="dxa"/>
                    <w:left w:w="48" w:type="dxa"/>
                    <w:bottom w:w="24" w:type="dxa"/>
                    <w:right w:w="48" w:type="dxa"/>
                  </w:tcMar>
                  <w:hideMark/>
                </w:tcPr>
                <w:p w14:paraId="5D89CCCC" w14:textId="77777777" w:rsidR="00AD4E49" w:rsidRPr="002E4E85" w:rsidRDefault="00AD4E49" w:rsidP="00AD4E49">
                  <w:pPr>
                    <w:rPr>
                      <w:b/>
                      <w:bCs/>
                      <w:noProof w:val="0"/>
                      <w:sz w:val="22"/>
                      <w:lang w:val="ro-MD"/>
                    </w:rPr>
                  </w:pPr>
                  <w:r w:rsidRPr="002E4E85">
                    <w:rPr>
                      <w:b/>
                      <w:bCs/>
                      <w:noProof w:val="0"/>
                      <w:sz w:val="22"/>
                      <w:lang w:val="ro-MD"/>
                    </w:rPr>
                    <w:t xml:space="preserve">                               </w:t>
                  </w:r>
                </w:p>
                <w:p w14:paraId="4D559F0F" w14:textId="77777777" w:rsidR="00AD4E49" w:rsidRPr="002E4E85" w:rsidRDefault="00AD4E49" w:rsidP="00AD4E49">
                  <w:pPr>
                    <w:rPr>
                      <w:b/>
                      <w:bCs/>
                      <w:noProof w:val="0"/>
                      <w:sz w:val="22"/>
                      <w:lang w:val="ro-MD"/>
                    </w:rPr>
                  </w:pPr>
                </w:p>
                <w:p w14:paraId="30B369C3" w14:textId="68C3ECFF" w:rsidR="00AD4E49" w:rsidRPr="002E4E85" w:rsidRDefault="00AD4E49" w:rsidP="00AD4E49">
                  <w:pPr>
                    <w:rPr>
                      <w:noProof w:val="0"/>
                      <w:lang w:val="ro-MD"/>
                    </w:rPr>
                  </w:pPr>
                  <w:r w:rsidRPr="002E4E85">
                    <w:rPr>
                      <w:b/>
                      <w:bCs/>
                      <w:noProof w:val="0"/>
                      <w:sz w:val="22"/>
                      <w:lang w:val="ro-MD"/>
                    </w:rPr>
                    <w:t>BENEFICIAR</w:t>
                  </w:r>
                </w:p>
                <w:p w14:paraId="6DED1E5A" w14:textId="77777777" w:rsidR="00AD4E49" w:rsidRPr="002E4E85" w:rsidRDefault="00AD4E49" w:rsidP="00AD4E49">
                  <w:pPr>
                    <w:ind w:firstLine="567"/>
                    <w:jc w:val="both"/>
                    <w:rPr>
                      <w:noProof w:val="0"/>
                      <w:lang w:val="ro-MD"/>
                    </w:rPr>
                  </w:pPr>
                  <w:r w:rsidRPr="002E4E85">
                    <w:rPr>
                      <w:noProof w:val="0"/>
                      <w:sz w:val="22"/>
                      <w:lang w:val="ro-MD"/>
                    </w:rPr>
                    <w:t> </w:t>
                  </w:r>
                </w:p>
                <w:p w14:paraId="3CB24B98" w14:textId="77777777" w:rsidR="00AD4E49" w:rsidRPr="002E4E85" w:rsidRDefault="00AD4E49" w:rsidP="00AD4E49">
                  <w:pPr>
                    <w:rPr>
                      <w:noProof w:val="0"/>
                      <w:lang w:val="ro-MD"/>
                    </w:rPr>
                  </w:pPr>
                </w:p>
                <w:p w14:paraId="1F0AEB73" w14:textId="77777777" w:rsidR="00AD4E49" w:rsidRPr="002E4E85" w:rsidRDefault="00AD4E49" w:rsidP="00AD4E49">
                  <w:pPr>
                    <w:jc w:val="both"/>
                    <w:rPr>
                      <w:noProof w:val="0"/>
                      <w:lang w:val="ro-MD"/>
                    </w:rPr>
                  </w:pPr>
                </w:p>
              </w:tc>
            </w:tr>
          </w:tbl>
          <w:p w14:paraId="2CC96B09" w14:textId="77777777" w:rsidR="006033EE" w:rsidRPr="002E4E85" w:rsidRDefault="006033EE" w:rsidP="000D6FCF">
            <w:pPr>
              <w:tabs>
                <w:tab w:val="left" w:pos="2295"/>
              </w:tabs>
              <w:jc w:val="both"/>
              <w:rPr>
                <w:lang w:val="ro-MD"/>
              </w:rPr>
            </w:pPr>
          </w:p>
          <w:p w14:paraId="461BF2B7" w14:textId="77777777" w:rsidR="006033EE" w:rsidRPr="002E4E85" w:rsidRDefault="006033EE" w:rsidP="000D6FCF">
            <w:pPr>
              <w:tabs>
                <w:tab w:val="left" w:pos="2295"/>
              </w:tabs>
              <w:jc w:val="both"/>
              <w:rPr>
                <w:lang w:val="ro-MD"/>
              </w:rPr>
            </w:pPr>
          </w:p>
          <w:p w14:paraId="393B2F89" w14:textId="77777777" w:rsidR="006033EE" w:rsidRPr="002E4E85" w:rsidRDefault="006033EE" w:rsidP="000D6FCF">
            <w:pPr>
              <w:tabs>
                <w:tab w:val="left" w:pos="2295"/>
              </w:tabs>
              <w:jc w:val="both"/>
              <w:rPr>
                <w:lang w:val="ro-MD"/>
              </w:rPr>
            </w:pPr>
          </w:p>
          <w:p w14:paraId="2E9B5CDC" w14:textId="77777777" w:rsidR="006033EE" w:rsidRPr="002E4E85" w:rsidRDefault="006033EE" w:rsidP="000D6FCF">
            <w:pPr>
              <w:tabs>
                <w:tab w:val="left" w:pos="2295"/>
              </w:tabs>
              <w:jc w:val="both"/>
              <w:rPr>
                <w:lang w:val="ro-MD"/>
              </w:rPr>
            </w:pPr>
          </w:p>
          <w:p w14:paraId="19461F58" w14:textId="77777777" w:rsidR="006033EE" w:rsidRPr="002E4E85" w:rsidRDefault="006033EE" w:rsidP="000D6FCF">
            <w:pPr>
              <w:tabs>
                <w:tab w:val="left" w:pos="2295"/>
              </w:tabs>
              <w:jc w:val="both"/>
              <w:rPr>
                <w:lang w:val="ro-MD"/>
              </w:rPr>
            </w:pPr>
          </w:p>
          <w:p w14:paraId="322D2805" w14:textId="77777777" w:rsidR="006033EE" w:rsidRPr="002E4E85" w:rsidRDefault="006033EE" w:rsidP="000D6FCF">
            <w:pPr>
              <w:tabs>
                <w:tab w:val="left" w:pos="2295"/>
              </w:tabs>
              <w:jc w:val="both"/>
              <w:rPr>
                <w:lang w:val="ro-MD"/>
              </w:rPr>
            </w:pPr>
          </w:p>
          <w:p w14:paraId="09651260" w14:textId="77777777" w:rsidR="006033EE" w:rsidRPr="002E4E85" w:rsidRDefault="006033EE" w:rsidP="000D6FCF">
            <w:pPr>
              <w:tabs>
                <w:tab w:val="left" w:pos="2295"/>
              </w:tabs>
              <w:jc w:val="both"/>
              <w:rPr>
                <w:lang w:val="ro-MD"/>
              </w:rPr>
            </w:pPr>
          </w:p>
          <w:p w14:paraId="5A388866" w14:textId="77777777" w:rsidR="00FC7D45" w:rsidRPr="002E4E85" w:rsidRDefault="00FC7D45" w:rsidP="000D6FCF">
            <w:pPr>
              <w:tabs>
                <w:tab w:val="left" w:pos="2295"/>
              </w:tabs>
              <w:jc w:val="both"/>
              <w:rPr>
                <w:lang w:val="ro-MD"/>
              </w:rPr>
            </w:pPr>
          </w:p>
          <w:p w14:paraId="2B750DEB" w14:textId="77777777" w:rsidR="00FC7D45" w:rsidRPr="002E4E85" w:rsidRDefault="00FC7D45" w:rsidP="000D6FCF">
            <w:pPr>
              <w:tabs>
                <w:tab w:val="left" w:pos="2295"/>
              </w:tabs>
              <w:jc w:val="both"/>
              <w:rPr>
                <w:lang w:val="ro-MD"/>
              </w:rPr>
            </w:pPr>
          </w:p>
          <w:p w14:paraId="57BCEBE1" w14:textId="77777777" w:rsidR="00FC7D45" w:rsidRPr="002E4E85" w:rsidRDefault="00FC7D45" w:rsidP="000D6FCF">
            <w:pPr>
              <w:tabs>
                <w:tab w:val="left" w:pos="2295"/>
              </w:tabs>
              <w:jc w:val="both"/>
              <w:rPr>
                <w:lang w:val="ro-MD"/>
              </w:rPr>
            </w:pPr>
          </w:p>
          <w:p w14:paraId="16BD6B8F" w14:textId="77777777" w:rsidR="00FC7D45" w:rsidRPr="002E4E85" w:rsidRDefault="00FC7D45" w:rsidP="000D6FCF">
            <w:pPr>
              <w:tabs>
                <w:tab w:val="left" w:pos="2295"/>
              </w:tabs>
              <w:jc w:val="both"/>
              <w:rPr>
                <w:lang w:val="ro-MD"/>
              </w:rPr>
            </w:pPr>
          </w:p>
          <w:p w14:paraId="1387F494" w14:textId="77777777" w:rsidR="00FC7D45" w:rsidRPr="002E4E85" w:rsidRDefault="00FC7D45" w:rsidP="000D6FCF">
            <w:pPr>
              <w:tabs>
                <w:tab w:val="left" w:pos="2295"/>
              </w:tabs>
              <w:jc w:val="both"/>
              <w:rPr>
                <w:lang w:val="ro-MD"/>
              </w:rPr>
            </w:pPr>
          </w:p>
          <w:p w14:paraId="645DF4F4" w14:textId="77777777" w:rsidR="00FC7D45" w:rsidRPr="002E4E85" w:rsidRDefault="00FC7D45" w:rsidP="000D6FCF">
            <w:pPr>
              <w:tabs>
                <w:tab w:val="left" w:pos="2295"/>
              </w:tabs>
              <w:jc w:val="both"/>
              <w:rPr>
                <w:lang w:val="ro-MD"/>
              </w:rPr>
            </w:pPr>
          </w:p>
          <w:p w14:paraId="0B3579A6" w14:textId="77777777" w:rsidR="00FC7D45" w:rsidRPr="002E4E85" w:rsidRDefault="00FC7D45" w:rsidP="000D6FCF">
            <w:pPr>
              <w:tabs>
                <w:tab w:val="left" w:pos="2295"/>
              </w:tabs>
              <w:jc w:val="both"/>
              <w:rPr>
                <w:lang w:val="ro-MD"/>
              </w:rPr>
            </w:pPr>
          </w:p>
          <w:p w14:paraId="1AC32905" w14:textId="77777777" w:rsidR="00FC7D45" w:rsidRPr="002E4E85" w:rsidRDefault="00FC7D45" w:rsidP="000D6FCF">
            <w:pPr>
              <w:tabs>
                <w:tab w:val="left" w:pos="2295"/>
              </w:tabs>
              <w:jc w:val="both"/>
              <w:rPr>
                <w:lang w:val="ro-MD"/>
              </w:rPr>
            </w:pPr>
          </w:p>
          <w:p w14:paraId="1F02B61C" w14:textId="77777777" w:rsidR="00FC7D45" w:rsidRDefault="00FC7D45" w:rsidP="000D6FCF">
            <w:pPr>
              <w:tabs>
                <w:tab w:val="left" w:pos="2295"/>
              </w:tabs>
              <w:jc w:val="both"/>
              <w:rPr>
                <w:lang w:val="ro-MD"/>
              </w:rPr>
            </w:pPr>
          </w:p>
          <w:p w14:paraId="215E62A1" w14:textId="77777777" w:rsidR="000578C4" w:rsidRDefault="000578C4" w:rsidP="000D6FCF">
            <w:pPr>
              <w:tabs>
                <w:tab w:val="left" w:pos="2295"/>
              </w:tabs>
              <w:jc w:val="both"/>
              <w:rPr>
                <w:lang w:val="ro-MD"/>
              </w:rPr>
            </w:pPr>
          </w:p>
          <w:p w14:paraId="718F896A" w14:textId="77777777" w:rsidR="000578C4" w:rsidRDefault="000578C4" w:rsidP="000D6FCF">
            <w:pPr>
              <w:tabs>
                <w:tab w:val="left" w:pos="2295"/>
              </w:tabs>
              <w:jc w:val="both"/>
              <w:rPr>
                <w:lang w:val="ro-MD"/>
              </w:rPr>
            </w:pPr>
          </w:p>
          <w:p w14:paraId="04C63126" w14:textId="77777777" w:rsidR="00B373E6" w:rsidRDefault="00B373E6" w:rsidP="000D6FCF">
            <w:pPr>
              <w:tabs>
                <w:tab w:val="left" w:pos="2295"/>
              </w:tabs>
              <w:jc w:val="both"/>
              <w:rPr>
                <w:lang w:val="ro-MD"/>
              </w:rPr>
            </w:pPr>
          </w:p>
          <w:p w14:paraId="4D489D6C" w14:textId="77777777" w:rsidR="00B373E6" w:rsidRDefault="00B373E6" w:rsidP="000D6FCF">
            <w:pPr>
              <w:tabs>
                <w:tab w:val="left" w:pos="2295"/>
              </w:tabs>
              <w:jc w:val="both"/>
              <w:rPr>
                <w:lang w:val="ro-MD"/>
              </w:rPr>
            </w:pPr>
          </w:p>
          <w:p w14:paraId="30E6D430" w14:textId="77777777" w:rsidR="00B373E6" w:rsidRDefault="00B373E6" w:rsidP="000D6FCF">
            <w:pPr>
              <w:tabs>
                <w:tab w:val="left" w:pos="2295"/>
              </w:tabs>
              <w:jc w:val="both"/>
              <w:rPr>
                <w:lang w:val="ro-MD"/>
              </w:rPr>
            </w:pPr>
          </w:p>
          <w:p w14:paraId="64D93E73" w14:textId="77777777" w:rsidR="00B373E6" w:rsidRDefault="00B373E6" w:rsidP="000D6FCF">
            <w:pPr>
              <w:tabs>
                <w:tab w:val="left" w:pos="2295"/>
              </w:tabs>
              <w:jc w:val="both"/>
              <w:rPr>
                <w:lang w:val="ro-MD"/>
              </w:rPr>
            </w:pPr>
          </w:p>
          <w:p w14:paraId="40F7BD84" w14:textId="77777777" w:rsidR="00B373E6" w:rsidRPr="002E4E85" w:rsidRDefault="00B373E6" w:rsidP="000D6FCF">
            <w:pPr>
              <w:tabs>
                <w:tab w:val="left" w:pos="2295"/>
              </w:tabs>
              <w:jc w:val="both"/>
              <w:rPr>
                <w:lang w:val="ro-MD"/>
              </w:rPr>
            </w:pPr>
          </w:p>
          <w:p w14:paraId="041A3A85" w14:textId="0BC1AA6F" w:rsidR="006033EE" w:rsidRPr="002E4E85" w:rsidRDefault="006033EE" w:rsidP="000D6FCF">
            <w:pPr>
              <w:jc w:val="right"/>
              <w:rPr>
                <w:noProof w:val="0"/>
                <w:lang w:val="ro-MD"/>
              </w:rPr>
            </w:pPr>
            <w:r w:rsidRPr="002E4E85">
              <w:rPr>
                <w:noProof w:val="0"/>
                <w:sz w:val="22"/>
                <w:lang w:val="ro-MD"/>
              </w:rPr>
              <w:t>Anexa nr. 2</w:t>
            </w:r>
          </w:p>
          <w:p w14:paraId="7D43C193" w14:textId="77777777" w:rsidR="006033EE" w:rsidRPr="002E4E85" w:rsidRDefault="006033EE" w:rsidP="000D6FCF">
            <w:pPr>
              <w:jc w:val="right"/>
              <w:rPr>
                <w:noProof w:val="0"/>
                <w:lang w:val="ro-MD"/>
              </w:rPr>
            </w:pPr>
            <w:r w:rsidRPr="002E4E85">
              <w:rPr>
                <w:noProof w:val="0"/>
                <w:sz w:val="22"/>
                <w:lang w:val="ro-MD"/>
              </w:rPr>
              <w:t>la Contractul nr.__________</w:t>
            </w:r>
          </w:p>
          <w:p w14:paraId="2B662CA0" w14:textId="77777777" w:rsidR="006033EE" w:rsidRPr="002E4E85" w:rsidRDefault="006033EE" w:rsidP="000D6FCF">
            <w:pPr>
              <w:jc w:val="right"/>
              <w:rPr>
                <w:noProof w:val="0"/>
                <w:lang w:val="ro-MD"/>
              </w:rPr>
            </w:pPr>
            <w:r w:rsidRPr="002E4E85">
              <w:rPr>
                <w:noProof w:val="0"/>
                <w:sz w:val="22"/>
                <w:lang w:val="ro-MD"/>
              </w:rPr>
              <w:t>din “____” ________ 20___</w:t>
            </w:r>
          </w:p>
          <w:p w14:paraId="2FA9D07A" w14:textId="77777777" w:rsidR="00FC7D45" w:rsidRPr="002E4E85" w:rsidRDefault="00FC7D45" w:rsidP="000D6FCF">
            <w:pPr>
              <w:ind w:firstLine="567"/>
              <w:jc w:val="both"/>
              <w:rPr>
                <w:b/>
                <w:noProof w:val="0"/>
                <w:sz w:val="22"/>
                <w:lang w:val="ro-MD"/>
              </w:rPr>
            </w:pPr>
          </w:p>
          <w:p w14:paraId="09CAB24C" w14:textId="61B674C0" w:rsidR="006033EE" w:rsidRPr="002E4E85" w:rsidRDefault="006033EE" w:rsidP="00FC7D45">
            <w:pPr>
              <w:ind w:firstLine="567"/>
              <w:jc w:val="center"/>
              <w:rPr>
                <w:b/>
                <w:noProof w:val="0"/>
                <w:lang w:val="ro-MD"/>
              </w:rPr>
            </w:pPr>
            <w:r w:rsidRPr="002E4E85">
              <w:rPr>
                <w:b/>
                <w:noProof w:val="0"/>
                <w:sz w:val="22"/>
                <w:lang w:val="ro-MD"/>
              </w:rPr>
              <w:t>SPECIFICAŢII DE PREŢ</w:t>
            </w:r>
          </w:p>
          <w:p w14:paraId="4026BB9E" w14:textId="77777777" w:rsidR="006033EE" w:rsidRPr="002E4E85" w:rsidRDefault="006033EE" w:rsidP="000D6FCF">
            <w:pPr>
              <w:keepNext/>
              <w:keepLines/>
              <w:spacing w:before="200"/>
              <w:ind w:firstLine="567"/>
              <w:jc w:val="both"/>
              <w:outlineLvl w:val="2"/>
              <w:rPr>
                <w:noProof w:val="0"/>
                <w:lang w:val="ro-MD"/>
              </w:rPr>
            </w:pPr>
          </w:p>
          <w:p w14:paraId="28F8641B" w14:textId="77777777" w:rsidR="006033EE" w:rsidRPr="002E4E85" w:rsidRDefault="006033EE" w:rsidP="000D6FCF">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366"/>
              <w:gridCol w:w="7"/>
            </w:tblGrid>
            <w:tr w:rsidR="002E4E85" w:rsidRPr="002E4E85" w14:paraId="35B864AA" w14:textId="77777777" w:rsidTr="000D6FCF">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53321" w14:textId="77777777" w:rsidR="006033EE" w:rsidRPr="002E4E85" w:rsidRDefault="006033EE" w:rsidP="000D6FCF">
                  <w:pPr>
                    <w:ind w:right="-176"/>
                    <w:jc w:val="both"/>
                    <w:rPr>
                      <w:b/>
                      <w:bCs/>
                      <w:noProof w:val="0"/>
                      <w:sz w:val="22"/>
                      <w:szCs w:val="22"/>
                      <w:lang w:val="ro-MD"/>
                    </w:rPr>
                  </w:pPr>
                  <w:r w:rsidRPr="002E4E85">
                    <w:rPr>
                      <w:b/>
                      <w:bCs/>
                      <w:noProof w:val="0"/>
                      <w:sz w:val="22"/>
                      <w:szCs w:val="22"/>
                      <w:lang w:val="ro-MD"/>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27523B" w14:textId="77777777" w:rsidR="006033EE" w:rsidRPr="002E4E85" w:rsidRDefault="006033EE" w:rsidP="000D6FCF">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Denumirea</w:t>
                  </w:r>
                </w:p>
                <w:p w14:paraId="718A61B8" w14:textId="77777777" w:rsidR="006033EE" w:rsidRPr="002E4E85" w:rsidRDefault="006033EE" w:rsidP="000D6FCF">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lucrărilor</w:t>
                  </w:r>
                </w:p>
                <w:p w14:paraId="64D3CA33" w14:textId="77777777" w:rsidR="006033EE" w:rsidRPr="002E4E85" w:rsidRDefault="006033EE" w:rsidP="000D6FCF">
                  <w:pPr>
                    <w:tabs>
                      <w:tab w:val="left" w:pos="369"/>
                    </w:tabs>
                    <w:ind w:left="-923"/>
                    <w:jc w:val="center"/>
                    <w:rPr>
                      <w:b/>
                      <w:bCs/>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00F832" w14:textId="77777777" w:rsidR="006033EE" w:rsidRPr="002E4E85" w:rsidRDefault="006033EE" w:rsidP="000D6FCF">
                  <w:pPr>
                    <w:jc w:val="center"/>
                    <w:rPr>
                      <w:b/>
                      <w:bCs/>
                      <w:noProof w:val="0"/>
                      <w:sz w:val="22"/>
                      <w:szCs w:val="22"/>
                      <w:lang w:val="ro-MD"/>
                    </w:rPr>
                  </w:pPr>
                  <w:r w:rsidRPr="002E4E85">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3E5EB2" w14:textId="77777777" w:rsidR="006033EE" w:rsidRPr="002E4E85" w:rsidRDefault="006033EE" w:rsidP="000D6FCF">
                  <w:pPr>
                    <w:jc w:val="center"/>
                    <w:rPr>
                      <w:b/>
                      <w:bCs/>
                      <w:noProof w:val="0"/>
                      <w:sz w:val="22"/>
                      <w:szCs w:val="22"/>
                      <w:lang w:val="ro-MD"/>
                    </w:rPr>
                  </w:pPr>
                  <w:r w:rsidRPr="002E4E85">
                    <w:rPr>
                      <w:b/>
                      <w:bCs/>
                      <w:noProof w:val="0"/>
                      <w:sz w:val="22"/>
                      <w:szCs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C3A5E9" w14:textId="77777777" w:rsidR="006033EE" w:rsidRPr="002E4E85" w:rsidRDefault="006033EE" w:rsidP="000D6FCF">
                  <w:pPr>
                    <w:jc w:val="both"/>
                    <w:rPr>
                      <w:b/>
                      <w:bCs/>
                      <w:noProof w:val="0"/>
                      <w:sz w:val="22"/>
                      <w:szCs w:val="22"/>
                      <w:lang w:val="ro-MD"/>
                    </w:rPr>
                  </w:pPr>
                  <w:r w:rsidRPr="002E4E85">
                    <w:rPr>
                      <w:b/>
                      <w:bCs/>
                      <w:noProof w:val="0"/>
                      <w:sz w:val="22"/>
                      <w:szCs w:val="22"/>
                      <w:lang w:val="ro-MD"/>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C0ADEA" w14:textId="77777777" w:rsidR="006033EE" w:rsidRPr="002E4E85" w:rsidRDefault="006033EE" w:rsidP="000D6FCF">
                  <w:pPr>
                    <w:jc w:val="center"/>
                    <w:rPr>
                      <w:b/>
                      <w:bCs/>
                      <w:noProof w:val="0"/>
                      <w:sz w:val="22"/>
                      <w:szCs w:val="22"/>
                      <w:lang w:val="ro-MD"/>
                    </w:rPr>
                  </w:pPr>
                  <w:r w:rsidRPr="002E4E85">
                    <w:rPr>
                      <w:b/>
                      <w:bCs/>
                      <w:noProof w:val="0"/>
                      <w:sz w:val="22"/>
                      <w:szCs w:val="22"/>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DCD4C8" w14:textId="77777777" w:rsidR="006033EE" w:rsidRPr="002E4E85" w:rsidRDefault="006033EE" w:rsidP="000D6FCF">
                  <w:pPr>
                    <w:jc w:val="center"/>
                    <w:rPr>
                      <w:b/>
                      <w:bCs/>
                      <w:noProof w:val="0"/>
                      <w:sz w:val="22"/>
                      <w:szCs w:val="22"/>
                      <w:lang w:val="ro-MD"/>
                    </w:rPr>
                  </w:pPr>
                  <w:r w:rsidRPr="002E4E85">
                    <w:rPr>
                      <w:b/>
                      <w:bCs/>
                      <w:noProof w:val="0"/>
                      <w:sz w:val="22"/>
                      <w:szCs w:val="22"/>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DBD048" w14:textId="77777777" w:rsidR="006033EE" w:rsidRPr="002E4E85" w:rsidRDefault="006033EE" w:rsidP="000D6FCF">
                  <w:pPr>
                    <w:jc w:val="center"/>
                    <w:rPr>
                      <w:b/>
                      <w:bCs/>
                      <w:noProof w:val="0"/>
                      <w:sz w:val="22"/>
                      <w:szCs w:val="22"/>
                      <w:lang w:val="ro-MD"/>
                    </w:rPr>
                  </w:pPr>
                  <w:r w:rsidRPr="002E4E85">
                    <w:rPr>
                      <w:b/>
                      <w:bCs/>
                      <w:noProof w:val="0"/>
                      <w:sz w:val="22"/>
                      <w:szCs w:val="22"/>
                      <w:lang w:val="ro-MD"/>
                    </w:rPr>
                    <w:t>Termenii de executare</w:t>
                  </w:r>
                </w:p>
                <w:p w14:paraId="0AD2028C" w14:textId="77777777" w:rsidR="006033EE" w:rsidRPr="002E4E85" w:rsidRDefault="006033EE" w:rsidP="000D6FCF">
                  <w:pPr>
                    <w:tabs>
                      <w:tab w:val="left" w:pos="1134"/>
                    </w:tabs>
                    <w:ind w:left="720"/>
                    <w:outlineLvl w:val="0"/>
                    <w:rPr>
                      <w:b/>
                      <w:bCs/>
                      <w:noProof w:val="0"/>
                      <w:sz w:val="22"/>
                      <w:szCs w:val="22"/>
                      <w:lang w:val="ro-MD"/>
                    </w:rPr>
                  </w:pPr>
                </w:p>
              </w:tc>
            </w:tr>
            <w:tr w:rsidR="002E4E85" w:rsidRPr="002E4E85" w14:paraId="59911B58" w14:textId="77777777" w:rsidTr="000D6FCF">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FAA33F" w14:textId="77777777" w:rsidR="006033EE" w:rsidRPr="002E4E85" w:rsidRDefault="006033EE" w:rsidP="000D6FCF">
                  <w:pPr>
                    <w:ind w:right="-176"/>
                    <w:jc w:val="both"/>
                    <w:rPr>
                      <w:b/>
                      <w:bCs/>
                      <w:noProof w:val="0"/>
                      <w:sz w:val="22"/>
                      <w:szCs w:val="22"/>
                      <w:lang w:val="ro-MD"/>
                    </w:rPr>
                  </w:pPr>
                  <w:r w:rsidRPr="002E4E85">
                    <w:rPr>
                      <w:b/>
                      <w:bCs/>
                      <w:noProof w:val="0"/>
                      <w:sz w:val="22"/>
                      <w:szCs w:val="22"/>
                      <w:lang w:val="ro-MD"/>
                    </w:rPr>
                    <w:t>1</w:t>
                  </w:r>
                </w:p>
              </w:tc>
              <w:tc>
                <w:tcPr>
                  <w:tcW w:w="923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355B1C2" w14:textId="11889ECE" w:rsidR="006033EE" w:rsidRPr="002E4E85" w:rsidRDefault="00AD4E49" w:rsidP="000D6FCF">
                  <w:pPr>
                    <w:rPr>
                      <w:b/>
                      <w:bCs/>
                      <w:noProof w:val="0"/>
                      <w:sz w:val="22"/>
                      <w:szCs w:val="22"/>
                      <w:lang w:val="ro-MD"/>
                    </w:rPr>
                  </w:pPr>
                  <w:r>
                    <w:rPr>
                      <w:b/>
                      <w:sz w:val="22"/>
                      <w:szCs w:val="22"/>
                      <w:lang w:val="ro-MD" w:eastAsia="ru-RU"/>
                    </w:rPr>
                    <w:t>Lotul nr. 1</w:t>
                  </w:r>
                </w:p>
              </w:tc>
            </w:tr>
            <w:tr w:rsidR="00AD4E49" w:rsidRPr="002E4E85" w14:paraId="29A41082" w14:textId="77777777" w:rsidTr="000D6FCF">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2DDD4" w14:textId="77777777" w:rsidR="00AD4E49" w:rsidRPr="002E4E85" w:rsidRDefault="00AD4E49" w:rsidP="00AD4E49">
                  <w:pPr>
                    <w:jc w:val="both"/>
                    <w:rPr>
                      <w:noProof w:val="0"/>
                      <w:sz w:val="22"/>
                      <w:szCs w:val="22"/>
                      <w:lang w:val="ro-MD"/>
                    </w:rPr>
                  </w:pPr>
                  <w:r w:rsidRPr="002E4E85">
                    <w:rPr>
                      <w:noProof w:val="0"/>
                      <w:sz w:val="22"/>
                      <w:szCs w:val="22"/>
                      <w:lang w:val="ro-MD"/>
                    </w:rPr>
                    <w:t>1.1</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A94E634" w14:textId="6EE9B342" w:rsidR="00AD4E49" w:rsidRPr="00434FBD" w:rsidRDefault="00AD4E49" w:rsidP="00AD4E49">
                  <w:pPr>
                    <w:jc w:val="center"/>
                    <w:rPr>
                      <w:noProof w:val="0"/>
                      <w:sz w:val="22"/>
                      <w:szCs w:val="22"/>
                      <w:lang w:val="ro-MD"/>
                    </w:rPr>
                  </w:pPr>
                </w:p>
              </w:tc>
              <w:tc>
                <w:tcPr>
                  <w:tcW w:w="566"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textDirection w:val="btLr"/>
                  <w:hideMark/>
                </w:tcPr>
                <w:p w14:paraId="6D505113" w14:textId="0B43CAC0" w:rsidR="00AD4E49" w:rsidRPr="002E4E85" w:rsidRDefault="00AD4E49" w:rsidP="00AD4E49">
                  <w:pPr>
                    <w:keepNext/>
                    <w:keepLines/>
                    <w:spacing w:before="200"/>
                    <w:jc w:val="center"/>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432D3B" w14:textId="77777777" w:rsidR="00AD4E49" w:rsidRPr="002E4E85" w:rsidRDefault="00AD4E49" w:rsidP="00AD4E49">
                  <w:pPr>
                    <w:keepNext/>
                    <w:keepLines/>
                    <w:jc w:val="center"/>
                    <w:outlineLvl w:val="2"/>
                    <w:rPr>
                      <w:noProof w:val="0"/>
                      <w:sz w:val="22"/>
                      <w:szCs w:val="22"/>
                      <w:lang w:val="ro-MD"/>
                    </w:rPr>
                  </w:pPr>
                  <w:r w:rsidRPr="002E4E85">
                    <w:rPr>
                      <w:noProof w:val="0"/>
                      <w:sz w:val="22"/>
                      <w:szCs w:val="22"/>
                      <w:lang w:val="ro-MD"/>
                    </w:rPr>
                    <w:t>Buc.</w:t>
                  </w:r>
                </w:p>
                <w:p w14:paraId="552AF67E" w14:textId="77777777" w:rsidR="00AD4E49" w:rsidRPr="002E4E85" w:rsidRDefault="00AD4E49" w:rsidP="00AD4E49">
                  <w:pPr>
                    <w:keepNext/>
                    <w:keepLines/>
                    <w:jc w:val="center"/>
                    <w:outlineLvl w:val="2"/>
                    <w:rPr>
                      <w:noProof w:val="0"/>
                      <w:sz w:val="22"/>
                      <w:szCs w:val="22"/>
                      <w:lang w:val="ro-MD"/>
                    </w:rPr>
                  </w:pPr>
                  <w:r w:rsidRPr="002E4E85">
                    <w:rPr>
                      <w:noProof w:val="0"/>
                      <w:sz w:val="22"/>
                      <w:szCs w:val="22"/>
                      <w:lang w:val="ro-MD"/>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C3F133E" w14:textId="77777777" w:rsidR="00AD4E49" w:rsidRPr="002E4E85" w:rsidRDefault="00AD4E49" w:rsidP="00AD4E49">
                  <w:pPr>
                    <w:keepNext/>
                    <w:keepLines/>
                    <w:spacing w:before="200"/>
                    <w:jc w:val="center"/>
                    <w:outlineLvl w:val="2"/>
                    <w:rPr>
                      <w:noProof w:val="0"/>
                      <w:sz w:val="22"/>
                      <w:szCs w:val="22"/>
                      <w:lang w:val="ro-MD"/>
                    </w:rPr>
                  </w:pPr>
                  <w:r w:rsidRPr="002E4E85">
                    <w:rPr>
                      <w:noProof w:val="0"/>
                      <w:sz w:val="22"/>
                      <w:szCs w:val="22"/>
                      <w:lang w:val="ro-MD"/>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D218B3" w14:textId="77777777" w:rsidR="00AD4E49" w:rsidRPr="002E4E85" w:rsidRDefault="00AD4E49" w:rsidP="00AD4E49">
                  <w:pPr>
                    <w:keepNext/>
                    <w:keepLines/>
                    <w:spacing w:before="200"/>
                    <w:jc w:val="center"/>
                    <w:outlineLvl w:val="2"/>
                    <w:rPr>
                      <w:noProof w:val="0"/>
                      <w:sz w:val="22"/>
                      <w:szCs w:val="22"/>
                      <w:lang w:val="ro-MD"/>
                    </w:rPr>
                  </w:pPr>
                  <w:r w:rsidRPr="002E4E85">
                    <w:rPr>
                      <w:noProof w:val="0"/>
                      <w:sz w:val="22"/>
                      <w:szCs w:val="22"/>
                      <w:lang w:val="ro-MD"/>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A6982" w14:textId="77777777" w:rsidR="00AD4E49" w:rsidRPr="002E4E85" w:rsidRDefault="00AD4E49" w:rsidP="00AD4E49">
                  <w:pPr>
                    <w:keepNext/>
                    <w:keepLines/>
                    <w:spacing w:before="200"/>
                    <w:jc w:val="center"/>
                    <w:outlineLvl w:val="2"/>
                    <w:rPr>
                      <w:noProof w:val="0"/>
                      <w:sz w:val="22"/>
                      <w:szCs w:val="22"/>
                      <w:lang w:val="ro-MD"/>
                    </w:rPr>
                  </w:pPr>
                  <w:r w:rsidRPr="002E4E85">
                    <w:rPr>
                      <w:noProof w:val="0"/>
                      <w:sz w:val="22"/>
                      <w:szCs w:val="22"/>
                      <w:lang w:val="ro-MD"/>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54A66" w14:textId="32791F51" w:rsidR="00AD4E49" w:rsidRPr="00AD4E49" w:rsidRDefault="00AD4E49" w:rsidP="00AD4E49">
                  <w:pPr>
                    <w:pStyle w:val="af2"/>
                    <w:tabs>
                      <w:tab w:val="left" w:pos="567"/>
                    </w:tabs>
                    <w:spacing w:line="276" w:lineRule="auto"/>
                    <w:ind w:firstLine="0"/>
                    <w:rPr>
                      <w:bCs/>
                      <w:sz w:val="20"/>
                      <w:szCs w:val="20"/>
                      <w:lang w:val="ro-MD"/>
                    </w:rPr>
                  </w:pPr>
                </w:p>
              </w:tc>
            </w:tr>
            <w:tr w:rsidR="002E4E85" w:rsidRPr="002E4E85" w14:paraId="37BD795D" w14:textId="77777777" w:rsidTr="000D6FCF">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305B2" w14:textId="77777777" w:rsidR="006033EE" w:rsidRPr="002E4E85" w:rsidRDefault="006033EE" w:rsidP="000D6FCF">
                  <w:pPr>
                    <w:keepNext/>
                    <w:keepLines/>
                    <w:spacing w:before="200"/>
                    <w:jc w:val="both"/>
                    <w:outlineLvl w:val="2"/>
                    <w:rPr>
                      <w:noProof w:val="0"/>
                      <w:sz w:val="22"/>
                      <w:szCs w:val="22"/>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E3DCE" w14:textId="77777777" w:rsidR="006033EE" w:rsidRPr="002E4E85" w:rsidRDefault="006033EE" w:rsidP="000D6FCF">
                  <w:pPr>
                    <w:jc w:val="both"/>
                    <w:rPr>
                      <w:noProof w:val="0"/>
                      <w:sz w:val="22"/>
                      <w:szCs w:val="22"/>
                      <w:lang w:val="ro-MD"/>
                    </w:rPr>
                  </w:pPr>
                  <w:r w:rsidRPr="002E4E85">
                    <w:rPr>
                      <w:b/>
                      <w:bCs/>
                      <w:noProof w:val="0"/>
                      <w:sz w:val="22"/>
                      <w:szCs w:val="22"/>
                      <w:lang w:val="ro-MD"/>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5CDE6" w14:textId="77777777" w:rsidR="006033EE" w:rsidRPr="002E4E85" w:rsidRDefault="006033EE" w:rsidP="000D6FCF">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89DAA" w14:textId="77777777" w:rsidR="006033EE" w:rsidRPr="002E4E85" w:rsidRDefault="006033EE" w:rsidP="000D6FCF">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54393" w14:textId="77777777" w:rsidR="006033EE" w:rsidRPr="002E4E85" w:rsidRDefault="006033EE" w:rsidP="000D6FCF">
                  <w:pPr>
                    <w:keepNext/>
                    <w:keepLines/>
                    <w:spacing w:before="200"/>
                    <w:jc w:val="both"/>
                    <w:outlineLvl w:val="2"/>
                    <w:rPr>
                      <w:noProof w:val="0"/>
                      <w:sz w:val="22"/>
                      <w:szCs w:val="22"/>
                      <w:lang w:val="ro-MD"/>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FE1673" w14:textId="77777777" w:rsidR="006033EE" w:rsidRPr="002E4E85" w:rsidRDefault="006033EE" w:rsidP="000D6FCF">
                  <w:pPr>
                    <w:keepNext/>
                    <w:keepLines/>
                    <w:spacing w:before="200"/>
                    <w:jc w:val="both"/>
                    <w:outlineLvl w:val="2"/>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00E86" w14:textId="77777777" w:rsidR="006033EE" w:rsidRPr="002E4E85" w:rsidRDefault="006033EE" w:rsidP="000D6FCF">
                  <w:pPr>
                    <w:keepNext/>
                    <w:keepLines/>
                    <w:spacing w:before="200"/>
                    <w:jc w:val="both"/>
                    <w:outlineLvl w:val="2"/>
                    <w:rPr>
                      <w:noProof w:val="0"/>
                      <w:sz w:val="22"/>
                      <w:szCs w:val="22"/>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9EEDD" w14:textId="77777777" w:rsidR="006033EE" w:rsidRPr="002E4E85" w:rsidRDefault="006033EE" w:rsidP="000D6FCF">
                  <w:pPr>
                    <w:keepNext/>
                    <w:keepLines/>
                    <w:spacing w:before="200"/>
                    <w:jc w:val="both"/>
                    <w:outlineLvl w:val="2"/>
                    <w:rPr>
                      <w:noProof w:val="0"/>
                      <w:sz w:val="22"/>
                      <w:szCs w:val="22"/>
                      <w:lang w:val="ro-MD"/>
                    </w:rPr>
                  </w:pPr>
                </w:p>
              </w:tc>
            </w:tr>
            <w:tr w:rsidR="002E4E85" w:rsidRPr="002E4E85" w14:paraId="5EE1B0BE" w14:textId="77777777" w:rsidTr="000D6FCF">
              <w:tc>
                <w:tcPr>
                  <w:tcW w:w="9658" w:type="dxa"/>
                  <w:gridSpan w:val="10"/>
                  <w:tcBorders>
                    <w:top w:val="single" w:sz="6" w:space="0" w:color="000000"/>
                    <w:left w:val="nil"/>
                    <w:bottom w:val="nil"/>
                    <w:right w:val="nil"/>
                  </w:tcBorders>
                  <w:tcMar>
                    <w:top w:w="24" w:type="dxa"/>
                    <w:left w:w="48" w:type="dxa"/>
                    <w:bottom w:w="24" w:type="dxa"/>
                    <w:right w:w="48" w:type="dxa"/>
                  </w:tcMar>
                  <w:hideMark/>
                </w:tcPr>
                <w:p w14:paraId="7AE5BFE5" w14:textId="77777777" w:rsidR="006033EE" w:rsidRPr="002E4E85" w:rsidRDefault="006033EE" w:rsidP="000D6FCF">
                  <w:pPr>
                    <w:jc w:val="both"/>
                    <w:rPr>
                      <w:noProof w:val="0"/>
                      <w:lang w:val="ro-MD"/>
                    </w:rPr>
                  </w:pPr>
                  <w:r w:rsidRPr="002E4E85">
                    <w:rPr>
                      <w:noProof w:val="0"/>
                      <w:sz w:val="22"/>
                      <w:lang w:val="ro-MD"/>
                    </w:rPr>
                    <w:t> </w:t>
                  </w:r>
                </w:p>
                <w:p w14:paraId="5AFFAF99" w14:textId="77777777" w:rsidR="006033EE" w:rsidRPr="002E4E85" w:rsidRDefault="006033EE" w:rsidP="000D6FCF">
                  <w:pPr>
                    <w:keepNext/>
                    <w:keepLines/>
                    <w:spacing w:before="200"/>
                    <w:jc w:val="both"/>
                    <w:outlineLvl w:val="2"/>
                    <w:rPr>
                      <w:noProof w:val="0"/>
                      <w:lang w:val="ro-MD"/>
                    </w:rPr>
                  </w:pPr>
                </w:p>
                <w:p w14:paraId="1E0060B8" w14:textId="77777777" w:rsidR="006033EE" w:rsidRPr="002E4E85" w:rsidRDefault="006033EE" w:rsidP="000D6FCF">
                  <w:pPr>
                    <w:keepNext/>
                    <w:keepLines/>
                    <w:spacing w:before="200"/>
                    <w:jc w:val="both"/>
                    <w:outlineLvl w:val="2"/>
                    <w:rPr>
                      <w:noProof w:val="0"/>
                      <w:lang w:val="ro-MD"/>
                    </w:rPr>
                  </w:pPr>
                </w:p>
                <w:p w14:paraId="0F8B280C" w14:textId="77777777" w:rsidR="006033EE" w:rsidRPr="002E4E85" w:rsidRDefault="006033EE" w:rsidP="000D6FCF">
                  <w:pPr>
                    <w:jc w:val="center"/>
                    <w:rPr>
                      <w:b/>
                      <w:bCs/>
                      <w:noProof w:val="0"/>
                      <w:lang w:val="ro-MD"/>
                    </w:rPr>
                  </w:pPr>
                  <w:r w:rsidRPr="002E4E85">
                    <w:rPr>
                      <w:b/>
                      <w:bCs/>
                      <w:noProof w:val="0"/>
                      <w:sz w:val="22"/>
                      <w:lang w:val="ro-MD"/>
                    </w:rPr>
                    <w:t>SEMNĂTURILE PĂRŢILOR</w:t>
                  </w:r>
                </w:p>
                <w:p w14:paraId="688C067C" w14:textId="77777777" w:rsidR="006033EE" w:rsidRPr="002E4E85" w:rsidRDefault="006033EE" w:rsidP="000D6FCF">
                  <w:pPr>
                    <w:jc w:val="center"/>
                    <w:rPr>
                      <w:noProof w:val="0"/>
                      <w:lang w:val="ro-MD"/>
                    </w:rPr>
                  </w:pPr>
                </w:p>
              </w:tc>
            </w:tr>
            <w:tr w:rsidR="002E4E85" w:rsidRPr="002E4E85" w14:paraId="3662D79D" w14:textId="77777777" w:rsidTr="000D6FCF">
              <w:tc>
                <w:tcPr>
                  <w:tcW w:w="5451" w:type="dxa"/>
                  <w:gridSpan w:val="6"/>
                  <w:tcBorders>
                    <w:top w:val="nil"/>
                    <w:left w:val="nil"/>
                    <w:bottom w:val="nil"/>
                    <w:right w:val="nil"/>
                  </w:tcBorders>
                  <w:tcMar>
                    <w:top w:w="24" w:type="dxa"/>
                    <w:left w:w="48" w:type="dxa"/>
                    <w:bottom w:w="24" w:type="dxa"/>
                    <w:right w:w="48" w:type="dxa"/>
                  </w:tcMar>
                  <w:hideMark/>
                </w:tcPr>
                <w:p w14:paraId="50C38BC6" w14:textId="77777777" w:rsidR="00FC7D45" w:rsidRPr="002E4E85" w:rsidRDefault="00FC7D45" w:rsidP="000D6FCF">
                  <w:pPr>
                    <w:jc w:val="center"/>
                    <w:rPr>
                      <w:b/>
                      <w:bCs/>
                      <w:noProof w:val="0"/>
                      <w:sz w:val="22"/>
                      <w:lang w:val="ro-MD"/>
                    </w:rPr>
                  </w:pPr>
                </w:p>
                <w:p w14:paraId="447F16E1" w14:textId="77777777" w:rsidR="00FC7D45" w:rsidRPr="002E4E85" w:rsidRDefault="00FC7D45" w:rsidP="000D6FCF">
                  <w:pPr>
                    <w:jc w:val="center"/>
                    <w:rPr>
                      <w:b/>
                      <w:bCs/>
                      <w:noProof w:val="0"/>
                      <w:sz w:val="22"/>
                      <w:lang w:val="ro-MD"/>
                    </w:rPr>
                  </w:pPr>
                </w:p>
                <w:p w14:paraId="13463FDE" w14:textId="78D5FE06" w:rsidR="006033EE" w:rsidRPr="002E4E85" w:rsidRDefault="006033EE" w:rsidP="000D6FCF">
                  <w:pPr>
                    <w:jc w:val="center"/>
                    <w:rPr>
                      <w:noProof w:val="0"/>
                      <w:lang w:val="ro-MD"/>
                    </w:rPr>
                  </w:pPr>
                  <w:r w:rsidRPr="002E4E85">
                    <w:rPr>
                      <w:b/>
                      <w:bCs/>
                      <w:noProof w:val="0"/>
                      <w:sz w:val="22"/>
                      <w:lang w:val="ro-MD"/>
                    </w:rPr>
                    <w:t>ANTREPRENOR</w:t>
                  </w:r>
                </w:p>
                <w:p w14:paraId="090CEF22" w14:textId="77777777" w:rsidR="006033EE" w:rsidRPr="002E4E85" w:rsidRDefault="006033EE" w:rsidP="000D6FCF">
                  <w:pPr>
                    <w:tabs>
                      <w:tab w:val="left" w:pos="1134"/>
                    </w:tabs>
                    <w:ind w:left="720"/>
                    <w:outlineLvl w:val="0"/>
                    <w:rPr>
                      <w:noProof w:val="0"/>
                      <w:lang w:val="ro-MD"/>
                    </w:rPr>
                  </w:pPr>
                </w:p>
                <w:p w14:paraId="503EA9C4" w14:textId="77777777" w:rsidR="006033EE" w:rsidRPr="002E4E85" w:rsidRDefault="006033EE" w:rsidP="000D6FCF">
                  <w:pPr>
                    <w:rPr>
                      <w:noProof w:val="0"/>
                      <w:lang w:val="ro-MD"/>
                    </w:rPr>
                  </w:pPr>
                </w:p>
              </w:tc>
              <w:tc>
                <w:tcPr>
                  <w:tcW w:w="4207" w:type="dxa"/>
                  <w:gridSpan w:val="4"/>
                  <w:tcBorders>
                    <w:top w:val="nil"/>
                    <w:left w:val="nil"/>
                    <w:bottom w:val="nil"/>
                    <w:right w:val="nil"/>
                  </w:tcBorders>
                  <w:tcMar>
                    <w:top w:w="24" w:type="dxa"/>
                    <w:left w:w="48" w:type="dxa"/>
                    <w:bottom w:w="24" w:type="dxa"/>
                    <w:right w:w="48" w:type="dxa"/>
                  </w:tcMar>
                  <w:hideMark/>
                </w:tcPr>
                <w:p w14:paraId="67A00932" w14:textId="77777777" w:rsidR="00FC7D45" w:rsidRPr="002E4E85" w:rsidRDefault="00FC7D45" w:rsidP="000D6FCF">
                  <w:pPr>
                    <w:jc w:val="center"/>
                    <w:rPr>
                      <w:b/>
                      <w:bCs/>
                      <w:noProof w:val="0"/>
                      <w:sz w:val="22"/>
                      <w:lang w:val="ro-MD"/>
                    </w:rPr>
                  </w:pPr>
                </w:p>
                <w:p w14:paraId="35F185CE" w14:textId="77777777" w:rsidR="00FC7D45" w:rsidRPr="002E4E85" w:rsidRDefault="00FC7D45" w:rsidP="000D6FCF">
                  <w:pPr>
                    <w:jc w:val="center"/>
                    <w:rPr>
                      <w:b/>
                      <w:bCs/>
                      <w:noProof w:val="0"/>
                      <w:sz w:val="22"/>
                      <w:lang w:val="ro-MD"/>
                    </w:rPr>
                  </w:pPr>
                </w:p>
                <w:p w14:paraId="0F03A9CF" w14:textId="018DBF53" w:rsidR="006033EE" w:rsidRPr="002E4E85" w:rsidRDefault="006033EE" w:rsidP="000D6FCF">
                  <w:pPr>
                    <w:jc w:val="center"/>
                    <w:rPr>
                      <w:noProof w:val="0"/>
                      <w:lang w:val="ro-MD"/>
                    </w:rPr>
                  </w:pPr>
                  <w:r w:rsidRPr="002E4E85">
                    <w:rPr>
                      <w:b/>
                      <w:bCs/>
                      <w:noProof w:val="0"/>
                      <w:sz w:val="22"/>
                      <w:lang w:val="ro-MD"/>
                    </w:rPr>
                    <w:t>BENEFICIAR</w:t>
                  </w:r>
                </w:p>
                <w:p w14:paraId="1A96295E" w14:textId="77777777" w:rsidR="006033EE" w:rsidRPr="002E4E85" w:rsidRDefault="006033EE" w:rsidP="000D6FCF">
                  <w:pPr>
                    <w:ind w:firstLine="567"/>
                    <w:jc w:val="both"/>
                    <w:rPr>
                      <w:noProof w:val="0"/>
                      <w:lang w:val="ro-MD"/>
                    </w:rPr>
                  </w:pPr>
                  <w:r w:rsidRPr="002E4E85">
                    <w:rPr>
                      <w:noProof w:val="0"/>
                      <w:sz w:val="22"/>
                      <w:lang w:val="ro-MD"/>
                    </w:rPr>
                    <w:t> </w:t>
                  </w:r>
                </w:p>
                <w:p w14:paraId="0DBDB359" w14:textId="77777777" w:rsidR="006033EE" w:rsidRPr="002E4E85" w:rsidRDefault="006033EE" w:rsidP="000D6FCF">
                  <w:pPr>
                    <w:keepNext/>
                    <w:keepLines/>
                    <w:spacing w:before="200"/>
                    <w:ind w:firstLine="567"/>
                    <w:jc w:val="both"/>
                    <w:outlineLvl w:val="2"/>
                    <w:rPr>
                      <w:noProof w:val="0"/>
                      <w:lang w:val="ro-MD"/>
                    </w:rPr>
                  </w:pPr>
                </w:p>
                <w:p w14:paraId="419619A6" w14:textId="77777777" w:rsidR="006033EE" w:rsidRPr="002E4E85" w:rsidRDefault="006033EE" w:rsidP="000D6FCF">
                  <w:pPr>
                    <w:ind w:firstLine="567"/>
                    <w:jc w:val="both"/>
                    <w:rPr>
                      <w:noProof w:val="0"/>
                      <w:lang w:val="ro-MD"/>
                    </w:rPr>
                  </w:pPr>
                </w:p>
              </w:tc>
            </w:tr>
          </w:tbl>
          <w:p w14:paraId="08F66181" w14:textId="77777777" w:rsidR="006033EE" w:rsidRPr="002E4E85" w:rsidRDefault="006033EE" w:rsidP="000D6FCF">
            <w:pPr>
              <w:tabs>
                <w:tab w:val="left" w:pos="2295"/>
              </w:tabs>
              <w:jc w:val="both"/>
              <w:rPr>
                <w:lang w:val="ro-MD"/>
              </w:rPr>
            </w:pPr>
          </w:p>
          <w:p w14:paraId="5AF49CF3" w14:textId="77777777" w:rsidR="00FC7D45" w:rsidRPr="002E4E85" w:rsidRDefault="00FC7D45" w:rsidP="000D6FCF">
            <w:pPr>
              <w:tabs>
                <w:tab w:val="left" w:pos="2295"/>
              </w:tabs>
              <w:jc w:val="both"/>
              <w:rPr>
                <w:lang w:val="ro-MD"/>
              </w:rPr>
            </w:pPr>
          </w:p>
          <w:p w14:paraId="337A075A" w14:textId="77777777" w:rsidR="00FC7D45" w:rsidRPr="002E4E85" w:rsidRDefault="00FC7D45" w:rsidP="000D6FCF">
            <w:pPr>
              <w:tabs>
                <w:tab w:val="left" w:pos="2295"/>
              </w:tabs>
              <w:jc w:val="both"/>
              <w:rPr>
                <w:lang w:val="ro-MD"/>
              </w:rPr>
            </w:pPr>
          </w:p>
          <w:p w14:paraId="17B05399" w14:textId="77777777" w:rsidR="00FC7D45" w:rsidRDefault="00FC7D45" w:rsidP="000D6FCF">
            <w:pPr>
              <w:tabs>
                <w:tab w:val="left" w:pos="2295"/>
              </w:tabs>
              <w:jc w:val="both"/>
              <w:rPr>
                <w:lang w:val="ro-MD"/>
              </w:rPr>
            </w:pPr>
          </w:p>
          <w:p w14:paraId="45CC3CCC" w14:textId="77777777" w:rsidR="00B373E6" w:rsidRDefault="00B373E6" w:rsidP="000D6FCF">
            <w:pPr>
              <w:tabs>
                <w:tab w:val="left" w:pos="2295"/>
              </w:tabs>
              <w:jc w:val="both"/>
              <w:rPr>
                <w:lang w:val="ro-MD"/>
              </w:rPr>
            </w:pPr>
          </w:p>
          <w:p w14:paraId="459FD587" w14:textId="77777777" w:rsidR="00B373E6" w:rsidRDefault="00B373E6" w:rsidP="000D6FCF">
            <w:pPr>
              <w:tabs>
                <w:tab w:val="left" w:pos="2295"/>
              </w:tabs>
              <w:jc w:val="both"/>
              <w:rPr>
                <w:lang w:val="ro-MD"/>
              </w:rPr>
            </w:pPr>
          </w:p>
          <w:p w14:paraId="73CD9D93" w14:textId="77777777" w:rsidR="00B373E6" w:rsidRDefault="00B373E6" w:rsidP="000D6FCF">
            <w:pPr>
              <w:tabs>
                <w:tab w:val="left" w:pos="2295"/>
              </w:tabs>
              <w:jc w:val="both"/>
              <w:rPr>
                <w:lang w:val="ro-MD"/>
              </w:rPr>
            </w:pPr>
          </w:p>
          <w:p w14:paraId="04161518" w14:textId="77777777" w:rsidR="00B373E6" w:rsidRDefault="00B373E6" w:rsidP="000D6FCF">
            <w:pPr>
              <w:tabs>
                <w:tab w:val="left" w:pos="2295"/>
              </w:tabs>
              <w:jc w:val="both"/>
              <w:rPr>
                <w:lang w:val="ro-MD"/>
              </w:rPr>
            </w:pPr>
          </w:p>
          <w:p w14:paraId="099B0347" w14:textId="77777777" w:rsidR="00B373E6" w:rsidRDefault="00B373E6" w:rsidP="000D6FCF">
            <w:pPr>
              <w:tabs>
                <w:tab w:val="left" w:pos="2295"/>
              </w:tabs>
              <w:jc w:val="both"/>
              <w:rPr>
                <w:lang w:val="ro-MD"/>
              </w:rPr>
            </w:pPr>
          </w:p>
          <w:p w14:paraId="2487664C" w14:textId="77777777" w:rsidR="00B373E6" w:rsidRDefault="00B373E6" w:rsidP="000D6FCF">
            <w:pPr>
              <w:tabs>
                <w:tab w:val="left" w:pos="2295"/>
              </w:tabs>
              <w:jc w:val="both"/>
              <w:rPr>
                <w:lang w:val="ro-MD"/>
              </w:rPr>
            </w:pPr>
          </w:p>
          <w:p w14:paraId="48C88145" w14:textId="77777777" w:rsidR="00B373E6" w:rsidRDefault="00B373E6" w:rsidP="000D6FCF">
            <w:pPr>
              <w:tabs>
                <w:tab w:val="left" w:pos="2295"/>
              </w:tabs>
              <w:jc w:val="both"/>
              <w:rPr>
                <w:lang w:val="ro-MD"/>
              </w:rPr>
            </w:pPr>
          </w:p>
          <w:p w14:paraId="5109FC12" w14:textId="77777777" w:rsidR="00B373E6" w:rsidRDefault="00B373E6" w:rsidP="000D6FCF">
            <w:pPr>
              <w:tabs>
                <w:tab w:val="left" w:pos="2295"/>
              </w:tabs>
              <w:jc w:val="both"/>
              <w:rPr>
                <w:lang w:val="ro-MD"/>
              </w:rPr>
            </w:pPr>
          </w:p>
          <w:p w14:paraId="442C7EBC" w14:textId="77777777" w:rsidR="00B373E6" w:rsidRDefault="00B373E6" w:rsidP="000D6FCF">
            <w:pPr>
              <w:tabs>
                <w:tab w:val="left" w:pos="2295"/>
              </w:tabs>
              <w:jc w:val="both"/>
              <w:rPr>
                <w:lang w:val="ro-MD"/>
              </w:rPr>
            </w:pPr>
          </w:p>
          <w:p w14:paraId="73255D20" w14:textId="77777777" w:rsidR="00B373E6" w:rsidRDefault="00B373E6" w:rsidP="000D6FCF">
            <w:pPr>
              <w:tabs>
                <w:tab w:val="left" w:pos="2295"/>
              </w:tabs>
              <w:jc w:val="both"/>
              <w:rPr>
                <w:lang w:val="ro-MD"/>
              </w:rPr>
            </w:pPr>
          </w:p>
          <w:p w14:paraId="71D08848" w14:textId="77777777" w:rsidR="00B373E6" w:rsidRDefault="00B373E6" w:rsidP="000D6FCF">
            <w:pPr>
              <w:tabs>
                <w:tab w:val="left" w:pos="2295"/>
              </w:tabs>
              <w:jc w:val="both"/>
              <w:rPr>
                <w:lang w:val="ro-MD"/>
              </w:rPr>
            </w:pPr>
          </w:p>
          <w:p w14:paraId="43C6C634" w14:textId="77777777" w:rsidR="00B373E6" w:rsidRPr="002E4E85" w:rsidRDefault="00B373E6" w:rsidP="000D6FCF">
            <w:pPr>
              <w:tabs>
                <w:tab w:val="left" w:pos="2295"/>
              </w:tabs>
              <w:jc w:val="both"/>
              <w:rPr>
                <w:lang w:val="ro-MD"/>
              </w:rPr>
            </w:pPr>
          </w:p>
          <w:p w14:paraId="6F073F91" w14:textId="57E52C31" w:rsidR="006033EE" w:rsidRPr="002E4E85" w:rsidRDefault="006033EE" w:rsidP="000D6FCF">
            <w:pPr>
              <w:jc w:val="right"/>
              <w:rPr>
                <w:noProof w:val="0"/>
                <w:lang w:val="ro-MD"/>
              </w:rPr>
            </w:pPr>
            <w:r w:rsidRPr="002E4E85">
              <w:rPr>
                <w:noProof w:val="0"/>
                <w:sz w:val="22"/>
                <w:lang w:val="ro-MD"/>
              </w:rPr>
              <w:t>Anexa nr. 26</w:t>
            </w:r>
          </w:p>
          <w:p w14:paraId="041E963D" w14:textId="77777777" w:rsidR="006033EE" w:rsidRPr="002E4E85" w:rsidRDefault="006033EE" w:rsidP="000D6FCF">
            <w:pPr>
              <w:jc w:val="right"/>
              <w:rPr>
                <w:noProof w:val="0"/>
                <w:lang w:val="ro-MD"/>
              </w:rPr>
            </w:pPr>
            <w:r w:rsidRPr="002E4E85">
              <w:rPr>
                <w:noProof w:val="0"/>
                <w:sz w:val="22"/>
                <w:lang w:val="ro-MD"/>
              </w:rPr>
              <w:t>la Documentația standard nr._____</w:t>
            </w:r>
          </w:p>
          <w:p w14:paraId="24765FAE" w14:textId="77777777" w:rsidR="006033EE" w:rsidRPr="002E4E85" w:rsidRDefault="006033EE" w:rsidP="000D6FCF">
            <w:pPr>
              <w:jc w:val="right"/>
              <w:rPr>
                <w:noProof w:val="0"/>
                <w:lang w:val="ro-MD"/>
              </w:rPr>
            </w:pPr>
            <w:r w:rsidRPr="002E4E85">
              <w:rPr>
                <w:noProof w:val="0"/>
                <w:sz w:val="22"/>
                <w:lang w:val="ro-MD"/>
              </w:rPr>
              <w:t>din “____” ________ 20___</w:t>
            </w:r>
          </w:p>
          <w:p w14:paraId="6C414E8E" w14:textId="77777777" w:rsidR="006033EE" w:rsidRPr="002E4E85" w:rsidRDefault="006033EE" w:rsidP="000D6FCF">
            <w:pPr>
              <w:tabs>
                <w:tab w:val="left" w:pos="2295"/>
              </w:tabs>
              <w:jc w:val="both"/>
              <w:rPr>
                <w:lang w:val="ro-MD"/>
              </w:rPr>
            </w:pPr>
          </w:p>
          <w:p w14:paraId="206F8E35" w14:textId="77777777" w:rsidR="006033EE" w:rsidRPr="002E4E85" w:rsidRDefault="006033EE" w:rsidP="000D6FCF">
            <w:pPr>
              <w:tabs>
                <w:tab w:val="left" w:pos="2295"/>
              </w:tabs>
              <w:jc w:val="both"/>
              <w:rPr>
                <w:lang w:val="ro-MD"/>
              </w:rPr>
            </w:pPr>
          </w:p>
          <w:p w14:paraId="72AF3B07" w14:textId="77777777" w:rsidR="006033EE" w:rsidRPr="002E4E85" w:rsidRDefault="006033EE" w:rsidP="000D6FCF">
            <w:pPr>
              <w:tabs>
                <w:tab w:val="left" w:pos="2295"/>
              </w:tabs>
              <w:jc w:val="both"/>
              <w:rPr>
                <w:lang w:val="ro-MD"/>
              </w:rPr>
            </w:pPr>
          </w:p>
          <w:p w14:paraId="47786917" w14:textId="77777777" w:rsidR="006033EE" w:rsidRPr="002E4E85" w:rsidRDefault="006033EE" w:rsidP="000D6FCF">
            <w:pPr>
              <w:jc w:val="center"/>
              <w:rPr>
                <w:b/>
                <w:noProof w:val="0"/>
                <w:lang w:val="ro-MD"/>
              </w:rPr>
            </w:pPr>
            <w:r w:rsidRPr="002E4E85">
              <w:rPr>
                <w:b/>
                <w:noProof w:val="0"/>
                <w:sz w:val="22"/>
                <w:lang w:val="ro-MD"/>
              </w:rPr>
              <w:t>CONTRACT – MODEL</w:t>
            </w:r>
          </w:p>
          <w:p w14:paraId="71646068" w14:textId="77777777" w:rsidR="006033EE" w:rsidRPr="002E4E85" w:rsidRDefault="006033EE" w:rsidP="000D6FCF">
            <w:pPr>
              <w:jc w:val="center"/>
              <w:rPr>
                <w:b/>
                <w:noProof w:val="0"/>
                <w:lang w:val="ro-MD"/>
              </w:rPr>
            </w:pPr>
          </w:p>
          <w:p w14:paraId="32D379CE" w14:textId="77777777" w:rsidR="006033EE" w:rsidRPr="002E4E85" w:rsidRDefault="006033EE" w:rsidP="000D6FCF">
            <w:pPr>
              <w:tabs>
                <w:tab w:val="left" w:pos="2295"/>
              </w:tabs>
              <w:jc w:val="both"/>
              <w:rPr>
                <w:lang w:val="ro-MD"/>
              </w:rPr>
            </w:pPr>
          </w:p>
          <w:p w14:paraId="75F4AFC5" w14:textId="77777777" w:rsidR="006033EE" w:rsidRPr="002E4E85" w:rsidRDefault="006033EE" w:rsidP="000D6FCF">
            <w:pPr>
              <w:jc w:val="center"/>
              <w:rPr>
                <w:b/>
                <w:lang w:val="ro-MD"/>
              </w:rPr>
            </w:pPr>
            <w:r w:rsidRPr="002E4E85">
              <w:rPr>
                <w:b/>
                <w:caps/>
                <w:sz w:val="22"/>
                <w:lang w:val="ro-MD"/>
              </w:rPr>
              <w:t>Contract</w:t>
            </w:r>
            <w:r w:rsidRPr="002E4E85">
              <w:rPr>
                <w:b/>
                <w:sz w:val="22"/>
                <w:lang w:val="ro-MD"/>
              </w:rPr>
              <w:t xml:space="preserve"> nr.  </w:t>
            </w:r>
            <w:r w:rsidRPr="002E4E85">
              <w:rPr>
                <w:sz w:val="22"/>
                <w:u w:val="single"/>
                <w:lang w:val="ro-MD"/>
              </w:rPr>
              <w:t>______________</w:t>
            </w:r>
          </w:p>
          <w:p w14:paraId="470813E6" w14:textId="77777777" w:rsidR="006033EE" w:rsidRPr="002E4E85" w:rsidRDefault="006033EE" w:rsidP="000D6FCF">
            <w:pPr>
              <w:jc w:val="center"/>
              <w:rPr>
                <w:b/>
                <w:i/>
                <w:lang w:val="ro-MD"/>
              </w:rPr>
            </w:pPr>
            <w:r w:rsidRPr="002E4E85">
              <w:rPr>
                <w:b/>
                <w:sz w:val="22"/>
                <w:lang w:val="ro-MD"/>
              </w:rPr>
              <w:t xml:space="preserve">de achiziţionare aserviciilor de proiectare </w:t>
            </w:r>
          </w:p>
          <w:p w14:paraId="1BF037CC" w14:textId="77777777" w:rsidR="006033EE" w:rsidRPr="002E4E85" w:rsidRDefault="006033EE" w:rsidP="000D6FCF">
            <w:pPr>
              <w:tabs>
                <w:tab w:val="left" w:pos="2295"/>
              </w:tabs>
              <w:jc w:val="both"/>
              <w:rPr>
                <w:lang w:val="ro-MD"/>
              </w:rPr>
            </w:pPr>
          </w:p>
          <w:p w14:paraId="69994D65" w14:textId="77777777" w:rsidR="006033EE" w:rsidRPr="002E4E85" w:rsidRDefault="006033EE" w:rsidP="000D6FCF">
            <w:pPr>
              <w:rPr>
                <w:i/>
                <w:lang w:val="ro-MD"/>
              </w:rPr>
            </w:pPr>
            <w:r w:rsidRPr="002E4E85">
              <w:rPr>
                <w:b/>
                <w:sz w:val="22"/>
                <w:lang w:val="ro-MD"/>
              </w:rPr>
              <w:t xml:space="preserve">”___” _____________  202..                                                                 </w:t>
            </w:r>
            <w:r w:rsidRPr="002E4E85">
              <w:rPr>
                <w:sz w:val="22"/>
                <w:lang w:val="ro-MD"/>
              </w:rPr>
              <w:t>oraș/municipiul Chișinău</w:t>
            </w:r>
          </w:p>
          <w:p w14:paraId="393B160D" w14:textId="77777777" w:rsidR="006033EE" w:rsidRPr="002E4E85" w:rsidRDefault="006033EE" w:rsidP="000D6FCF">
            <w:pPr>
              <w:tabs>
                <w:tab w:val="left" w:pos="2295"/>
              </w:tabs>
              <w:jc w:val="both"/>
              <w:rPr>
                <w:lang w:val="ro-MD"/>
              </w:rPr>
            </w:pPr>
          </w:p>
          <w:p w14:paraId="2AC9BBF4" w14:textId="77777777" w:rsidR="006033EE" w:rsidRPr="002E4E85" w:rsidRDefault="006033EE" w:rsidP="000D6FCF">
            <w:pPr>
              <w:pStyle w:val="a"/>
              <w:numPr>
                <w:ilvl w:val="0"/>
                <w:numId w:val="35"/>
              </w:numPr>
              <w:jc w:val="center"/>
              <w:rPr>
                <w:b/>
                <w:kern w:val="28"/>
                <w:lang w:val="ro-MD"/>
              </w:rPr>
            </w:pPr>
            <w:r w:rsidRPr="002E4E85">
              <w:rPr>
                <w:b/>
                <w:kern w:val="28"/>
                <w:sz w:val="22"/>
                <w:lang w:val="ro-MD"/>
              </w:rPr>
              <w:t>PARTEA GENERALĂ</w:t>
            </w:r>
          </w:p>
          <w:p w14:paraId="183C4135" w14:textId="77777777" w:rsidR="006033EE" w:rsidRPr="002E4E85" w:rsidRDefault="006033EE" w:rsidP="000D6FCF">
            <w:pPr>
              <w:pStyle w:val="a"/>
              <w:numPr>
                <w:ilvl w:val="0"/>
                <w:numId w:val="0"/>
              </w:numPr>
              <w:ind w:left="3240"/>
              <w:rPr>
                <w:kern w:val="28"/>
                <w:sz w:val="18"/>
                <w:szCs w:val="20"/>
                <w:lang w:val="ro-MD"/>
              </w:rPr>
            </w:pPr>
            <w:r w:rsidRPr="002E4E85">
              <w:rPr>
                <w:kern w:val="28"/>
                <w:sz w:val="18"/>
                <w:szCs w:val="20"/>
                <w:lang w:val="ro-MD"/>
              </w:rPr>
              <w:t xml:space="preserve">                    (OBLIGATORIU)</w:t>
            </w:r>
          </w:p>
          <w:p w14:paraId="5A9E3F41" w14:textId="77777777" w:rsidR="006033EE" w:rsidRPr="002E4E85" w:rsidRDefault="006033EE" w:rsidP="000D6FCF">
            <w:pPr>
              <w:pStyle w:val="a"/>
              <w:numPr>
                <w:ilvl w:val="0"/>
                <w:numId w:val="0"/>
              </w:numPr>
              <w:ind w:left="3240"/>
              <w:rPr>
                <w:kern w:val="28"/>
                <w:sz w:val="18"/>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2E4E85" w:rsidRPr="002E4E85" w14:paraId="42E94590" w14:textId="77777777" w:rsidTr="000D6FCF">
              <w:tc>
                <w:tcPr>
                  <w:tcW w:w="2650" w:type="pct"/>
                </w:tcPr>
                <w:p w14:paraId="03ED98E1" w14:textId="77777777" w:rsidR="006033EE" w:rsidRPr="002E4E85" w:rsidRDefault="006033EE" w:rsidP="000D6FCF">
                  <w:pPr>
                    <w:jc w:val="both"/>
                    <w:rPr>
                      <w:b/>
                      <w:lang w:val="ro-MD"/>
                    </w:rPr>
                  </w:pPr>
                  <w:r w:rsidRPr="002E4E85">
                    <w:rPr>
                      <w:b/>
                      <w:sz w:val="22"/>
                      <w:lang w:val="ro-MD"/>
                    </w:rPr>
                    <w:t>Beneficiar</w:t>
                  </w:r>
                </w:p>
              </w:tc>
              <w:tc>
                <w:tcPr>
                  <w:tcW w:w="2350" w:type="pct"/>
                </w:tcPr>
                <w:p w14:paraId="4D0E914E" w14:textId="77777777" w:rsidR="006033EE" w:rsidRPr="002E4E85" w:rsidRDefault="006033EE" w:rsidP="000D6FCF">
                  <w:pPr>
                    <w:jc w:val="both"/>
                    <w:rPr>
                      <w:b/>
                      <w:lang w:val="ro-MD"/>
                    </w:rPr>
                  </w:pPr>
                  <w:r w:rsidRPr="002E4E85">
                    <w:rPr>
                      <w:b/>
                      <w:sz w:val="22"/>
                      <w:lang w:val="ro-MD"/>
                    </w:rPr>
                    <w:t>Antreprenor</w:t>
                  </w:r>
                </w:p>
              </w:tc>
            </w:tr>
            <w:tr w:rsidR="002E4E85" w:rsidRPr="002E4E85" w14:paraId="67299E68" w14:textId="77777777" w:rsidTr="000D6FCF">
              <w:tc>
                <w:tcPr>
                  <w:tcW w:w="2650" w:type="pct"/>
                </w:tcPr>
                <w:p w14:paraId="0A1E7231" w14:textId="77777777" w:rsidR="006033EE" w:rsidRPr="002E4E85" w:rsidRDefault="006033EE" w:rsidP="000D6FCF">
                  <w:pPr>
                    <w:jc w:val="both"/>
                    <w:rPr>
                      <w:lang w:val="ro-MD"/>
                    </w:rPr>
                  </w:pPr>
                  <w:r w:rsidRPr="002E4E85">
                    <w:rPr>
                      <w:b/>
                      <w:sz w:val="22"/>
                      <w:lang w:val="ro-MD"/>
                    </w:rPr>
                    <w:t>……………………..</w:t>
                  </w:r>
                  <w:r w:rsidRPr="002E4E85">
                    <w:rPr>
                      <w:sz w:val="22"/>
                      <w:lang w:val="ro-MD"/>
                    </w:rPr>
                    <w:t xml:space="preserve">reprezentat prin director …………, care acţionează în baza statutului întreprinderii, denumit în continuare </w:t>
                  </w:r>
                  <w:r w:rsidRPr="002E4E85">
                    <w:rPr>
                      <w:i/>
                      <w:sz w:val="22"/>
                      <w:lang w:val="ro-MD"/>
                    </w:rPr>
                    <w:t>Beneficiar</w:t>
                  </w:r>
                  <w:r w:rsidRPr="002E4E85">
                    <w:rPr>
                      <w:sz w:val="22"/>
                      <w:lang w:val="ro-MD"/>
                    </w:rPr>
                    <w:t xml:space="preserve">, </w:t>
                  </w:r>
                  <w:r w:rsidRPr="002E4E85">
                    <w:rPr>
                      <w:i/>
                      <w:sz w:val="22"/>
                      <w:lang w:val="ro-MD"/>
                    </w:rPr>
                    <w:t xml:space="preserve">IDNO, </w:t>
                  </w:r>
                  <w:r w:rsidRPr="002E4E85">
                    <w:rPr>
                      <w:sz w:val="22"/>
                      <w:lang w:val="ro-MD"/>
                    </w:rPr>
                    <w:t xml:space="preserve"> pe de o parte,</w:t>
                  </w:r>
                </w:p>
              </w:tc>
              <w:tc>
                <w:tcPr>
                  <w:tcW w:w="2350" w:type="pct"/>
                </w:tcPr>
                <w:p w14:paraId="4D0F8336" w14:textId="77777777" w:rsidR="006033EE" w:rsidRPr="002E4E85" w:rsidRDefault="006033EE" w:rsidP="000D6FCF">
                  <w:pPr>
                    <w:jc w:val="both"/>
                    <w:rPr>
                      <w:lang w:val="ro-MD"/>
                    </w:rPr>
                  </w:pPr>
                  <w:r w:rsidRPr="002E4E85">
                    <w:rPr>
                      <w:b/>
                      <w:sz w:val="22"/>
                      <w:lang w:val="ro-MD"/>
                    </w:rPr>
                    <w:t>………………..</w:t>
                  </w:r>
                  <w:r w:rsidRPr="002E4E85">
                    <w:rPr>
                      <w:sz w:val="22"/>
                      <w:lang w:val="ro-MD"/>
                    </w:rPr>
                    <w:t xml:space="preserve">reprezentat prin director  ………….,care acţionează în baza statutului întreprinderii, denumit în continuare </w:t>
                  </w:r>
                  <w:r w:rsidRPr="002E4E85">
                    <w:rPr>
                      <w:i/>
                      <w:sz w:val="22"/>
                      <w:lang w:val="ro-MD"/>
                    </w:rPr>
                    <w:t xml:space="preserve">Antreprenor, IDNO, </w:t>
                  </w:r>
                  <w:r w:rsidRPr="002E4E85">
                    <w:rPr>
                      <w:sz w:val="22"/>
                      <w:lang w:val="ro-MD"/>
                    </w:rPr>
                    <w:t xml:space="preserve"> pe de altă parte,</w:t>
                  </w:r>
                </w:p>
              </w:tc>
            </w:tr>
          </w:tbl>
          <w:p w14:paraId="42AEFC49" w14:textId="77777777" w:rsidR="006033EE" w:rsidRPr="002E4E85" w:rsidRDefault="006033EE" w:rsidP="000D6FCF">
            <w:pPr>
              <w:jc w:val="both"/>
              <w:rPr>
                <w:lang w:val="ro-MD"/>
              </w:rPr>
            </w:pPr>
            <w:r w:rsidRPr="002E4E85">
              <w:rPr>
                <w:sz w:val="22"/>
                <w:lang w:val="ro-MD"/>
              </w:rPr>
              <w:t xml:space="preserve">ambii (denumiţi în continuare </w:t>
            </w:r>
            <w:r w:rsidRPr="002E4E85">
              <w:rPr>
                <w:i/>
                <w:sz w:val="22"/>
                <w:lang w:val="ro-MD"/>
              </w:rPr>
              <w:t>Părţi</w:t>
            </w:r>
            <w:r w:rsidRPr="002E4E85">
              <w:rPr>
                <w:sz w:val="22"/>
                <w:lang w:val="ro-MD"/>
              </w:rPr>
              <w:t>), au încheiat prezentul Contract referitor la următoarele:</w:t>
            </w:r>
          </w:p>
          <w:p w14:paraId="4E1143B3" w14:textId="77777777" w:rsidR="006033EE" w:rsidRPr="002E4E85" w:rsidRDefault="006033EE" w:rsidP="000D6FCF">
            <w:pPr>
              <w:pStyle w:val="a"/>
              <w:numPr>
                <w:ilvl w:val="0"/>
                <w:numId w:val="0"/>
              </w:numPr>
              <w:ind w:left="3240"/>
              <w:rPr>
                <w:kern w:val="28"/>
                <w:sz w:val="18"/>
                <w:szCs w:val="20"/>
                <w:lang w:val="ro-MD"/>
              </w:rPr>
            </w:pPr>
          </w:p>
          <w:p w14:paraId="075F194D" w14:textId="77777777" w:rsidR="006033EE" w:rsidRPr="002E4E85" w:rsidRDefault="006033EE" w:rsidP="000D6FCF">
            <w:pPr>
              <w:jc w:val="both"/>
              <w:rPr>
                <w:lang w:val="ro-MD"/>
              </w:rPr>
            </w:pPr>
            <w:r w:rsidRPr="002E4E85">
              <w:rPr>
                <w:sz w:val="22"/>
                <w:lang w:val="ro-MD"/>
              </w:rPr>
              <w:t xml:space="preserve">1. Achiziţionarea </w:t>
            </w:r>
            <w:r w:rsidRPr="002E4E85">
              <w:rPr>
                <w:b/>
                <w:sz w:val="22"/>
                <w:lang w:val="ro-MD"/>
              </w:rPr>
              <w:t>serviciilor de proiectare …………..,</w:t>
            </w:r>
            <w:r w:rsidRPr="002E4E85">
              <w:rPr>
                <w:sz w:val="22"/>
                <w:lang w:val="ro-MD"/>
              </w:rPr>
              <w:t xml:space="preserve"> denumite în </w:t>
            </w:r>
            <w:r w:rsidRPr="002E4E85">
              <w:rPr>
                <w:sz w:val="22"/>
                <w:shd w:val="clear" w:color="auto" w:fill="FFFFFF" w:themeFill="background1"/>
                <w:lang w:val="ro-MD"/>
              </w:rPr>
              <w:t>continuare Lucrări</w:t>
            </w:r>
            <w:r w:rsidRPr="002E4E85">
              <w:rPr>
                <w:sz w:val="22"/>
                <w:lang w:val="ro-MD"/>
              </w:rPr>
              <w:t>, conform procedurii de achiziție publică nr…</w:t>
            </w:r>
            <w:r w:rsidRPr="002E4E85">
              <w:rPr>
                <w:b/>
                <w:sz w:val="22"/>
                <w:shd w:val="clear" w:color="auto" w:fill="FFFFFF"/>
                <w:lang w:val="ro-MD"/>
              </w:rPr>
              <w:t>……………</w:t>
            </w:r>
            <w:r w:rsidRPr="002E4E85">
              <w:rPr>
                <w:sz w:val="22"/>
                <w:lang w:val="ro-MD"/>
              </w:rPr>
              <w:t>din ………..în baza deciziei grupului de lucru al Beneficiarului din ………..</w:t>
            </w:r>
          </w:p>
          <w:p w14:paraId="665A4855" w14:textId="77777777" w:rsidR="006033EE" w:rsidRPr="002E4E85" w:rsidRDefault="006033EE" w:rsidP="000D6FCF">
            <w:pPr>
              <w:pStyle w:val="a"/>
              <w:numPr>
                <w:ilvl w:val="0"/>
                <w:numId w:val="0"/>
              </w:numPr>
              <w:ind w:left="3240"/>
              <w:rPr>
                <w:kern w:val="28"/>
                <w:sz w:val="18"/>
                <w:szCs w:val="20"/>
                <w:lang w:val="ro-MD"/>
              </w:rPr>
            </w:pPr>
          </w:p>
          <w:p w14:paraId="3095C8E9" w14:textId="77777777" w:rsidR="006033EE" w:rsidRPr="002E4E85" w:rsidRDefault="006033EE" w:rsidP="000D6FCF">
            <w:pPr>
              <w:jc w:val="both"/>
              <w:rPr>
                <w:lang w:val="ro-MD"/>
              </w:rPr>
            </w:pPr>
            <w:r w:rsidRPr="002E4E85">
              <w:rPr>
                <w:sz w:val="22"/>
                <w:lang w:val="ro-MD"/>
              </w:rPr>
              <w:t>2. Următoarele documente vor fi considerate părţi componente ale Contractului:</w:t>
            </w:r>
          </w:p>
          <w:p w14:paraId="7D4958ED" w14:textId="77777777" w:rsidR="006033EE" w:rsidRPr="002E4E85" w:rsidRDefault="006033EE" w:rsidP="000D6FCF">
            <w:pPr>
              <w:numPr>
                <w:ilvl w:val="0"/>
                <w:numId w:val="30"/>
              </w:numPr>
              <w:suppressAutoHyphens/>
              <w:ind w:left="0" w:firstLine="720"/>
              <w:jc w:val="both"/>
              <w:rPr>
                <w:lang w:val="ro-MD"/>
              </w:rPr>
            </w:pPr>
            <w:r w:rsidRPr="002E4E85">
              <w:rPr>
                <w:sz w:val="22"/>
                <w:lang w:val="ro-MD"/>
              </w:rPr>
              <w:t>Formularul Contractului;</w:t>
            </w:r>
          </w:p>
          <w:p w14:paraId="01E5647A" w14:textId="77777777" w:rsidR="006033EE" w:rsidRPr="002E4E85" w:rsidRDefault="006033EE" w:rsidP="000D6FCF">
            <w:pPr>
              <w:numPr>
                <w:ilvl w:val="0"/>
                <w:numId w:val="30"/>
              </w:numPr>
              <w:suppressAutoHyphens/>
              <w:ind w:left="0" w:firstLine="720"/>
              <w:jc w:val="both"/>
              <w:rPr>
                <w:i/>
                <w:lang w:val="ro-MD"/>
              </w:rPr>
            </w:pPr>
            <w:r w:rsidRPr="002E4E85">
              <w:rPr>
                <w:sz w:val="22"/>
                <w:lang w:val="ro-MD"/>
              </w:rPr>
              <w:t>Formularul ofertei;</w:t>
            </w:r>
          </w:p>
          <w:p w14:paraId="584C50D8" w14:textId="77777777" w:rsidR="006033EE" w:rsidRPr="002E4E85" w:rsidRDefault="006033EE" w:rsidP="000D6FCF">
            <w:pPr>
              <w:numPr>
                <w:ilvl w:val="0"/>
                <w:numId w:val="30"/>
              </w:numPr>
              <w:suppressAutoHyphens/>
              <w:ind w:left="0" w:firstLine="720"/>
              <w:jc w:val="both"/>
              <w:rPr>
                <w:i/>
                <w:lang w:val="ro-MD"/>
              </w:rPr>
            </w:pPr>
            <w:r w:rsidRPr="002E4E85">
              <w:rPr>
                <w:sz w:val="22"/>
                <w:lang w:val="ro-MD"/>
              </w:rPr>
              <w:t>Caietul de sarcini;</w:t>
            </w:r>
          </w:p>
          <w:p w14:paraId="02C654FA" w14:textId="77777777" w:rsidR="006033EE" w:rsidRPr="002E4E85" w:rsidRDefault="006033EE" w:rsidP="000D6FCF">
            <w:pPr>
              <w:numPr>
                <w:ilvl w:val="0"/>
                <w:numId w:val="30"/>
              </w:numPr>
              <w:suppressAutoHyphens/>
              <w:ind w:left="0" w:firstLine="720"/>
              <w:jc w:val="both"/>
              <w:rPr>
                <w:i/>
                <w:lang w:val="ro-MD"/>
              </w:rPr>
            </w:pPr>
            <w:r w:rsidRPr="002E4E85">
              <w:rPr>
                <w:sz w:val="22"/>
                <w:lang w:val="ro-MD"/>
              </w:rPr>
              <w:t>Garanția de bună execuție.</w:t>
            </w:r>
          </w:p>
          <w:p w14:paraId="0DB6B185" w14:textId="77777777" w:rsidR="006033EE" w:rsidRPr="002E4E85" w:rsidRDefault="006033EE" w:rsidP="000D6FCF">
            <w:pPr>
              <w:jc w:val="both"/>
              <w:rPr>
                <w:lang w:val="ro-MD"/>
              </w:rPr>
            </w:pPr>
            <w:r w:rsidRPr="002E4E85">
              <w:rPr>
                <w:sz w:val="22"/>
                <w:lang w:val="ro-MD"/>
              </w:rPr>
              <w:t>3. În cazul unor discrepanţe sau inconsecvenţe între documentele componente ale Contractului, documentele vor avea ordinea de prioritate enumerată în pct. 2.</w:t>
            </w:r>
          </w:p>
          <w:p w14:paraId="34C505B9" w14:textId="77777777" w:rsidR="006033EE" w:rsidRPr="002E4E85" w:rsidRDefault="006033EE" w:rsidP="000D6FCF">
            <w:pPr>
              <w:jc w:val="both"/>
              <w:rPr>
                <w:lang w:val="ro-MD"/>
              </w:rPr>
            </w:pPr>
            <w:r w:rsidRPr="002E4E85">
              <w:rPr>
                <w:sz w:val="22"/>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57962DA" w14:textId="77777777" w:rsidR="006033EE" w:rsidRPr="002E4E85" w:rsidRDefault="006033EE" w:rsidP="000D6FCF">
            <w:pPr>
              <w:jc w:val="both"/>
              <w:rPr>
                <w:lang w:val="ro-MD"/>
              </w:rPr>
            </w:pPr>
            <w:r w:rsidRPr="002E4E85">
              <w:rPr>
                <w:sz w:val="22"/>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CD1F41A" w14:textId="77777777" w:rsidR="006033EE" w:rsidRPr="002E4E85" w:rsidRDefault="006033EE" w:rsidP="000D6FCF">
            <w:pPr>
              <w:pStyle w:val="a"/>
              <w:numPr>
                <w:ilvl w:val="0"/>
                <w:numId w:val="0"/>
              </w:numPr>
              <w:ind w:left="710"/>
              <w:jc w:val="left"/>
              <w:rPr>
                <w:kern w:val="28"/>
                <w:sz w:val="18"/>
                <w:szCs w:val="20"/>
                <w:lang w:val="ro-MD"/>
              </w:rPr>
            </w:pPr>
          </w:p>
          <w:p w14:paraId="3D8E580C" w14:textId="77777777" w:rsidR="006033EE" w:rsidRPr="002E4E85" w:rsidRDefault="006033EE" w:rsidP="000D6FCF">
            <w:pPr>
              <w:rPr>
                <w:b/>
                <w:lang w:val="ro-MD"/>
              </w:rPr>
            </w:pPr>
            <w:r w:rsidRPr="002E4E85">
              <w:rPr>
                <w:b/>
                <w:sz w:val="22"/>
                <w:lang w:val="ro-MD"/>
              </w:rPr>
              <w:t>1. OBIECTUL CONTRACTULUI</w:t>
            </w:r>
          </w:p>
          <w:p w14:paraId="18D48C98" w14:textId="77777777" w:rsidR="006033EE" w:rsidRPr="002E4E85" w:rsidRDefault="006033EE" w:rsidP="000D6FCF">
            <w:pPr>
              <w:jc w:val="both"/>
              <w:rPr>
                <w:lang w:val="ro-MD"/>
              </w:rPr>
            </w:pPr>
            <w:r w:rsidRPr="002E4E85">
              <w:rPr>
                <w:sz w:val="22"/>
                <w:lang w:val="ro-MD"/>
              </w:rPr>
              <w:t xml:space="preserve">1.1. Antreprenorul îşi asumă obligaţia de a presta Lucrările conform Specificaţiei, care este parte integrantă a prezentului Contract. </w:t>
            </w:r>
          </w:p>
          <w:p w14:paraId="2D225A98" w14:textId="77777777" w:rsidR="006033EE" w:rsidRPr="002E4E85" w:rsidRDefault="006033EE" w:rsidP="000D6FCF">
            <w:pPr>
              <w:jc w:val="both"/>
              <w:rPr>
                <w:lang w:val="ro-MD"/>
              </w:rPr>
            </w:pPr>
            <w:r w:rsidRPr="002E4E85">
              <w:rPr>
                <w:sz w:val="22"/>
                <w:lang w:val="ro-MD"/>
              </w:rPr>
              <w:t xml:space="preserve">1.2. Beneficiarul se obligă, la rândul său, să achite şi să recepţioneze Lucrările livrate de Antreprenor. </w:t>
            </w:r>
          </w:p>
          <w:p w14:paraId="19FA359D" w14:textId="77777777" w:rsidR="006033EE" w:rsidRPr="002E4E85" w:rsidRDefault="006033EE" w:rsidP="000D6FCF">
            <w:pPr>
              <w:jc w:val="both"/>
              <w:rPr>
                <w:lang w:val="ro-MD"/>
              </w:rPr>
            </w:pPr>
            <w:r w:rsidRPr="002E4E85">
              <w:rPr>
                <w:sz w:val="22"/>
                <w:lang w:val="ro-MD"/>
              </w:rPr>
              <w:t>1.3. Calitatea Lucrărilor se atestă prin respectarea documentelor normative și standardelor de stat ale căror cerințe trebuie respectate la executarea documentației de proiect.</w:t>
            </w:r>
          </w:p>
          <w:p w14:paraId="2EE78AF3" w14:textId="77777777" w:rsidR="006033EE" w:rsidRPr="002E4E85" w:rsidRDefault="006033EE" w:rsidP="000D6FCF">
            <w:pPr>
              <w:pStyle w:val="a"/>
              <w:numPr>
                <w:ilvl w:val="0"/>
                <w:numId w:val="0"/>
              </w:numPr>
              <w:ind w:left="3240"/>
              <w:rPr>
                <w:kern w:val="28"/>
                <w:sz w:val="18"/>
                <w:szCs w:val="20"/>
                <w:lang w:val="ro-MD"/>
              </w:rPr>
            </w:pPr>
          </w:p>
          <w:p w14:paraId="03CA47A0" w14:textId="77777777" w:rsidR="006033EE" w:rsidRPr="002E4E85" w:rsidRDefault="006033EE" w:rsidP="000D6FCF">
            <w:pPr>
              <w:rPr>
                <w:b/>
                <w:lang w:val="ro-MD"/>
              </w:rPr>
            </w:pPr>
            <w:r w:rsidRPr="002E4E85">
              <w:rPr>
                <w:b/>
                <w:sz w:val="22"/>
                <w:lang w:val="ro-MD"/>
              </w:rPr>
              <w:t>2.TERMENII ŞI CONDIŢIILE DE PRESTARE</w:t>
            </w:r>
          </w:p>
          <w:p w14:paraId="022A7336" w14:textId="77777777" w:rsidR="006033EE" w:rsidRPr="002E4E85" w:rsidRDefault="006033EE" w:rsidP="000D6FCF">
            <w:pPr>
              <w:jc w:val="both"/>
              <w:rPr>
                <w:lang w:val="ro-MD"/>
              </w:rPr>
            </w:pPr>
            <w:r w:rsidRPr="002E4E85">
              <w:rPr>
                <w:sz w:val="22"/>
                <w:lang w:val="ro-MD"/>
              </w:rPr>
              <w:t xml:space="preserve">2.1.  Executarea Lucrărilor de proiectare se efectuează în conformitate cu parametrii tehnici şi cerinţele de bază la elaborarea proiectului stipulate în documentația de atribuire </w:t>
            </w:r>
            <w:r w:rsidRPr="002E4E85">
              <w:rPr>
                <w:sz w:val="22"/>
                <w:shd w:val="clear" w:color="auto" w:fill="FFFFFF" w:themeFill="background1"/>
                <w:lang w:val="ro-MD"/>
              </w:rPr>
              <w:t>şi anexa nr……..</w:t>
            </w:r>
            <w:r w:rsidRPr="002E4E85">
              <w:rPr>
                <w:sz w:val="22"/>
                <w:lang w:val="ro-MD"/>
              </w:rPr>
              <w:t xml:space="preserve">la prezentul Contract. </w:t>
            </w:r>
          </w:p>
          <w:p w14:paraId="319286EE" w14:textId="77777777" w:rsidR="006033EE" w:rsidRPr="002E4E85" w:rsidRDefault="006033EE" w:rsidP="000D6FCF">
            <w:pPr>
              <w:jc w:val="both"/>
              <w:rPr>
                <w:lang w:val="ro-MD"/>
              </w:rPr>
            </w:pPr>
            <w:r w:rsidRPr="002E4E85">
              <w:rPr>
                <w:sz w:val="22"/>
                <w:lang w:val="ro-MD"/>
              </w:rPr>
              <w:t xml:space="preserve">2.2. Termenul limită de predare a documentaţiei de proiect şi deviz – </w:t>
            </w:r>
            <w:r w:rsidRPr="002E4E85">
              <w:rPr>
                <w:b/>
                <w:sz w:val="22"/>
                <w:lang w:val="ro-MD"/>
              </w:rPr>
              <w:t xml:space="preserve">............, inclusiv perioada de timp nesesară pentru verificarea documentației de către </w:t>
            </w:r>
            <w:r w:rsidRPr="002E4E85">
              <w:rPr>
                <w:sz w:val="22"/>
                <w:lang w:val="ro-MD"/>
              </w:rPr>
              <w:t>Î.S. „Serviciul de Stat pentru Verificarea și Expertizarea Proiectelor și Construcțiilor”, calculate din data semnării prezentului contract.</w:t>
            </w:r>
          </w:p>
          <w:p w14:paraId="5D4F27A9" w14:textId="77777777" w:rsidR="006033EE" w:rsidRPr="002E4E85" w:rsidRDefault="006033EE" w:rsidP="000D6FCF">
            <w:pPr>
              <w:jc w:val="both"/>
              <w:rPr>
                <w:lang w:val="ro-MD"/>
              </w:rPr>
            </w:pPr>
            <w:r w:rsidRPr="002E4E85">
              <w:rPr>
                <w:sz w:val="22"/>
                <w:lang w:val="ro-MD"/>
              </w:rPr>
              <w:lastRenderedPageBreak/>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0B16F03" w14:textId="77777777" w:rsidR="006033EE" w:rsidRPr="002E4E85" w:rsidRDefault="006033EE" w:rsidP="000D6FCF">
            <w:pPr>
              <w:jc w:val="both"/>
              <w:rPr>
                <w:lang w:val="ro-MD"/>
              </w:rPr>
            </w:pPr>
            <w:r w:rsidRPr="002E4E85">
              <w:rPr>
                <w:sz w:val="22"/>
                <w:lang w:val="ro-MD"/>
              </w:rPr>
              <w:t xml:space="preserve">2.4. Antreprenorul eliberează pentru Beneficiar documentaţia de proiect şi deviz în limba română, în volum de ….. exemplare + varianta electronică. </w:t>
            </w:r>
          </w:p>
          <w:p w14:paraId="71FCA027" w14:textId="77777777" w:rsidR="006033EE" w:rsidRPr="002E4E85" w:rsidRDefault="006033EE" w:rsidP="000D6FCF">
            <w:pPr>
              <w:jc w:val="both"/>
              <w:rPr>
                <w:lang w:val="ro-MD"/>
              </w:rPr>
            </w:pPr>
            <w:r w:rsidRPr="002E4E85">
              <w:rPr>
                <w:sz w:val="22"/>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0398DEC0" w14:textId="77777777" w:rsidR="006033EE" w:rsidRPr="002E4E85" w:rsidRDefault="006033EE" w:rsidP="000D6FCF">
            <w:pPr>
              <w:ind w:firstLine="720"/>
              <w:jc w:val="both"/>
              <w:rPr>
                <w:lang w:val="ro-MD"/>
              </w:rPr>
            </w:pPr>
          </w:p>
          <w:p w14:paraId="1AA6127E" w14:textId="77777777" w:rsidR="006033EE" w:rsidRPr="002E4E85" w:rsidRDefault="006033EE" w:rsidP="000D6FCF">
            <w:pPr>
              <w:rPr>
                <w:b/>
                <w:lang w:val="ro-MD"/>
              </w:rPr>
            </w:pPr>
            <w:r w:rsidRPr="002E4E85">
              <w:rPr>
                <w:b/>
                <w:sz w:val="22"/>
                <w:lang w:val="ro-MD"/>
              </w:rPr>
              <w:t>3. PREŢUL ŞI CONDIŢIILE DE PLATĂ</w:t>
            </w:r>
          </w:p>
          <w:p w14:paraId="70201BBA" w14:textId="77777777" w:rsidR="006033EE" w:rsidRPr="002E4E85" w:rsidRDefault="006033EE" w:rsidP="000D6FCF">
            <w:pPr>
              <w:jc w:val="both"/>
              <w:rPr>
                <w:lang w:val="ro-MD"/>
              </w:rPr>
            </w:pPr>
            <w:r w:rsidRPr="002E4E85">
              <w:rPr>
                <w:sz w:val="22"/>
                <w:lang w:val="ro-MD"/>
              </w:rPr>
              <w:t>3.1. Preţul Lucrărilor conform prezentului Contract este stabilit în lei moldoveneşti.</w:t>
            </w:r>
          </w:p>
          <w:p w14:paraId="1AD49201" w14:textId="77777777" w:rsidR="006033EE" w:rsidRPr="002E4E85" w:rsidRDefault="006033EE" w:rsidP="000D6FCF">
            <w:pPr>
              <w:jc w:val="both"/>
              <w:rPr>
                <w:szCs w:val="28"/>
                <w:lang w:val="ro-MD"/>
              </w:rPr>
            </w:pPr>
            <w:r w:rsidRPr="002E4E85">
              <w:rPr>
                <w:sz w:val="22"/>
                <w:lang w:val="ro-MD"/>
              </w:rPr>
              <w:t>3.2. Suma totală a prezentului Contract, inclusiv TVA, se stabileşte în lei moldoveneşti şi constituie</w:t>
            </w:r>
            <w:r w:rsidRPr="002E4E85">
              <w:rPr>
                <w:b/>
                <w:sz w:val="22"/>
                <w:lang w:val="ro-MD"/>
              </w:rPr>
              <w:t>……..</w:t>
            </w:r>
          </w:p>
          <w:p w14:paraId="67F1E556" w14:textId="77777777" w:rsidR="006033EE" w:rsidRPr="002E4E85" w:rsidRDefault="006033EE" w:rsidP="000D6FCF">
            <w:pPr>
              <w:jc w:val="both"/>
              <w:rPr>
                <w:lang w:val="ro-MD"/>
              </w:rPr>
            </w:pPr>
            <w:r w:rsidRPr="002E4E85">
              <w:rPr>
                <w:sz w:val="22"/>
                <w:lang w:val="ro-MD"/>
              </w:rPr>
              <w:t>3.3. Beneficiarul va achita Antreprenorului în două etape suma totală pentru Lucrările executate, după cum urmează:</w:t>
            </w:r>
          </w:p>
          <w:p w14:paraId="45F7FE31" w14:textId="77777777" w:rsidR="006033EE" w:rsidRPr="002E4E85" w:rsidRDefault="006033EE" w:rsidP="000D6FCF">
            <w:pPr>
              <w:ind w:firstLine="720"/>
              <w:jc w:val="both"/>
              <w:rPr>
                <w:lang w:val="ro-MD"/>
              </w:rPr>
            </w:pPr>
            <w:r w:rsidRPr="002E4E85">
              <w:rPr>
                <w:b/>
                <w:sz w:val="22"/>
                <w:lang w:val="ro-MD"/>
              </w:rPr>
              <w:t>I etapă</w:t>
            </w:r>
            <w:r w:rsidRPr="002E4E85">
              <w:rPr>
                <w:sz w:val="22"/>
                <w:lang w:val="ro-MD"/>
              </w:rPr>
              <w:t xml:space="preserve"> – predarea raportului topogeodezic, hidrologic și geologic – </w:t>
            </w:r>
            <w:r w:rsidRPr="002E4E85">
              <w:rPr>
                <w:b/>
                <w:sz w:val="22"/>
                <w:lang w:val="ro-MD"/>
              </w:rPr>
              <w:t>…….., inclusiv TVA,</w:t>
            </w:r>
            <w:r w:rsidRPr="002E4E85">
              <w:rPr>
                <w:sz w:val="22"/>
                <w:lang w:val="ro-MD"/>
              </w:rPr>
              <w:t xml:space="preserve"> conform Specificației;</w:t>
            </w:r>
          </w:p>
          <w:p w14:paraId="55DF717F" w14:textId="77777777" w:rsidR="006033EE" w:rsidRPr="002E4E85" w:rsidRDefault="006033EE" w:rsidP="000D6FCF">
            <w:pPr>
              <w:ind w:firstLine="720"/>
              <w:jc w:val="both"/>
              <w:rPr>
                <w:lang w:val="ro-MD"/>
              </w:rPr>
            </w:pPr>
            <w:r w:rsidRPr="002E4E85">
              <w:rPr>
                <w:b/>
                <w:sz w:val="22"/>
                <w:lang w:val="ro-MD"/>
              </w:rPr>
              <w:t>II etapă</w:t>
            </w:r>
            <w:r w:rsidRPr="002E4E85">
              <w:rPr>
                <w:sz w:val="22"/>
                <w:lang w:val="ro-MD"/>
              </w:rPr>
              <w:t xml:space="preserve"> – predarea proiectului integral după primirea avizului pozitiv al Î.S.”Serviciul de Stat pentru Verificarea și Expertizarea Proiectelor și Construcțiilor” – </w:t>
            </w:r>
            <w:r w:rsidRPr="002E4E85">
              <w:rPr>
                <w:b/>
                <w:sz w:val="22"/>
                <w:lang w:val="ro-MD"/>
              </w:rPr>
              <w:t>……., inclusiv TVA,</w:t>
            </w:r>
            <w:r w:rsidRPr="002E4E85">
              <w:rPr>
                <w:sz w:val="22"/>
                <w:lang w:val="ro-MD"/>
              </w:rPr>
              <w:t xml:space="preserve"> conform Specificației. </w:t>
            </w:r>
          </w:p>
          <w:p w14:paraId="7811EADA" w14:textId="77777777" w:rsidR="006033EE" w:rsidRPr="002E4E85" w:rsidRDefault="006033EE" w:rsidP="000D6FCF">
            <w:pPr>
              <w:jc w:val="both"/>
              <w:rPr>
                <w:lang w:val="ro-MD"/>
              </w:rPr>
            </w:pPr>
            <w:r w:rsidRPr="002E4E85">
              <w:rPr>
                <w:sz w:val="22"/>
                <w:lang w:val="ro-MD"/>
              </w:rPr>
              <w:t xml:space="preserve">3.4. Beneficiarul se obligă să achite Antreprenorului, potrivit pct. 3.3., în decurs de …… zile calindaristice, calculate din data semnării Actului de primire-predare a lucrărilor. </w:t>
            </w:r>
          </w:p>
          <w:p w14:paraId="626BA59A" w14:textId="77777777" w:rsidR="006033EE" w:rsidRPr="002E4E85" w:rsidRDefault="006033EE" w:rsidP="000D6FCF">
            <w:pPr>
              <w:jc w:val="both"/>
              <w:rPr>
                <w:lang w:val="ro-MD"/>
              </w:rPr>
            </w:pPr>
            <w:r w:rsidRPr="002E4E85">
              <w:rPr>
                <w:sz w:val="22"/>
                <w:lang w:val="ro-MD"/>
              </w:rPr>
              <w:t>3.5. Plăţile se vor efectua prin ……………, indicat în prezentul Contract.</w:t>
            </w:r>
          </w:p>
          <w:p w14:paraId="56BD0140" w14:textId="77777777" w:rsidR="006033EE" w:rsidRPr="002E4E85" w:rsidRDefault="006033EE" w:rsidP="000D6FCF">
            <w:pPr>
              <w:pStyle w:val="a"/>
              <w:numPr>
                <w:ilvl w:val="0"/>
                <w:numId w:val="0"/>
              </w:numPr>
              <w:ind w:left="3240"/>
              <w:rPr>
                <w:kern w:val="28"/>
                <w:sz w:val="18"/>
                <w:szCs w:val="20"/>
                <w:lang w:val="ro-MD"/>
              </w:rPr>
            </w:pPr>
          </w:p>
          <w:p w14:paraId="2BE5DB34" w14:textId="77777777" w:rsidR="006033EE" w:rsidRPr="002E4E85" w:rsidRDefault="006033EE" w:rsidP="000D6FCF">
            <w:pPr>
              <w:rPr>
                <w:b/>
                <w:lang w:val="ro-MD"/>
              </w:rPr>
            </w:pPr>
            <w:r w:rsidRPr="002E4E85">
              <w:rPr>
                <w:b/>
                <w:sz w:val="22"/>
                <w:lang w:val="ro-MD"/>
              </w:rPr>
              <w:t>4. CONDIŢIILE DE PREDARE-PRIMIRE</w:t>
            </w:r>
          </w:p>
          <w:p w14:paraId="2C172366" w14:textId="77777777" w:rsidR="006033EE" w:rsidRPr="002E4E85" w:rsidRDefault="006033EE" w:rsidP="000D6FCF">
            <w:pPr>
              <w:jc w:val="both"/>
              <w:rPr>
                <w:lang w:val="ro-MD"/>
              </w:rPr>
            </w:pPr>
            <w:r w:rsidRPr="002E4E85">
              <w:rPr>
                <w:sz w:val="22"/>
                <w:lang w:val="ro-MD"/>
              </w:rPr>
              <w:t>4.1. Lucrările se consideră predate de către Antreprenor şi recepţionate de către Beneficiar dacă:</w:t>
            </w:r>
          </w:p>
          <w:p w14:paraId="0EB5BACD" w14:textId="77777777" w:rsidR="006033EE" w:rsidRPr="002E4E85" w:rsidRDefault="006033EE" w:rsidP="000D6FCF">
            <w:pPr>
              <w:numPr>
                <w:ilvl w:val="0"/>
                <w:numId w:val="31"/>
              </w:numPr>
              <w:suppressAutoHyphens/>
              <w:ind w:left="0" w:firstLine="720"/>
              <w:jc w:val="both"/>
              <w:rPr>
                <w:lang w:val="ro-MD"/>
              </w:rPr>
            </w:pPr>
            <w:r w:rsidRPr="002E4E85">
              <w:rPr>
                <w:sz w:val="22"/>
                <w:lang w:val="ro-MD"/>
              </w:rPr>
              <w:t xml:space="preserve">cantitatea Lucrărilor corespunde informaţiei indicate în specificația la prezentul Contract; </w:t>
            </w:r>
          </w:p>
          <w:p w14:paraId="6CCC0D88" w14:textId="77777777" w:rsidR="006033EE" w:rsidRPr="002E4E85" w:rsidRDefault="006033EE" w:rsidP="000D6FCF">
            <w:pPr>
              <w:numPr>
                <w:ilvl w:val="0"/>
                <w:numId w:val="31"/>
              </w:numPr>
              <w:suppressAutoHyphens/>
              <w:ind w:left="0" w:firstLine="720"/>
              <w:jc w:val="both"/>
              <w:rPr>
                <w:lang w:val="ro-MD"/>
              </w:rPr>
            </w:pPr>
            <w:r w:rsidRPr="002E4E85">
              <w:rPr>
                <w:sz w:val="22"/>
                <w:lang w:val="ro-MD"/>
              </w:rPr>
              <w:t>calitatea Lucrărilor corespunde documentelor normative și standardelor de stat.</w:t>
            </w:r>
          </w:p>
          <w:p w14:paraId="6B300A0C" w14:textId="77777777" w:rsidR="006033EE" w:rsidRPr="002E4E85" w:rsidRDefault="006033EE" w:rsidP="000D6FCF">
            <w:pPr>
              <w:ind w:firstLine="720"/>
              <w:jc w:val="center"/>
              <w:rPr>
                <w:b/>
                <w:lang w:val="ro-MD"/>
              </w:rPr>
            </w:pPr>
          </w:p>
          <w:p w14:paraId="2CFE6113" w14:textId="77777777" w:rsidR="006033EE" w:rsidRPr="002E4E85" w:rsidRDefault="006033EE" w:rsidP="000D6FCF">
            <w:pPr>
              <w:rPr>
                <w:b/>
                <w:lang w:val="ro-MD"/>
              </w:rPr>
            </w:pPr>
            <w:r w:rsidRPr="002E4E85">
              <w:rPr>
                <w:b/>
                <w:sz w:val="22"/>
                <w:lang w:val="ro-MD"/>
              </w:rPr>
              <w:t>5. STANDARDE</w:t>
            </w:r>
          </w:p>
          <w:p w14:paraId="35DEF357" w14:textId="77777777" w:rsidR="006033EE" w:rsidRPr="002E4E85" w:rsidRDefault="006033EE" w:rsidP="000D6FCF">
            <w:pPr>
              <w:jc w:val="both"/>
              <w:rPr>
                <w:lang w:val="ro-MD"/>
              </w:rPr>
            </w:pPr>
            <w:r w:rsidRPr="002E4E85">
              <w:rPr>
                <w:sz w:val="22"/>
                <w:lang w:val="ro-MD"/>
              </w:rPr>
              <w:t>5.1 Lucrările prestate în baza contractului vor respecta standardele prezentate de către Beneficiar în cerințele caietului de sarcini.</w:t>
            </w:r>
          </w:p>
          <w:p w14:paraId="452A177D" w14:textId="77777777" w:rsidR="006033EE" w:rsidRPr="002E4E85" w:rsidRDefault="006033EE" w:rsidP="000D6FCF">
            <w:pPr>
              <w:jc w:val="both"/>
              <w:rPr>
                <w:lang w:val="ro-MD"/>
              </w:rPr>
            </w:pPr>
            <w:r w:rsidRPr="002E4E85">
              <w:rPr>
                <w:sz w:val="22"/>
                <w:lang w:val="ro-MD"/>
              </w:rPr>
              <w:t>5.2 Când nu este menţionat nici un standard sau reglementare aplicabilă, se vor respecta standardele sau alte reglementări autorizate în Republica Moldova.</w:t>
            </w:r>
          </w:p>
          <w:p w14:paraId="7AD3E9CD" w14:textId="77777777" w:rsidR="006033EE" w:rsidRPr="002E4E85" w:rsidRDefault="006033EE" w:rsidP="000D6FCF">
            <w:pPr>
              <w:ind w:firstLine="720"/>
              <w:jc w:val="both"/>
              <w:rPr>
                <w:lang w:val="ro-MD"/>
              </w:rPr>
            </w:pPr>
          </w:p>
          <w:p w14:paraId="2EBD640C" w14:textId="77777777" w:rsidR="006033EE" w:rsidRPr="002E4E85" w:rsidRDefault="006033EE" w:rsidP="000D6FCF">
            <w:pPr>
              <w:rPr>
                <w:b/>
                <w:lang w:val="ro-MD"/>
              </w:rPr>
            </w:pPr>
            <w:r w:rsidRPr="002E4E85">
              <w:rPr>
                <w:b/>
                <w:sz w:val="22"/>
                <w:lang w:val="ro-MD"/>
              </w:rPr>
              <w:t>6. OBLIGAŢIILE PĂRŢILOR</w:t>
            </w:r>
          </w:p>
          <w:p w14:paraId="32B3DC87" w14:textId="77777777" w:rsidR="006033EE" w:rsidRPr="002E4E85" w:rsidRDefault="006033EE" w:rsidP="000D6FCF">
            <w:pPr>
              <w:jc w:val="both"/>
              <w:rPr>
                <w:lang w:val="ro-MD"/>
              </w:rPr>
            </w:pPr>
            <w:r w:rsidRPr="002E4E85">
              <w:rPr>
                <w:sz w:val="22"/>
                <w:lang w:val="ro-MD"/>
              </w:rPr>
              <w:t>6.1. În baza prezentului Contract, Antreprenorul se obligă:</w:t>
            </w:r>
          </w:p>
          <w:p w14:paraId="391FFB6A" w14:textId="77777777" w:rsidR="006033EE" w:rsidRPr="002E4E85" w:rsidRDefault="006033EE" w:rsidP="000D6FCF">
            <w:pPr>
              <w:numPr>
                <w:ilvl w:val="0"/>
                <w:numId w:val="32"/>
              </w:numPr>
              <w:tabs>
                <w:tab w:val="clear" w:pos="1065"/>
                <w:tab w:val="left" w:pos="792"/>
                <w:tab w:val="left" w:pos="1080"/>
              </w:tabs>
              <w:suppressAutoHyphens/>
              <w:ind w:left="0" w:firstLine="720"/>
              <w:jc w:val="both"/>
              <w:rPr>
                <w:lang w:val="ro-MD"/>
              </w:rPr>
            </w:pPr>
            <w:r w:rsidRPr="002E4E85">
              <w:rPr>
                <w:sz w:val="22"/>
                <w:lang w:val="ro-MD"/>
              </w:rPr>
              <w:t xml:space="preserve">să depună garanţia de bună execuţie a contractului,în cuantum de .... din valoarea contractului, atribuită sub formă .......; </w:t>
            </w:r>
          </w:p>
          <w:p w14:paraId="1AFCD937" w14:textId="77777777" w:rsidR="006033EE" w:rsidRPr="002E4E85" w:rsidRDefault="006033EE" w:rsidP="000D6FCF">
            <w:pPr>
              <w:numPr>
                <w:ilvl w:val="0"/>
                <w:numId w:val="32"/>
              </w:numPr>
              <w:tabs>
                <w:tab w:val="clear" w:pos="1065"/>
                <w:tab w:val="left" w:pos="792"/>
                <w:tab w:val="left" w:pos="1080"/>
              </w:tabs>
              <w:suppressAutoHyphens/>
              <w:ind w:left="0" w:firstLine="720"/>
              <w:jc w:val="both"/>
              <w:rPr>
                <w:lang w:val="ro-MD"/>
              </w:rPr>
            </w:pPr>
            <w:r w:rsidRPr="002E4E85">
              <w:rPr>
                <w:sz w:val="22"/>
                <w:lang w:val="ro-MD"/>
              </w:rPr>
              <w:t>să presteze Lucrările conform condiţiilor prevăzute de prezentul Contract;</w:t>
            </w:r>
          </w:p>
          <w:p w14:paraId="7125E64C" w14:textId="77777777" w:rsidR="006033EE" w:rsidRPr="002E4E85" w:rsidRDefault="006033EE" w:rsidP="000D6FCF">
            <w:pPr>
              <w:numPr>
                <w:ilvl w:val="0"/>
                <w:numId w:val="32"/>
              </w:numPr>
              <w:tabs>
                <w:tab w:val="clear" w:pos="1065"/>
                <w:tab w:val="left" w:pos="792"/>
                <w:tab w:val="left" w:pos="1080"/>
              </w:tabs>
              <w:suppressAutoHyphens/>
              <w:ind w:left="0" w:firstLine="720"/>
              <w:jc w:val="both"/>
              <w:rPr>
                <w:lang w:val="ro-MD"/>
              </w:rPr>
            </w:pPr>
            <w:r w:rsidRPr="002E4E85">
              <w:rPr>
                <w:sz w:val="22"/>
                <w:lang w:val="ro-MD"/>
              </w:rPr>
              <w:t>să indice t</w:t>
            </w:r>
            <w:r w:rsidRPr="002E4E85">
              <w:rPr>
                <w:noProof w:val="0"/>
                <w:sz w:val="22"/>
                <w:lang w:val="ro-MD" w:eastAsia="ru-RU"/>
              </w:rPr>
              <w:t>ermenul de garanție a lucrărilor;</w:t>
            </w:r>
          </w:p>
          <w:p w14:paraId="5600F136" w14:textId="77777777" w:rsidR="006033EE" w:rsidRPr="002E4E85" w:rsidRDefault="006033EE" w:rsidP="000D6FCF">
            <w:pPr>
              <w:numPr>
                <w:ilvl w:val="0"/>
                <w:numId w:val="32"/>
              </w:numPr>
              <w:tabs>
                <w:tab w:val="clear" w:pos="1065"/>
                <w:tab w:val="left" w:pos="792"/>
                <w:tab w:val="left" w:pos="1080"/>
              </w:tabs>
              <w:suppressAutoHyphens/>
              <w:ind w:left="0" w:firstLine="720"/>
              <w:jc w:val="both"/>
              <w:rPr>
                <w:lang w:val="ro-MD"/>
              </w:rPr>
            </w:pPr>
            <w:r w:rsidRPr="002E4E85">
              <w:rPr>
                <w:sz w:val="22"/>
                <w:lang w:val="ro-MD"/>
              </w:rPr>
              <w:t>să notifice Beneficiarul, după semnarea prezentului Contract, în decurs de …. zile calendaristice, prin notificare scrisă sau e-mail, despre începerea executării Lucrărilor;</w:t>
            </w:r>
          </w:p>
          <w:p w14:paraId="7D328B57" w14:textId="77777777" w:rsidR="006033EE" w:rsidRPr="002E4E85" w:rsidRDefault="006033EE" w:rsidP="000D6FCF">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condiţiile corespunzătoare pentru recepţionarea Lucrărilor de către Beneficiar, în termenele stabilite, în corespundere cu cerinţele prezentului Contract;</w:t>
            </w:r>
          </w:p>
          <w:p w14:paraId="171889EF" w14:textId="77777777" w:rsidR="006033EE" w:rsidRPr="002E4E85" w:rsidRDefault="006033EE" w:rsidP="000D6FCF">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calitatea executării Lucrărilor și să suporte cheltuielile de verificare repetată, în caz de primire a Avizului negativ al Î.S. „Serviciul de Stat pentru Verificarea și Expertizarea Proiectelor și Construcțiilor”;</w:t>
            </w:r>
          </w:p>
          <w:p w14:paraId="23705D15" w14:textId="77777777" w:rsidR="006033EE" w:rsidRPr="002E4E85" w:rsidRDefault="006033EE" w:rsidP="000D6FCF">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în proiect, fazele determinante de execuție a lucrărilor și exercitarea supravegherii de autor asupra lucrărilor pe tot parcursul construcției;</w:t>
            </w:r>
          </w:p>
          <w:p w14:paraId="28AFBE81" w14:textId="77777777" w:rsidR="006033EE" w:rsidRPr="002E4E85" w:rsidRDefault="006033EE" w:rsidP="000D6FCF">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modul de tratare a neconformităților și defectelor apărute în execuție, din vina sa, precum și să urmărească aplicarea pe șantier a soluțiilor adoptate;</w:t>
            </w:r>
          </w:p>
          <w:p w14:paraId="792C2676" w14:textId="77777777" w:rsidR="006033EE" w:rsidRPr="002E4E85" w:rsidRDefault="006033EE" w:rsidP="000D6FCF">
            <w:pPr>
              <w:tabs>
                <w:tab w:val="left" w:pos="792"/>
              </w:tabs>
              <w:suppressAutoHyphens/>
              <w:ind w:left="720"/>
              <w:jc w:val="both"/>
              <w:rPr>
                <w:lang w:val="ro-MD"/>
              </w:rPr>
            </w:pPr>
            <w:r w:rsidRPr="002E4E85">
              <w:rPr>
                <w:sz w:val="22"/>
                <w:lang w:val="ro-MD"/>
              </w:rPr>
              <w:t>h) să participe la întocmirea cărții tehnice a construcției și la recepția lucrărilor executate.</w:t>
            </w:r>
          </w:p>
          <w:p w14:paraId="2DCC87A3" w14:textId="77777777" w:rsidR="006033EE" w:rsidRPr="002E4E85" w:rsidRDefault="006033EE" w:rsidP="000D6FCF">
            <w:pPr>
              <w:jc w:val="both"/>
              <w:rPr>
                <w:lang w:val="ro-MD"/>
              </w:rPr>
            </w:pPr>
            <w:r w:rsidRPr="002E4E85">
              <w:rPr>
                <w:sz w:val="22"/>
                <w:lang w:val="ro-MD"/>
              </w:rPr>
              <w:t>6.2.  În baza prezentului Contract, Beneficiarul se obligă:</w:t>
            </w:r>
          </w:p>
          <w:p w14:paraId="1A7C3AFB" w14:textId="77777777" w:rsidR="006033EE" w:rsidRPr="002E4E85" w:rsidRDefault="006033EE" w:rsidP="000D6FCF">
            <w:pPr>
              <w:numPr>
                <w:ilvl w:val="0"/>
                <w:numId w:val="33"/>
              </w:numPr>
              <w:tabs>
                <w:tab w:val="clear" w:pos="1065"/>
                <w:tab w:val="left" w:pos="792"/>
                <w:tab w:val="left" w:pos="1080"/>
              </w:tabs>
              <w:suppressAutoHyphens/>
              <w:ind w:left="0" w:firstLine="720"/>
              <w:jc w:val="both"/>
              <w:rPr>
                <w:lang w:val="ro-MD"/>
              </w:rPr>
            </w:pPr>
            <w:r w:rsidRPr="002E4E85">
              <w:rPr>
                <w:sz w:val="22"/>
                <w:lang w:val="ro-MD"/>
              </w:rPr>
              <w:t>să întreprindă toate măsurile necesare pentru asigurarea recepţionării în termenul stabilit a Lucrărilor prestate în corespundere cu cerinţele prezentului Contract și să remită documentația de proiect spre verificare;</w:t>
            </w:r>
          </w:p>
          <w:p w14:paraId="2AEF5C97" w14:textId="77777777" w:rsidR="006033EE" w:rsidRPr="002E4E85" w:rsidRDefault="006033EE" w:rsidP="000D6FCF">
            <w:pPr>
              <w:numPr>
                <w:ilvl w:val="0"/>
                <w:numId w:val="33"/>
              </w:numPr>
              <w:tabs>
                <w:tab w:val="clear" w:pos="1065"/>
                <w:tab w:val="left" w:pos="792"/>
                <w:tab w:val="left" w:pos="1080"/>
              </w:tabs>
              <w:suppressAutoHyphens/>
              <w:ind w:left="0" w:firstLine="720"/>
              <w:jc w:val="both"/>
              <w:rPr>
                <w:lang w:val="ro-MD"/>
              </w:rPr>
            </w:pPr>
            <w:r w:rsidRPr="002E4E85">
              <w:rPr>
                <w:sz w:val="22"/>
                <w:lang w:val="ro-MD"/>
              </w:rPr>
              <w:lastRenderedPageBreak/>
              <w:t>să asigure achitarea Lucrărilor prestate, respectând modalităţile şi termenele indicate în prezentul Contract;</w:t>
            </w:r>
          </w:p>
          <w:p w14:paraId="3BBFE98B" w14:textId="77777777" w:rsidR="006033EE" w:rsidRPr="002E4E85" w:rsidRDefault="006033EE" w:rsidP="000D6FCF">
            <w:pPr>
              <w:numPr>
                <w:ilvl w:val="0"/>
                <w:numId w:val="33"/>
              </w:numPr>
              <w:tabs>
                <w:tab w:val="clear" w:pos="1065"/>
                <w:tab w:val="left" w:pos="792"/>
                <w:tab w:val="left" w:pos="1080"/>
              </w:tabs>
              <w:suppressAutoHyphens/>
              <w:ind w:left="0" w:firstLine="720"/>
              <w:jc w:val="both"/>
              <w:rPr>
                <w:lang w:val="ro-MD"/>
              </w:rPr>
            </w:pPr>
            <w:r w:rsidRPr="002E4E85">
              <w:rPr>
                <w:sz w:val="22"/>
                <w:lang w:val="ro-MD"/>
              </w:rPr>
              <w:t xml:space="preserve">să restituie Antreprenorului garanția de bună execuție a contractului în termen de … zile calendaristice, după recepționarea lucrărilor conform pct. 2.4. al Contractului. </w:t>
            </w:r>
          </w:p>
          <w:p w14:paraId="4C6F476C" w14:textId="77777777" w:rsidR="006033EE" w:rsidRPr="002E4E85" w:rsidRDefault="006033EE" w:rsidP="000D6FCF">
            <w:pPr>
              <w:ind w:firstLine="720"/>
              <w:jc w:val="center"/>
              <w:rPr>
                <w:b/>
                <w:lang w:val="ro-MD"/>
              </w:rPr>
            </w:pPr>
          </w:p>
          <w:p w14:paraId="6413D07A" w14:textId="77777777" w:rsidR="006033EE" w:rsidRPr="002E4E85" w:rsidRDefault="006033EE" w:rsidP="000D6FCF">
            <w:pPr>
              <w:rPr>
                <w:b/>
                <w:lang w:val="ro-MD"/>
              </w:rPr>
            </w:pPr>
            <w:r w:rsidRPr="002E4E85">
              <w:rPr>
                <w:b/>
                <w:sz w:val="22"/>
                <w:lang w:val="ro-MD"/>
              </w:rPr>
              <w:t>7. JUSTIFICAREA DATORITĂ UNUI IMPEDIMENT</w:t>
            </w:r>
          </w:p>
          <w:p w14:paraId="6731B4C8" w14:textId="77777777" w:rsidR="006033EE" w:rsidRPr="002E4E85" w:rsidRDefault="006033EE" w:rsidP="000D6FCF">
            <w:pPr>
              <w:jc w:val="both"/>
              <w:rPr>
                <w:lang w:val="ro-MD"/>
              </w:rPr>
            </w:pPr>
            <w:r w:rsidRPr="002E4E85">
              <w:rPr>
                <w:sz w:val="22"/>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8F13C09" w14:textId="77777777" w:rsidR="006033EE" w:rsidRPr="002E4E85" w:rsidRDefault="006033EE" w:rsidP="000D6FCF">
            <w:pPr>
              <w:jc w:val="both"/>
              <w:rPr>
                <w:noProof w:val="0"/>
                <w:lang w:val="ro-MD"/>
              </w:rPr>
            </w:pPr>
            <w:r w:rsidRPr="002E4E85">
              <w:rPr>
                <w:sz w:val="22"/>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9992E3D" w14:textId="77777777" w:rsidR="006033EE" w:rsidRPr="002E4E85" w:rsidRDefault="006033EE" w:rsidP="000D6FCF">
            <w:pPr>
              <w:jc w:val="both"/>
              <w:rPr>
                <w:lang w:val="ro-MD"/>
              </w:rPr>
            </w:pPr>
            <w:r w:rsidRPr="002E4E85">
              <w:rPr>
                <w:sz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48FB57F" w14:textId="77777777" w:rsidR="006033EE" w:rsidRPr="002E4E85" w:rsidRDefault="006033EE" w:rsidP="000D6FCF">
            <w:pPr>
              <w:ind w:firstLine="720"/>
              <w:jc w:val="both"/>
              <w:rPr>
                <w:lang w:val="ro-MD"/>
              </w:rPr>
            </w:pPr>
          </w:p>
          <w:p w14:paraId="7832B315" w14:textId="77777777" w:rsidR="006033EE" w:rsidRPr="002E4E85" w:rsidRDefault="006033EE" w:rsidP="000D6FCF">
            <w:pPr>
              <w:rPr>
                <w:b/>
                <w:lang w:val="ro-MD"/>
              </w:rPr>
            </w:pPr>
            <w:r w:rsidRPr="002E4E85">
              <w:rPr>
                <w:b/>
                <w:sz w:val="22"/>
                <w:lang w:val="ro-MD"/>
              </w:rPr>
              <w:t>8. REZOLUȚIUNEA CONTRACTULUI</w:t>
            </w:r>
          </w:p>
          <w:p w14:paraId="4C0D26B0" w14:textId="77777777" w:rsidR="006033EE" w:rsidRPr="002E4E85" w:rsidRDefault="006033EE" w:rsidP="000D6FCF">
            <w:pPr>
              <w:jc w:val="both"/>
              <w:rPr>
                <w:lang w:val="ro-MD"/>
              </w:rPr>
            </w:pPr>
            <w:r w:rsidRPr="002E4E85">
              <w:rPr>
                <w:sz w:val="22"/>
                <w:lang w:val="ro-MD"/>
              </w:rPr>
              <w:t>8.1.Rezoluțiunea Contractului se poate realiza cu acordul comun al Părţilor.</w:t>
            </w:r>
          </w:p>
          <w:p w14:paraId="2F9203BB" w14:textId="77777777" w:rsidR="006033EE" w:rsidRPr="002E4E85" w:rsidRDefault="006033EE" w:rsidP="000D6FCF">
            <w:pPr>
              <w:jc w:val="both"/>
              <w:rPr>
                <w:lang w:val="ro-MD"/>
              </w:rPr>
            </w:pPr>
            <w:r w:rsidRPr="002E4E85">
              <w:rPr>
                <w:sz w:val="22"/>
                <w:lang w:val="ro-MD"/>
              </w:rPr>
              <w:t>8.2. Contractul poate fi rezolvitîn mod unilateral în caz de:</w:t>
            </w:r>
          </w:p>
          <w:p w14:paraId="0FA5F5F4" w14:textId="77777777" w:rsidR="006033EE" w:rsidRPr="002E4E85" w:rsidRDefault="006033EE" w:rsidP="000D6FCF">
            <w:pPr>
              <w:numPr>
                <w:ilvl w:val="0"/>
                <w:numId w:val="34"/>
              </w:numPr>
              <w:tabs>
                <w:tab w:val="left" w:pos="1080"/>
              </w:tabs>
              <w:suppressAutoHyphens/>
              <w:ind w:left="0" w:firstLine="720"/>
              <w:jc w:val="both"/>
              <w:rPr>
                <w:lang w:val="ro-MD"/>
              </w:rPr>
            </w:pPr>
            <w:r w:rsidRPr="002E4E85">
              <w:rPr>
                <w:sz w:val="22"/>
                <w:lang w:val="ro-MD"/>
              </w:rPr>
              <w:t xml:space="preserve">refuz al Antreprenorului de a presta Lucrările prevăzute în prezentul Contract;         </w:t>
            </w:r>
          </w:p>
          <w:p w14:paraId="6CD93D06" w14:textId="77777777" w:rsidR="006033EE" w:rsidRPr="002E4E85" w:rsidRDefault="006033EE" w:rsidP="000D6FCF">
            <w:pPr>
              <w:numPr>
                <w:ilvl w:val="0"/>
                <w:numId w:val="34"/>
              </w:numPr>
              <w:tabs>
                <w:tab w:val="left" w:pos="1080"/>
              </w:tabs>
              <w:suppressAutoHyphens/>
              <w:ind w:left="0" w:firstLine="720"/>
              <w:jc w:val="both"/>
              <w:rPr>
                <w:lang w:val="ro-MD"/>
              </w:rPr>
            </w:pPr>
            <w:r w:rsidRPr="002E4E85">
              <w:rPr>
                <w:sz w:val="22"/>
                <w:lang w:val="ro-MD"/>
              </w:rPr>
              <w:t>nerespectare de către Antreprenor a termenelor de executare stabilite;</w:t>
            </w:r>
          </w:p>
          <w:p w14:paraId="6506EF89" w14:textId="77777777" w:rsidR="006033EE" w:rsidRPr="002E4E85" w:rsidRDefault="006033EE" w:rsidP="000D6FCF">
            <w:pPr>
              <w:numPr>
                <w:ilvl w:val="0"/>
                <w:numId w:val="34"/>
              </w:numPr>
              <w:tabs>
                <w:tab w:val="left" w:pos="1080"/>
              </w:tabs>
              <w:suppressAutoHyphens/>
              <w:ind w:left="0" w:firstLine="720"/>
              <w:jc w:val="both"/>
              <w:rPr>
                <w:lang w:val="ro-MD"/>
              </w:rPr>
            </w:pPr>
            <w:r w:rsidRPr="002E4E85">
              <w:rPr>
                <w:sz w:val="22"/>
                <w:lang w:val="ro-MD"/>
              </w:rPr>
              <w:t>nerespectare de către Beneficiar a termenelor de plată a Lucrărilor;</w:t>
            </w:r>
          </w:p>
          <w:p w14:paraId="56204B63" w14:textId="77777777" w:rsidR="006033EE" w:rsidRPr="002E4E85" w:rsidRDefault="006033EE" w:rsidP="000D6FCF">
            <w:pPr>
              <w:numPr>
                <w:ilvl w:val="0"/>
                <w:numId w:val="34"/>
              </w:numPr>
              <w:tabs>
                <w:tab w:val="left" w:pos="1080"/>
              </w:tabs>
              <w:suppressAutoHyphens/>
              <w:ind w:left="0" w:firstLine="720"/>
              <w:jc w:val="both"/>
              <w:rPr>
                <w:lang w:val="ro-MD"/>
              </w:rPr>
            </w:pPr>
            <w:r w:rsidRPr="002E4E85">
              <w:rPr>
                <w:sz w:val="22"/>
                <w:lang w:val="ro-MD"/>
              </w:rPr>
              <w:t>nesatisfacere de către una dintre Părţi a pretenţiilor înaintate conform prezentului Contract;</w:t>
            </w:r>
          </w:p>
          <w:p w14:paraId="2FF8EF08" w14:textId="77777777" w:rsidR="006033EE" w:rsidRPr="002E4E85" w:rsidRDefault="006033EE" w:rsidP="000D6FCF">
            <w:pPr>
              <w:numPr>
                <w:ilvl w:val="0"/>
                <w:numId w:val="34"/>
              </w:numPr>
              <w:tabs>
                <w:tab w:val="left" w:pos="1080"/>
              </w:tabs>
              <w:suppressAutoHyphens/>
              <w:ind w:left="0" w:firstLine="720"/>
              <w:jc w:val="both"/>
              <w:rPr>
                <w:lang w:val="ro-MD"/>
              </w:rPr>
            </w:pPr>
            <w:r w:rsidRPr="002E4E85">
              <w:rPr>
                <w:sz w:val="22"/>
                <w:lang w:val="ro-MD"/>
              </w:rPr>
              <w:t>contractantul se afla, la momentul atribuirii lui, în una dintre situaţiile care ar fi determinat excluderea sa din procedura de atribuire potrivit art. 19 al Legii nr. 131/2015 privind achizițiile publice;</w:t>
            </w:r>
          </w:p>
          <w:p w14:paraId="7BF6C61E" w14:textId="77777777" w:rsidR="006033EE" w:rsidRPr="002E4E85" w:rsidRDefault="006033EE" w:rsidP="000D6FCF">
            <w:pPr>
              <w:pStyle w:val="af2"/>
              <w:numPr>
                <w:ilvl w:val="0"/>
                <w:numId w:val="34"/>
              </w:numPr>
              <w:tabs>
                <w:tab w:val="clear" w:pos="1854"/>
                <w:tab w:val="left" w:pos="0"/>
                <w:tab w:val="num" w:pos="1135"/>
                <w:tab w:val="left" w:pos="2070"/>
              </w:tabs>
              <w:ind w:left="0" w:firstLine="710"/>
              <w:rPr>
                <w:lang w:val="ro-MD"/>
              </w:rPr>
            </w:pPr>
            <w:r w:rsidRPr="002E4E85">
              <w:rPr>
                <w:sz w:val="22"/>
                <w:lang w:val="ro-MD"/>
              </w:rPr>
              <w:t>contractul a făcut obiectul unei modificări substanțiale care necesita o nouă procedură de achiziție publică în conformitate cu art. 76 al Legii nr. 131/2015 privind achizițiile publice;</w:t>
            </w:r>
          </w:p>
          <w:p w14:paraId="451B604A" w14:textId="77777777" w:rsidR="006033EE" w:rsidRPr="002E4E85" w:rsidRDefault="006033EE" w:rsidP="000D6FCF">
            <w:pPr>
              <w:pStyle w:val="af2"/>
              <w:numPr>
                <w:ilvl w:val="0"/>
                <w:numId w:val="34"/>
              </w:numPr>
              <w:tabs>
                <w:tab w:val="clear" w:pos="1854"/>
                <w:tab w:val="left" w:pos="0"/>
                <w:tab w:val="num" w:pos="1135"/>
                <w:tab w:val="left" w:pos="2070"/>
              </w:tabs>
              <w:ind w:left="0" w:firstLine="710"/>
              <w:rPr>
                <w:lang w:val="ro-MD"/>
              </w:rPr>
            </w:pPr>
            <w:r w:rsidRPr="002E4E85">
              <w:rPr>
                <w:sz w:val="22"/>
                <w:lang w:val="ro-MD"/>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649C63B" w14:textId="77777777" w:rsidR="006033EE" w:rsidRPr="002E4E85" w:rsidRDefault="006033EE" w:rsidP="000D6FCF">
            <w:pPr>
              <w:jc w:val="both"/>
              <w:rPr>
                <w:lang w:val="ro-MD"/>
              </w:rPr>
            </w:pPr>
            <w:r w:rsidRPr="002E4E85">
              <w:rPr>
                <w:sz w:val="22"/>
                <w:lang w:val="ro-MD"/>
              </w:rPr>
              <w:t>8.3. Partea iniţiatoare a rezoluțiunii Contractului este obligată să comunice în termen de …… zile lucrătoare celeilalte Părţi despre intenţiile ei printr-o scrisoare motivată.</w:t>
            </w:r>
          </w:p>
          <w:p w14:paraId="1746ACFD" w14:textId="77777777" w:rsidR="006033EE" w:rsidRPr="002E4E85" w:rsidRDefault="006033EE" w:rsidP="000D6FCF">
            <w:pPr>
              <w:jc w:val="both"/>
              <w:rPr>
                <w:lang w:val="ro-MD"/>
              </w:rPr>
            </w:pPr>
            <w:r w:rsidRPr="002E4E85">
              <w:rPr>
                <w:sz w:val="22"/>
                <w:lang w:val="ro-MD"/>
              </w:rPr>
              <w:t>8.4. Partea înştiinţată este obligată să răspundă în decurs de …. zile lucrătoare de la primirea notificării, după expirarea acestui termen Contractul se consideră încetat de drept.</w:t>
            </w:r>
          </w:p>
          <w:p w14:paraId="0D671A70" w14:textId="77777777" w:rsidR="006033EE" w:rsidRPr="002E4E85" w:rsidRDefault="006033EE" w:rsidP="000D6FCF">
            <w:pPr>
              <w:jc w:val="both"/>
              <w:rPr>
                <w:lang w:val="ro-MD"/>
              </w:rPr>
            </w:pPr>
          </w:p>
          <w:p w14:paraId="476DFAD3" w14:textId="77777777" w:rsidR="006033EE" w:rsidRPr="002E4E85" w:rsidRDefault="006033EE" w:rsidP="000D6FCF">
            <w:pPr>
              <w:rPr>
                <w:b/>
                <w:lang w:val="ro-MD"/>
              </w:rPr>
            </w:pPr>
            <w:r w:rsidRPr="002E4E85">
              <w:rPr>
                <w:b/>
                <w:sz w:val="22"/>
                <w:lang w:val="ro-MD"/>
              </w:rPr>
              <w:t>9. RECLAMAŢII ŞI SANCŢIUNI</w:t>
            </w:r>
          </w:p>
          <w:p w14:paraId="613C5D12" w14:textId="77777777" w:rsidR="006033EE" w:rsidRPr="002E4E85" w:rsidRDefault="006033EE" w:rsidP="000D6FCF">
            <w:pPr>
              <w:jc w:val="both"/>
              <w:rPr>
                <w:lang w:val="ro-MD"/>
              </w:rPr>
            </w:pPr>
            <w:r w:rsidRPr="002E4E85">
              <w:rPr>
                <w:sz w:val="22"/>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3CB755F" w14:textId="77777777" w:rsidR="006033EE" w:rsidRPr="002E4E85" w:rsidRDefault="006033EE" w:rsidP="000D6FCF">
            <w:pPr>
              <w:jc w:val="both"/>
              <w:rPr>
                <w:lang w:val="ro-MD"/>
              </w:rPr>
            </w:pPr>
            <w:r w:rsidRPr="002E4E85">
              <w:rPr>
                <w:sz w:val="22"/>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F62A4B1" w14:textId="77777777" w:rsidR="006033EE" w:rsidRPr="002E4E85" w:rsidRDefault="006033EE" w:rsidP="000D6FCF">
            <w:pPr>
              <w:jc w:val="both"/>
              <w:rPr>
                <w:lang w:val="ro-MD"/>
              </w:rPr>
            </w:pPr>
            <w:r w:rsidRPr="002E4E85">
              <w:rPr>
                <w:sz w:val="22"/>
                <w:lang w:val="ro-MD"/>
              </w:rPr>
              <w:t>9.3. Antreprenorul este obligat să examineze pretenţiile înaintate în termen de ….. zile lucrătoare de la data primirii acestora şi să comunice, în scris, Beneficiarului despre decizia luată.</w:t>
            </w:r>
          </w:p>
          <w:p w14:paraId="5654D259" w14:textId="77777777" w:rsidR="006033EE" w:rsidRPr="002E4E85" w:rsidRDefault="006033EE" w:rsidP="000D6FCF">
            <w:pPr>
              <w:jc w:val="both"/>
              <w:rPr>
                <w:lang w:val="ro-MD"/>
              </w:rPr>
            </w:pPr>
            <w:r w:rsidRPr="002E4E85">
              <w:rPr>
                <w:sz w:val="22"/>
                <w:lang w:val="ro-MD"/>
              </w:rPr>
              <w:t xml:space="preserve">9.4.  În caz de recunoaştere a pretenţiilor, Antreprenorul este obligat, în termen  restrâns, să înlăture potrivit cerinţelor Contractului. </w:t>
            </w:r>
          </w:p>
          <w:p w14:paraId="0F167514" w14:textId="77777777" w:rsidR="006033EE" w:rsidRPr="002E4E85" w:rsidRDefault="006033EE" w:rsidP="000D6FCF">
            <w:pPr>
              <w:jc w:val="both"/>
              <w:rPr>
                <w:lang w:val="ro-MD"/>
              </w:rPr>
            </w:pPr>
            <w:r w:rsidRPr="002E4E85">
              <w:rPr>
                <w:sz w:val="22"/>
                <w:lang w:val="ro-MD"/>
              </w:rPr>
              <w:t>9.5. Antreprenorul poartă răspundere pentru calitatea Lucrărilor în limitele stabilite, inclusiv pentru viciile ascunse.</w:t>
            </w:r>
          </w:p>
          <w:p w14:paraId="6B964473" w14:textId="77777777" w:rsidR="006033EE" w:rsidRPr="002E4E85" w:rsidRDefault="006033EE" w:rsidP="000D6FCF">
            <w:pPr>
              <w:jc w:val="both"/>
              <w:rPr>
                <w:lang w:val="ro-MD"/>
              </w:rPr>
            </w:pPr>
            <w:r w:rsidRPr="002E4E85">
              <w:rPr>
                <w:sz w:val="22"/>
                <w:lang w:val="ro-MD"/>
              </w:rPr>
              <w:t xml:space="preserve">9.6. Pentru refuzul de a presta Lucrările prevăzute în prezentul Contract, Antreprenorul suportă o penalitate în valoare de  ….% din suma totală a contractului. </w:t>
            </w:r>
          </w:p>
          <w:p w14:paraId="7ECCD4DA" w14:textId="77777777" w:rsidR="006033EE" w:rsidRPr="002E4E85" w:rsidRDefault="006033EE" w:rsidP="000D6FCF">
            <w:pPr>
              <w:jc w:val="both"/>
              <w:rPr>
                <w:lang w:val="ro-MD"/>
              </w:rPr>
            </w:pPr>
            <w:r w:rsidRPr="002E4E85">
              <w:rPr>
                <w:sz w:val="22"/>
                <w:lang w:val="ro-MD"/>
              </w:rPr>
              <w:t>9.7. Pentru prestarea cu întârziere a Lucrărilor, Antreprenorul suportă plata despăgubirii în valoare de ….% din suma Lucrărilor neexecutate, pentru fiecare zi de întârziere, dar nu mai mult de ….% din suma totală a prezentului Contract.</w:t>
            </w:r>
          </w:p>
          <w:p w14:paraId="130EB0C0" w14:textId="77777777" w:rsidR="006033EE" w:rsidRPr="002E4E85" w:rsidRDefault="006033EE" w:rsidP="000D6FCF">
            <w:pPr>
              <w:jc w:val="both"/>
              <w:rPr>
                <w:lang w:val="ro-MD"/>
              </w:rPr>
            </w:pPr>
            <w:r w:rsidRPr="002E4E85">
              <w:rPr>
                <w:sz w:val="22"/>
                <w:lang w:val="ro-MD"/>
              </w:rPr>
              <w:lastRenderedPageBreak/>
              <w:t>9.8. Pentru achitarea cu întârziere, Beneficiarul suportă plata despăgubirii în valoare de …..% din suma Lucrărilor neachitate pentru fiecare zi de întârziere, dar nu mai mult de  …% din suma totală a prezentului contract.</w:t>
            </w:r>
          </w:p>
          <w:p w14:paraId="359F6B79" w14:textId="77777777" w:rsidR="006033EE" w:rsidRPr="002E4E85" w:rsidRDefault="006033EE" w:rsidP="000D6FCF">
            <w:pPr>
              <w:rPr>
                <w:b/>
                <w:lang w:val="ro-MD"/>
              </w:rPr>
            </w:pPr>
          </w:p>
          <w:p w14:paraId="3FEAE3DD" w14:textId="77777777" w:rsidR="006033EE" w:rsidRPr="002E4E85" w:rsidRDefault="006033EE" w:rsidP="000D6FCF">
            <w:pPr>
              <w:rPr>
                <w:b/>
                <w:lang w:val="ro-MD"/>
              </w:rPr>
            </w:pPr>
            <w:r w:rsidRPr="002E4E85">
              <w:rPr>
                <w:b/>
                <w:sz w:val="22"/>
                <w:lang w:val="ro-MD"/>
              </w:rPr>
              <w:t>10. DREPTURI DE PROPRIETATE INTELECTUALĂ</w:t>
            </w:r>
          </w:p>
          <w:p w14:paraId="31346622" w14:textId="77777777" w:rsidR="006033EE" w:rsidRPr="002E4E85" w:rsidRDefault="006033EE" w:rsidP="000D6FCF">
            <w:pPr>
              <w:jc w:val="both"/>
              <w:rPr>
                <w:lang w:val="ro-MD"/>
              </w:rPr>
            </w:pPr>
            <w:r w:rsidRPr="002E4E85">
              <w:rPr>
                <w:sz w:val="22"/>
                <w:lang w:val="ro-MD"/>
              </w:rPr>
              <w:t>10.1. Antreprenorul are obligaţia să despăgubească Beneficiarul împotriva oricăror:</w:t>
            </w:r>
          </w:p>
          <w:p w14:paraId="423EFFD1" w14:textId="77777777" w:rsidR="006033EE" w:rsidRPr="002E4E85" w:rsidRDefault="006033EE" w:rsidP="000D6FCF">
            <w:pPr>
              <w:ind w:firstLine="720"/>
              <w:jc w:val="both"/>
              <w:rPr>
                <w:lang w:val="ro-MD"/>
              </w:rPr>
            </w:pPr>
            <w:r w:rsidRPr="002E4E85">
              <w:rPr>
                <w:sz w:val="22"/>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5E8CA20" w14:textId="77777777" w:rsidR="006033EE" w:rsidRPr="002E4E85" w:rsidRDefault="006033EE" w:rsidP="000D6FCF">
            <w:pPr>
              <w:ind w:firstLine="720"/>
              <w:jc w:val="both"/>
              <w:rPr>
                <w:lang w:val="ro-MD"/>
              </w:rPr>
            </w:pPr>
            <w:r w:rsidRPr="002E4E85">
              <w:rPr>
                <w:sz w:val="22"/>
                <w:lang w:val="ro-MD"/>
              </w:rPr>
              <w:t>b) daune-interese, costuri, taxe şi cheltuieli de orice natură, aferente, cu excepţia situaţiei în care o astfel de încălcare rezultă din respectarea Caietului de sarcini.</w:t>
            </w:r>
          </w:p>
          <w:p w14:paraId="4E9ECEE5" w14:textId="77777777" w:rsidR="006033EE" w:rsidRPr="002E4E85" w:rsidRDefault="006033EE" w:rsidP="000D6FCF">
            <w:pPr>
              <w:ind w:firstLine="720"/>
              <w:jc w:val="both"/>
              <w:rPr>
                <w:lang w:val="ro-MD"/>
              </w:rPr>
            </w:pPr>
          </w:p>
          <w:p w14:paraId="3D73F38B" w14:textId="77777777" w:rsidR="006033EE" w:rsidRPr="002E4E85" w:rsidRDefault="006033EE" w:rsidP="000D6FCF">
            <w:pPr>
              <w:rPr>
                <w:b/>
                <w:lang w:val="ro-MD"/>
              </w:rPr>
            </w:pPr>
            <w:r w:rsidRPr="002E4E85">
              <w:rPr>
                <w:b/>
                <w:sz w:val="22"/>
                <w:lang w:val="ro-MD"/>
              </w:rPr>
              <w:t>11. DISPOZIŢII FINALE</w:t>
            </w:r>
          </w:p>
          <w:p w14:paraId="2452F8DC" w14:textId="77777777" w:rsidR="006033EE" w:rsidRPr="002E4E85" w:rsidRDefault="006033EE" w:rsidP="000D6FCF">
            <w:pPr>
              <w:jc w:val="both"/>
              <w:rPr>
                <w:lang w:val="ro-MD"/>
              </w:rPr>
            </w:pPr>
            <w:r w:rsidRPr="002E4E85">
              <w:rPr>
                <w:sz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1E21CFD7" w14:textId="77777777" w:rsidR="006033EE" w:rsidRPr="002E4E85" w:rsidRDefault="006033EE" w:rsidP="000D6FCF">
            <w:pPr>
              <w:jc w:val="both"/>
              <w:rPr>
                <w:lang w:val="ro-MD"/>
              </w:rPr>
            </w:pPr>
            <w:r w:rsidRPr="002E4E85">
              <w:rPr>
                <w:sz w:val="22"/>
                <w:lang w:val="ro-MD"/>
              </w:rPr>
              <w:t>11.2. De la data semnării prezentului Contract, toate negocierile purtate şi documentele  perfectate anterior, îşi pierd valabilitatea.</w:t>
            </w:r>
          </w:p>
          <w:p w14:paraId="122F1C43" w14:textId="77777777" w:rsidR="006033EE" w:rsidRPr="002E4E85" w:rsidRDefault="006033EE" w:rsidP="000D6FCF">
            <w:pPr>
              <w:jc w:val="both"/>
              <w:rPr>
                <w:lang w:val="ro-MD"/>
              </w:rPr>
            </w:pPr>
            <w:r w:rsidRPr="002E4E85">
              <w:rPr>
                <w:sz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45BEFD0" w14:textId="77777777" w:rsidR="006033EE" w:rsidRPr="002E4E85" w:rsidRDefault="006033EE" w:rsidP="000D6FCF">
            <w:pPr>
              <w:jc w:val="both"/>
              <w:rPr>
                <w:lang w:val="ro-MD"/>
              </w:rPr>
            </w:pPr>
            <w:r w:rsidRPr="002E4E85">
              <w:rPr>
                <w:sz w:val="22"/>
                <w:lang w:val="ro-MD"/>
              </w:rPr>
              <w:t>11.4. Nici una dintre Părţi nu are dreptul să transmită obligaţiile şi drepturile sale stipulate în prezentul Contract unor terţe persoane, fără acordul în scris al celeilalte părţi.</w:t>
            </w:r>
          </w:p>
          <w:p w14:paraId="460BBE40" w14:textId="77777777" w:rsidR="006033EE" w:rsidRPr="002E4E85" w:rsidRDefault="006033EE" w:rsidP="000D6FCF">
            <w:pPr>
              <w:jc w:val="both"/>
              <w:rPr>
                <w:lang w:val="ro-MD"/>
              </w:rPr>
            </w:pPr>
            <w:r w:rsidRPr="002E4E85">
              <w:rPr>
                <w:sz w:val="22"/>
                <w:lang w:val="ro-MD"/>
              </w:rPr>
              <w:t>11.5. Prezentul Contract este întocmit în două exemplare în limba de română, câte un exemplar pentru Antreprenor și Beneficiar.</w:t>
            </w:r>
          </w:p>
          <w:p w14:paraId="4B8E8639" w14:textId="77777777" w:rsidR="006033EE" w:rsidRPr="002E4E85" w:rsidRDefault="006033EE" w:rsidP="000D6FCF">
            <w:pPr>
              <w:tabs>
                <w:tab w:val="left" w:pos="2295"/>
              </w:tabs>
              <w:jc w:val="both"/>
              <w:rPr>
                <w:lang w:val="ro-MD"/>
              </w:rPr>
            </w:pPr>
            <w:r w:rsidRPr="002E4E85">
              <w:rPr>
                <w:sz w:val="22"/>
                <w:lang w:val="ro-MD"/>
              </w:rPr>
              <w:t>11.6. Prezentul Contract se consideră încheiat şi intră în vigoare la data semnării, fiind valabil până la ……………...</w:t>
            </w:r>
          </w:p>
          <w:p w14:paraId="1ED4D8A4" w14:textId="2D6D1A2F" w:rsidR="006033EE" w:rsidRPr="002E4E85" w:rsidRDefault="006033EE" w:rsidP="00AC1E93">
            <w:pPr>
              <w:tabs>
                <w:tab w:val="left" w:pos="2295"/>
              </w:tabs>
              <w:jc w:val="both"/>
              <w:rPr>
                <w:lang w:val="ro-MD"/>
              </w:rPr>
            </w:pPr>
            <w:r w:rsidRPr="002E4E85">
              <w:rPr>
                <w:sz w:val="22"/>
                <w:lang w:val="ro-MD"/>
              </w:rPr>
              <w:t xml:space="preserve">11.7. Prezentul Contract reprezintă acordul de voinţă al ambelor părţi şi este semnat astăzi,  “____” </w:t>
            </w:r>
          </w:p>
          <w:p w14:paraId="6687C785" w14:textId="77777777" w:rsidR="006033EE" w:rsidRPr="002E4E85" w:rsidRDefault="006033EE" w:rsidP="000D6FCF">
            <w:pPr>
              <w:spacing w:line="276" w:lineRule="auto"/>
              <w:contextualSpacing/>
              <w:rPr>
                <w:lang w:val="ro-MD"/>
              </w:rPr>
            </w:pPr>
          </w:p>
          <w:p w14:paraId="01FE1F26" w14:textId="77777777" w:rsidR="006033EE" w:rsidRPr="002E4E85" w:rsidRDefault="006033EE" w:rsidP="000D6FCF">
            <w:pPr>
              <w:spacing w:line="276" w:lineRule="auto"/>
              <w:contextualSpacing/>
              <w:rPr>
                <w:lang w:val="ro-MD"/>
              </w:rPr>
            </w:pPr>
          </w:p>
          <w:p w14:paraId="0CFDA284" w14:textId="77777777" w:rsidR="006033EE" w:rsidRPr="002E4E85" w:rsidRDefault="006033EE" w:rsidP="000D6FCF">
            <w:pPr>
              <w:pStyle w:val="a"/>
              <w:numPr>
                <w:ilvl w:val="0"/>
                <w:numId w:val="35"/>
              </w:numPr>
              <w:tabs>
                <w:tab w:val="left" w:pos="2295"/>
              </w:tabs>
              <w:jc w:val="center"/>
              <w:rPr>
                <w:lang w:val="ro-MD"/>
              </w:rPr>
            </w:pPr>
            <w:r w:rsidRPr="002E4E85">
              <w:rPr>
                <w:b/>
                <w:sz w:val="22"/>
                <w:lang w:val="ro-MD"/>
              </w:rPr>
              <w:t>PARTEA CE ȚINE DE CONDIȚIILE</w:t>
            </w:r>
          </w:p>
          <w:p w14:paraId="79504DC9" w14:textId="77777777" w:rsidR="006033EE" w:rsidRPr="002E4E85" w:rsidRDefault="006033EE" w:rsidP="000D6FCF">
            <w:pPr>
              <w:pStyle w:val="a"/>
              <w:numPr>
                <w:ilvl w:val="0"/>
                <w:numId w:val="0"/>
              </w:numPr>
              <w:tabs>
                <w:tab w:val="left" w:pos="2295"/>
              </w:tabs>
              <w:ind w:left="3240"/>
              <w:rPr>
                <w:lang w:val="ro-MD"/>
              </w:rPr>
            </w:pPr>
            <w:r w:rsidRPr="002E4E85">
              <w:rPr>
                <w:b/>
                <w:sz w:val="22"/>
                <w:lang w:val="ro-MD"/>
              </w:rPr>
              <w:t>SPECIALE AL CONTRACTULUI</w:t>
            </w:r>
          </w:p>
          <w:p w14:paraId="18C512D2" w14:textId="77777777" w:rsidR="006033EE" w:rsidRPr="002E4E85" w:rsidRDefault="006033EE" w:rsidP="000D6FCF">
            <w:pPr>
              <w:jc w:val="center"/>
              <w:rPr>
                <w:lang w:val="ro-MD"/>
              </w:rPr>
            </w:pPr>
            <w:r w:rsidRPr="002E4E85">
              <w:rPr>
                <w:sz w:val="22"/>
                <w:lang w:val="ro-MD"/>
              </w:rPr>
              <w:t>(</w:t>
            </w:r>
            <w:r w:rsidRPr="002E4E85">
              <w:rPr>
                <w:sz w:val="18"/>
                <w:szCs w:val="20"/>
                <w:lang w:val="ro-MD"/>
              </w:rPr>
              <w:t>LA NECESITATE)</w:t>
            </w:r>
          </w:p>
          <w:p w14:paraId="5B6FC1C1" w14:textId="77777777" w:rsidR="006033EE" w:rsidRPr="002E4E85" w:rsidRDefault="006033EE" w:rsidP="000D6FCF">
            <w:pPr>
              <w:jc w:val="both"/>
              <w:rPr>
                <w:szCs w:val="28"/>
                <w:lang w:val="ro-MD"/>
              </w:rPr>
            </w:pPr>
          </w:p>
          <w:p w14:paraId="693A00F8" w14:textId="77777777" w:rsidR="006033EE" w:rsidRPr="002E4E85" w:rsidRDefault="006033EE" w:rsidP="000D6FCF">
            <w:pPr>
              <w:spacing w:line="276" w:lineRule="auto"/>
              <w:contextualSpacing/>
              <w:rPr>
                <w:lang w:val="ro-MD"/>
              </w:rPr>
            </w:pPr>
          </w:p>
          <w:p w14:paraId="71441012" w14:textId="77777777" w:rsidR="006033EE" w:rsidRPr="002E4E85" w:rsidRDefault="006033EE" w:rsidP="000D6FCF">
            <w:pPr>
              <w:pStyle w:val="a"/>
              <w:numPr>
                <w:ilvl w:val="0"/>
                <w:numId w:val="16"/>
              </w:numPr>
              <w:tabs>
                <w:tab w:val="clear" w:pos="1134"/>
              </w:tabs>
              <w:spacing w:line="276" w:lineRule="auto"/>
              <w:ind w:left="0"/>
              <w:contextualSpacing/>
              <w:rPr>
                <w:lang w:val="ro-MD"/>
              </w:rPr>
            </w:pPr>
            <w:r w:rsidRPr="002E4E85">
              <w:rPr>
                <w:b/>
                <w:sz w:val="22"/>
                <w:lang w:val="ro-MD"/>
              </w:rPr>
              <w:t>RECHIZITELE JURIDICE, POŞTALE ŞI DE PLĂŢI ALE PĂRŢILOR</w:t>
            </w:r>
          </w:p>
          <w:p w14:paraId="5B29648B" w14:textId="77777777" w:rsidR="006033EE" w:rsidRPr="002E4E85" w:rsidRDefault="006033EE" w:rsidP="000D6FCF">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E4E85" w:rsidRPr="002E4E85" w14:paraId="0598F79A" w14:textId="77777777" w:rsidTr="000D6FCF">
              <w:trPr>
                <w:jc w:val="center"/>
              </w:trPr>
              <w:tc>
                <w:tcPr>
                  <w:tcW w:w="5163" w:type="dxa"/>
                  <w:tcBorders>
                    <w:top w:val="nil"/>
                    <w:left w:val="nil"/>
                    <w:bottom w:val="nil"/>
                    <w:right w:val="nil"/>
                  </w:tcBorders>
                </w:tcPr>
                <w:p w14:paraId="5E0318D0" w14:textId="77777777" w:rsidR="006033EE" w:rsidRPr="002E4E85" w:rsidRDefault="006033EE" w:rsidP="000D6FCF">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37DBC81E" w14:textId="77777777" w:rsidR="006033EE" w:rsidRPr="002E4E85" w:rsidRDefault="006033EE" w:rsidP="000D6FCF">
                  <w:pPr>
                    <w:tabs>
                      <w:tab w:val="left" w:pos="3295"/>
                    </w:tabs>
                    <w:jc w:val="center"/>
                    <w:rPr>
                      <w:lang w:val="ro-MD"/>
                    </w:rPr>
                  </w:pPr>
                  <w:r w:rsidRPr="002E4E85">
                    <w:rPr>
                      <w:b/>
                      <w:iCs/>
                      <w:sz w:val="22"/>
                      <w:lang w:val="ro-MD"/>
                    </w:rPr>
                    <w:t>BENEFICIARUL</w:t>
                  </w:r>
                </w:p>
              </w:tc>
            </w:tr>
            <w:tr w:rsidR="002E4E85" w:rsidRPr="002E4E85" w14:paraId="6026AE8D" w14:textId="77777777" w:rsidTr="000D6FCF">
              <w:trPr>
                <w:jc w:val="center"/>
              </w:trPr>
              <w:tc>
                <w:tcPr>
                  <w:tcW w:w="5163" w:type="dxa"/>
                  <w:tcBorders>
                    <w:top w:val="nil"/>
                    <w:left w:val="nil"/>
                    <w:bottom w:val="nil"/>
                    <w:right w:val="nil"/>
                  </w:tcBorders>
                  <w:vAlign w:val="center"/>
                </w:tcPr>
                <w:p w14:paraId="585F741C"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60F6339B"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Adresa poştală:</w:t>
                  </w:r>
                </w:p>
              </w:tc>
            </w:tr>
            <w:tr w:rsidR="002E4E85" w:rsidRPr="002E4E85" w14:paraId="5EAB17DB" w14:textId="77777777" w:rsidTr="000D6FCF">
              <w:trPr>
                <w:jc w:val="center"/>
              </w:trPr>
              <w:tc>
                <w:tcPr>
                  <w:tcW w:w="5163" w:type="dxa"/>
                  <w:tcBorders>
                    <w:top w:val="nil"/>
                    <w:left w:val="nil"/>
                    <w:bottom w:val="nil"/>
                    <w:right w:val="nil"/>
                  </w:tcBorders>
                  <w:vAlign w:val="center"/>
                </w:tcPr>
                <w:p w14:paraId="470350FB"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65468D64"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Telefon:</w:t>
                  </w:r>
                </w:p>
              </w:tc>
            </w:tr>
            <w:tr w:rsidR="002E4E85" w:rsidRPr="002E4E85" w14:paraId="566376F6" w14:textId="77777777" w:rsidTr="000D6FCF">
              <w:trPr>
                <w:jc w:val="center"/>
              </w:trPr>
              <w:tc>
                <w:tcPr>
                  <w:tcW w:w="5163" w:type="dxa"/>
                  <w:tcBorders>
                    <w:top w:val="nil"/>
                    <w:left w:val="nil"/>
                    <w:bottom w:val="nil"/>
                    <w:right w:val="nil"/>
                  </w:tcBorders>
                  <w:vAlign w:val="center"/>
                </w:tcPr>
                <w:p w14:paraId="64BF274A"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14532FF5"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Cod fiscal:</w:t>
                  </w:r>
                </w:p>
              </w:tc>
            </w:tr>
            <w:tr w:rsidR="002E4E85" w:rsidRPr="002E4E85" w14:paraId="5198855C" w14:textId="77777777" w:rsidTr="000D6FCF">
              <w:trPr>
                <w:jc w:val="center"/>
              </w:trPr>
              <w:tc>
                <w:tcPr>
                  <w:tcW w:w="5163" w:type="dxa"/>
                  <w:tcBorders>
                    <w:top w:val="nil"/>
                    <w:left w:val="nil"/>
                    <w:bottom w:val="nil"/>
                    <w:right w:val="nil"/>
                  </w:tcBorders>
                  <w:vAlign w:val="center"/>
                </w:tcPr>
                <w:p w14:paraId="40D7949B"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296CE4F6"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Banca:</w:t>
                  </w:r>
                </w:p>
              </w:tc>
            </w:tr>
            <w:tr w:rsidR="002E4E85" w:rsidRPr="002E4E85" w14:paraId="5257EBD2" w14:textId="77777777" w:rsidTr="000D6FCF">
              <w:trPr>
                <w:jc w:val="center"/>
              </w:trPr>
              <w:tc>
                <w:tcPr>
                  <w:tcW w:w="5163" w:type="dxa"/>
                  <w:tcBorders>
                    <w:top w:val="nil"/>
                    <w:left w:val="nil"/>
                    <w:bottom w:val="nil"/>
                    <w:right w:val="nil"/>
                  </w:tcBorders>
                  <w:vAlign w:val="center"/>
                </w:tcPr>
                <w:p w14:paraId="63410C03"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5176B704"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Cod:</w:t>
                  </w:r>
                </w:p>
              </w:tc>
            </w:tr>
            <w:tr w:rsidR="002E4E85" w:rsidRPr="002E4E85" w14:paraId="230A2460" w14:textId="77777777" w:rsidTr="000D6FCF">
              <w:trPr>
                <w:jc w:val="center"/>
              </w:trPr>
              <w:tc>
                <w:tcPr>
                  <w:tcW w:w="5163" w:type="dxa"/>
                  <w:tcBorders>
                    <w:top w:val="nil"/>
                    <w:left w:val="nil"/>
                    <w:bottom w:val="nil"/>
                    <w:right w:val="nil"/>
                  </w:tcBorders>
                  <w:vAlign w:val="center"/>
                </w:tcPr>
                <w:p w14:paraId="11FEA930"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71AD5E5E" w14:textId="77777777" w:rsidR="006033EE" w:rsidRPr="002E4E85" w:rsidRDefault="006033EE" w:rsidP="000D6FCF">
                  <w:pPr>
                    <w:tabs>
                      <w:tab w:val="left" w:pos="1134"/>
                      <w:tab w:val="left" w:pos="4680"/>
                      <w:tab w:val="left" w:pos="7020"/>
                    </w:tabs>
                    <w:suppressAutoHyphens/>
                    <w:ind w:firstLine="567"/>
                    <w:jc w:val="both"/>
                    <w:rPr>
                      <w:lang w:val="ro-MD"/>
                    </w:rPr>
                  </w:pPr>
                  <w:r w:rsidRPr="002E4E85">
                    <w:rPr>
                      <w:sz w:val="22"/>
                      <w:lang w:val="ro-MD"/>
                    </w:rPr>
                    <w:t>IBAN</w:t>
                  </w:r>
                </w:p>
              </w:tc>
            </w:tr>
            <w:tr w:rsidR="002E4E85" w:rsidRPr="002E4E85" w14:paraId="20E37F8D" w14:textId="77777777" w:rsidTr="000D6FCF">
              <w:trPr>
                <w:trHeight w:val="749"/>
                <w:jc w:val="center"/>
              </w:trPr>
              <w:tc>
                <w:tcPr>
                  <w:tcW w:w="5163" w:type="dxa"/>
                  <w:tcBorders>
                    <w:top w:val="nil"/>
                    <w:left w:val="nil"/>
                    <w:bottom w:val="nil"/>
                    <w:right w:val="nil"/>
                  </w:tcBorders>
                  <w:vAlign w:val="center"/>
                </w:tcPr>
                <w:p w14:paraId="572243D3" w14:textId="77777777" w:rsidR="006033EE" w:rsidRPr="002E4E85" w:rsidRDefault="006033EE" w:rsidP="000D6FCF">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890E465" w14:textId="77777777" w:rsidR="006033EE" w:rsidRPr="002E4E85" w:rsidRDefault="006033EE" w:rsidP="000D6FCF">
                  <w:pPr>
                    <w:tabs>
                      <w:tab w:val="left" w:pos="1134"/>
                      <w:tab w:val="left" w:pos="4680"/>
                      <w:tab w:val="left" w:pos="7020"/>
                    </w:tabs>
                    <w:suppressAutoHyphens/>
                    <w:ind w:firstLine="567"/>
                    <w:jc w:val="both"/>
                    <w:rPr>
                      <w:lang w:val="ro-MD"/>
                    </w:rPr>
                  </w:pPr>
                </w:p>
                <w:p w14:paraId="4996E25D" w14:textId="77777777" w:rsidR="006033EE" w:rsidRPr="002E4E85" w:rsidRDefault="006033EE" w:rsidP="000D6FCF">
                  <w:pPr>
                    <w:tabs>
                      <w:tab w:val="left" w:pos="1134"/>
                      <w:tab w:val="left" w:pos="4680"/>
                      <w:tab w:val="left" w:pos="7020"/>
                    </w:tabs>
                    <w:suppressAutoHyphens/>
                    <w:ind w:firstLine="567"/>
                    <w:jc w:val="both"/>
                    <w:rPr>
                      <w:lang w:val="ro-MD"/>
                    </w:rPr>
                  </w:pPr>
                </w:p>
                <w:p w14:paraId="3C76E44D" w14:textId="77777777" w:rsidR="006033EE" w:rsidRPr="002E4E85" w:rsidRDefault="006033EE" w:rsidP="000D6FCF">
                  <w:pPr>
                    <w:tabs>
                      <w:tab w:val="left" w:pos="1134"/>
                      <w:tab w:val="left" w:pos="4680"/>
                      <w:tab w:val="left" w:pos="7020"/>
                    </w:tabs>
                    <w:suppressAutoHyphens/>
                    <w:ind w:firstLine="567"/>
                    <w:jc w:val="both"/>
                    <w:rPr>
                      <w:lang w:val="ro-MD"/>
                    </w:rPr>
                  </w:pPr>
                </w:p>
                <w:p w14:paraId="382121A2" w14:textId="77777777" w:rsidR="006033EE" w:rsidRPr="002E4E85" w:rsidRDefault="006033EE" w:rsidP="000D6FCF">
                  <w:pPr>
                    <w:tabs>
                      <w:tab w:val="left" w:pos="1134"/>
                      <w:tab w:val="left" w:pos="4680"/>
                      <w:tab w:val="left" w:pos="7020"/>
                    </w:tabs>
                    <w:suppressAutoHyphens/>
                    <w:ind w:firstLine="567"/>
                    <w:jc w:val="both"/>
                    <w:rPr>
                      <w:lang w:val="ro-MD"/>
                    </w:rPr>
                  </w:pPr>
                </w:p>
                <w:p w14:paraId="6A141E83" w14:textId="77777777" w:rsidR="006033EE" w:rsidRPr="002E4E85" w:rsidRDefault="006033EE" w:rsidP="000D6FCF">
                  <w:pPr>
                    <w:tabs>
                      <w:tab w:val="left" w:pos="1134"/>
                      <w:tab w:val="left" w:pos="4680"/>
                      <w:tab w:val="left" w:pos="7020"/>
                    </w:tabs>
                    <w:suppressAutoHyphens/>
                    <w:ind w:firstLine="567"/>
                    <w:jc w:val="both"/>
                    <w:rPr>
                      <w:lang w:val="ro-MD"/>
                    </w:rPr>
                  </w:pPr>
                </w:p>
              </w:tc>
            </w:tr>
          </w:tbl>
          <w:p w14:paraId="52A116A5" w14:textId="77777777" w:rsidR="006033EE" w:rsidRPr="002E4E85" w:rsidRDefault="006033EE" w:rsidP="000D6FCF">
            <w:pPr>
              <w:pStyle w:val="a"/>
              <w:numPr>
                <w:ilvl w:val="0"/>
                <w:numId w:val="0"/>
              </w:numPr>
              <w:tabs>
                <w:tab w:val="clear" w:pos="1134"/>
                <w:tab w:val="left" w:pos="2685"/>
              </w:tabs>
              <w:contextualSpacing/>
              <w:jc w:val="center"/>
              <w:rPr>
                <w:b/>
                <w:lang w:val="ro-MD"/>
              </w:rPr>
            </w:pPr>
            <w:r w:rsidRPr="002E4E85">
              <w:rPr>
                <w:b/>
                <w:sz w:val="22"/>
                <w:lang w:val="ro-MD"/>
              </w:rPr>
              <w:t>SEMNĂTURILE PĂRŢILOR</w:t>
            </w:r>
          </w:p>
          <w:p w14:paraId="08EE8A4B" w14:textId="77777777" w:rsidR="006033EE" w:rsidRPr="002E4E85" w:rsidRDefault="006033EE" w:rsidP="000D6FCF">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2E4E85" w:rsidRPr="002E4E85" w14:paraId="22C3003B" w14:textId="77777777" w:rsidTr="000D6FCF">
              <w:trPr>
                <w:trHeight w:val="357"/>
                <w:jc w:val="center"/>
              </w:trPr>
              <w:tc>
                <w:tcPr>
                  <w:tcW w:w="5188" w:type="dxa"/>
                  <w:vAlign w:val="center"/>
                </w:tcPr>
                <w:p w14:paraId="423C0443" w14:textId="77777777" w:rsidR="006033EE" w:rsidRPr="002E4E85" w:rsidRDefault="006033EE" w:rsidP="000D6FCF">
                  <w:pPr>
                    <w:jc w:val="center"/>
                    <w:rPr>
                      <w:b/>
                      <w:lang w:val="ro-MD"/>
                    </w:rPr>
                  </w:pPr>
                  <w:r w:rsidRPr="002E4E85">
                    <w:rPr>
                      <w:b/>
                      <w:sz w:val="22"/>
                      <w:lang w:val="ro-MD"/>
                    </w:rPr>
                    <w:t>ANTREPRENOR</w:t>
                  </w:r>
                </w:p>
              </w:tc>
              <w:tc>
                <w:tcPr>
                  <w:tcW w:w="4559" w:type="dxa"/>
                  <w:vAlign w:val="center"/>
                </w:tcPr>
                <w:p w14:paraId="137C4DD8" w14:textId="77777777" w:rsidR="006033EE" w:rsidRPr="002E4E85" w:rsidRDefault="006033EE" w:rsidP="000D6FCF">
                  <w:pPr>
                    <w:jc w:val="center"/>
                    <w:rPr>
                      <w:b/>
                      <w:lang w:val="ro-MD"/>
                    </w:rPr>
                  </w:pPr>
                  <w:r w:rsidRPr="002E4E85">
                    <w:rPr>
                      <w:b/>
                      <w:sz w:val="22"/>
                      <w:lang w:val="ro-MD"/>
                    </w:rPr>
                    <w:t>BENEFICIAR</w:t>
                  </w:r>
                </w:p>
              </w:tc>
            </w:tr>
            <w:tr w:rsidR="002E4E85" w:rsidRPr="002E4E85" w14:paraId="6A5EB554" w14:textId="77777777" w:rsidTr="000D6FCF">
              <w:trPr>
                <w:trHeight w:val="357"/>
                <w:jc w:val="center"/>
              </w:trPr>
              <w:tc>
                <w:tcPr>
                  <w:tcW w:w="5188" w:type="dxa"/>
                  <w:vAlign w:val="center"/>
                </w:tcPr>
                <w:p w14:paraId="2DECAA15" w14:textId="77777777" w:rsidR="006033EE" w:rsidRPr="002E4E85" w:rsidRDefault="006033EE" w:rsidP="000D6FCF">
                  <w:pPr>
                    <w:jc w:val="both"/>
                    <w:rPr>
                      <w:b/>
                      <w:lang w:val="ro-MD"/>
                    </w:rPr>
                  </w:pPr>
                </w:p>
              </w:tc>
              <w:tc>
                <w:tcPr>
                  <w:tcW w:w="4559" w:type="dxa"/>
                  <w:vAlign w:val="center"/>
                </w:tcPr>
                <w:p w14:paraId="6B45A884" w14:textId="77777777" w:rsidR="006033EE" w:rsidRPr="002E4E85" w:rsidRDefault="006033EE" w:rsidP="000D6FCF">
                  <w:pPr>
                    <w:jc w:val="both"/>
                    <w:rPr>
                      <w:b/>
                      <w:lang w:val="ro-MD"/>
                    </w:rPr>
                  </w:pPr>
                </w:p>
              </w:tc>
            </w:tr>
          </w:tbl>
          <w:p w14:paraId="0EBE0E48" w14:textId="77777777" w:rsidR="006033EE" w:rsidRPr="002E4E85" w:rsidRDefault="006033EE" w:rsidP="00AC1E93">
            <w:pPr>
              <w:tabs>
                <w:tab w:val="left" w:pos="2295"/>
              </w:tabs>
              <w:rPr>
                <w:lang w:val="ro-MD"/>
              </w:rPr>
            </w:pPr>
          </w:p>
          <w:p w14:paraId="11B1AC96" w14:textId="77777777" w:rsidR="00F76BF2" w:rsidRPr="002E4E85" w:rsidRDefault="00F76BF2" w:rsidP="000D6FCF">
            <w:pPr>
              <w:tabs>
                <w:tab w:val="left" w:pos="2295"/>
              </w:tabs>
              <w:jc w:val="right"/>
              <w:rPr>
                <w:sz w:val="22"/>
                <w:lang w:val="ro-MD"/>
              </w:rPr>
            </w:pPr>
          </w:p>
          <w:p w14:paraId="13C764E8" w14:textId="77777777" w:rsidR="00F76BF2" w:rsidRPr="002E4E85" w:rsidRDefault="00F76BF2" w:rsidP="000D6FCF">
            <w:pPr>
              <w:tabs>
                <w:tab w:val="left" w:pos="2295"/>
              </w:tabs>
              <w:jc w:val="right"/>
              <w:rPr>
                <w:sz w:val="22"/>
                <w:lang w:val="ro-MD"/>
              </w:rPr>
            </w:pPr>
          </w:p>
          <w:p w14:paraId="61E646F4" w14:textId="77777777" w:rsidR="00F76BF2" w:rsidRPr="002E4E85" w:rsidRDefault="00F76BF2" w:rsidP="000D6FCF">
            <w:pPr>
              <w:tabs>
                <w:tab w:val="left" w:pos="2295"/>
              </w:tabs>
              <w:jc w:val="right"/>
              <w:rPr>
                <w:sz w:val="22"/>
                <w:lang w:val="ro-MD"/>
              </w:rPr>
            </w:pPr>
          </w:p>
          <w:p w14:paraId="2C36A564" w14:textId="6376DC17" w:rsidR="006033EE" w:rsidRPr="002E4E85" w:rsidRDefault="006033EE" w:rsidP="000D6FCF">
            <w:pPr>
              <w:tabs>
                <w:tab w:val="left" w:pos="2295"/>
              </w:tabs>
              <w:jc w:val="right"/>
              <w:rPr>
                <w:lang w:val="ro-MD"/>
              </w:rPr>
            </w:pPr>
            <w:r w:rsidRPr="002E4E85">
              <w:rPr>
                <w:sz w:val="22"/>
                <w:lang w:val="ro-MD"/>
              </w:rPr>
              <w:t>Anexa nr. 1</w:t>
            </w:r>
          </w:p>
          <w:p w14:paraId="4773C0DF" w14:textId="77777777" w:rsidR="006033EE" w:rsidRPr="002E4E85" w:rsidRDefault="006033EE" w:rsidP="000D6FCF">
            <w:pPr>
              <w:tabs>
                <w:tab w:val="left" w:pos="2295"/>
              </w:tabs>
              <w:jc w:val="right"/>
              <w:rPr>
                <w:lang w:val="ro-MD"/>
              </w:rPr>
            </w:pPr>
            <w:r w:rsidRPr="002E4E85">
              <w:rPr>
                <w:sz w:val="22"/>
                <w:lang w:val="ro-MD"/>
              </w:rPr>
              <w:t>la Contractul nr. ___________</w:t>
            </w:r>
          </w:p>
          <w:p w14:paraId="3EBB1928" w14:textId="77777777" w:rsidR="006033EE" w:rsidRPr="002E4E85" w:rsidRDefault="006033EE" w:rsidP="000D6FCF">
            <w:pPr>
              <w:tabs>
                <w:tab w:val="left" w:pos="2295"/>
              </w:tabs>
              <w:jc w:val="right"/>
              <w:rPr>
                <w:lang w:val="ro-MD"/>
              </w:rPr>
            </w:pPr>
            <w:r w:rsidRPr="002E4E85">
              <w:rPr>
                <w:sz w:val="22"/>
                <w:lang w:val="ro-MD"/>
              </w:rPr>
              <w:t>din „____”  _____ 20_______</w:t>
            </w:r>
          </w:p>
          <w:p w14:paraId="2AC0EDD2" w14:textId="77777777" w:rsidR="006033EE" w:rsidRPr="002E4E85" w:rsidRDefault="006033EE" w:rsidP="000D6FCF">
            <w:pPr>
              <w:tabs>
                <w:tab w:val="left" w:pos="2295"/>
              </w:tabs>
              <w:jc w:val="both"/>
              <w:rPr>
                <w:lang w:val="ro-MD"/>
              </w:rPr>
            </w:pPr>
          </w:p>
          <w:p w14:paraId="46706668" w14:textId="77777777" w:rsidR="006033EE" w:rsidRPr="002E4E85" w:rsidRDefault="006033EE" w:rsidP="000D6FCF">
            <w:pPr>
              <w:tabs>
                <w:tab w:val="left" w:pos="2295"/>
              </w:tabs>
              <w:jc w:val="both"/>
              <w:rPr>
                <w:lang w:val="ro-MD"/>
              </w:rPr>
            </w:pPr>
          </w:p>
          <w:p w14:paraId="61158ACE" w14:textId="77777777" w:rsidR="006033EE" w:rsidRPr="002E4E85" w:rsidRDefault="006033EE" w:rsidP="000D6FCF">
            <w:pPr>
              <w:tabs>
                <w:tab w:val="left" w:pos="2295"/>
              </w:tabs>
              <w:jc w:val="both"/>
              <w:rPr>
                <w:lang w:val="ro-MD"/>
              </w:rPr>
            </w:pPr>
          </w:p>
          <w:p w14:paraId="127AF7AD" w14:textId="77777777" w:rsidR="006033EE" w:rsidRPr="002E4E85" w:rsidRDefault="006033EE" w:rsidP="000D6FCF">
            <w:pPr>
              <w:tabs>
                <w:tab w:val="left" w:pos="2295"/>
              </w:tabs>
              <w:jc w:val="both"/>
              <w:rPr>
                <w:lang w:val="ro-MD"/>
              </w:rPr>
            </w:pPr>
          </w:p>
          <w:p w14:paraId="127C5E79" w14:textId="77777777" w:rsidR="006033EE" w:rsidRPr="002E4E85" w:rsidRDefault="006033EE" w:rsidP="000D6FCF">
            <w:pPr>
              <w:tabs>
                <w:tab w:val="left" w:pos="2295"/>
              </w:tabs>
              <w:jc w:val="both"/>
              <w:rPr>
                <w:lang w:val="ro-MD"/>
              </w:rPr>
            </w:pPr>
          </w:p>
          <w:p w14:paraId="48410B64" w14:textId="77777777" w:rsidR="006033EE" w:rsidRPr="002E4E85" w:rsidRDefault="006033EE" w:rsidP="000D6FCF">
            <w:pPr>
              <w:tabs>
                <w:tab w:val="left" w:pos="2295"/>
              </w:tabs>
              <w:jc w:val="both"/>
              <w:rPr>
                <w:b/>
                <w:lang w:val="ro-MD"/>
              </w:rPr>
            </w:pPr>
            <w:r w:rsidRPr="002E4E85">
              <w:rPr>
                <w:b/>
                <w:sz w:val="22"/>
                <w:lang w:val="ro-MD"/>
              </w:rPr>
              <w:t xml:space="preserve">        SPECIFICAŢII TEHNICE</w:t>
            </w:r>
          </w:p>
          <w:p w14:paraId="025EE774" w14:textId="77777777" w:rsidR="006033EE" w:rsidRPr="002E4E85" w:rsidRDefault="006033EE" w:rsidP="000D6FCF">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2E4E85" w:rsidRPr="002E4E85" w14:paraId="0925BF5E" w14:textId="77777777" w:rsidTr="000D6FC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E204BE" w14:textId="77777777" w:rsidR="006033EE" w:rsidRPr="002E4E85" w:rsidRDefault="006033EE" w:rsidP="000D6FCF">
                  <w:pPr>
                    <w:jc w:val="both"/>
                    <w:rPr>
                      <w:b/>
                      <w:bCs/>
                      <w:noProof w:val="0"/>
                      <w:lang w:val="ro-MD"/>
                    </w:rPr>
                  </w:pPr>
                  <w:r w:rsidRPr="002E4E85">
                    <w:rPr>
                      <w:b/>
                      <w:bCs/>
                      <w:noProof w:val="0"/>
                      <w:sz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DC97F6" w14:textId="77777777" w:rsidR="006033EE" w:rsidRPr="002E4E85" w:rsidRDefault="006033EE" w:rsidP="000D6FCF">
                  <w:pPr>
                    <w:jc w:val="center"/>
                    <w:rPr>
                      <w:b/>
                      <w:bCs/>
                      <w:noProof w:val="0"/>
                      <w:lang w:val="ro-MD"/>
                    </w:rPr>
                  </w:pPr>
                  <w:r w:rsidRPr="002E4E85">
                    <w:rPr>
                      <w:b/>
                      <w:bCs/>
                      <w:noProof w:val="0"/>
                      <w:sz w:val="22"/>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E85EB" w14:textId="77777777" w:rsidR="006033EE" w:rsidRPr="002E4E85" w:rsidRDefault="006033EE" w:rsidP="000D6FCF">
                  <w:pPr>
                    <w:jc w:val="both"/>
                    <w:rPr>
                      <w:b/>
                      <w:bCs/>
                      <w:noProof w:val="0"/>
                      <w:lang w:val="ro-MD"/>
                    </w:rPr>
                  </w:pPr>
                  <w:r w:rsidRPr="002E4E85">
                    <w:rPr>
                      <w:b/>
                      <w:bCs/>
                      <w:noProof w:val="0"/>
                      <w:sz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F246222" w14:textId="77777777" w:rsidR="006033EE" w:rsidRPr="002E4E85" w:rsidRDefault="006033EE" w:rsidP="000D6FCF">
                  <w:pPr>
                    <w:jc w:val="center"/>
                    <w:rPr>
                      <w:b/>
                      <w:lang w:val="ro-MD"/>
                    </w:rPr>
                  </w:pPr>
                  <w:r w:rsidRPr="002E4E85">
                    <w:rPr>
                      <w:b/>
                      <w:sz w:val="22"/>
                      <w:lang w:val="ro-MD"/>
                    </w:rPr>
                    <w:t>Specificarea tehnică deplină solicitată de către autoritatea contractantă</w:t>
                  </w:r>
                </w:p>
                <w:p w14:paraId="41D5A36B" w14:textId="77777777" w:rsidR="006033EE" w:rsidRPr="002E4E85" w:rsidRDefault="006033EE" w:rsidP="000D6FCF">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EB1D62" w14:textId="77777777" w:rsidR="006033EE" w:rsidRPr="002E4E85" w:rsidRDefault="006033EE" w:rsidP="000D6FCF">
                  <w:pPr>
                    <w:jc w:val="center"/>
                    <w:rPr>
                      <w:b/>
                      <w:lang w:val="ro-MD"/>
                    </w:rPr>
                  </w:pPr>
                  <w:r w:rsidRPr="002E4E85">
                    <w:rPr>
                      <w:b/>
                      <w:bCs/>
                      <w:noProof w:val="0"/>
                      <w:sz w:val="22"/>
                      <w:lang w:val="ro-MD"/>
                    </w:rPr>
                    <w:t>Specificarea tehnică</w:t>
                  </w:r>
                  <w:r w:rsidRPr="002E4E85">
                    <w:rPr>
                      <w:b/>
                      <w:sz w:val="22"/>
                      <w:lang w:val="ro-MD"/>
                    </w:rPr>
                    <w:t>deplină propusă de către ofertant</w:t>
                  </w:r>
                </w:p>
                <w:p w14:paraId="45D30674" w14:textId="77777777" w:rsidR="006033EE" w:rsidRPr="002E4E85" w:rsidRDefault="006033EE" w:rsidP="000D6FCF">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BAB5F6A" w14:textId="77777777" w:rsidR="006033EE" w:rsidRPr="002E4E85" w:rsidRDefault="006033EE" w:rsidP="000D6FCF">
                  <w:pPr>
                    <w:ind w:left="378" w:right="377"/>
                    <w:jc w:val="center"/>
                    <w:rPr>
                      <w:b/>
                      <w:bCs/>
                      <w:noProof w:val="0"/>
                      <w:lang w:val="ro-MD"/>
                    </w:rPr>
                  </w:pPr>
                  <w:r w:rsidRPr="002E4E85">
                    <w:rPr>
                      <w:b/>
                      <w:bCs/>
                      <w:noProof w:val="0"/>
                      <w:sz w:val="22"/>
                      <w:lang w:val="ro-MD"/>
                    </w:rPr>
                    <w:t>Standarde de</w:t>
                  </w:r>
                </w:p>
                <w:p w14:paraId="08784618" w14:textId="77777777" w:rsidR="006033EE" w:rsidRPr="002E4E85" w:rsidRDefault="006033EE" w:rsidP="000D6FCF">
                  <w:pPr>
                    <w:tabs>
                      <w:tab w:val="left" w:pos="1370"/>
                    </w:tabs>
                    <w:ind w:left="378" w:right="377"/>
                    <w:jc w:val="center"/>
                    <w:rPr>
                      <w:b/>
                      <w:bCs/>
                      <w:noProof w:val="0"/>
                      <w:lang w:val="ro-MD"/>
                    </w:rPr>
                  </w:pPr>
                  <w:r w:rsidRPr="002E4E85">
                    <w:rPr>
                      <w:b/>
                      <w:bCs/>
                      <w:noProof w:val="0"/>
                      <w:sz w:val="22"/>
                      <w:lang w:val="ro-MD"/>
                    </w:rPr>
                    <w:t>referinţă</w:t>
                  </w:r>
                </w:p>
              </w:tc>
            </w:tr>
            <w:tr w:rsidR="002E4E85" w:rsidRPr="002E4E85" w14:paraId="1803CD68" w14:textId="77777777" w:rsidTr="000D6FC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B38EB" w14:textId="77777777" w:rsidR="006033EE" w:rsidRPr="002E4E85" w:rsidRDefault="006033EE" w:rsidP="000D6FCF">
                  <w:pPr>
                    <w:jc w:val="both"/>
                    <w:rPr>
                      <w:noProof w:val="0"/>
                      <w:lang w:val="ro-MD"/>
                    </w:rPr>
                  </w:pPr>
                  <w:r w:rsidRPr="002E4E85">
                    <w:rPr>
                      <w:noProof w:val="0"/>
                      <w:sz w:val="22"/>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333296" w14:textId="77777777" w:rsidR="006033EE" w:rsidRPr="002E4E85" w:rsidRDefault="006033EE" w:rsidP="000D6FCF">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288C92" w14:textId="77777777" w:rsidR="006033EE" w:rsidRPr="002E4E85" w:rsidRDefault="006033EE" w:rsidP="000D6FCF">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A57C0E" w14:textId="77777777" w:rsidR="006033EE" w:rsidRPr="002E4E85" w:rsidRDefault="006033EE" w:rsidP="000D6FC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4F5B5" w14:textId="77777777" w:rsidR="006033EE" w:rsidRPr="002E4E85" w:rsidRDefault="006033EE" w:rsidP="000D6FCF">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6A30BAD" w14:textId="77777777" w:rsidR="006033EE" w:rsidRPr="002E4E85" w:rsidRDefault="006033EE" w:rsidP="000D6FCF">
                  <w:pPr>
                    <w:jc w:val="both"/>
                    <w:rPr>
                      <w:noProof w:val="0"/>
                      <w:lang w:val="ro-MD"/>
                    </w:rPr>
                  </w:pPr>
                </w:p>
              </w:tc>
            </w:tr>
            <w:tr w:rsidR="002E4E85" w:rsidRPr="002E4E85" w14:paraId="379227CB" w14:textId="77777777" w:rsidTr="000D6FC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BD549" w14:textId="77777777" w:rsidR="006033EE" w:rsidRPr="002E4E85" w:rsidRDefault="006033EE" w:rsidP="000D6FC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24ECD" w14:textId="77777777" w:rsidR="006033EE" w:rsidRPr="002E4E85" w:rsidRDefault="006033EE" w:rsidP="000D6FCF">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5DCEC" w14:textId="77777777" w:rsidR="006033EE" w:rsidRPr="002E4E85" w:rsidRDefault="006033EE" w:rsidP="000D6FCF">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A92A64" w14:textId="77777777" w:rsidR="006033EE" w:rsidRPr="002E4E85" w:rsidRDefault="006033EE" w:rsidP="000D6FC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CC244F" w14:textId="77777777" w:rsidR="006033EE" w:rsidRPr="002E4E85" w:rsidRDefault="006033EE" w:rsidP="000D6FCF">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E99A66C" w14:textId="77777777" w:rsidR="006033EE" w:rsidRPr="002E4E85" w:rsidRDefault="006033EE" w:rsidP="000D6FCF">
                  <w:pPr>
                    <w:jc w:val="both"/>
                    <w:rPr>
                      <w:noProof w:val="0"/>
                      <w:lang w:val="ro-MD"/>
                    </w:rPr>
                  </w:pPr>
                </w:p>
              </w:tc>
            </w:tr>
            <w:tr w:rsidR="002E4E85" w:rsidRPr="002E4E85" w14:paraId="120DB097" w14:textId="77777777" w:rsidTr="000D6FCF">
              <w:tc>
                <w:tcPr>
                  <w:tcW w:w="2261" w:type="dxa"/>
                  <w:gridSpan w:val="2"/>
                  <w:tcBorders>
                    <w:top w:val="single" w:sz="6" w:space="0" w:color="000000"/>
                    <w:left w:val="nil"/>
                    <w:bottom w:val="nil"/>
                    <w:right w:val="nil"/>
                  </w:tcBorders>
                </w:tcPr>
                <w:p w14:paraId="7D0D772D" w14:textId="77777777" w:rsidR="006033EE" w:rsidRPr="002E4E85" w:rsidRDefault="006033EE" w:rsidP="000D6FCF">
                  <w:pPr>
                    <w:jc w:val="both"/>
                    <w:rPr>
                      <w:noProof w:val="0"/>
                      <w:lang w:val="ro-MD"/>
                    </w:rPr>
                  </w:pPr>
                </w:p>
                <w:p w14:paraId="08A1F0C9" w14:textId="77777777" w:rsidR="006033EE" w:rsidRPr="002E4E85" w:rsidRDefault="006033EE" w:rsidP="000D6FCF">
                  <w:pPr>
                    <w:jc w:val="both"/>
                    <w:rPr>
                      <w:noProof w:val="0"/>
                      <w:lang w:val="ro-MD"/>
                    </w:rPr>
                  </w:pPr>
                </w:p>
                <w:p w14:paraId="479F172D" w14:textId="77777777" w:rsidR="006033EE" w:rsidRPr="002E4E85" w:rsidRDefault="006033EE" w:rsidP="000D6FCF">
                  <w:pPr>
                    <w:jc w:val="both"/>
                    <w:rPr>
                      <w:noProof w:val="0"/>
                      <w:lang w:val="ro-MD"/>
                    </w:rPr>
                  </w:pPr>
                </w:p>
                <w:p w14:paraId="3D48F01D" w14:textId="77777777" w:rsidR="006033EE" w:rsidRPr="002E4E85" w:rsidRDefault="006033EE" w:rsidP="000D6FCF">
                  <w:pPr>
                    <w:jc w:val="both"/>
                    <w:rPr>
                      <w:noProof w:val="0"/>
                      <w:lang w:val="ro-MD"/>
                    </w:rPr>
                  </w:pPr>
                </w:p>
                <w:p w14:paraId="32306F6A" w14:textId="77777777" w:rsidR="006033EE" w:rsidRPr="002E4E85" w:rsidRDefault="006033EE" w:rsidP="000D6FCF">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72EF80C" w14:textId="77777777" w:rsidR="006033EE" w:rsidRPr="002E4E85" w:rsidRDefault="006033EE" w:rsidP="000D6FCF">
                  <w:pPr>
                    <w:jc w:val="both"/>
                    <w:rPr>
                      <w:noProof w:val="0"/>
                      <w:lang w:val="ro-MD"/>
                    </w:rPr>
                  </w:pPr>
                  <w:r w:rsidRPr="002E4E85">
                    <w:rPr>
                      <w:noProof w:val="0"/>
                      <w:sz w:val="22"/>
                      <w:lang w:val="ro-MD"/>
                    </w:rPr>
                    <w:t> </w:t>
                  </w:r>
                </w:p>
                <w:p w14:paraId="2FEEA33A" w14:textId="77777777" w:rsidR="006033EE" w:rsidRPr="002E4E85" w:rsidRDefault="006033EE" w:rsidP="000D6FCF">
                  <w:pPr>
                    <w:jc w:val="center"/>
                    <w:rPr>
                      <w:b/>
                      <w:bCs/>
                      <w:noProof w:val="0"/>
                      <w:lang w:val="ro-MD"/>
                    </w:rPr>
                  </w:pPr>
                </w:p>
                <w:p w14:paraId="70F8AAC1" w14:textId="77777777" w:rsidR="006033EE" w:rsidRPr="002E4E85" w:rsidRDefault="006033EE" w:rsidP="000D6FCF">
                  <w:pPr>
                    <w:jc w:val="center"/>
                    <w:rPr>
                      <w:b/>
                      <w:bCs/>
                      <w:noProof w:val="0"/>
                      <w:lang w:val="ro-MD"/>
                    </w:rPr>
                  </w:pPr>
                </w:p>
                <w:p w14:paraId="0EBBA148" w14:textId="77777777" w:rsidR="006033EE" w:rsidRPr="002E4E85" w:rsidRDefault="006033EE" w:rsidP="000D6FCF">
                  <w:pPr>
                    <w:jc w:val="center"/>
                    <w:rPr>
                      <w:b/>
                      <w:bCs/>
                      <w:noProof w:val="0"/>
                      <w:lang w:val="ro-MD"/>
                    </w:rPr>
                  </w:pPr>
                </w:p>
                <w:p w14:paraId="4F2701AD" w14:textId="77777777" w:rsidR="006033EE" w:rsidRPr="002E4E85" w:rsidRDefault="006033EE" w:rsidP="000D6FCF">
                  <w:pPr>
                    <w:jc w:val="center"/>
                    <w:rPr>
                      <w:b/>
                      <w:bCs/>
                      <w:noProof w:val="0"/>
                      <w:lang w:val="ro-MD"/>
                    </w:rPr>
                  </w:pPr>
                </w:p>
                <w:p w14:paraId="26781E5E" w14:textId="77777777" w:rsidR="006033EE" w:rsidRPr="002E4E85" w:rsidRDefault="006033EE" w:rsidP="000D6FCF">
                  <w:pPr>
                    <w:jc w:val="center"/>
                    <w:rPr>
                      <w:b/>
                      <w:bCs/>
                      <w:noProof w:val="0"/>
                      <w:lang w:val="ro-MD"/>
                    </w:rPr>
                  </w:pPr>
                </w:p>
                <w:p w14:paraId="6931D1CA" w14:textId="77777777" w:rsidR="006033EE" w:rsidRPr="002E4E85" w:rsidRDefault="006033EE" w:rsidP="000D6FCF">
                  <w:pPr>
                    <w:jc w:val="center"/>
                    <w:rPr>
                      <w:b/>
                      <w:bCs/>
                      <w:noProof w:val="0"/>
                      <w:lang w:val="ro-MD"/>
                    </w:rPr>
                  </w:pPr>
                </w:p>
                <w:p w14:paraId="374A23D3" w14:textId="77777777" w:rsidR="006033EE" w:rsidRPr="002E4E85" w:rsidRDefault="006033EE" w:rsidP="000D6FCF">
                  <w:pPr>
                    <w:jc w:val="center"/>
                    <w:rPr>
                      <w:b/>
                      <w:bCs/>
                      <w:noProof w:val="0"/>
                      <w:lang w:val="ro-MD"/>
                    </w:rPr>
                  </w:pPr>
                </w:p>
                <w:p w14:paraId="324D2FA4" w14:textId="77777777" w:rsidR="006033EE" w:rsidRPr="002E4E85" w:rsidRDefault="006033EE" w:rsidP="000D6FCF">
                  <w:pPr>
                    <w:rPr>
                      <w:b/>
                      <w:bCs/>
                      <w:noProof w:val="0"/>
                      <w:lang w:val="ro-MD"/>
                    </w:rPr>
                  </w:pPr>
                  <w:r w:rsidRPr="002E4E85">
                    <w:rPr>
                      <w:b/>
                      <w:bCs/>
                      <w:noProof w:val="0"/>
                      <w:sz w:val="22"/>
                      <w:lang w:val="ro-MD"/>
                    </w:rPr>
                    <w:t xml:space="preserve">                 SEMNĂTURILE PĂRŢILOR</w:t>
                  </w:r>
                </w:p>
                <w:p w14:paraId="56298630" w14:textId="77777777" w:rsidR="006033EE" w:rsidRPr="002E4E85" w:rsidRDefault="006033EE" w:rsidP="000D6FCF">
                  <w:pPr>
                    <w:rPr>
                      <w:noProof w:val="0"/>
                      <w:lang w:val="ro-MD"/>
                    </w:rPr>
                  </w:pPr>
                </w:p>
              </w:tc>
            </w:tr>
            <w:tr w:rsidR="002E4E85" w:rsidRPr="002E4E85" w14:paraId="26292491" w14:textId="77777777" w:rsidTr="000D6FCF">
              <w:tc>
                <w:tcPr>
                  <w:tcW w:w="4763" w:type="dxa"/>
                  <w:gridSpan w:val="4"/>
                  <w:tcBorders>
                    <w:top w:val="nil"/>
                    <w:left w:val="nil"/>
                    <w:bottom w:val="nil"/>
                    <w:right w:val="nil"/>
                  </w:tcBorders>
                  <w:tcMar>
                    <w:top w:w="24" w:type="dxa"/>
                    <w:left w:w="48" w:type="dxa"/>
                    <w:bottom w:w="24" w:type="dxa"/>
                    <w:right w:w="48" w:type="dxa"/>
                  </w:tcMar>
                  <w:hideMark/>
                </w:tcPr>
                <w:p w14:paraId="323C3978" w14:textId="77777777" w:rsidR="006033EE" w:rsidRPr="002E4E85" w:rsidRDefault="006033EE" w:rsidP="000D6FCF">
                  <w:pPr>
                    <w:jc w:val="center"/>
                    <w:rPr>
                      <w:noProof w:val="0"/>
                      <w:lang w:val="ro-MD"/>
                    </w:rPr>
                  </w:pPr>
                  <w:r w:rsidRPr="002E4E85">
                    <w:rPr>
                      <w:b/>
                      <w:bCs/>
                      <w:noProof w:val="0"/>
                      <w:sz w:val="22"/>
                      <w:lang w:val="ro-MD"/>
                    </w:rPr>
                    <w:t>Antreprenorul/Prestatorul de lucrări/de servicii de proiectare</w:t>
                  </w:r>
                </w:p>
                <w:p w14:paraId="4B75754D" w14:textId="77777777" w:rsidR="006033EE" w:rsidRPr="002E4E85" w:rsidRDefault="006033EE" w:rsidP="000D6FCF">
                  <w:pPr>
                    <w:ind w:firstLine="567"/>
                    <w:jc w:val="both"/>
                    <w:rPr>
                      <w:noProof w:val="0"/>
                      <w:lang w:val="ro-MD"/>
                    </w:rPr>
                  </w:pPr>
                  <w:r w:rsidRPr="002E4E85">
                    <w:rPr>
                      <w:noProof w:val="0"/>
                      <w:sz w:val="22"/>
                      <w:lang w:val="ro-MD"/>
                    </w:rPr>
                    <w:t> </w:t>
                  </w:r>
                </w:p>
                <w:p w14:paraId="7421FA77" w14:textId="77777777" w:rsidR="006033EE" w:rsidRPr="002E4E85" w:rsidRDefault="006033EE" w:rsidP="000D6FCF">
                  <w:pPr>
                    <w:ind w:firstLine="567"/>
                    <w:jc w:val="both"/>
                    <w:rPr>
                      <w:noProof w:val="0"/>
                      <w:lang w:val="ro-MD"/>
                    </w:rPr>
                  </w:pPr>
                  <w:r w:rsidRPr="002E4E85">
                    <w:rPr>
                      <w:noProof w:val="0"/>
                      <w:sz w:val="22"/>
                      <w:lang w:val="ro-MD"/>
                    </w:rPr>
                    <w:t> </w:t>
                  </w:r>
                </w:p>
              </w:tc>
              <w:tc>
                <w:tcPr>
                  <w:tcW w:w="50" w:type="dxa"/>
                  <w:tcBorders>
                    <w:top w:val="nil"/>
                    <w:left w:val="nil"/>
                    <w:bottom w:val="nil"/>
                    <w:right w:val="nil"/>
                  </w:tcBorders>
                </w:tcPr>
                <w:p w14:paraId="56928BDC" w14:textId="77777777" w:rsidR="006033EE" w:rsidRPr="002E4E85" w:rsidRDefault="006033EE" w:rsidP="000D6FCF">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4F0C4EAA" w14:textId="77777777" w:rsidR="006033EE" w:rsidRPr="002E4E85" w:rsidRDefault="006033EE" w:rsidP="000D6FCF">
                  <w:pPr>
                    <w:rPr>
                      <w:noProof w:val="0"/>
                      <w:lang w:val="ro-MD"/>
                    </w:rPr>
                  </w:pPr>
                  <w:r w:rsidRPr="002E4E85">
                    <w:rPr>
                      <w:b/>
                      <w:bCs/>
                      <w:noProof w:val="0"/>
                      <w:sz w:val="22"/>
                      <w:lang w:val="ro-MD"/>
                    </w:rPr>
                    <w:t xml:space="preserve">                                  Beneficiar</w:t>
                  </w:r>
                </w:p>
                <w:p w14:paraId="26329E22" w14:textId="77777777" w:rsidR="006033EE" w:rsidRPr="002E4E85" w:rsidRDefault="006033EE" w:rsidP="000D6FCF">
                  <w:pPr>
                    <w:ind w:firstLine="567"/>
                    <w:jc w:val="both"/>
                    <w:rPr>
                      <w:noProof w:val="0"/>
                      <w:lang w:val="ro-MD"/>
                    </w:rPr>
                  </w:pPr>
                </w:p>
                <w:p w14:paraId="7EE9580A" w14:textId="77777777" w:rsidR="006033EE" w:rsidRPr="002E4E85" w:rsidRDefault="006033EE" w:rsidP="000D6FCF">
                  <w:pPr>
                    <w:ind w:firstLine="567"/>
                    <w:jc w:val="both"/>
                    <w:rPr>
                      <w:noProof w:val="0"/>
                      <w:lang w:val="ro-MD"/>
                    </w:rPr>
                  </w:pPr>
                  <w:r w:rsidRPr="002E4E85">
                    <w:rPr>
                      <w:noProof w:val="0"/>
                      <w:sz w:val="22"/>
                      <w:lang w:val="ro-MD"/>
                    </w:rPr>
                    <w:t> </w:t>
                  </w:r>
                </w:p>
                <w:p w14:paraId="58E361BB" w14:textId="77777777" w:rsidR="006033EE" w:rsidRPr="002E4E85" w:rsidRDefault="006033EE" w:rsidP="000D6FCF">
                  <w:pPr>
                    <w:ind w:firstLine="567"/>
                    <w:jc w:val="both"/>
                    <w:rPr>
                      <w:noProof w:val="0"/>
                      <w:lang w:val="ro-MD"/>
                    </w:rPr>
                  </w:pPr>
                </w:p>
              </w:tc>
            </w:tr>
          </w:tbl>
          <w:p w14:paraId="136C9C28" w14:textId="77777777" w:rsidR="006033EE" w:rsidRPr="002E4E85" w:rsidRDefault="006033EE" w:rsidP="000D6FCF">
            <w:pPr>
              <w:ind w:firstLine="567"/>
              <w:jc w:val="both"/>
              <w:rPr>
                <w:noProof w:val="0"/>
                <w:lang w:val="ro-MD"/>
              </w:rPr>
            </w:pPr>
          </w:p>
          <w:p w14:paraId="48AF56F7" w14:textId="77777777" w:rsidR="006033EE" w:rsidRPr="002E4E85" w:rsidRDefault="006033EE" w:rsidP="000D6FCF">
            <w:pPr>
              <w:ind w:firstLine="567"/>
              <w:jc w:val="both"/>
              <w:rPr>
                <w:noProof w:val="0"/>
                <w:lang w:val="ro-MD"/>
              </w:rPr>
            </w:pPr>
          </w:p>
          <w:p w14:paraId="09A8108F" w14:textId="77777777" w:rsidR="006033EE" w:rsidRPr="002E4E85" w:rsidRDefault="006033EE" w:rsidP="000D6FCF">
            <w:pPr>
              <w:ind w:firstLine="567"/>
              <w:jc w:val="both"/>
              <w:rPr>
                <w:noProof w:val="0"/>
                <w:lang w:val="ro-MD"/>
              </w:rPr>
            </w:pPr>
          </w:p>
          <w:p w14:paraId="0F8FF4BA" w14:textId="77777777" w:rsidR="006033EE" w:rsidRPr="002E4E85" w:rsidRDefault="006033EE" w:rsidP="000D6FCF">
            <w:pPr>
              <w:ind w:firstLine="567"/>
              <w:jc w:val="both"/>
              <w:rPr>
                <w:noProof w:val="0"/>
                <w:lang w:val="ro-MD"/>
              </w:rPr>
            </w:pPr>
          </w:p>
          <w:p w14:paraId="20AC2E95" w14:textId="77777777" w:rsidR="006033EE" w:rsidRPr="002E4E85" w:rsidRDefault="006033EE" w:rsidP="000D6FCF">
            <w:pPr>
              <w:ind w:firstLine="567"/>
              <w:jc w:val="both"/>
              <w:rPr>
                <w:noProof w:val="0"/>
                <w:lang w:val="ro-MD"/>
              </w:rPr>
            </w:pPr>
          </w:p>
          <w:p w14:paraId="0883C7A6" w14:textId="77777777" w:rsidR="006033EE" w:rsidRPr="002E4E85" w:rsidRDefault="006033EE" w:rsidP="000D6FCF">
            <w:pPr>
              <w:ind w:firstLine="567"/>
              <w:jc w:val="both"/>
              <w:rPr>
                <w:noProof w:val="0"/>
                <w:lang w:val="ro-MD"/>
              </w:rPr>
            </w:pPr>
          </w:p>
          <w:p w14:paraId="428EE3A7" w14:textId="77777777" w:rsidR="006033EE" w:rsidRPr="002E4E85" w:rsidRDefault="006033EE" w:rsidP="000D6FCF">
            <w:pPr>
              <w:ind w:firstLine="567"/>
              <w:jc w:val="both"/>
              <w:rPr>
                <w:noProof w:val="0"/>
                <w:lang w:val="ro-MD"/>
              </w:rPr>
            </w:pPr>
          </w:p>
          <w:p w14:paraId="7EC047EB" w14:textId="77777777" w:rsidR="006033EE" w:rsidRPr="002E4E85" w:rsidRDefault="006033EE" w:rsidP="000D6FCF">
            <w:pPr>
              <w:ind w:firstLine="567"/>
              <w:jc w:val="both"/>
              <w:rPr>
                <w:noProof w:val="0"/>
                <w:lang w:val="ro-MD"/>
              </w:rPr>
            </w:pPr>
          </w:p>
          <w:p w14:paraId="319402CD" w14:textId="77777777" w:rsidR="006033EE" w:rsidRPr="002E4E85" w:rsidRDefault="006033EE" w:rsidP="000D6FCF">
            <w:pPr>
              <w:ind w:firstLine="567"/>
              <w:jc w:val="both"/>
              <w:rPr>
                <w:noProof w:val="0"/>
                <w:lang w:val="ro-MD"/>
              </w:rPr>
            </w:pPr>
          </w:p>
          <w:p w14:paraId="163C32D7" w14:textId="77777777" w:rsidR="006033EE" w:rsidRPr="002E4E85" w:rsidRDefault="006033EE" w:rsidP="000D6FCF">
            <w:pPr>
              <w:ind w:firstLine="567"/>
              <w:jc w:val="both"/>
              <w:rPr>
                <w:noProof w:val="0"/>
                <w:lang w:val="ro-MD"/>
              </w:rPr>
            </w:pPr>
          </w:p>
          <w:p w14:paraId="1E7716B5" w14:textId="77777777" w:rsidR="006033EE" w:rsidRPr="002E4E85" w:rsidRDefault="006033EE" w:rsidP="000D6FCF">
            <w:pPr>
              <w:ind w:firstLine="567"/>
              <w:jc w:val="both"/>
              <w:rPr>
                <w:noProof w:val="0"/>
                <w:lang w:val="ro-MD"/>
              </w:rPr>
            </w:pPr>
          </w:p>
          <w:p w14:paraId="59AEE4DC" w14:textId="77777777" w:rsidR="006033EE" w:rsidRPr="002E4E85" w:rsidRDefault="006033EE" w:rsidP="000D6FCF">
            <w:pPr>
              <w:ind w:firstLine="567"/>
              <w:jc w:val="both"/>
              <w:rPr>
                <w:noProof w:val="0"/>
                <w:lang w:val="ro-MD"/>
              </w:rPr>
            </w:pPr>
          </w:p>
          <w:p w14:paraId="258EB439" w14:textId="77777777" w:rsidR="006033EE" w:rsidRPr="002E4E85" w:rsidRDefault="006033EE" w:rsidP="000D6FCF">
            <w:pPr>
              <w:ind w:firstLine="567"/>
              <w:jc w:val="both"/>
              <w:rPr>
                <w:noProof w:val="0"/>
                <w:lang w:val="ro-MD"/>
              </w:rPr>
            </w:pPr>
          </w:p>
          <w:p w14:paraId="6EA4C28D" w14:textId="77777777" w:rsidR="006033EE" w:rsidRPr="002E4E85" w:rsidRDefault="006033EE" w:rsidP="000D6FCF">
            <w:pPr>
              <w:ind w:firstLine="567"/>
              <w:jc w:val="both"/>
              <w:rPr>
                <w:noProof w:val="0"/>
                <w:lang w:val="ro-MD"/>
              </w:rPr>
            </w:pPr>
          </w:p>
          <w:p w14:paraId="41C87EE1" w14:textId="77777777" w:rsidR="006033EE" w:rsidRPr="002E4E85" w:rsidRDefault="006033EE" w:rsidP="000D6FCF">
            <w:pPr>
              <w:ind w:firstLine="567"/>
              <w:jc w:val="both"/>
              <w:rPr>
                <w:noProof w:val="0"/>
                <w:lang w:val="ro-MD"/>
              </w:rPr>
            </w:pPr>
          </w:p>
          <w:p w14:paraId="43B847B1" w14:textId="77777777" w:rsidR="006033EE" w:rsidRPr="002E4E85" w:rsidRDefault="006033EE" w:rsidP="000D6FCF">
            <w:pPr>
              <w:ind w:firstLine="567"/>
              <w:jc w:val="both"/>
              <w:rPr>
                <w:noProof w:val="0"/>
                <w:lang w:val="ro-MD"/>
              </w:rPr>
            </w:pPr>
          </w:p>
          <w:p w14:paraId="0FA335DC" w14:textId="77777777" w:rsidR="006033EE" w:rsidRPr="002E4E85" w:rsidRDefault="006033EE" w:rsidP="000D6FCF">
            <w:pPr>
              <w:jc w:val="both"/>
              <w:rPr>
                <w:noProof w:val="0"/>
                <w:lang w:val="ro-MD"/>
              </w:rPr>
            </w:pPr>
          </w:p>
          <w:p w14:paraId="0355E343" w14:textId="77777777" w:rsidR="006033EE" w:rsidRPr="002E4E85" w:rsidRDefault="006033EE" w:rsidP="000D6FCF">
            <w:pPr>
              <w:jc w:val="both"/>
              <w:rPr>
                <w:noProof w:val="0"/>
                <w:lang w:val="ro-MD"/>
              </w:rPr>
            </w:pPr>
          </w:p>
          <w:p w14:paraId="7F48C144" w14:textId="77777777" w:rsidR="00AC1E93" w:rsidRPr="002E4E85" w:rsidRDefault="00AC1E93" w:rsidP="000D6FCF">
            <w:pPr>
              <w:jc w:val="both"/>
              <w:rPr>
                <w:noProof w:val="0"/>
                <w:lang w:val="ro-MD"/>
              </w:rPr>
            </w:pPr>
          </w:p>
          <w:p w14:paraId="10FC2682" w14:textId="77777777" w:rsidR="006033EE" w:rsidRPr="002E4E85" w:rsidRDefault="006033EE" w:rsidP="000D6FCF">
            <w:pPr>
              <w:jc w:val="both"/>
              <w:rPr>
                <w:noProof w:val="0"/>
                <w:lang w:val="ro-MD"/>
              </w:rPr>
            </w:pPr>
          </w:p>
          <w:p w14:paraId="345E004D" w14:textId="77777777" w:rsidR="006033EE" w:rsidRPr="002E4E85" w:rsidRDefault="006033EE" w:rsidP="000D6FCF">
            <w:pPr>
              <w:ind w:firstLine="567"/>
              <w:jc w:val="both"/>
              <w:rPr>
                <w:noProof w:val="0"/>
                <w:lang w:val="ro-MD"/>
              </w:rPr>
            </w:pPr>
            <w:r w:rsidRPr="002E4E85">
              <w:rPr>
                <w:noProof w:val="0"/>
                <w:sz w:val="22"/>
                <w:lang w:val="ro-MD"/>
              </w:rPr>
              <w:t> </w:t>
            </w:r>
          </w:p>
          <w:p w14:paraId="6E911297" w14:textId="77777777" w:rsidR="00F76BF2" w:rsidRPr="002E4E85" w:rsidRDefault="00F76BF2" w:rsidP="000D6FCF">
            <w:pPr>
              <w:jc w:val="right"/>
              <w:rPr>
                <w:noProof w:val="0"/>
                <w:sz w:val="22"/>
                <w:lang w:val="ro-MD"/>
              </w:rPr>
            </w:pPr>
          </w:p>
          <w:p w14:paraId="153E50DC" w14:textId="5A3CEE5C" w:rsidR="006033EE" w:rsidRPr="002E4E85" w:rsidRDefault="006033EE" w:rsidP="000D6FCF">
            <w:pPr>
              <w:jc w:val="right"/>
              <w:rPr>
                <w:noProof w:val="0"/>
                <w:lang w:val="ro-MD"/>
              </w:rPr>
            </w:pPr>
            <w:r w:rsidRPr="002E4E85">
              <w:rPr>
                <w:noProof w:val="0"/>
                <w:sz w:val="22"/>
                <w:lang w:val="ro-MD"/>
              </w:rPr>
              <w:t>Anexa nr. 2</w:t>
            </w:r>
          </w:p>
          <w:p w14:paraId="12B0B4F5" w14:textId="77777777" w:rsidR="006033EE" w:rsidRPr="002E4E85" w:rsidRDefault="006033EE" w:rsidP="000D6FCF">
            <w:pPr>
              <w:jc w:val="right"/>
              <w:rPr>
                <w:noProof w:val="0"/>
                <w:lang w:val="ro-MD"/>
              </w:rPr>
            </w:pPr>
            <w:r w:rsidRPr="002E4E85">
              <w:rPr>
                <w:noProof w:val="0"/>
                <w:sz w:val="22"/>
                <w:lang w:val="ro-MD"/>
              </w:rPr>
              <w:t>la Contractul nr.__________</w:t>
            </w:r>
          </w:p>
          <w:p w14:paraId="201AD4DA" w14:textId="77777777" w:rsidR="006033EE" w:rsidRPr="002E4E85" w:rsidRDefault="006033EE" w:rsidP="000D6FCF">
            <w:pPr>
              <w:jc w:val="right"/>
              <w:rPr>
                <w:noProof w:val="0"/>
                <w:lang w:val="ro-MD"/>
              </w:rPr>
            </w:pPr>
            <w:r w:rsidRPr="002E4E85">
              <w:rPr>
                <w:noProof w:val="0"/>
                <w:sz w:val="22"/>
                <w:lang w:val="ro-MD"/>
              </w:rPr>
              <w:t>din “____” ________ 20___</w:t>
            </w:r>
          </w:p>
          <w:p w14:paraId="40646B5D" w14:textId="77777777" w:rsidR="006033EE" w:rsidRPr="002E4E85" w:rsidRDefault="006033EE" w:rsidP="000D6FCF">
            <w:pPr>
              <w:keepNext/>
              <w:keepLines/>
              <w:spacing w:before="200"/>
              <w:ind w:firstLine="567"/>
              <w:jc w:val="both"/>
              <w:outlineLvl w:val="2"/>
              <w:rPr>
                <w:noProof w:val="0"/>
                <w:lang w:val="ro-MD"/>
              </w:rPr>
            </w:pPr>
          </w:p>
          <w:p w14:paraId="6777A327" w14:textId="77777777" w:rsidR="006033EE" w:rsidRPr="002E4E85" w:rsidRDefault="006033EE" w:rsidP="000D6FCF">
            <w:pPr>
              <w:keepNext/>
              <w:keepLines/>
              <w:spacing w:before="200"/>
              <w:ind w:firstLine="567"/>
              <w:jc w:val="both"/>
              <w:outlineLvl w:val="2"/>
              <w:rPr>
                <w:noProof w:val="0"/>
                <w:lang w:val="ro-MD"/>
              </w:rPr>
            </w:pPr>
          </w:p>
          <w:p w14:paraId="73BAFD3C" w14:textId="77777777" w:rsidR="006033EE" w:rsidRPr="002E4E85" w:rsidRDefault="006033EE" w:rsidP="000D6FCF">
            <w:pPr>
              <w:keepNext/>
              <w:keepLines/>
              <w:spacing w:before="200"/>
              <w:ind w:firstLine="567"/>
              <w:jc w:val="both"/>
              <w:outlineLvl w:val="2"/>
              <w:rPr>
                <w:noProof w:val="0"/>
                <w:lang w:val="ro-MD"/>
              </w:rPr>
            </w:pPr>
          </w:p>
          <w:p w14:paraId="6791E07A" w14:textId="77777777" w:rsidR="006033EE" w:rsidRPr="002E4E85" w:rsidRDefault="006033EE" w:rsidP="000D6FCF">
            <w:pPr>
              <w:keepNext/>
              <w:keepLines/>
              <w:spacing w:before="200"/>
              <w:ind w:firstLine="567"/>
              <w:jc w:val="both"/>
              <w:outlineLvl w:val="2"/>
              <w:rPr>
                <w:noProof w:val="0"/>
                <w:lang w:val="ro-MD"/>
              </w:rPr>
            </w:pPr>
          </w:p>
          <w:p w14:paraId="625DA7EC" w14:textId="77777777" w:rsidR="006033EE" w:rsidRPr="002E4E85" w:rsidRDefault="006033EE" w:rsidP="000D6FCF">
            <w:pPr>
              <w:jc w:val="both"/>
              <w:rPr>
                <w:b/>
                <w:noProof w:val="0"/>
                <w:lang w:val="ro-MD"/>
              </w:rPr>
            </w:pPr>
            <w:r w:rsidRPr="002E4E85">
              <w:rPr>
                <w:b/>
                <w:noProof w:val="0"/>
                <w:sz w:val="22"/>
                <w:lang w:val="ro-MD"/>
              </w:rPr>
              <w:t xml:space="preserve">        SPECIFICAŢII DE PREŢ</w:t>
            </w:r>
          </w:p>
          <w:p w14:paraId="3DFFEF63" w14:textId="77777777" w:rsidR="006033EE" w:rsidRPr="002E4E85" w:rsidRDefault="006033EE" w:rsidP="000D6FCF">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E4E85" w:rsidRPr="002E4E85" w14:paraId="2F1FA91E" w14:textId="77777777" w:rsidTr="000D6FC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8F7CF6" w14:textId="77777777" w:rsidR="006033EE" w:rsidRPr="002E4E85" w:rsidRDefault="006033EE" w:rsidP="000D6FCF">
                  <w:pPr>
                    <w:ind w:right="-176"/>
                    <w:jc w:val="both"/>
                    <w:rPr>
                      <w:b/>
                      <w:bCs/>
                      <w:noProof w:val="0"/>
                      <w:lang w:val="ro-MD"/>
                    </w:rPr>
                  </w:pPr>
                  <w:r w:rsidRPr="002E4E85">
                    <w:rPr>
                      <w:b/>
                      <w:bCs/>
                      <w:noProof w:val="0"/>
                      <w:sz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B9B499" w14:textId="77777777" w:rsidR="006033EE" w:rsidRPr="002E4E85" w:rsidRDefault="006033EE" w:rsidP="000D6FCF">
                  <w:pPr>
                    <w:tabs>
                      <w:tab w:val="left" w:pos="369"/>
                    </w:tabs>
                    <w:ind w:left="-923"/>
                    <w:jc w:val="center"/>
                    <w:rPr>
                      <w:b/>
                      <w:bCs/>
                      <w:noProof w:val="0"/>
                      <w:lang w:val="ro-MD"/>
                    </w:rPr>
                  </w:pPr>
                  <w:r w:rsidRPr="002E4E85">
                    <w:rPr>
                      <w:b/>
                      <w:bCs/>
                      <w:noProof w:val="0"/>
                      <w:sz w:val="22"/>
                      <w:lang w:val="ro-MD"/>
                    </w:rPr>
                    <w:t xml:space="preserve">      Denumirea</w:t>
                  </w:r>
                </w:p>
                <w:p w14:paraId="4C521325" w14:textId="77777777" w:rsidR="006033EE" w:rsidRPr="002E4E85" w:rsidRDefault="006033EE" w:rsidP="000D6FCF">
                  <w:pPr>
                    <w:tabs>
                      <w:tab w:val="left" w:pos="369"/>
                    </w:tabs>
                    <w:ind w:left="-923"/>
                    <w:jc w:val="center"/>
                    <w:rPr>
                      <w:b/>
                      <w:bCs/>
                      <w:noProof w:val="0"/>
                      <w:lang w:val="ro-MD"/>
                    </w:rPr>
                  </w:pPr>
                  <w:r w:rsidRPr="002E4E85">
                    <w:rPr>
                      <w:b/>
                      <w:bCs/>
                      <w:noProof w:val="0"/>
                      <w:sz w:val="22"/>
                      <w:lang w:val="ro-MD"/>
                    </w:rPr>
                    <w:t xml:space="preserve">      lucrărilor/</w:t>
                  </w:r>
                </w:p>
                <w:p w14:paraId="03B549D0" w14:textId="77777777" w:rsidR="006033EE" w:rsidRPr="002E4E85" w:rsidRDefault="006033EE" w:rsidP="000D6FCF">
                  <w:pPr>
                    <w:tabs>
                      <w:tab w:val="left" w:pos="369"/>
                    </w:tabs>
                    <w:ind w:left="-923"/>
                    <w:jc w:val="center"/>
                    <w:rPr>
                      <w:b/>
                      <w:bCs/>
                      <w:noProof w:val="0"/>
                      <w:lang w:val="ro-MD"/>
                    </w:rPr>
                  </w:pPr>
                  <w:r w:rsidRPr="002E4E85">
                    <w:rPr>
                      <w:b/>
                      <w:bCs/>
                      <w:noProof w:val="0"/>
                      <w:sz w:val="22"/>
                      <w:lang w:val="ro-MD"/>
                    </w:rPr>
                    <w:t xml:space="preserve">     serviciilor</w:t>
                  </w:r>
                </w:p>
                <w:p w14:paraId="5CDD7319" w14:textId="77777777" w:rsidR="006033EE" w:rsidRPr="002E4E85" w:rsidRDefault="006033EE" w:rsidP="000D6FCF">
                  <w:pPr>
                    <w:tabs>
                      <w:tab w:val="left" w:pos="369"/>
                    </w:tabs>
                    <w:ind w:left="-923"/>
                    <w:jc w:val="center"/>
                    <w:rPr>
                      <w:b/>
                      <w:bCs/>
                      <w:noProof w:val="0"/>
                      <w:lang w:val="ro-MD"/>
                    </w:rPr>
                  </w:pPr>
                  <w:r w:rsidRPr="002E4E85">
                    <w:rPr>
                      <w:b/>
                      <w:bCs/>
                      <w:noProof w:val="0"/>
                      <w:sz w:val="22"/>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956B50" w14:textId="77777777" w:rsidR="006033EE" w:rsidRPr="002E4E85" w:rsidRDefault="006033EE" w:rsidP="000D6FCF">
                  <w:pPr>
                    <w:jc w:val="both"/>
                    <w:rPr>
                      <w:b/>
                      <w:bCs/>
                      <w:noProof w:val="0"/>
                      <w:lang w:val="ro-MD"/>
                    </w:rPr>
                  </w:pPr>
                  <w:r w:rsidRPr="002E4E85">
                    <w:rPr>
                      <w:b/>
                      <w:bCs/>
                      <w:noProof w:val="0"/>
                      <w:sz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429EC0" w14:textId="77777777" w:rsidR="006033EE" w:rsidRPr="002E4E85" w:rsidRDefault="006033EE" w:rsidP="000D6FCF">
                  <w:pPr>
                    <w:jc w:val="center"/>
                    <w:rPr>
                      <w:b/>
                      <w:bCs/>
                      <w:noProof w:val="0"/>
                      <w:lang w:val="ro-MD"/>
                    </w:rPr>
                  </w:pPr>
                  <w:r w:rsidRPr="002E4E85">
                    <w:rPr>
                      <w:b/>
                      <w:bCs/>
                      <w:noProof w:val="0"/>
                      <w:sz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D0F88E" w14:textId="77777777" w:rsidR="006033EE" w:rsidRPr="002E4E85" w:rsidRDefault="006033EE" w:rsidP="000D6FCF">
                  <w:pPr>
                    <w:jc w:val="both"/>
                    <w:rPr>
                      <w:b/>
                      <w:bCs/>
                      <w:noProof w:val="0"/>
                      <w:lang w:val="ro-MD"/>
                    </w:rPr>
                  </w:pPr>
                  <w:r w:rsidRPr="002E4E85">
                    <w:rPr>
                      <w:b/>
                      <w:bCs/>
                      <w:noProof w:val="0"/>
                      <w:sz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DC1A08" w14:textId="77777777" w:rsidR="006033EE" w:rsidRPr="002E4E85" w:rsidRDefault="006033EE" w:rsidP="000D6FCF">
                  <w:pPr>
                    <w:jc w:val="center"/>
                    <w:rPr>
                      <w:b/>
                      <w:bCs/>
                      <w:noProof w:val="0"/>
                      <w:lang w:val="ro-MD"/>
                    </w:rPr>
                  </w:pPr>
                  <w:r w:rsidRPr="002E4E85">
                    <w:rPr>
                      <w:b/>
                      <w:bCs/>
                      <w:noProof w:val="0"/>
                      <w:sz w:val="22"/>
                      <w:lang w:val="ro-MD"/>
                    </w:rPr>
                    <w:t>Preţul unitar,</w:t>
                  </w:r>
                </w:p>
                <w:p w14:paraId="4CDF7275" w14:textId="77777777" w:rsidR="006033EE" w:rsidRPr="002E4E85" w:rsidRDefault="006033EE" w:rsidP="000D6FCF">
                  <w:pPr>
                    <w:jc w:val="center"/>
                    <w:rPr>
                      <w:b/>
                      <w:bCs/>
                      <w:noProof w:val="0"/>
                      <w:lang w:val="ro-MD"/>
                    </w:rPr>
                  </w:pPr>
                  <w:r w:rsidRPr="002E4E85">
                    <w:rPr>
                      <w:b/>
                      <w:bCs/>
                      <w:noProof w:val="0"/>
                      <w:sz w:val="22"/>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36CC45" w14:textId="77777777" w:rsidR="006033EE" w:rsidRPr="002E4E85" w:rsidRDefault="006033EE" w:rsidP="000D6FCF">
                  <w:pPr>
                    <w:jc w:val="center"/>
                    <w:rPr>
                      <w:b/>
                      <w:bCs/>
                      <w:noProof w:val="0"/>
                      <w:lang w:val="ro-MD"/>
                    </w:rPr>
                  </w:pPr>
                  <w:r w:rsidRPr="002E4E85">
                    <w:rPr>
                      <w:b/>
                      <w:bCs/>
                      <w:noProof w:val="0"/>
                      <w:sz w:val="22"/>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473DC5" w14:textId="77777777" w:rsidR="006033EE" w:rsidRPr="002E4E85" w:rsidRDefault="006033EE" w:rsidP="000D6FCF">
                  <w:pPr>
                    <w:jc w:val="center"/>
                    <w:rPr>
                      <w:b/>
                      <w:bCs/>
                      <w:noProof w:val="0"/>
                      <w:lang w:val="ro-MD"/>
                    </w:rPr>
                  </w:pPr>
                  <w:r w:rsidRPr="002E4E85">
                    <w:rPr>
                      <w:b/>
                      <w:bCs/>
                      <w:noProof w:val="0"/>
                      <w:sz w:val="22"/>
                      <w:lang w:val="ro-MD"/>
                    </w:rPr>
                    <w:t>Termenii de executare/</w:t>
                  </w:r>
                </w:p>
                <w:p w14:paraId="40198C14" w14:textId="77777777" w:rsidR="006033EE" w:rsidRPr="002E4E85" w:rsidRDefault="006033EE" w:rsidP="000D6FCF">
                  <w:pPr>
                    <w:jc w:val="center"/>
                    <w:rPr>
                      <w:b/>
                      <w:bCs/>
                      <w:noProof w:val="0"/>
                      <w:lang w:val="ro-MD"/>
                    </w:rPr>
                  </w:pPr>
                  <w:r w:rsidRPr="002E4E85">
                    <w:rPr>
                      <w:b/>
                      <w:bCs/>
                      <w:noProof w:val="0"/>
                      <w:sz w:val="22"/>
                      <w:lang w:val="ro-MD"/>
                    </w:rPr>
                    <w:t>prestare</w:t>
                  </w:r>
                </w:p>
              </w:tc>
            </w:tr>
            <w:tr w:rsidR="002E4E85" w:rsidRPr="002E4E85" w14:paraId="798E4114" w14:textId="77777777" w:rsidTr="000D6FC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A7B32C" w14:textId="77777777" w:rsidR="006033EE" w:rsidRPr="002E4E85" w:rsidRDefault="006033EE" w:rsidP="000D6FCF">
                  <w:pPr>
                    <w:jc w:val="both"/>
                    <w:rPr>
                      <w:noProof w:val="0"/>
                      <w:lang w:val="ro-MD"/>
                    </w:rPr>
                  </w:pPr>
                  <w:r w:rsidRPr="002E4E85">
                    <w:rPr>
                      <w:noProof w:val="0"/>
                      <w:sz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17F90" w14:textId="77777777" w:rsidR="006033EE" w:rsidRPr="002E4E85" w:rsidRDefault="006033EE" w:rsidP="000D6FCF">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7BCC4" w14:textId="77777777" w:rsidR="006033EE" w:rsidRPr="002E4E85" w:rsidRDefault="006033EE" w:rsidP="000D6FCF">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714BA5" w14:textId="77777777" w:rsidR="006033EE" w:rsidRPr="002E4E85" w:rsidRDefault="006033EE" w:rsidP="000D6FCF">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6FEBBB" w14:textId="77777777" w:rsidR="006033EE" w:rsidRPr="002E4E85" w:rsidRDefault="006033EE" w:rsidP="000D6FCF">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B354CE" w14:textId="77777777" w:rsidR="006033EE" w:rsidRPr="002E4E85" w:rsidRDefault="006033EE" w:rsidP="000D6FCF">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91D95" w14:textId="77777777" w:rsidR="006033EE" w:rsidRPr="002E4E85" w:rsidRDefault="006033EE" w:rsidP="000D6FCF">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0A030" w14:textId="77777777" w:rsidR="006033EE" w:rsidRPr="002E4E85" w:rsidRDefault="006033EE" w:rsidP="000D6FCF">
                  <w:pPr>
                    <w:jc w:val="both"/>
                    <w:rPr>
                      <w:noProof w:val="0"/>
                      <w:lang w:val="ro-MD"/>
                    </w:rPr>
                  </w:pPr>
                </w:p>
              </w:tc>
            </w:tr>
            <w:tr w:rsidR="002E4E85" w:rsidRPr="002E4E85" w14:paraId="70363357" w14:textId="77777777" w:rsidTr="000D6FC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63A5E8" w14:textId="77777777" w:rsidR="006033EE" w:rsidRPr="002E4E85" w:rsidRDefault="006033EE" w:rsidP="000D6FCF">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0A90C" w14:textId="77777777" w:rsidR="006033EE" w:rsidRPr="002E4E85" w:rsidRDefault="006033EE" w:rsidP="000D6FCF">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1FD30" w14:textId="77777777" w:rsidR="006033EE" w:rsidRPr="002E4E85" w:rsidRDefault="006033EE" w:rsidP="000D6FCF">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AED62" w14:textId="77777777" w:rsidR="006033EE" w:rsidRPr="002E4E85" w:rsidRDefault="006033EE" w:rsidP="000D6FCF">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1A55E" w14:textId="77777777" w:rsidR="006033EE" w:rsidRPr="002E4E85" w:rsidRDefault="006033EE" w:rsidP="000D6FCF">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1B5AE" w14:textId="77777777" w:rsidR="006033EE" w:rsidRPr="002E4E85" w:rsidRDefault="006033EE" w:rsidP="000D6FCF">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3A655" w14:textId="77777777" w:rsidR="006033EE" w:rsidRPr="002E4E85" w:rsidRDefault="006033EE" w:rsidP="000D6FCF">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0E7B6" w14:textId="77777777" w:rsidR="006033EE" w:rsidRPr="002E4E85" w:rsidRDefault="006033EE" w:rsidP="000D6FCF">
                  <w:pPr>
                    <w:jc w:val="both"/>
                    <w:rPr>
                      <w:noProof w:val="0"/>
                      <w:lang w:val="ro-MD"/>
                    </w:rPr>
                  </w:pPr>
                </w:p>
              </w:tc>
            </w:tr>
            <w:tr w:rsidR="002E4E85" w:rsidRPr="002E4E85" w14:paraId="24ADD5D9" w14:textId="77777777" w:rsidTr="000D6FCF">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A5C851E" w14:textId="77777777" w:rsidR="006033EE" w:rsidRPr="002E4E85" w:rsidRDefault="006033EE" w:rsidP="000D6FCF">
                  <w:pPr>
                    <w:jc w:val="both"/>
                    <w:rPr>
                      <w:noProof w:val="0"/>
                      <w:lang w:val="ro-MD"/>
                    </w:rPr>
                  </w:pPr>
                  <w:r w:rsidRPr="002E4E85">
                    <w:rPr>
                      <w:noProof w:val="0"/>
                      <w:sz w:val="22"/>
                      <w:lang w:val="ro-MD"/>
                    </w:rPr>
                    <w:t> </w:t>
                  </w:r>
                </w:p>
                <w:p w14:paraId="7A6BBB1E" w14:textId="77777777" w:rsidR="006033EE" w:rsidRPr="002E4E85" w:rsidRDefault="006033EE" w:rsidP="000D6FCF">
                  <w:pPr>
                    <w:jc w:val="both"/>
                    <w:rPr>
                      <w:noProof w:val="0"/>
                      <w:lang w:val="ro-MD"/>
                    </w:rPr>
                  </w:pPr>
                </w:p>
                <w:p w14:paraId="11F66B55" w14:textId="77777777" w:rsidR="006033EE" w:rsidRPr="002E4E85" w:rsidRDefault="006033EE" w:rsidP="000D6FCF">
                  <w:pPr>
                    <w:jc w:val="both"/>
                    <w:rPr>
                      <w:noProof w:val="0"/>
                      <w:lang w:val="ro-MD"/>
                    </w:rPr>
                  </w:pPr>
                </w:p>
                <w:p w14:paraId="3580520E" w14:textId="77777777" w:rsidR="006033EE" w:rsidRPr="002E4E85" w:rsidRDefault="006033EE" w:rsidP="000D6FCF">
                  <w:pPr>
                    <w:jc w:val="both"/>
                    <w:rPr>
                      <w:noProof w:val="0"/>
                      <w:lang w:val="ro-MD"/>
                    </w:rPr>
                  </w:pPr>
                </w:p>
                <w:p w14:paraId="16D8A314" w14:textId="77777777" w:rsidR="006033EE" w:rsidRPr="002E4E85" w:rsidRDefault="006033EE" w:rsidP="000D6FCF">
                  <w:pPr>
                    <w:jc w:val="both"/>
                    <w:rPr>
                      <w:noProof w:val="0"/>
                      <w:lang w:val="ro-MD"/>
                    </w:rPr>
                  </w:pPr>
                </w:p>
                <w:p w14:paraId="0FF4EE64" w14:textId="77777777" w:rsidR="006033EE" w:rsidRPr="002E4E85" w:rsidRDefault="006033EE" w:rsidP="000D6FCF">
                  <w:pPr>
                    <w:jc w:val="both"/>
                    <w:rPr>
                      <w:noProof w:val="0"/>
                      <w:lang w:val="ro-MD"/>
                    </w:rPr>
                  </w:pPr>
                </w:p>
                <w:p w14:paraId="426A27AD" w14:textId="77777777" w:rsidR="006033EE" w:rsidRPr="002E4E85" w:rsidRDefault="006033EE" w:rsidP="000D6FCF">
                  <w:pPr>
                    <w:jc w:val="both"/>
                    <w:rPr>
                      <w:noProof w:val="0"/>
                      <w:lang w:val="ro-MD"/>
                    </w:rPr>
                  </w:pPr>
                </w:p>
                <w:p w14:paraId="7D80FE45" w14:textId="77777777" w:rsidR="006033EE" w:rsidRPr="002E4E85" w:rsidRDefault="006033EE" w:rsidP="000D6FCF">
                  <w:pPr>
                    <w:jc w:val="both"/>
                    <w:rPr>
                      <w:noProof w:val="0"/>
                      <w:lang w:val="ro-MD"/>
                    </w:rPr>
                  </w:pPr>
                </w:p>
                <w:p w14:paraId="58A7A8E2" w14:textId="77777777" w:rsidR="006033EE" w:rsidRPr="002E4E85" w:rsidRDefault="006033EE" w:rsidP="000D6FCF">
                  <w:pPr>
                    <w:jc w:val="both"/>
                    <w:rPr>
                      <w:noProof w:val="0"/>
                      <w:lang w:val="ro-MD"/>
                    </w:rPr>
                  </w:pPr>
                </w:p>
                <w:p w14:paraId="3306BDD8" w14:textId="77777777" w:rsidR="006033EE" w:rsidRPr="002E4E85" w:rsidRDefault="006033EE" w:rsidP="000D6FCF">
                  <w:pPr>
                    <w:jc w:val="center"/>
                    <w:rPr>
                      <w:noProof w:val="0"/>
                      <w:lang w:val="ro-MD"/>
                    </w:rPr>
                  </w:pPr>
                  <w:r w:rsidRPr="002E4E85">
                    <w:rPr>
                      <w:b/>
                      <w:bCs/>
                      <w:noProof w:val="0"/>
                      <w:sz w:val="22"/>
                      <w:lang w:val="ro-MD"/>
                    </w:rPr>
                    <w:t>SEMNĂTURILE PĂRŢILOR</w:t>
                  </w:r>
                </w:p>
              </w:tc>
            </w:tr>
            <w:tr w:rsidR="002E4E85" w:rsidRPr="002E4E85" w14:paraId="2716EB76" w14:textId="77777777" w:rsidTr="000D6FCF">
              <w:tc>
                <w:tcPr>
                  <w:tcW w:w="5303" w:type="dxa"/>
                  <w:gridSpan w:val="5"/>
                  <w:tcBorders>
                    <w:top w:val="nil"/>
                    <w:left w:val="nil"/>
                    <w:bottom w:val="nil"/>
                    <w:right w:val="nil"/>
                  </w:tcBorders>
                  <w:tcMar>
                    <w:top w:w="24" w:type="dxa"/>
                    <w:left w:w="48" w:type="dxa"/>
                    <w:bottom w:w="24" w:type="dxa"/>
                    <w:right w:w="48" w:type="dxa"/>
                  </w:tcMar>
                  <w:hideMark/>
                </w:tcPr>
                <w:p w14:paraId="3BF19929" w14:textId="77777777" w:rsidR="006033EE" w:rsidRPr="002E4E85" w:rsidRDefault="006033EE" w:rsidP="000D6FCF">
                  <w:pPr>
                    <w:jc w:val="center"/>
                    <w:rPr>
                      <w:b/>
                      <w:bCs/>
                      <w:noProof w:val="0"/>
                      <w:lang w:val="ro-MD"/>
                    </w:rPr>
                  </w:pPr>
                  <w:r w:rsidRPr="002E4E85">
                    <w:rPr>
                      <w:b/>
                      <w:bCs/>
                      <w:noProof w:val="0"/>
                      <w:sz w:val="22"/>
                      <w:lang w:val="ro-MD"/>
                    </w:rPr>
                    <w:t>Antreprenorul/Prestatorul de lucrări/</w:t>
                  </w:r>
                </w:p>
                <w:p w14:paraId="3E8D7DA1" w14:textId="77777777" w:rsidR="006033EE" w:rsidRPr="002E4E85" w:rsidRDefault="006033EE" w:rsidP="000D6FCF">
                  <w:pPr>
                    <w:jc w:val="center"/>
                    <w:rPr>
                      <w:noProof w:val="0"/>
                      <w:lang w:val="ro-MD"/>
                    </w:rPr>
                  </w:pPr>
                  <w:r w:rsidRPr="002E4E85">
                    <w:rPr>
                      <w:b/>
                      <w:bCs/>
                      <w:noProof w:val="0"/>
                      <w:sz w:val="22"/>
                      <w:lang w:val="ro-MD"/>
                    </w:rPr>
                    <w:t>de servicii de proiectare</w:t>
                  </w:r>
                </w:p>
                <w:p w14:paraId="55196B1E" w14:textId="77777777" w:rsidR="006033EE" w:rsidRPr="002E4E85" w:rsidRDefault="006033EE" w:rsidP="000D6FCF">
                  <w:pPr>
                    <w:ind w:firstLine="567"/>
                    <w:jc w:val="both"/>
                    <w:rPr>
                      <w:noProof w:val="0"/>
                      <w:lang w:val="ro-MD"/>
                    </w:rPr>
                  </w:pPr>
                  <w:r w:rsidRPr="002E4E85">
                    <w:rPr>
                      <w:noProof w:val="0"/>
                      <w:sz w:val="22"/>
                      <w:lang w:val="ro-MD"/>
                    </w:rPr>
                    <w:t> </w:t>
                  </w:r>
                </w:p>
                <w:p w14:paraId="4B2F51BD" w14:textId="77777777" w:rsidR="006033EE" w:rsidRPr="002E4E85" w:rsidRDefault="006033EE" w:rsidP="000D6FCF">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15F9274" w14:textId="77777777" w:rsidR="006033EE" w:rsidRPr="002E4E85" w:rsidRDefault="006033EE" w:rsidP="000D6FCF">
                  <w:pPr>
                    <w:jc w:val="center"/>
                    <w:rPr>
                      <w:noProof w:val="0"/>
                      <w:lang w:val="ro-MD"/>
                    </w:rPr>
                  </w:pPr>
                  <w:r w:rsidRPr="002E4E85">
                    <w:rPr>
                      <w:b/>
                      <w:bCs/>
                      <w:noProof w:val="0"/>
                      <w:sz w:val="22"/>
                      <w:lang w:val="ro-MD"/>
                    </w:rPr>
                    <w:t>Beneficiar</w:t>
                  </w:r>
                </w:p>
                <w:p w14:paraId="7A826153" w14:textId="77777777" w:rsidR="006033EE" w:rsidRPr="002E4E85" w:rsidRDefault="006033EE" w:rsidP="000D6FCF">
                  <w:pPr>
                    <w:ind w:firstLine="567"/>
                    <w:jc w:val="both"/>
                    <w:rPr>
                      <w:noProof w:val="0"/>
                      <w:lang w:val="ro-MD"/>
                    </w:rPr>
                  </w:pPr>
                  <w:r w:rsidRPr="002E4E85">
                    <w:rPr>
                      <w:noProof w:val="0"/>
                      <w:sz w:val="22"/>
                      <w:lang w:val="ro-MD"/>
                    </w:rPr>
                    <w:t> </w:t>
                  </w:r>
                </w:p>
                <w:p w14:paraId="76DCB0A6" w14:textId="77777777" w:rsidR="006033EE" w:rsidRPr="002E4E85" w:rsidRDefault="006033EE" w:rsidP="000D6FCF">
                  <w:pPr>
                    <w:ind w:firstLine="567"/>
                    <w:jc w:val="both"/>
                    <w:rPr>
                      <w:noProof w:val="0"/>
                      <w:lang w:val="ro-MD"/>
                    </w:rPr>
                  </w:pPr>
                </w:p>
                <w:p w14:paraId="0B71C81E" w14:textId="77777777" w:rsidR="006033EE" w:rsidRPr="002E4E85" w:rsidRDefault="006033EE" w:rsidP="000D6FCF">
                  <w:pPr>
                    <w:ind w:firstLine="567"/>
                    <w:jc w:val="both"/>
                    <w:rPr>
                      <w:noProof w:val="0"/>
                      <w:lang w:val="ro-MD"/>
                    </w:rPr>
                  </w:pPr>
                </w:p>
              </w:tc>
            </w:tr>
          </w:tbl>
          <w:p w14:paraId="3553C910" w14:textId="77777777" w:rsidR="006033EE" w:rsidRPr="002E4E85" w:rsidRDefault="006033EE" w:rsidP="000D6FCF">
            <w:pPr>
              <w:keepNext/>
              <w:keepLines/>
              <w:spacing w:before="200"/>
              <w:ind w:firstLine="567"/>
              <w:jc w:val="both"/>
              <w:outlineLvl w:val="2"/>
              <w:rPr>
                <w:noProof w:val="0"/>
                <w:lang w:val="ro-MD"/>
              </w:rPr>
            </w:pPr>
          </w:p>
          <w:p w14:paraId="6A553151" w14:textId="77777777" w:rsidR="006033EE" w:rsidRPr="002E4E85" w:rsidRDefault="006033EE" w:rsidP="000D6FCF">
            <w:pPr>
              <w:tabs>
                <w:tab w:val="left" w:pos="2295"/>
              </w:tabs>
              <w:jc w:val="both"/>
              <w:rPr>
                <w:lang w:val="ro-MD"/>
              </w:rPr>
            </w:pPr>
          </w:p>
          <w:p w14:paraId="6151EDB4" w14:textId="77777777" w:rsidR="006033EE" w:rsidRPr="002E4E85" w:rsidRDefault="006033EE" w:rsidP="000D6FCF">
            <w:pPr>
              <w:autoSpaceDE w:val="0"/>
              <w:autoSpaceDN w:val="0"/>
              <w:adjustRightInd w:val="0"/>
              <w:ind w:right="23"/>
              <w:jc w:val="center"/>
              <w:rPr>
                <w:b/>
                <w:bCs/>
                <w:lang w:val="ro-MD"/>
              </w:rPr>
            </w:pPr>
          </w:p>
          <w:p w14:paraId="1F190735" w14:textId="77777777" w:rsidR="006033EE" w:rsidRPr="002E4E85" w:rsidRDefault="006033EE" w:rsidP="000D6FCF">
            <w:pPr>
              <w:autoSpaceDE w:val="0"/>
              <w:autoSpaceDN w:val="0"/>
              <w:adjustRightInd w:val="0"/>
              <w:ind w:right="23"/>
              <w:jc w:val="center"/>
              <w:rPr>
                <w:b/>
                <w:bCs/>
                <w:lang w:val="ro-MD"/>
              </w:rPr>
            </w:pPr>
          </w:p>
          <w:p w14:paraId="1E36368D" w14:textId="77777777" w:rsidR="006033EE" w:rsidRPr="002E4E85" w:rsidRDefault="006033EE" w:rsidP="000D6FCF">
            <w:pPr>
              <w:autoSpaceDE w:val="0"/>
              <w:autoSpaceDN w:val="0"/>
              <w:adjustRightInd w:val="0"/>
              <w:ind w:right="23"/>
              <w:jc w:val="center"/>
              <w:rPr>
                <w:b/>
                <w:bCs/>
                <w:lang w:val="ro-MD"/>
              </w:rPr>
            </w:pPr>
          </w:p>
          <w:p w14:paraId="20D77ED7" w14:textId="77777777" w:rsidR="006033EE" w:rsidRPr="002E4E85" w:rsidRDefault="006033EE" w:rsidP="000D6FCF">
            <w:pPr>
              <w:autoSpaceDE w:val="0"/>
              <w:autoSpaceDN w:val="0"/>
              <w:adjustRightInd w:val="0"/>
              <w:ind w:right="23"/>
              <w:jc w:val="center"/>
              <w:rPr>
                <w:b/>
                <w:bCs/>
                <w:lang w:val="ro-MD"/>
              </w:rPr>
            </w:pPr>
          </w:p>
          <w:p w14:paraId="0629B9C1" w14:textId="77777777" w:rsidR="006033EE" w:rsidRPr="002E4E85" w:rsidRDefault="006033EE" w:rsidP="000D6FCF">
            <w:pPr>
              <w:autoSpaceDE w:val="0"/>
              <w:autoSpaceDN w:val="0"/>
              <w:adjustRightInd w:val="0"/>
              <w:ind w:right="23"/>
              <w:jc w:val="center"/>
              <w:rPr>
                <w:b/>
                <w:bCs/>
                <w:lang w:val="ro-MD"/>
              </w:rPr>
            </w:pPr>
          </w:p>
          <w:p w14:paraId="09C7C4B5" w14:textId="77777777" w:rsidR="006033EE" w:rsidRPr="002E4E85" w:rsidRDefault="006033EE" w:rsidP="000D6FCF">
            <w:pPr>
              <w:autoSpaceDE w:val="0"/>
              <w:autoSpaceDN w:val="0"/>
              <w:adjustRightInd w:val="0"/>
              <w:ind w:right="23"/>
              <w:jc w:val="center"/>
              <w:rPr>
                <w:b/>
                <w:bCs/>
                <w:lang w:val="ro-MD"/>
              </w:rPr>
            </w:pPr>
          </w:p>
          <w:p w14:paraId="4FD211F2" w14:textId="77777777" w:rsidR="006033EE" w:rsidRPr="002E4E85" w:rsidRDefault="006033EE" w:rsidP="000D6FCF">
            <w:pPr>
              <w:autoSpaceDE w:val="0"/>
              <w:autoSpaceDN w:val="0"/>
              <w:adjustRightInd w:val="0"/>
              <w:ind w:right="23"/>
              <w:jc w:val="center"/>
              <w:rPr>
                <w:b/>
                <w:bCs/>
                <w:lang w:val="ro-MD"/>
              </w:rPr>
            </w:pPr>
          </w:p>
          <w:p w14:paraId="4907419D" w14:textId="77777777" w:rsidR="006033EE" w:rsidRPr="002E4E85" w:rsidRDefault="006033EE" w:rsidP="000D6FCF">
            <w:pPr>
              <w:autoSpaceDE w:val="0"/>
              <w:autoSpaceDN w:val="0"/>
              <w:adjustRightInd w:val="0"/>
              <w:ind w:right="23"/>
              <w:jc w:val="center"/>
              <w:rPr>
                <w:b/>
                <w:bCs/>
                <w:lang w:val="ro-MD"/>
              </w:rPr>
            </w:pPr>
          </w:p>
          <w:p w14:paraId="366CEF90" w14:textId="77777777" w:rsidR="006033EE" w:rsidRPr="002E4E85" w:rsidRDefault="006033EE" w:rsidP="000D6FCF">
            <w:pPr>
              <w:autoSpaceDE w:val="0"/>
              <w:autoSpaceDN w:val="0"/>
              <w:adjustRightInd w:val="0"/>
              <w:ind w:right="23"/>
              <w:jc w:val="center"/>
              <w:rPr>
                <w:b/>
                <w:bCs/>
                <w:lang w:val="ro-MD"/>
              </w:rPr>
            </w:pPr>
          </w:p>
          <w:p w14:paraId="0C2F44C0" w14:textId="77777777" w:rsidR="006033EE" w:rsidRPr="002E4E85" w:rsidRDefault="006033EE" w:rsidP="000D6FCF">
            <w:pPr>
              <w:autoSpaceDE w:val="0"/>
              <w:autoSpaceDN w:val="0"/>
              <w:adjustRightInd w:val="0"/>
              <w:ind w:right="23"/>
              <w:jc w:val="center"/>
              <w:rPr>
                <w:b/>
                <w:bCs/>
                <w:lang w:val="ro-MD"/>
              </w:rPr>
            </w:pPr>
          </w:p>
          <w:p w14:paraId="0C6D40A3" w14:textId="77777777" w:rsidR="006033EE" w:rsidRPr="002E4E85" w:rsidRDefault="006033EE" w:rsidP="000D6FCF">
            <w:pPr>
              <w:autoSpaceDE w:val="0"/>
              <w:autoSpaceDN w:val="0"/>
              <w:adjustRightInd w:val="0"/>
              <w:ind w:right="23"/>
              <w:rPr>
                <w:b/>
                <w:bCs/>
                <w:lang w:val="ro-MD"/>
              </w:rPr>
            </w:pPr>
          </w:p>
          <w:p w14:paraId="56555A3F" w14:textId="77777777" w:rsidR="006033EE" w:rsidRPr="002E4E85" w:rsidRDefault="006033EE" w:rsidP="000D6FCF">
            <w:pPr>
              <w:autoSpaceDE w:val="0"/>
              <w:autoSpaceDN w:val="0"/>
              <w:adjustRightInd w:val="0"/>
              <w:ind w:right="23"/>
              <w:rPr>
                <w:b/>
                <w:bCs/>
                <w:lang w:val="ro-MD"/>
              </w:rPr>
            </w:pPr>
          </w:p>
          <w:p w14:paraId="23740319" w14:textId="77777777" w:rsidR="006033EE" w:rsidRPr="002E4E85" w:rsidRDefault="006033EE" w:rsidP="000D6FCF">
            <w:pPr>
              <w:autoSpaceDE w:val="0"/>
              <w:autoSpaceDN w:val="0"/>
              <w:adjustRightInd w:val="0"/>
              <w:ind w:right="23"/>
              <w:jc w:val="center"/>
              <w:rPr>
                <w:b/>
                <w:bCs/>
                <w:lang w:val="ro-MD"/>
              </w:rPr>
            </w:pPr>
          </w:p>
          <w:p w14:paraId="34A79240" w14:textId="77777777" w:rsidR="006033EE" w:rsidRPr="002E4E85" w:rsidRDefault="006033EE" w:rsidP="000D6FCF">
            <w:pPr>
              <w:autoSpaceDE w:val="0"/>
              <w:autoSpaceDN w:val="0"/>
              <w:adjustRightInd w:val="0"/>
              <w:ind w:right="23"/>
              <w:jc w:val="center"/>
              <w:rPr>
                <w:b/>
                <w:bCs/>
                <w:lang w:val="ro-MD"/>
              </w:rPr>
            </w:pPr>
          </w:p>
          <w:p w14:paraId="1BA2759F" w14:textId="77777777" w:rsidR="006033EE" w:rsidRPr="002E4E85" w:rsidRDefault="006033EE" w:rsidP="000D6FCF">
            <w:pPr>
              <w:autoSpaceDE w:val="0"/>
              <w:autoSpaceDN w:val="0"/>
              <w:adjustRightInd w:val="0"/>
              <w:ind w:right="23"/>
              <w:jc w:val="center"/>
              <w:rPr>
                <w:b/>
                <w:bCs/>
                <w:lang w:val="ro-MD"/>
              </w:rPr>
            </w:pPr>
          </w:p>
          <w:p w14:paraId="09AECB27" w14:textId="77777777" w:rsidR="00AC1E93" w:rsidRPr="002E4E85" w:rsidRDefault="00AC1E93" w:rsidP="000D6FCF">
            <w:pPr>
              <w:autoSpaceDE w:val="0"/>
              <w:autoSpaceDN w:val="0"/>
              <w:adjustRightInd w:val="0"/>
              <w:ind w:right="23"/>
              <w:jc w:val="center"/>
              <w:rPr>
                <w:b/>
                <w:bCs/>
                <w:lang w:val="ro-MD"/>
              </w:rPr>
            </w:pPr>
          </w:p>
          <w:p w14:paraId="4C52D11B" w14:textId="77777777" w:rsidR="00AC1E93" w:rsidRPr="002E4E85" w:rsidRDefault="00AC1E93" w:rsidP="000D6FCF">
            <w:pPr>
              <w:autoSpaceDE w:val="0"/>
              <w:autoSpaceDN w:val="0"/>
              <w:adjustRightInd w:val="0"/>
              <w:ind w:right="23"/>
              <w:jc w:val="center"/>
              <w:rPr>
                <w:b/>
                <w:bCs/>
                <w:lang w:val="ro-MD"/>
              </w:rPr>
            </w:pPr>
          </w:p>
          <w:p w14:paraId="42871C78" w14:textId="77777777" w:rsidR="006033EE" w:rsidRPr="002E4E85" w:rsidRDefault="006033EE" w:rsidP="000D6FCF">
            <w:pPr>
              <w:jc w:val="right"/>
              <w:rPr>
                <w:noProof w:val="0"/>
                <w:lang w:val="ro-MD"/>
              </w:rPr>
            </w:pPr>
            <w:r w:rsidRPr="002E4E85">
              <w:rPr>
                <w:noProof w:val="0"/>
                <w:sz w:val="22"/>
                <w:lang w:val="ro-MD"/>
              </w:rPr>
              <w:t>Anexa nr. 27</w:t>
            </w:r>
          </w:p>
          <w:p w14:paraId="545BFAEA" w14:textId="77777777" w:rsidR="006033EE" w:rsidRPr="002E4E85" w:rsidRDefault="006033EE" w:rsidP="000D6FCF">
            <w:pPr>
              <w:jc w:val="right"/>
              <w:rPr>
                <w:noProof w:val="0"/>
                <w:lang w:val="ro-MD"/>
              </w:rPr>
            </w:pPr>
            <w:r w:rsidRPr="002E4E85">
              <w:rPr>
                <w:noProof w:val="0"/>
                <w:sz w:val="22"/>
                <w:lang w:val="ro-MD"/>
              </w:rPr>
              <w:t>la Documentația standard nr._____</w:t>
            </w:r>
          </w:p>
          <w:p w14:paraId="67B5BC3F" w14:textId="77777777" w:rsidR="006033EE" w:rsidRPr="002E4E85" w:rsidRDefault="006033EE" w:rsidP="000D6FCF">
            <w:pPr>
              <w:jc w:val="right"/>
              <w:rPr>
                <w:noProof w:val="0"/>
                <w:lang w:val="ro-MD"/>
              </w:rPr>
            </w:pPr>
            <w:r w:rsidRPr="002E4E85">
              <w:rPr>
                <w:noProof w:val="0"/>
                <w:sz w:val="22"/>
                <w:lang w:val="ro-MD"/>
              </w:rPr>
              <w:t>din “____” ________ 20___</w:t>
            </w:r>
          </w:p>
          <w:p w14:paraId="4203A38A" w14:textId="77777777" w:rsidR="006033EE" w:rsidRPr="002E4E85" w:rsidRDefault="006033EE" w:rsidP="000D6FCF">
            <w:pPr>
              <w:autoSpaceDE w:val="0"/>
              <w:autoSpaceDN w:val="0"/>
              <w:adjustRightInd w:val="0"/>
              <w:ind w:right="23"/>
              <w:jc w:val="right"/>
              <w:rPr>
                <w:b/>
                <w:bCs/>
                <w:lang w:val="ro-MD"/>
              </w:rPr>
            </w:pPr>
          </w:p>
          <w:p w14:paraId="20A5B921" w14:textId="77777777" w:rsidR="006033EE" w:rsidRPr="002E4E85" w:rsidRDefault="006033EE" w:rsidP="000D6FCF">
            <w:pPr>
              <w:autoSpaceDE w:val="0"/>
              <w:autoSpaceDN w:val="0"/>
              <w:adjustRightInd w:val="0"/>
              <w:ind w:right="23"/>
              <w:jc w:val="center"/>
              <w:rPr>
                <w:b/>
                <w:bCs/>
                <w:lang w:val="ro-MD"/>
              </w:rPr>
            </w:pPr>
          </w:p>
          <w:p w14:paraId="10BBF238" w14:textId="77777777" w:rsidR="006033EE" w:rsidRPr="002E4E85" w:rsidRDefault="006033EE" w:rsidP="000D6FCF">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2E4E85" w:rsidRPr="002E4E85" w14:paraId="2C30FED5" w14:textId="77777777" w:rsidTr="000D6FCF">
              <w:tc>
                <w:tcPr>
                  <w:tcW w:w="9640" w:type="dxa"/>
                  <w:gridSpan w:val="2"/>
                </w:tcPr>
                <w:p w14:paraId="15480FE9" w14:textId="77777777" w:rsidR="006033EE" w:rsidRPr="002E4E85" w:rsidRDefault="006033EE" w:rsidP="000D6FCF">
                  <w:pPr>
                    <w:jc w:val="center"/>
                    <w:rPr>
                      <w:b/>
                      <w:lang w:val="ro-MD"/>
                    </w:rPr>
                  </w:pPr>
                  <w:r w:rsidRPr="002E4E85">
                    <w:rPr>
                      <w:b/>
                      <w:caps/>
                      <w:sz w:val="22"/>
                      <w:lang w:val="ro-MD"/>
                    </w:rPr>
                    <w:t>ACORD ADIȚIONAL</w:t>
                  </w:r>
                  <w:r w:rsidRPr="002E4E85">
                    <w:rPr>
                      <w:b/>
                      <w:sz w:val="22"/>
                      <w:lang w:val="ro-MD"/>
                    </w:rPr>
                    <w:t xml:space="preserve"> Nr.______</w:t>
                  </w:r>
                </w:p>
                <w:p w14:paraId="08970EA7" w14:textId="77777777" w:rsidR="006033EE" w:rsidRPr="002E4E85" w:rsidRDefault="006033EE" w:rsidP="000D6FCF">
                  <w:pPr>
                    <w:jc w:val="center"/>
                    <w:rPr>
                      <w:b/>
                      <w:lang w:val="ro-MD"/>
                    </w:rPr>
                  </w:pPr>
                </w:p>
                <w:p w14:paraId="2619C834" w14:textId="77777777" w:rsidR="006033EE" w:rsidRPr="002E4E85" w:rsidRDefault="006033EE" w:rsidP="000D6FCF">
                  <w:pPr>
                    <w:jc w:val="center"/>
                    <w:rPr>
                      <w:lang w:val="ro-MD"/>
                    </w:rPr>
                  </w:pPr>
                  <w:r w:rsidRPr="002E4E85">
                    <w:rPr>
                      <w:sz w:val="22"/>
                      <w:lang w:val="ro-MD"/>
                    </w:rPr>
                    <w:t>la contractul nr.</w:t>
                  </w:r>
                  <w:r w:rsidRPr="002E4E85">
                    <w:rPr>
                      <w:rFonts w:eastAsia="Calibri"/>
                      <w:sz w:val="22"/>
                      <w:lang w:val="ro-MD"/>
                    </w:rPr>
                    <w:t>________</w:t>
                  </w:r>
                  <w:r w:rsidRPr="002E4E85">
                    <w:rPr>
                      <w:sz w:val="22"/>
                      <w:lang w:val="ro-MD"/>
                    </w:rPr>
                    <w:t>din ”__„_________ 20___</w:t>
                  </w:r>
                </w:p>
                <w:p w14:paraId="46223AD2" w14:textId="77777777" w:rsidR="006033EE" w:rsidRPr="002E4E85" w:rsidRDefault="006033EE" w:rsidP="000D6FCF">
                  <w:pPr>
                    <w:rPr>
                      <w:lang w:val="ro-MD"/>
                    </w:rPr>
                  </w:pPr>
                </w:p>
                <w:p w14:paraId="2A377284" w14:textId="77777777" w:rsidR="006033EE" w:rsidRPr="002E4E85" w:rsidRDefault="006033EE" w:rsidP="000D6FCF">
                  <w:pPr>
                    <w:rPr>
                      <w:lang w:val="ro-MD"/>
                    </w:rPr>
                  </w:pPr>
                </w:p>
              </w:tc>
            </w:tr>
            <w:tr w:rsidR="002E4E85" w:rsidRPr="002E4E85" w14:paraId="5C309CB6" w14:textId="77777777" w:rsidTr="000D6FCF">
              <w:tc>
                <w:tcPr>
                  <w:tcW w:w="9640" w:type="dxa"/>
                  <w:gridSpan w:val="2"/>
                </w:tcPr>
                <w:p w14:paraId="6EACF2CA" w14:textId="77777777" w:rsidR="006033EE" w:rsidRPr="002E4E85" w:rsidRDefault="006033EE" w:rsidP="000D6FCF">
                  <w:pPr>
                    <w:pStyle w:val="ad"/>
                    <w:rPr>
                      <w:sz w:val="22"/>
                      <w:szCs w:val="24"/>
                      <w:lang w:val="ro-MD"/>
                    </w:rPr>
                  </w:pPr>
                  <w:r w:rsidRPr="002E4E85">
                    <w:rPr>
                      <w:sz w:val="22"/>
                      <w:szCs w:val="24"/>
                      <w:lang w:val="ro-MD"/>
                    </w:rPr>
                    <w:t>Prezentul acord este semnat astăzi ”___„ ________ 20__, între_____________, înpersoana___________________</w:t>
                  </w:r>
                  <w:r w:rsidRPr="002E4E85">
                    <w:rPr>
                      <w:rFonts w:eastAsia="Calibri"/>
                      <w:sz w:val="22"/>
                      <w:szCs w:val="24"/>
                      <w:lang w:val="ro-MD" w:eastAsia="en-US"/>
                    </w:rPr>
                    <w:t>și</w:t>
                  </w:r>
                  <w:r w:rsidRPr="002E4E85">
                    <w:rPr>
                      <w:sz w:val="22"/>
                      <w:szCs w:val="24"/>
                      <w:lang w:val="ro-MD"/>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BEB1F2C" w14:textId="77777777" w:rsidR="006033EE" w:rsidRPr="002E4E85" w:rsidRDefault="006033EE" w:rsidP="000D6FCF">
                  <w:pPr>
                    <w:pStyle w:val="ad"/>
                    <w:ind w:firstLine="0"/>
                    <w:rPr>
                      <w:sz w:val="22"/>
                      <w:szCs w:val="24"/>
                      <w:lang w:val="ro-MD"/>
                    </w:rPr>
                  </w:pPr>
                </w:p>
                <w:p w14:paraId="0617DB7E" w14:textId="77777777" w:rsidR="006033EE" w:rsidRPr="002E4E85" w:rsidRDefault="006033EE" w:rsidP="000D6FCF">
                  <w:pPr>
                    <w:pStyle w:val="ad"/>
                    <w:ind w:right="34" w:firstLine="0"/>
                    <w:rPr>
                      <w:sz w:val="22"/>
                      <w:szCs w:val="24"/>
                      <w:u w:val="single"/>
                      <w:lang w:val="ro-MD"/>
                    </w:rPr>
                  </w:pPr>
                  <w:r w:rsidRPr="002E4E85">
                    <w:rPr>
                      <w:sz w:val="22"/>
                      <w:szCs w:val="24"/>
                      <w:lang w:val="ro-MD"/>
                    </w:rPr>
                    <w:t>Prezentul acord se încheie ca urmare a deciziei grupului de lucru pentru achiziții nr._____ din ______________  20____.</w:t>
                  </w:r>
                </w:p>
                <w:p w14:paraId="5C4C11AA" w14:textId="77777777" w:rsidR="006033EE" w:rsidRPr="002E4E85" w:rsidRDefault="006033EE" w:rsidP="000D6FCF">
                  <w:pPr>
                    <w:pStyle w:val="ad"/>
                    <w:ind w:firstLine="0"/>
                    <w:rPr>
                      <w:sz w:val="22"/>
                      <w:szCs w:val="24"/>
                      <w:lang w:val="ro-MD"/>
                    </w:rPr>
                  </w:pPr>
                </w:p>
                <w:p w14:paraId="6D4E9CFE" w14:textId="77777777" w:rsidR="006033EE" w:rsidRPr="002E4E85" w:rsidRDefault="006033EE" w:rsidP="000D6FCF">
                  <w:pPr>
                    <w:pStyle w:val="ad"/>
                    <w:ind w:firstLine="0"/>
                    <w:rPr>
                      <w:sz w:val="22"/>
                      <w:szCs w:val="24"/>
                      <w:lang w:val="ro-MD"/>
                    </w:rPr>
                  </w:pPr>
                  <w:r w:rsidRPr="002E4E85">
                    <w:rPr>
                      <w:sz w:val="22"/>
                      <w:szCs w:val="24"/>
                      <w:lang w:val="ro-MD"/>
                    </w:rPr>
                    <w:t>Orice modificare aplicată prin prezentul acord este obligatorie pentru fiecare parte din Contract, celelalte prevederi nemodificate rămânînd obligatorii în continuare.</w:t>
                  </w:r>
                </w:p>
                <w:p w14:paraId="7BE9AE3C" w14:textId="77777777" w:rsidR="006033EE" w:rsidRPr="002E4E85" w:rsidRDefault="006033EE" w:rsidP="000D6FCF">
                  <w:pPr>
                    <w:pStyle w:val="af2"/>
                    <w:tabs>
                      <w:tab w:val="right" w:pos="10205"/>
                    </w:tabs>
                    <w:ind w:firstLine="0"/>
                    <w:jc w:val="left"/>
                    <w:rPr>
                      <w:lang w:val="ro-MD"/>
                    </w:rPr>
                  </w:pPr>
                </w:p>
                <w:p w14:paraId="4ECE3EA3" w14:textId="77777777" w:rsidR="006033EE" w:rsidRPr="002E4E85" w:rsidRDefault="006033EE" w:rsidP="000D6FCF">
                  <w:pPr>
                    <w:pStyle w:val="ad"/>
                    <w:ind w:right="-1" w:firstLine="0"/>
                    <w:rPr>
                      <w:sz w:val="22"/>
                      <w:szCs w:val="24"/>
                      <w:lang w:val="ro-MD"/>
                    </w:rPr>
                  </w:pPr>
                  <w:r w:rsidRPr="002E4E85">
                    <w:rPr>
                      <w:sz w:val="22"/>
                      <w:szCs w:val="24"/>
                      <w:lang w:val="ro-MD"/>
                    </w:rPr>
                    <w:t>Prin prezentul acord, în Contract se aplică următoarele modificări:</w:t>
                  </w:r>
                </w:p>
                <w:p w14:paraId="5945E362" w14:textId="77777777" w:rsidR="006033EE" w:rsidRPr="002E4E85" w:rsidRDefault="006033EE" w:rsidP="000D6FCF">
                  <w:pPr>
                    <w:pStyle w:val="a"/>
                    <w:ind w:left="743"/>
                    <w:rPr>
                      <w:lang w:val="ro-MD"/>
                    </w:rPr>
                  </w:pPr>
                  <w:r w:rsidRPr="002E4E85">
                    <w:rPr>
                      <w:sz w:val="22"/>
                      <w:lang w:val="ro-MD"/>
                    </w:rPr>
                    <w:t>________________________________________________________________________</w:t>
                  </w:r>
                </w:p>
                <w:p w14:paraId="6930FD37" w14:textId="77777777" w:rsidR="006033EE" w:rsidRPr="002E4E85" w:rsidRDefault="006033EE" w:rsidP="000D6FCF">
                  <w:pPr>
                    <w:tabs>
                      <w:tab w:val="right" w:pos="10205"/>
                    </w:tabs>
                    <w:ind w:left="1134" w:right="-1"/>
                    <w:rPr>
                      <w:lang w:val="ro-MD"/>
                    </w:rPr>
                  </w:pPr>
                </w:p>
                <w:p w14:paraId="176F2649" w14:textId="77777777" w:rsidR="006033EE" w:rsidRPr="002E4E85" w:rsidRDefault="006033EE" w:rsidP="000D6FCF">
                  <w:pPr>
                    <w:ind w:right="-1" w:firstLine="567"/>
                    <w:jc w:val="both"/>
                    <w:rPr>
                      <w:lang w:val="ro-MD"/>
                    </w:rPr>
                  </w:pPr>
                  <w:r w:rsidRPr="002E4E85">
                    <w:rPr>
                      <w:sz w:val="22"/>
                      <w:lang w:val="ro-MD"/>
                    </w:rPr>
                    <w:t>Prezentul acord se consideră încheiat la data semnării lui şi intră în vigoare după înregistrarea la una din trezoreriile regionale ale Ministerului Finanțelor.</w:t>
                  </w:r>
                </w:p>
                <w:p w14:paraId="1E1C894D" w14:textId="77777777" w:rsidR="006033EE" w:rsidRPr="002E4E85" w:rsidRDefault="006033EE" w:rsidP="000D6FCF">
                  <w:pPr>
                    <w:pStyle w:val="2"/>
                    <w:rPr>
                      <w:color w:val="auto"/>
                      <w:sz w:val="24"/>
                      <w:szCs w:val="24"/>
                      <w:lang w:val="ro-MD"/>
                    </w:rPr>
                  </w:pPr>
                </w:p>
                <w:p w14:paraId="47CC0D17" w14:textId="77777777" w:rsidR="006033EE" w:rsidRPr="002E4E85" w:rsidRDefault="006033EE" w:rsidP="000D6FCF">
                  <w:pPr>
                    <w:rPr>
                      <w:lang w:val="ro-MD"/>
                    </w:rPr>
                  </w:pPr>
                </w:p>
                <w:p w14:paraId="7A1EF515" w14:textId="77777777" w:rsidR="006033EE" w:rsidRPr="002E4E85" w:rsidRDefault="006033EE" w:rsidP="000D6FCF">
                  <w:pPr>
                    <w:jc w:val="center"/>
                    <w:rPr>
                      <w:lang w:val="ro-MD"/>
                    </w:rPr>
                  </w:pPr>
                  <w:r w:rsidRPr="002E4E85">
                    <w:rPr>
                      <w:b/>
                      <w:bCs/>
                      <w:noProof w:val="0"/>
                      <w:sz w:val="22"/>
                      <w:lang w:val="ro-MD"/>
                    </w:rPr>
                    <w:t>SEMNĂTURILE PĂRŢILOR</w:t>
                  </w:r>
                </w:p>
                <w:p w14:paraId="10AD1CA5" w14:textId="77777777" w:rsidR="006033EE" w:rsidRPr="002E4E85" w:rsidRDefault="006033EE" w:rsidP="000D6FCF">
                  <w:pPr>
                    <w:rPr>
                      <w:lang w:val="ro-MD"/>
                    </w:rPr>
                  </w:pPr>
                </w:p>
              </w:tc>
            </w:tr>
            <w:tr w:rsidR="002E4E85" w:rsidRPr="002E4E85" w14:paraId="234A9B9D" w14:textId="77777777" w:rsidTr="000D6FCF">
              <w:trPr>
                <w:trHeight w:val="357"/>
              </w:trPr>
              <w:tc>
                <w:tcPr>
                  <w:tcW w:w="5179" w:type="dxa"/>
                  <w:vAlign w:val="center"/>
                </w:tcPr>
                <w:p w14:paraId="4FF8E9DA" w14:textId="77777777" w:rsidR="006033EE" w:rsidRPr="002E4E85" w:rsidRDefault="006033EE" w:rsidP="000D6FCF">
                  <w:pPr>
                    <w:jc w:val="center"/>
                    <w:rPr>
                      <w:b/>
                      <w:lang w:val="ro-MD"/>
                    </w:rPr>
                  </w:pPr>
                  <w:r w:rsidRPr="002E4E85">
                    <w:rPr>
                      <w:b/>
                      <w:bCs/>
                      <w:noProof w:val="0"/>
                      <w:sz w:val="22"/>
                      <w:lang w:val="ro-MD"/>
                    </w:rPr>
                    <w:t>ANTREPRENORUL/PRESTATORUL</w:t>
                  </w:r>
                </w:p>
              </w:tc>
              <w:tc>
                <w:tcPr>
                  <w:tcW w:w="4461" w:type="dxa"/>
                  <w:vAlign w:val="center"/>
                </w:tcPr>
                <w:p w14:paraId="1B303414" w14:textId="77777777" w:rsidR="006033EE" w:rsidRPr="002E4E85" w:rsidRDefault="006033EE" w:rsidP="000D6FCF">
                  <w:pPr>
                    <w:jc w:val="center"/>
                    <w:rPr>
                      <w:noProof w:val="0"/>
                      <w:lang w:val="ro-MD"/>
                    </w:rPr>
                  </w:pPr>
                  <w:r w:rsidRPr="002E4E85">
                    <w:rPr>
                      <w:b/>
                      <w:bCs/>
                      <w:noProof w:val="0"/>
                      <w:sz w:val="22"/>
                      <w:lang w:val="ro-MD"/>
                    </w:rPr>
                    <w:t>BENEFICIAR</w:t>
                  </w:r>
                </w:p>
              </w:tc>
            </w:tr>
            <w:tr w:rsidR="002E4E85" w:rsidRPr="002E4E85" w14:paraId="4960FA7E" w14:textId="77777777" w:rsidTr="000D6F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040A04B" w14:textId="77777777" w:rsidR="006033EE" w:rsidRPr="002E4E85" w:rsidRDefault="006033EE" w:rsidP="000D6FCF">
                  <w:pPr>
                    <w:rPr>
                      <w:lang w:val="ro-MD"/>
                    </w:rPr>
                  </w:pPr>
                </w:p>
              </w:tc>
              <w:tc>
                <w:tcPr>
                  <w:tcW w:w="4461" w:type="dxa"/>
                  <w:tcBorders>
                    <w:top w:val="nil"/>
                    <w:left w:val="nil"/>
                    <w:bottom w:val="nil"/>
                    <w:right w:val="nil"/>
                  </w:tcBorders>
                  <w:vAlign w:val="center"/>
                </w:tcPr>
                <w:p w14:paraId="4A5210F2" w14:textId="77777777" w:rsidR="006033EE" w:rsidRPr="002E4E85" w:rsidRDefault="006033EE" w:rsidP="000D6FCF">
                  <w:pPr>
                    <w:rPr>
                      <w:lang w:val="ro-MD"/>
                    </w:rPr>
                  </w:pPr>
                </w:p>
              </w:tc>
            </w:tr>
          </w:tbl>
          <w:p w14:paraId="28768F30" w14:textId="77777777" w:rsidR="006033EE" w:rsidRPr="002E4E85" w:rsidRDefault="006033EE" w:rsidP="000D6FCF">
            <w:pPr>
              <w:autoSpaceDE w:val="0"/>
              <w:autoSpaceDN w:val="0"/>
              <w:adjustRightInd w:val="0"/>
              <w:ind w:right="23"/>
              <w:jc w:val="center"/>
              <w:rPr>
                <w:b/>
                <w:w w:val="90"/>
                <w:lang w:val="ro-MD"/>
              </w:rPr>
            </w:pPr>
          </w:p>
          <w:p w14:paraId="675FEEFD" w14:textId="77777777" w:rsidR="006033EE" w:rsidRPr="002E4E85" w:rsidRDefault="006033EE" w:rsidP="000D6FCF">
            <w:pPr>
              <w:autoSpaceDE w:val="0"/>
              <w:autoSpaceDN w:val="0"/>
              <w:adjustRightInd w:val="0"/>
              <w:ind w:right="23"/>
              <w:jc w:val="center"/>
              <w:rPr>
                <w:b/>
                <w:w w:val="90"/>
                <w:lang w:val="ro-MD"/>
              </w:rPr>
            </w:pPr>
          </w:p>
          <w:p w14:paraId="666055D8" w14:textId="77777777" w:rsidR="006033EE" w:rsidRPr="002E4E85" w:rsidRDefault="006033EE" w:rsidP="000D6FCF">
            <w:pPr>
              <w:autoSpaceDE w:val="0"/>
              <w:autoSpaceDN w:val="0"/>
              <w:adjustRightInd w:val="0"/>
              <w:ind w:right="23"/>
              <w:jc w:val="center"/>
              <w:rPr>
                <w:b/>
                <w:w w:val="90"/>
                <w:lang w:val="ro-MD"/>
              </w:rPr>
            </w:pPr>
          </w:p>
          <w:p w14:paraId="18CA3BED" w14:textId="77777777" w:rsidR="006033EE" w:rsidRPr="002E4E85" w:rsidRDefault="006033EE" w:rsidP="000D6FCF">
            <w:pPr>
              <w:autoSpaceDE w:val="0"/>
              <w:autoSpaceDN w:val="0"/>
              <w:adjustRightInd w:val="0"/>
              <w:ind w:right="23"/>
              <w:jc w:val="center"/>
              <w:rPr>
                <w:b/>
                <w:w w:val="90"/>
                <w:lang w:val="ro-MD"/>
              </w:rPr>
            </w:pPr>
          </w:p>
          <w:p w14:paraId="2169C1A0" w14:textId="77777777" w:rsidR="006033EE" w:rsidRPr="002E4E85" w:rsidRDefault="006033EE" w:rsidP="000D6FCF">
            <w:pPr>
              <w:autoSpaceDE w:val="0"/>
              <w:autoSpaceDN w:val="0"/>
              <w:adjustRightInd w:val="0"/>
              <w:ind w:right="23"/>
              <w:jc w:val="center"/>
              <w:rPr>
                <w:b/>
                <w:w w:val="90"/>
                <w:lang w:val="ro-MD"/>
              </w:rPr>
            </w:pPr>
          </w:p>
          <w:p w14:paraId="7135D863" w14:textId="77777777" w:rsidR="006033EE" w:rsidRPr="002E4E85" w:rsidRDefault="006033EE" w:rsidP="000D6FCF">
            <w:pPr>
              <w:autoSpaceDE w:val="0"/>
              <w:autoSpaceDN w:val="0"/>
              <w:adjustRightInd w:val="0"/>
              <w:ind w:right="23"/>
              <w:jc w:val="center"/>
              <w:rPr>
                <w:b/>
                <w:w w:val="90"/>
                <w:lang w:val="ro-MD"/>
              </w:rPr>
            </w:pPr>
          </w:p>
          <w:p w14:paraId="39BB2FD2" w14:textId="77777777" w:rsidR="006033EE" w:rsidRPr="002E4E85" w:rsidRDefault="006033EE" w:rsidP="000D6FCF">
            <w:pPr>
              <w:autoSpaceDE w:val="0"/>
              <w:autoSpaceDN w:val="0"/>
              <w:adjustRightInd w:val="0"/>
              <w:ind w:right="23"/>
              <w:jc w:val="center"/>
              <w:rPr>
                <w:b/>
                <w:w w:val="90"/>
                <w:lang w:val="ro-MD"/>
              </w:rPr>
            </w:pPr>
          </w:p>
          <w:p w14:paraId="5D266DD1" w14:textId="77777777" w:rsidR="006033EE" w:rsidRPr="002E4E85" w:rsidRDefault="006033EE" w:rsidP="000D6FCF">
            <w:pPr>
              <w:autoSpaceDE w:val="0"/>
              <w:autoSpaceDN w:val="0"/>
              <w:adjustRightInd w:val="0"/>
              <w:ind w:right="23"/>
              <w:jc w:val="center"/>
              <w:rPr>
                <w:b/>
                <w:w w:val="90"/>
                <w:lang w:val="ro-MD"/>
              </w:rPr>
            </w:pPr>
          </w:p>
          <w:p w14:paraId="264FE5A9" w14:textId="77777777" w:rsidR="006033EE" w:rsidRPr="002E4E85" w:rsidRDefault="006033EE" w:rsidP="000D6FCF">
            <w:pPr>
              <w:autoSpaceDE w:val="0"/>
              <w:autoSpaceDN w:val="0"/>
              <w:adjustRightInd w:val="0"/>
              <w:ind w:right="23"/>
              <w:jc w:val="center"/>
              <w:rPr>
                <w:b/>
                <w:w w:val="90"/>
                <w:lang w:val="ro-MD"/>
              </w:rPr>
            </w:pPr>
          </w:p>
          <w:p w14:paraId="622A4C19" w14:textId="77777777" w:rsidR="006033EE" w:rsidRPr="002E4E85" w:rsidRDefault="006033EE" w:rsidP="000D6FCF">
            <w:pPr>
              <w:autoSpaceDE w:val="0"/>
              <w:autoSpaceDN w:val="0"/>
              <w:adjustRightInd w:val="0"/>
              <w:ind w:right="23"/>
              <w:jc w:val="center"/>
              <w:rPr>
                <w:b/>
                <w:w w:val="90"/>
                <w:lang w:val="ro-MD"/>
              </w:rPr>
            </w:pPr>
          </w:p>
          <w:p w14:paraId="0BB654C5" w14:textId="77777777" w:rsidR="006033EE" w:rsidRPr="002E4E85" w:rsidRDefault="006033EE" w:rsidP="000D6FCF">
            <w:pPr>
              <w:autoSpaceDE w:val="0"/>
              <w:autoSpaceDN w:val="0"/>
              <w:adjustRightInd w:val="0"/>
              <w:ind w:right="23"/>
              <w:jc w:val="center"/>
              <w:rPr>
                <w:b/>
                <w:w w:val="90"/>
                <w:lang w:val="ro-MD"/>
              </w:rPr>
            </w:pPr>
          </w:p>
          <w:p w14:paraId="6CDEBC71" w14:textId="77777777" w:rsidR="006033EE" w:rsidRPr="002E4E85" w:rsidRDefault="006033EE" w:rsidP="000D6FCF">
            <w:pPr>
              <w:autoSpaceDE w:val="0"/>
              <w:autoSpaceDN w:val="0"/>
              <w:adjustRightInd w:val="0"/>
              <w:ind w:right="23"/>
              <w:jc w:val="center"/>
              <w:rPr>
                <w:b/>
                <w:w w:val="90"/>
                <w:lang w:val="ro-MD"/>
              </w:rPr>
            </w:pPr>
          </w:p>
          <w:p w14:paraId="37F021B4" w14:textId="77777777" w:rsidR="006033EE" w:rsidRPr="002E4E85" w:rsidRDefault="006033EE" w:rsidP="000D6FCF">
            <w:pPr>
              <w:autoSpaceDE w:val="0"/>
              <w:autoSpaceDN w:val="0"/>
              <w:adjustRightInd w:val="0"/>
              <w:ind w:right="23"/>
              <w:jc w:val="center"/>
              <w:rPr>
                <w:b/>
                <w:w w:val="90"/>
                <w:lang w:val="ro-MD"/>
              </w:rPr>
            </w:pPr>
          </w:p>
          <w:p w14:paraId="1249CA8A" w14:textId="77777777" w:rsidR="006033EE" w:rsidRPr="002E4E85" w:rsidRDefault="006033EE" w:rsidP="000D6FCF">
            <w:pPr>
              <w:autoSpaceDE w:val="0"/>
              <w:autoSpaceDN w:val="0"/>
              <w:adjustRightInd w:val="0"/>
              <w:ind w:right="23"/>
              <w:jc w:val="center"/>
              <w:rPr>
                <w:b/>
                <w:w w:val="90"/>
                <w:lang w:val="ro-MD"/>
              </w:rPr>
            </w:pPr>
          </w:p>
          <w:p w14:paraId="33EBC2EF" w14:textId="77777777" w:rsidR="006033EE" w:rsidRPr="002E4E85" w:rsidRDefault="006033EE" w:rsidP="000D6FCF">
            <w:pPr>
              <w:autoSpaceDE w:val="0"/>
              <w:autoSpaceDN w:val="0"/>
              <w:adjustRightInd w:val="0"/>
              <w:ind w:right="23"/>
              <w:jc w:val="center"/>
              <w:rPr>
                <w:b/>
                <w:w w:val="90"/>
                <w:lang w:val="ro-MD"/>
              </w:rPr>
            </w:pPr>
          </w:p>
          <w:p w14:paraId="76A22A81" w14:textId="77777777" w:rsidR="006033EE" w:rsidRPr="002E4E85" w:rsidRDefault="006033EE" w:rsidP="000D6FCF">
            <w:pPr>
              <w:autoSpaceDE w:val="0"/>
              <w:autoSpaceDN w:val="0"/>
              <w:adjustRightInd w:val="0"/>
              <w:ind w:right="23"/>
              <w:jc w:val="center"/>
              <w:rPr>
                <w:b/>
                <w:w w:val="90"/>
                <w:lang w:val="ro-MD"/>
              </w:rPr>
            </w:pPr>
          </w:p>
          <w:p w14:paraId="46459558" w14:textId="77777777" w:rsidR="006033EE" w:rsidRPr="002E4E85" w:rsidRDefault="006033EE" w:rsidP="000D6FCF">
            <w:pPr>
              <w:autoSpaceDE w:val="0"/>
              <w:autoSpaceDN w:val="0"/>
              <w:adjustRightInd w:val="0"/>
              <w:ind w:right="23"/>
              <w:jc w:val="center"/>
              <w:rPr>
                <w:b/>
                <w:w w:val="90"/>
                <w:lang w:val="ro-MD"/>
              </w:rPr>
            </w:pPr>
          </w:p>
          <w:p w14:paraId="767F1BD2" w14:textId="77777777" w:rsidR="006033EE" w:rsidRPr="002E4E85" w:rsidRDefault="006033EE" w:rsidP="000D6FCF">
            <w:pPr>
              <w:jc w:val="right"/>
              <w:rPr>
                <w:noProof w:val="0"/>
                <w:lang w:val="ro-MD"/>
              </w:rPr>
            </w:pPr>
            <w:r w:rsidRPr="002E4E85">
              <w:rPr>
                <w:noProof w:val="0"/>
                <w:sz w:val="22"/>
                <w:lang w:val="ro-MD"/>
              </w:rPr>
              <w:t>Anexa nr. 28</w:t>
            </w:r>
          </w:p>
          <w:p w14:paraId="055B32BD" w14:textId="77777777" w:rsidR="006033EE" w:rsidRPr="002E4E85" w:rsidRDefault="006033EE" w:rsidP="000D6FCF">
            <w:pPr>
              <w:jc w:val="right"/>
              <w:rPr>
                <w:noProof w:val="0"/>
                <w:lang w:val="ro-MD"/>
              </w:rPr>
            </w:pPr>
            <w:r w:rsidRPr="002E4E85">
              <w:rPr>
                <w:noProof w:val="0"/>
                <w:sz w:val="22"/>
                <w:lang w:val="ro-MD"/>
              </w:rPr>
              <w:t>la Documentația standard nr._____</w:t>
            </w:r>
          </w:p>
          <w:p w14:paraId="16B6426C" w14:textId="77777777" w:rsidR="006033EE" w:rsidRPr="002E4E85" w:rsidRDefault="006033EE" w:rsidP="000D6FCF">
            <w:pPr>
              <w:jc w:val="right"/>
              <w:rPr>
                <w:noProof w:val="0"/>
                <w:lang w:val="ro-MD"/>
              </w:rPr>
            </w:pPr>
            <w:r w:rsidRPr="002E4E85">
              <w:rPr>
                <w:noProof w:val="0"/>
                <w:sz w:val="22"/>
                <w:lang w:val="ro-MD"/>
              </w:rPr>
              <w:t>din “____” ________ 20___</w:t>
            </w:r>
          </w:p>
          <w:p w14:paraId="691EE0D4" w14:textId="77777777" w:rsidR="006033EE" w:rsidRPr="002E4E85" w:rsidRDefault="006033EE" w:rsidP="000D6FCF">
            <w:pPr>
              <w:autoSpaceDE w:val="0"/>
              <w:autoSpaceDN w:val="0"/>
              <w:adjustRightInd w:val="0"/>
              <w:ind w:right="23"/>
              <w:jc w:val="center"/>
              <w:rPr>
                <w:b/>
                <w:bCs/>
                <w:lang w:val="ro-MD"/>
              </w:rPr>
            </w:pPr>
            <w:r w:rsidRPr="002E4E85">
              <w:rPr>
                <w:b/>
                <w:bCs/>
                <w:sz w:val="22"/>
                <w:lang w:val="ro-MD"/>
              </w:rPr>
              <w:t xml:space="preserve">ACORD-CADRU </w:t>
            </w:r>
          </w:p>
          <w:p w14:paraId="60A41CAD" w14:textId="77777777" w:rsidR="006033EE" w:rsidRPr="002E4E85" w:rsidRDefault="006033EE" w:rsidP="000D6FCF">
            <w:pPr>
              <w:autoSpaceDE w:val="0"/>
              <w:autoSpaceDN w:val="0"/>
              <w:adjustRightInd w:val="0"/>
              <w:ind w:right="23"/>
              <w:jc w:val="center"/>
              <w:rPr>
                <w:lang w:val="ro-MD"/>
              </w:rPr>
            </w:pPr>
            <w:r w:rsidRPr="002E4E85">
              <w:rPr>
                <w:sz w:val="22"/>
                <w:lang w:val="ro-MD"/>
              </w:rPr>
              <w:t>nr. ________ data ___________</w:t>
            </w:r>
          </w:p>
          <w:p w14:paraId="12ECF5C3" w14:textId="77777777" w:rsidR="006033EE" w:rsidRPr="002E4E85" w:rsidRDefault="006033EE" w:rsidP="000D6FCF">
            <w:pPr>
              <w:autoSpaceDE w:val="0"/>
              <w:autoSpaceDN w:val="0"/>
              <w:adjustRightInd w:val="0"/>
              <w:ind w:right="23"/>
              <w:jc w:val="center"/>
              <w:rPr>
                <w:lang w:val="ro-MD"/>
              </w:rPr>
            </w:pPr>
          </w:p>
          <w:p w14:paraId="279CF64F" w14:textId="77777777" w:rsidR="006033EE" w:rsidRPr="002E4E85" w:rsidRDefault="006033EE" w:rsidP="000D6FCF">
            <w:pPr>
              <w:autoSpaceDE w:val="0"/>
              <w:autoSpaceDN w:val="0"/>
              <w:adjustRightInd w:val="0"/>
              <w:ind w:left="720" w:right="-540"/>
              <w:jc w:val="both"/>
              <w:rPr>
                <w:b/>
                <w:bCs/>
                <w:lang w:val="ro-MD"/>
              </w:rPr>
            </w:pPr>
            <w:r w:rsidRPr="002E4E85">
              <w:rPr>
                <w:b/>
                <w:bCs/>
                <w:sz w:val="22"/>
                <w:lang w:val="ro-MD"/>
              </w:rPr>
              <w:t>1. Părţile acordului-cadru</w:t>
            </w:r>
          </w:p>
          <w:p w14:paraId="4BA1FE94" w14:textId="77777777" w:rsidR="006033EE" w:rsidRPr="002E4E85" w:rsidRDefault="006033EE" w:rsidP="000D6FCF">
            <w:pPr>
              <w:autoSpaceDE w:val="0"/>
              <w:autoSpaceDN w:val="0"/>
              <w:adjustRightInd w:val="0"/>
              <w:ind w:left="1140" w:right="-540"/>
              <w:jc w:val="both"/>
              <w:rPr>
                <w:b/>
                <w:bCs/>
                <w:lang w:val="ro-MD"/>
              </w:rPr>
            </w:pPr>
          </w:p>
          <w:p w14:paraId="20B0515A" w14:textId="77777777" w:rsidR="006033EE" w:rsidRPr="002E4E85" w:rsidRDefault="006033EE" w:rsidP="000D6FCF">
            <w:pPr>
              <w:jc w:val="both"/>
              <w:rPr>
                <w:lang w:val="ro-MD"/>
              </w:rPr>
            </w:pPr>
            <w:r w:rsidRPr="002E4E85">
              <w:rPr>
                <w:sz w:val="22"/>
                <w:lang w:val="ro-MD"/>
              </w:rPr>
              <w:tab/>
              <w:t>În temeiul Legii nr. 131/2015 privind achizițiile publice, cu modificările ulterioare, s-a încheiat prezentul acord-cadru,</w:t>
            </w:r>
          </w:p>
          <w:p w14:paraId="272DBE84" w14:textId="77777777" w:rsidR="006033EE" w:rsidRPr="002E4E85" w:rsidRDefault="006033EE" w:rsidP="000D6FCF">
            <w:pPr>
              <w:autoSpaceDE w:val="0"/>
              <w:autoSpaceDN w:val="0"/>
              <w:adjustRightInd w:val="0"/>
              <w:jc w:val="both"/>
              <w:rPr>
                <w:lang w:val="ro-MD"/>
              </w:rPr>
            </w:pPr>
          </w:p>
          <w:p w14:paraId="20F2991C" w14:textId="77777777" w:rsidR="006033EE" w:rsidRPr="002E4E85" w:rsidRDefault="006033EE" w:rsidP="000D6FCF">
            <w:pPr>
              <w:autoSpaceDE w:val="0"/>
              <w:autoSpaceDN w:val="0"/>
              <w:adjustRightInd w:val="0"/>
              <w:jc w:val="both"/>
              <w:rPr>
                <w:lang w:val="ro-MD"/>
              </w:rPr>
            </w:pPr>
            <w:r w:rsidRPr="002E4E85">
              <w:rPr>
                <w:sz w:val="22"/>
                <w:lang w:val="ro-MD"/>
              </w:rPr>
              <w:t xml:space="preserve">    între</w:t>
            </w:r>
          </w:p>
          <w:p w14:paraId="15E881C5" w14:textId="77777777" w:rsidR="006033EE" w:rsidRPr="002E4E85" w:rsidRDefault="006033EE" w:rsidP="000D6FCF">
            <w:pPr>
              <w:autoSpaceDE w:val="0"/>
              <w:autoSpaceDN w:val="0"/>
              <w:adjustRightInd w:val="0"/>
              <w:jc w:val="both"/>
              <w:rPr>
                <w:lang w:val="ro-MD"/>
              </w:rPr>
            </w:pPr>
          </w:p>
          <w:p w14:paraId="13C717B2" w14:textId="77777777" w:rsidR="006033EE" w:rsidRPr="002E4E85" w:rsidRDefault="006033EE" w:rsidP="000D6FCF">
            <w:pPr>
              <w:jc w:val="both"/>
              <w:rPr>
                <w:lang w:val="ro-MD"/>
              </w:rPr>
            </w:pPr>
            <w:r w:rsidRPr="002E4E85">
              <w:rPr>
                <w:rStyle w:val="ln2tparagraf"/>
                <w:i/>
                <w:sz w:val="22"/>
                <w:lang w:val="ro-MD"/>
              </w:rPr>
              <w:t>(Denumirea autorităţii contractante)…………………………</w:t>
            </w:r>
            <w:r w:rsidRPr="002E4E85">
              <w:rPr>
                <w:rStyle w:val="ln2tparagraf"/>
                <w:sz w:val="22"/>
                <w:lang w:val="ro-MD"/>
              </w:rPr>
              <w:t xml:space="preserve">, adresa completă:…………………….., telefon: …………………./fax: ………………….., </w:t>
            </w:r>
            <w:r w:rsidRPr="002E4E85">
              <w:rPr>
                <w:sz w:val="22"/>
                <w:lang w:val="ro-MD"/>
              </w:rPr>
              <w:t xml:space="preserve">cod fiscal …………… cont Trezorerie: …………, reprezentată prin domnul …………………………………….., </w:t>
            </w:r>
            <w:r w:rsidRPr="002E4E85">
              <w:rPr>
                <w:rStyle w:val="ln2tparagraf"/>
                <w:sz w:val="22"/>
                <w:lang w:val="ro-MD"/>
              </w:rPr>
              <w:t xml:space="preserve">în calitate de </w:t>
            </w:r>
            <w:r w:rsidRPr="002E4E85">
              <w:rPr>
                <w:rStyle w:val="ln2tparagraf"/>
                <w:b/>
                <w:sz w:val="22"/>
                <w:lang w:val="ro-MD"/>
              </w:rPr>
              <w:t>promitent-achizitor</w:t>
            </w:r>
            <w:r w:rsidRPr="002E4E85">
              <w:rPr>
                <w:rStyle w:val="ln2tparagraf"/>
                <w:sz w:val="22"/>
                <w:lang w:val="ro-MD"/>
              </w:rPr>
              <w:t xml:space="preserve">, pe de o parte, </w:t>
            </w:r>
            <w:r w:rsidRPr="002E4E85">
              <w:rPr>
                <w:rStyle w:val="ln2paragraf1"/>
                <w:sz w:val="22"/>
                <w:lang w:val="ro-MD"/>
              </w:rPr>
              <w:t>  </w:t>
            </w:r>
            <w:r w:rsidRPr="002E4E85">
              <w:rPr>
                <w:sz w:val="22"/>
                <w:lang w:val="ro-MD"/>
              </w:rPr>
              <w:t xml:space="preserve">şi    .......................................... (denumirea operatorului economic), adresa .........................., telefon/fax ................................, cod fiscal ..................., cont (banca) ......................................................, reprezentată prin .................................. (denumirea conducătorului), funcţia ................., în calitate de </w:t>
            </w:r>
            <w:r w:rsidRPr="002E4E85">
              <w:rPr>
                <w:b/>
                <w:bCs/>
                <w:sz w:val="22"/>
                <w:lang w:val="ro-MD"/>
              </w:rPr>
              <w:t>promitent-executor/prestator</w:t>
            </w:r>
            <w:r w:rsidRPr="002E4E85">
              <w:rPr>
                <w:sz w:val="22"/>
                <w:lang w:val="ro-MD"/>
              </w:rPr>
              <w:t>, pe de alta parte.</w:t>
            </w:r>
          </w:p>
          <w:p w14:paraId="57E4B2D2" w14:textId="77777777" w:rsidR="006033EE" w:rsidRPr="002E4E85" w:rsidRDefault="006033EE" w:rsidP="000D6FCF">
            <w:pPr>
              <w:autoSpaceDE w:val="0"/>
              <w:autoSpaceDN w:val="0"/>
              <w:adjustRightInd w:val="0"/>
              <w:jc w:val="both"/>
              <w:rPr>
                <w:lang w:val="ro-MD"/>
              </w:rPr>
            </w:pPr>
          </w:p>
          <w:p w14:paraId="7BAD141A" w14:textId="77777777" w:rsidR="006033EE" w:rsidRPr="002E4E85" w:rsidRDefault="006033EE" w:rsidP="000D6FCF">
            <w:pPr>
              <w:autoSpaceDE w:val="0"/>
              <w:autoSpaceDN w:val="0"/>
              <w:adjustRightInd w:val="0"/>
              <w:ind w:left="710"/>
              <w:jc w:val="both"/>
              <w:rPr>
                <w:b/>
                <w:bCs/>
                <w:lang w:val="ro-MD"/>
              </w:rPr>
            </w:pPr>
            <w:r w:rsidRPr="002E4E85">
              <w:rPr>
                <w:b/>
                <w:bCs/>
                <w:sz w:val="22"/>
                <w:lang w:val="ro-MD"/>
              </w:rPr>
              <w:t>2. Scopul acordului-cadru</w:t>
            </w:r>
          </w:p>
          <w:p w14:paraId="39E92647" w14:textId="77777777" w:rsidR="006033EE" w:rsidRPr="002E4E85" w:rsidRDefault="006033EE" w:rsidP="000D6FCF">
            <w:pPr>
              <w:autoSpaceDE w:val="0"/>
              <w:autoSpaceDN w:val="0"/>
              <w:adjustRightInd w:val="0"/>
              <w:jc w:val="both"/>
              <w:rPr>
                <w:b/>
                <w:bCs/>
                <w:lang w:val="ro-MD"/>
              </w:rPr>
            </w:pPr>
          </w:p>
          <w:p w14:paraId="406E3CF2" w14:textId="77777777" w:rsidR="006033EE" w:rsidRPr="002E4E85" w:rsidRDefault="006033EE" w:rsidP="000D6FCF">
            <w:pPr>
              <w:jc w:val="both"/>
              <w:rPr>
                <w:lang w:val="ro-MD"/>
              </w:rPr>
            </w:pPr>
            <w:r w:rsidRPr="002E4E85">
              <w:rPr>
                <w:sz w:val="22"/>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24F0DF" w14:textId="77777777" w:rsidR="006033EE" w:rsidRPr="002E4E85" w:rsidRDefault="006033EE" w:rsidP="000D6FCF">
            <w:pPr>
              <w:autoSpaceDE w:val="0"/>
              <w:autoSpaceDN w:val="0"/>
              <w:adjustRightInd w:val="0"/>
              <w:jc w:val="both"/>
              <w:rPr>
                <w:lang w:val="ro-MD"/>
              </w:rPr>
            </w:pPr>
          </w:p>
          <w:p w14:paraId="04397681" w14:textId="77777777" w:rsidR="006033EE" w:rsidRPr="002E4E85" w:rsidRDefault="006033EE" w:rsidP="000D6FCF">
            <w:pPr>
              <w:jc w:val="both"/>
              <w:rPr>
                <w:lang w:val="ro-MD"/>
              </w:rPr>
            </w:pPr>
            <w:r w:rsidRPr="002E4E85">
              <w:rPr>
                <w:sz w:val="22"/>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B83DE06" w14:textId="77777777" w:rsidR="006033EE" w:rsidRPr="002E4E85" w:rsidRDefault="006033EE" w:rsidP="000D6FCF">
            <w:pPr>
              <w:autoSpaceDE w:val="0"/>
              <w:autoSpaceDN w:val="0"/>
              <w:adjustRightInd w:val="0"/>
              <w:jc w:val="both"/>
              <w:rPr>
                <w:lang w:val="ro-MD"/>
              </w:rPr>
            </w:pPr>
          </w:p>
          <w:p w14:paraId="7CE957A1" w14:textId="77777777" w:rsidR="006033EE" w:rsidRPr="002E4E85" w:rsidRDefault="006033EE" w:rsidP="000D6FCF">
            <w:pPr>
              <w:autoSpaceDE w:val="0"/>
              <w:autoSpaceDN w:val="0"/>
              <w:adjustRightInd w:val="0"/>
              <w:jc w:val="both"/>
              <w:rPr>
                <w:b/>
                <w:bCs/>
                <w:lang w:val="ro-MD"/>
              </w:rPr>
            </w:pPr>
            <w:r w:rsidRPr="002E4E85">
              <w:rPr>
                <w:b/>
                <w:bCs/>
                <w:sz w:val="22"/>
                <w:lang w:val="ro-MD"/>
              </w:rPr>
              <w:t xml:space="preserve">           3. Durata acordului-cadru</w:t>
            </w:r>
          </w:p>
          <w:p w14:paraId="1ED3B852" w14:textId="77777777" w:rsidR="006033EE" w:rsidRPr="002E4E85" w:rsidRDefault="006033EE" w:rsidP="000D6FCF">
            <w:pPr>
              <w:autoSpaceDE w:val="0"/>
              <w:autoSpaceDN w:val="0"/>
              <w:adjustRightInd w:val="0"/>
              <w:jc w:val="both"/>
              <w:rPr>
                <w:b/>
                <w:bCs/>
                <w:lang w:val="ro-MD"/>
              </w:rPr>
            </w:pPr>
          </w:p>
          <w:p w14:paraId="3B52ECF1" w14:textId="77777777" w:rsidR="006033EE" w:rsidRPr="002E4E85" w:rsidRDefault="006033EE" w:rsidP="000D6FCF">
            <w:pPr>
              <w:autoSpaceDE w:val="0"/>
              <w:autoSpaceDN w:val="0"/>
              <w:adjustRightInd w:val="0"/>
              <w:jc w:val="both"/>
              <w:rPr>
                <w:lang w:val="ro-MD"/>
              </w:rPr>
            </w:pPr>
            <w:r w:rsidRPr="002E4E85">
              <w:rPr>
                <w:sz w:val="22"/>
                <w:lang w:val="ro-MD"/>
              </w:rPr>
              <w:t>3.1 Durata prezentului acord-cadru este de ....... ani şi ……………. de luni, începând de la data semnării.</w:t>
            </w:r>
          </w:p>
          <w:p w14:paraId="7758BA81" w14:textId="77777777" w:rsidR="006033EE" w:rsidRPr="002E4E85" w:rsidRDefault="006033EE" w:rsidP="000D6FCF">
            <w:pPr>
              <w:autoSpaceDE w:val="0"/>
              <w:autoSpaceDN w:val="0"/>
              <w:adjustRightInd w:val="0"/>
              <w:jc w:val="both"/>
              <w:rPr>
                <w:lang w:val="ro-MD"/>
              </w:rPr>
            </w:pPr>
          </w:p>
          <w:p w14:paraId="21F7E8B7" w14:textId="77777777" w:rsidR="006033EE" w:rsidRPr="002E4E85" w:rsidRDefault="006033EE" w:rsidP="000D6FCF">
            <w:pPr>
              <w:tabs>
                <w:tab w:val="left" w:pos="719"/>
              </w:tabs>
              <w:autoSpaceDE w:val="0"/>
              <w:autoSpaceDN w:val="0"/>
              <w:adjustRightInd w:val="0"/>
              <w:ind w:left="568"/>
              <w:jc w:val="both"/>
              <w:rPr>
                <w:b/>
                <w:bCs/>
                <w:lang w:val="ro-MD"/>
              </w:rPr>
            </w:pPr>
            <w:r w:rsidRPr="002E4E85">
              <w:rPr>
                <w:b/>
                <w:bCs/>
                <w:sz w:val="22"/>
                <w:lang w:val="ro-MD"/>
              </w:rPr>
              <w:t xml:space="preserve">  4.  Obligaţiile promitentului-executor/prestator</w:t>
            </w:r>
          </w:p>
          <w:p w14:paraId="3EA78614" w14:textId="77777777" w:rsidR="006033EE" w:rsidRPr="002E4E85" w:rsidRDefault="006033EE" w:rsidP="000D6FCF">
            <w:pPr>
              <w:autoSpaceDE w:val="0"/>
              <w:autoSpaceDN w:val="0"/>
              <w:adjustRightInd w:val="0"/>
              <w:jc w:val="both"/>
              <w:rPr>
                <w:b/>
                <w:bCs/>
                <w:i/>
                <w:iCs/>
                <w:lang w:val="ro-MD"/>
              </w:rPr>
            </w:pPr>
          </w:p>
          <w:p w14:paraId="3BCF7FB0" w14:textId="77777777" w:rsidR="006033EE" w:rsidRPr="002E4E85" w:rsidRDefault="006033EE" w:rsidP="000D6FCF">
            <w:pPr>
              <w:jc w:val="both"/>
              <w:rPr>
                <w:lang w:val="ro-MD"/>
              </w:rPr>
            </w:pPr>
            <w:r w:rsidRPr="002E4E85">
              <w:rPr>
                <w:sz w:val="22"/>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625549" w14:textId="77777777" w:rsidR="006033EE" w:rsidRPr="002E4E85" w:rsidRDefault="006033EE" w:rsidP="000D6FCF">
            <w:pPr>
              <w:jc w:val="both"/>
              <w:rPr>
                <w:lang w:val="ro-MD"/>
              </w:rPr>
            </w:pPr>
            <w:r w:rsidRPr="002E4E85">
              <w:rPr>
                <w:sz w:val="22"/>
                <w:lang w:val="ro-MD"/>
              </w:rPr>
              <w:t>4.2 Promitenții executori/prestatori se obligă să nu transfere, nici total și nici parţial, obligaţiile asumate prin prezentul acord-cadru.</w:t>
            </w:r>
          </w:p>
          <w:p w14:paraId="316E9CE6" w14:textId="77777777" w:rsidR="006033EE" w:rsidRPr="002E4E85" w:rsidRDefault="006033EE" w:rsidP="000D6FCF">
            <w:pPr>
              <w:autoSpaceDE w:val="0"/>
              <w:autoSpaceDN w:val="0"/>
              <w:adjustRightInd w:val="0"/>
              <w:jc w:val="both"/>
              <w:rPr>
                <w:i/>
                <w:iCs/>
                <w:lang w:val="ro-MD"/>
              </w:rPr>
            </w:pPr>
          </w:p>
          <w:p w14:paraId="7B85F30D" w14:textId="77777777" w:rsidR="006033EE" w:rsidRPr="002E4E85" w:rsidRDefault="006033EE" w:rsidP="000D6FCF">
            <w:pPr>
              <w:tabs>
                <w:tab w:val="left" w:pos="600"/>
              </w:tabs>
              <w:autoSpaceDE w:val="0"/>
              <w:autoSpaceDN w:val="0"/>
              <w:adjustRightInd w:val="0"/>
              <w:jc w:val="both"/>
              <w:rPr>
                <w:b/>
                <w:bCs/>
                <w:lang w:val="ro-MD"/>
              </w:rPr>
            </w:pPr>
            <w:r w:rsidRPr="002E4E85">
              <w:rPr>
                <w:b/>
                <w:bCs/>
                <w:sz w:val="22"/>
                <w:lang w:val="ro-MD"/>
              </w:rPr>
              <w:t xml:space="preserve">           5.  Obligaţiile promitentului-achizitor</w:t>
            </w:r>
          </w:p>
          <w:p w14:paraId="5CCA2F35" w14:textId="77777777" w:rsidR="006033EE" w:rsidRPr="002E4E85" w:rsidRDefault="006033EE" w:rsidP="000D6FCF">
            <w:pPr>
              <w:autoSpaceDE w:val="0"/>
              <w:autoSpaceDN w:val="0"/>
              <w:adjustRightInd w:val="0"/>
              <w:jc w:val="both"/>
              <w:rPr>
                <w:b/>
                <w:bCs/>
                <w:lang w:val="ro-MD"/>
              </w:rPr>
            </w:pPr>
          </w:p>
          <w:p w14:paraId="5381FD43" w14:textId="77777777" w:rsidR="006033EE" w:rsidRPr="002E4E85" w:rsidRDefault="006033EE" w:rsidP="000D6FCF">
            <w:pPr>
              <w:jc w:val="both"/>
              <w:rPr>
                <w:lang w:val="ro-MD"/>
              </w:rPr>
            </w:pPr>
            <w:r w:rsidRPr="002E4E85">
              <w:rPr>
                <w:sz w:val="22"/>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w:t>
            </w:r>
            <w:r w:rsidRPr="002E4E85">
              <w:rPr>
                <w:sz w:val="22"/>
                <w:lang w:val="ro-MD"/>
              </w:rPr>
              <w:lastRenderedPageBreak/>
              <w:t>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CDDDA97" w14:textId="77777777" w:rsidR="006033EE" w:rsidRPr="002E4E85" w:rsidRDefault="006033EE" w:rsidP="000D6FCF">
            <w:pPr>
              <w:autoSpaceDE w:val="0"/>
              <w:autoSpaceDN w:val="0"/>
              <w:adjustRightInd w:val="0"/>
              <w:jc w:val="both"/>
              <w:rPr>
                <w:b/>
                <w:bCs/>
                <w:lang w:val="ro-MD"/>
              </w:rPr>
            </w:pPr>
          </w:p>
          <w:p w14:paraId="2617B83C" w14:textId="77777777" w:rsidR="006033EE" w:rsidRPr="002E4E85" w:rsidRDefault="006033EE" w:rsidP="000D6FCF">
            <w:pPr>
              <w:tabs>
                <w:tab w:val="left" w:pos="600"/>
              </w:tabs>
              <w:ind w:left="300"/>
              <w:jc w:val="both"/>
              <w:rPr>
                <w:b/>
                <w:bCs/>
                <w:lang w:val="ro-MD"/>
              </w:rPr>
            </w:pPr>
            <w:r w:rsidRPr="002E4E85">
              <w:rPr>
                <w:b/>
                <w:bCs/>
                <w:sz w:val="22"/>
                <w:lang w:val="ro-MD"/>
              </w:rPr>
              <w:t xml:space="preserve">      6. Rezoluțiune unilaterală</w:t>
            </w:r>
          </w:p>
          <w:p w14:paraId="7703A66B" w14:textId="77777777" w:rsidR="006033EE" w:rsidRPr="002E4E85" w:rsidRDefault="006033EE" w:rsidP="000D6FCF">
            <w:pPr>
              <w:ind w:left="660"/>
              <w:jc w:val="both"/>
              <w:rPr>
                <w:b/>
                <w:bCs/>
                <w:lang w:val="ro-MD"/>
              </w:rPr>
            </w:pPr>
          </w:p>
          <w:p w14:paraId="621441CB" w14:textId="77777777" w:rsidR="006033EE" w:rsidRPr="002E4E85" w:rsidRDefault="006033EE" w:rsidP="000D6FCF">
            <w:pPr>
              <w:jc w:val="both"/>
              <w:rPr>
                <w:lang w:val="ro-MD"/>
              </w:rPr>
            </w:pPr>
            <w:r w:rsidRPr="002E4E85">
              <w:rPr>
                <w:sz w:val="22"/>
                <w:lang w:val="ro-MD"/>
              </w:rPr>
              <w:t>6.1. Partea promitentă este în drept să rezoluționeze unilateral acordul–cadru ca urmare a neîndeplinirii sau îndeplinirii în mod necorespunzător a obligaţiilor asumate prin prezentul acord- cadru, de către cealaltă parte.</w:t>
            </w:r>
          </w:p>
          <w:p w14:paraId="3E2CEA61" w14:textId="77777777" w:rsidR="006033EE" w:rsidRPr="002E4E85" w:rsidRDefault="006033EE" w:rsidP="000D6FCF">
            <w:pPr>
              <w:tabs>
                <w:tab w:val="left" w:pos="729"/>
              </w:tabs>
              <w:jc w:val="both"/>
              <w:rPr>
                <w:lang w:val="ro-MD"/>
              </w:rPr>
            </w:pPr>
            <w:r w:rsidRPr="002E4E85">
              <w:rPr>
                <w:sz w:val="22"/>
                <w:lang w:val="ro-MD"/>
              </w:rPr>
              <w:t>6.2. Rezoluțiunea unilaterală determină încetarea efectelor juridice a acordului-cadru cu condiția ca promitentul-achizitor să anunţe în scris  promitentul–executor/prestator cu 10 zile înainte de data încetării acestuia.</w:t>
            </w:r>
          </w:p>
          <w:p w14:paraId="12E03748" w14:textId="0BF9B1A8" w:rsidR="006033EE" w:rsidRPr="002E4E85" w:rsidRDefault="006033EE" w:rsidP="00AC1E9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2E4E85">
              <w:rPr>
                <w:b/>
                <w:bCs/>
                <w:sz w:val="22"/>
                <w:lang w:val="ro-MD"/>
              </w:rPr>
              <w:t>Documentele acordului-cadru:</w:t>
            </w:r>
          </w:p>
          <w:p w14:paraId="3EB56D9E" w14:textId="77777777" w:rsidR="006033EE" w:rsidRPr="002E4E85" w:rsidRDefault="006033EE" w:rsidP="000D6FCF">
            <w:pPr>
              <w:autoSpaceDE w:val="0"/>
              <w:autoSpaceDN w:val="0"/>
              <w:adjustRightInd w:val="0"/>
              <w:jc w:val="both"/>
              <w:rPr>
                <w:iCs/>
                <w:lang w:val="ro-MD"/>
              </w:rPr>
            </w:pPr>
            <w:r w:rsidRPr="002E4E85">
              <w:rPr>
                <w:iCs/>
                <w:sz w:val="22"/>
                <w:lang w:val="ro-MD"/>
              </w:rPr>
              <w:t>a) propunerea tehnică;</w:t>
            </w:r>
          </w:p>
          <w:p w14:paraId="513B2389" w14:textId="77777777" w:rsidR="006033EE" w:rsidRPr="002E4E85" w:rsidRDefault="006033EE" w:rsidP="000D6FCF">
            <w:pPr>
              <w:jc w:val="both"/>
              <w:rPr>
                <w:lang w:val="ro-MD"/>
              </w:rPr>
            </w:pPr>
            <w:r w:rsidRPr="002E4E85">
              <w:rPr>
                <w:sz w:val="22"/>
                <w:lang w:val="ro-MD"/>
              </w:rPr>
              <w:t>b) propunerea financiară;</w:t>
            </w:r>
          </w:p>
          <w:p w14:paraId="64CF1024" w14:textId="77777777" w:rsidR="006033EE" w:rsidRPr="002E4E85" w:rsidRDefault="006033EE" w:rsidP="000D6FCF">
            <w:pPr>
              <w:jc w:val="both"/>
              <w:rPr>
                <w:lang w:val="ro-MD"/>
              </w:rPr>
            </w:pPr>
            <w:r w:rsidRPr="002E4E85">
              <w:rPr>
                <w:sz w:val="22"/>
                <w:lang w:val="ro-MD"/>
              </w:rPr>
              <w:t>c) caietul de sarcini;</w:t>
            </w:r>
          </w:p>
          <w:p w14:paraId="76AB18F4" w14:textId="77777777" w:rsidR="006033EE" w:rsidRPr="002E4E85" w:rsidRDefault="006033EE" w:rsidP="000D6FCF">
            <w:pPr>
              <w:autoSpaceDE w:val="0"/>
              <w:autoSpaceDN w:val="0"/>
              <w:adjustRightInd w:val="0"/>
              <w:jc w:val="both"/>
              <w:rPr>
                <w:lang w:val="ro-MD"/>
              </w:rPr>
            </w:pPr>
            <w:r w:rsidRPr="002E4E85">
              <w:rPr>
                <w:sz w:val="22"/>
                <w:lang w:val="ro-MD"/>
              </w:rPr>
              <w:t>d) alte anexe, după caz.</w:t>
            </w:r>
          </w:p>
          <w:p w14:paraId="1CE94DB7" w14:textId="77777777" w:rsidR="006033EE" w:rsidRPr="002E4E85" w:rsidRDefault="006033EE" w:rsidP="000D6FCF">
            <w:pPr>
              <w:autoSpaceDE w:val="0"/>
              <w:autoSpaceDN w:val="0"/>
              <w:adjustRightInd w:val="0"/>
              <w:jc w:val="both"/>
              <w:rPr>
                <w:lang w:val="ro-MD"/>
              </w:rPr>
            </w:pPr>
          </w:p>
          <w:p w14:paraId="3D572FBC" w14:textId="77777777" w:rsidR="006033EE" w:rsidRPr="002E4E85" w:rsidRDefault="006033EE" w:rsidP="000D6FCF">
            <w:pPr>
              <w:pStyle w:val="a"/>
              <w:numPr>
                <w:ilvl w:val="0"/>
                <w:numId w:val="28"/>
              </w:numPr>
              <w:tabs>
                <w:tab w:val="clear" w:pos="660"/>
                <w:tab w:val="num" w:pos="568"/>
              </w:tabs>
              <w:autoSpaceDE w:val="0"/>
              <w:autoSpaceDN w:val="0"/>
              <w:adjustRightInd w:val="0"/>
              <w:ind w:left="852" w:hanging="284"/>
              <w:rPr>
                <w:b/>
                <w:bCs/>
                <w:lang w:val="ro-MD"/>
              </w:rPr>
            </w:pPr>
            <w:r w:rsidRPr="002E4E85">
              <w:rPr>
                <w:b/>
                <w:bCs/>
                <w:sz w:val="22"/>
                <w:lang w:val="ro-MD"/>
              </w:rPr>
              <w:t>Încetarea acordului cadru</w:t>
            </w:r>
          </w:p>
          <w:p w14:paraId="54CF195C" w14:textId="77777777" w:rsidR="006033EE" w:rsidRPr="002E4E85" w:rsidRDefault="006033EE" w:rsidP="000D6FCF">
            <w:pPr>
              <w:jc w:val="both"/>
              <w:rPr>
                <w:lang w:val="ro-MD"/>
              </w:rPr>
            </w:pPr>
            <w:r w:rsidRPr="002E4E85">
              <w:rPr>
                <w:sz w:val="22"/>
                <w:lang w:val="ro-MD"/>
              </w:rPr>
              <w:t>8.1    Prezentul acord-cadru încetează de drept- prin ajungerea la termen;</w:t>
            </w:r>
          </w:p>
          <w:p w14:paraId="280CC500" w14:textId="77777777" w:rsidR="006033EE" w:rsidRPr="002E4E85" w:rsidRDefault="006033EE" w:rsidP="000D6FCF">
            <w:pPr>
              <w:jc w:val="both"/>
              <w:rPr>
                <w:lang w:val="ro-MD"/>
              </w:rPr>
            </w:pPr>
            <w:r w:rsidRPr="002E4E85">
              <w:rPr>
                <w:sz w:val="22"/>
                <w:lang w:val="ro-MD"/>
              </w:rPr>
              <w:t>8.2    Acordul-cadru poate înceta şi în următoarele cazuri:</w:t>
            </w:r>
          </w:p>
          <w:p w14:paraId="0CEE5E08" w14:textId="77777777" w:rsidR="006033EE" w:rsidRPr="002E4E85" w:rsidRDefault="006033EE" w:rsidP="000D6FCF">
            <w:pPr>
              <w:pStyle w:val="a"/>
              <w:numPr>
                <w:ilvl w:val="0"/>
                <w:numId w:val="37"/>
              </w:numPr>
              <w:rPr>
                <w:lang w:val="ro-MD"/>
              </w:rPr>
            </w:pPr>
            <w:r w:rsidRPr="002E4E85">
              <w:rPr>
                <w:sz w:val="22"/>
                <w:lang w:val="ro-MD"/>
              </w:rPr>
              <w:t>prin acordul de voinţă al părţilor ;</w:t>
            </w:r>
          </w:p>
          <w:p w14:paraId="2F9A01E5" w14:textId="77777777" w:rsidR="006033EE" w:rsidRPr="002E4E85" w:rsidRDefault="006033EE" w:rsidP="000D6FCF">
            <w:pPr>
              <w:pStyle w:val="a"/>
              <w:numPr>
                <w:ilvl w:val="0"/>
                <w:numId w:val="37"/>
              </w:numPr>
              <w:tabs>
                <w:tab w:val="clear" w:pos="1134"/>
                <w:tab w:val="left" w:pos="710"/>
              </w:tabs>
              <w:ind w:left="0" w:firstLine="426"/>
              <w:rPr>
                <w:lang w:val="ro-MD"/>
              </w:rPr>
            </w:pPr>
            <w:r w:rsidRPr="002E4E85">
              <w:rPr>
                <w:sz w:val="22"/>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2476F61" w14:textId="77777777" w:rsidR="006033EE" w:rsidRPr="002E4E85" w:rsidRDefault="006033EE" w:rsidP="000D6FCF">
            <w:pPr>
              <w:autoSpaceDE w:val="0"/>
              <w:autoSpaceDN w:val="0"/>
              <w:adjustRightInd w:val="0"/>
              <w:jc w:val="both"/>
              <w:rPr>
                <w:lang w:val="ro-MD"/>
              </w:rPr>
            </w:pPr>
          </w:p>
          <w:p w14:paraId="4988B720" w14:textId="77777777" w:rsidR="006033EE" w:rsidRPr="002E4E85" w:rsidRDefault="006033EE" w:rsidP="000D6FCF">
            <w:pPr>
              <w:jc w:val="both"/>
              <w:rPr>
                <w:i/>
                <w:lang w:val="ro-MD"/>
              </w:rPr>
            </w:pPr>
            <w:r w:rsidRPr="002E4E85">
              <w:rPr>
                <w:i/>
                <w:sz w:val="22"/>
                <w:lang w:val="ro-MD"/>
              </w:rPr>
              <w:t>CLAUZE APLICABILE CONTRACTELOR SUBSECVENTE</w:t>
            </w:r>
          </w:p>
          <w:p w14:paraId="455E110C" w14:textId="6A7E79EF" w:rsidR="006033EE" w:rsidRPr="002E4E85" w:rsidRDefault="006033EE" w:rsidP="00AC1E93">
            <w:pPr>
              <w:pStyle w:val="a"/>
              <w:numPr>
                <w:ilvl w:val="0"/>
                <w:numId w:val="28"/>
              </w:numPr>
              <w:tabs>
                <w:tab w:val="clear" w:pos="660"/>
                <w:tab w:val="num" w:pos="852"/>
              </w:tabs>
              <w:ind w:hanging="92"/>
              <w:rPr>
                <w:b/>
                <w:lang w:val="ro-MD"/>
              </w:rPr>
            </w:pPr>
            <w:r w:rsidRPr="002E4E85">
              <w:rPr>
                <w:b/>
                <w:sz w:val="22"/>
                <w:lang w:val="ro-MD"/>
              </w:rPr>
              <w:t xml:space="preserve">Executarea contractelor subsecvente </w:t>
            </w:r>
          </w:p>
          <w:p w14:paraId="44C0CCD4" w14:textId="77777777" w:rsidR="006033EE" w:rsidRPr="002E4E85" w:rsidRDefault="006033EE" w:rsidP="000D6FCF">
            <w:pPr>
              <w:jc w:val="both"/>
              <w:rPr>
                <w:lang w:val="ro-MD"/>
              </w:rPr>
            </w:pPr>
            <w:r w:rsidRPr="002E4E85">
              <w:rPr>
                <w:sz w:val="22"/>
                <w:lang w:val="ro-MD"/>
              </w:rPr>
              <w:t>9.1 Executarea contractelor subsecvente va începe din momentul încheierii acestora.</w:t>
            </w:r>
          </w:p>
          <w:p w14:paraId="337EC831" w14:textId="77777777" w:rsidR="006033EE" w:rsidRPr="002E4E85" w:rsidRDefault="006033EE" w:rsidP="000D6FCF">
            <w:pPr>
              <w:jc w:val="both"/>
              <w:rPr>
                <w:lang w:val="ro-MD"/>
              </w:rPr>
            </w:pPr>
            <w:r w:rsidRPr="002E4E85">
              <w:rPr>
                <w:sz w:val="22"/>
                <w:lang w:val="ro-MD"/>
              </w:rPr>
              <w:t>9.2 Prestatorul are obligaţia de a începe executarea lucrărilor și/sau prestarea serviciilor de proiectare în timpul cel mai scurt rezonabil posibil de la primirea comenzii.</w:t>
            </w:r>
          </w:p>
          <w:p w14:paraId="21D2DE36" w14:textId="77777777" w:rsidR="006033EE" w:rsidRPr="002E4E85" w:rsidRDefault="006033EE" w:rsidP="000D6FCF">
            <w:pPr>
              <w:jc w:val="both"/>
              <w:rPr>
                <w:lang w:val="ro-MD"/>
              </w:rPr>
            </w:pPr>
          </w:p>
          <w:p w14:paraId="6B32BDF8" w14:textId="1118C6EE" w:rsidR="006033EE" w:rsidRPr="002E4E85" w:rsidRDefault="006033EE" w:rsidP="000D6FCF">
            <w:pPr>
              <w:jc w:val="both"/>
              <w:rPr>
                <w:b/>
                <w:lang w:val="ro-MD"/>
              </w:rPr>
            </w:pPr>
            <w:r w:rsidRPr="002E4E85">
              <w:rPr>
                <w:b/>
                <w:sz w:val="22"/>
                <w:lang w:val="ro-MD"/>
              </w:rPr>
              <w:t xml:space="preserve">          10. Obligaţiile principale ale prestatorului după încheierea contractului subsecvent </w:t>
            </w:r>
          </w:p>
          <w:p w14:paraId="14AEB82D" w14:textId="77777777" w:rsidR="006033EE" w:rsidRPr="002E4E85" w:rsidRDefault="006033EE" w:rsidP="000D6FCF">
            <w:pPr>
              <w:jc w:val="both"/>
              <w:rPr>
                <w:lang w:val="ro-MD"/>
              </w:rPr>
            </w:pPr>
            <w:r w:rsidRPr="002E4E85">
              <w:rPr>
                <w:sz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DDC4B2D" w14:textId="77777777" w:rsidR="006033EE" w:rsidRPr="002E4E85" w:rsidRDefault="006033EE" w:rsidP="000D6FCF">
            <w:pPr>
              <w:jc w:val="both"/>
              <w:rPr>
                <w:b/>
                <w:lang w:val="ro-MD"/>
              </w:rPr>
            </w:pPr>
          </w:p>
          <w:p w14:paraId="4EABBC93" w14:textId="7E944AA9" w:rsidR="006033EE" w:rsidRPr="002E4E85" w:rsidRDefault="006033EE" w:rsidP="00AC1E93">
            <w:pPr>
              <w:tabs>
                <w:tab w:val="left" w:pos="600"/>
              </w:tabs>
              <w:jc w:val="both"/>
              <w:rPr>
                <w:b/>
                <w:lang w:val="ro-MD"/>
              </w:rPr>
            </w:pPr>
            <w:r w:rsidRPr="002E4E85">
              <w:rPr>
                <w:b/>
                <w:sz w:val="22"/>
                <w:lang w:val="ro-MD"/>
              </w:rPr>
              <w:t xml:space="preserve">          11. Litigii</w:t>
            </w:r>
          </w:p>
          <w:p w14:paraId="2D6E285F" w14:textId="77777777" w:rsidR="006033EE" w:rsidRPr="002E4E85" w:rsidRDefault="006033EE" w:rsidP="000D6FCF">
            <w:pPr>
              <w:jc w:val="both"/>
              <w:rPr>
                <w:lang w:val="ro-MD"/>
              </w:rPr>
            </w:pPr>
            <w:r w:rsidRPr="002E4E85">
              <w:rPr>
                <w:sz w:val="22"/>
                <w:lang w:val="ro-MD"/>
              </w:rPr>
              <w:t>11.1 Litigiile ce pot apărea ca urmare a aplicării şi interpretării prevederilor prezentului acord- cadru se vor soluţiona pe cale amiabilă.</w:t>
            </w:r>
          </w:p>
          <w:p w14:paraId="760F9D99" w14:textId="77777777" w:rsidR="006033EE" w:rsidRPr="002E4E85" w:rsidRDefault="006033EE" w:rsidP="000D6FCF">
            <w:pPr>
              <w:jc w:val="both"/>
              <w:rPr>
                <w:lang w:val="ro-MD"/>
              </w:rPr>
            </w:pPr>
            <w:r w:rsidRPr="002E4E85">
              <w:rPr>
                <w:sz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01DF5A9" w14:textId="77777777" w:rsidR="006033EE" w:rsidRPr="002E4E85" w:rsidRDefault="006033EE" w:rsidP="000D6FCF">
            <w:pPr>
              <w:jc w:val="both"/>
              <w:rPr>
                <w:lang w:val="ro-MD"/>
              </w:rPr>
            </w:pPr>
            <w:r w:rsidRPr="002E4E85">
              <w:rPr>
                <w:sz w:val="22"/>
                <w:lang w:val="ro-MD"/>
              </w:rPr>
              <w:t>Părţile au încheiat astăzi, ________20__, prezentul acord-cadru, în ___ exemplare, toate având aceeaşi putere juridică.</w:t>
            </w:r>
          </w:p>
          <w:p w14:paraId="286630A2" w14:textId="77777777" w:rsidR="006033EE" w:rsidRPr="002E4E85" w:rsidRDefault="006033EE" w:rsidP="000D6FCF">
            <w:pPr>
              <w:jc w:val="both"/>
              <w:rPr>
                <w:lang w:val="ro-MD"/>
              </w:rPr>
            </w:pPr>
            <w:r w:rsidRPr="002E4E85">
              <w:rPr>
                <w:sz w:val="22"/>
                <w:lang w:val="ro-MD"/>
              </w:rPr>
              <w:t>Prezentul acord-cadru  se consideră încheiat şi intră în vigoare la data semnării lui de către Părţi, fiind valabil până la „__” _______________ 20__.</w:t>
            </w:r>
          </w:p>
          <w:p w14:paraId="73648154" w14:textId="77777777" w:rsidR="006033EE" w:rsidRPr="002E4E85" w:rsidRDefault="006033EE" w:rsidP="000D6FCF">
            <w:pPr>
              <w:jc w:val="both"/>
              <w:rPr>
                <w:lang w:val="ro-MD"/>
              </w:rPr>
            </w:pPr>
          </w:p>
          <w:p w14:paraId="71C2627B" w14:textId="77777777" w:rsidR="006033EE" w:rsidRPr="002E4E85" w:rsidRDefault="006033EE" w:rsidP="000D6FCF">
            <w:pPr>
              <w:jc w:val="both"/>
              <w:rPr>
                <w:lang w:val="ro-MD"/>
              </w:rPr>
            </w:pPr>
            <w:r w:rsidRPr="002E4E85">
              <w:rPr>
                <w:sz w:val="22"/>
                <w:lang w:val="ro-MD"/>
              </w:rPr>
              <w:t>Promitent-achizitor,                                              Promitent- executor/prestator,</w:t>
            </w:r>
          </w:p>
          <w:p w14:paraId="49490956" w14:textId="77777777" w:rsidR="006033EE" w:rsidRPr="002E4E85" w:rsidRDefault="006033EE" w:rsidP="000D6FCF">
            <w:pPr>
              <w:jc w:val="both"/>
              <w:rPr>
                <w:lang w:val="ro-MD"/>
              </w:rPr>
            </w:pPr>
            <w:r w:rsidRPr="002E4E85">
              <w:rPr>
                <w:sz w:val="22"/>
                <w:lang w:val="ro-MD"/>
              </w:rPr>
              <w:t>...........................                                                     ...................................</w:t>
            </w:r>
          </w:p>
          <w:p w14:paraId="11F7FD70" w14:textId="77777777" w:rsidR="006033EE" w:rsidRPr="002E4E85" w:rsidRDefault="006033EE" w:rsidP="000D6FCF">
            <w:pPr>
              <w:jc w:val="both"/>
              <w:rPr>
                <w:lang w:val="ro-MD"/>
              </w:rPr>
            </w:pPr>
            <w:r w:rsidRPr="002E4E85">
              <w:rPr>
                <w:sz w:val="22"/>
                <w:lang w:val="ro-MD"/>
              </w:rPr>
              <w:t xml:space="preserve"> (semnătura autorizată)                                              (semnătura autorizată)</w:t>
            </w:r>
          </w:p>
          <w:p w14:paraId="71C27951" w14:textId="77777777" w:rsidR="006033EE" w:rsidRPr="002E4E85" w:rsidRDefault="006033EE" w:rsidP="000D6FCF">
            <w:pPr>
              <w:jc w:val="both"/>
              <w:rPr>
                <w:lang w:val="ro-MD"/>
              </w:rPr>
            </w:pPr>
          </w:p>
          <w:p w14:paraId="4CB50B24" w14:textId="77777777" w:rsidR="006033EE" w:rsidRPr="002E4E85" w:rsidRDefault="006033EE" w:rsidP="000D6FCF">
            <w:pPr>
              <w:jc w:val="both"/>
              <w:rPr>
                <w:lang w:val="ro-MD"/>
              </w:rPr>
            </w:pPr>
            <w:r w:rsidRPr="002E4E85">
              <w:rPr>
                <w:sz w:val="22"/>
                <w:lang w:val="ro-MD"/>
              </w:rPr>
              <w:t>Promitent-achizitor,                                              Promitent- executor/prestator,</w:t>
            </w:r>
          </w:p>
          <w:p w14:paraId="58794183" w14:textId="77777777" w:rsidR="006033EE" w:rsidRPr="002E4E85" w:rsidRDefault="006033EE" w:rsidP="000D6FCF">
            <w:pPr>
              <w:jc w:val="both"/>
              <w:rPr>
                <w:lang w:val="ro-MD"/>
              </w:rPr>
            </w:pPr>
            <w:r w:rsidRPr="002E4E85">
              <w:rPr>
                <w:sz w:val="22"/>
                <w:lang w:val="ro-MD"/>
              </w:rPr>
              <w:t xml:space="preserve">  ...........................                                                     ..................................</w:t>
            </w:r>
          </w:p>
          <w:p w14:paraId="3ED32BD6" w14:textId="77777777" w:rsidR="006033EE" w:rsidRPr="002E4E85" w:rsidRDefault="006033EE" w:rsidP="000D6FCF">
            <w:pPr>
              <w:jc w:val="both"/>
              <w:rPr>
                <w:lang w:val="ro-MD"/>
              </w:rPr>
            </w:pPr>
            <w:r w:rsidRPr="002E4E85">
              <w:rPr>
                <w:sz w:val="22"/>
                <w:lang w:val="ro-MD"/>
              </w:rPr>
              <w:t xml:space="preserve">  (semnătura autorizată)                                              (semnătura autorizată)</w:t>
            </w:r>
          </w:p>
          <w:p w14:paraId="46458423" w14:textId="77777777" w:rsidR="006033EE" w:rsidRPr="002E4E85" w:rsidRDefault="006033EE" w:rsidP="000D6FCF">
            <w:pPr>
              <w:jc w:val="both"/>
              <w:rPr>
                <w:lang w:val="ro-MD"/>
              </w:rPr>
            </w:pPr>
          </w:p>
          <w:p w14:paraId="73EB12EC" w14:textId="77777777" w:rsidR="006033EE" w:rsidRPr="002E4E85" w:rsidRDefault="006033EE" w:rsidP="000D6FCF">
            <w:pPr>
              <w:jc w:val="both"/>
              <w:rPr>
                <w:lang w:val="ro-MD"/>
              </w:rPr>
            </w:pPr>
            <w:r w:rsidRPr="002E4E85">
              <w:rPr>
                <w:sz w:val="22"/>
                <w:lang w:val="ro-MD"/>
              </w:rPr>
              <w:lastRenderedPageBreak/>
              <w:t>Promitent-achizitor,                                              Promitent- executor/prestator,</w:t>
            </w:r>
          </w:p>
          <w:p w14:paraId="1C41CA45" w14:textId="77777777" w:rsidR="006033EE" w:rsidRPr="002E4E85" w:rsidRDefault="006033EE" w:rsidP="000D6FCF">
            <w:pPr>
              <w:jc w:val="both"/>
              <w:rPr>
                <w:lang w:val="ro-MD"/>
              </w:rPr>
            </w:pPr>
            <w:r w:rsidRPr="002E4E85">
              <w:rPr>
                <w:sz w:val="22"/>
                <w:lang w:val="ro-MD"/>
              </w:rPr>
              <w:t>...........................                                                     ..................................</w:t>
            </w:r>
          </w:p>
          <w:p w14:paraId="54F6EB7A" w14:textId="15999242" w:rsidR="006033EE" w:rsidRPr="002E4E85" w:rsidRDefault="006033EE" w:rsidP="000D6FCF">
            <w:pPr>
              <w:jc w:val="both"/>
              <w:rPr>
                <w:lang w:val="ro-MD"/>
              </w:rPr>
            </w:pPr>
            <w:r w:rsidRPr="002E4E85">
              <w:rPr>
                <w:sz w:val="22"/>
                <w:lang w:val="ro-MD"/>
              </w:rPr>
              <w:t xml:space="preserve"> (semnătura autorizată)                                              (semnătura autorizată)</w:t>
            </w:r>
          </w:p>
        </w:tc>
      </w:tr>
    </w:tbl>
    <w:p w14:paraId="276DAAA4" w14:textId="77777777" w:rsidR="007B6276" w:rsidRPr="002E4E85" w:rsidRDefault="007B6276" w:rsidP="00C1287A">
      <w:pPr>
        <w:rPr>
          <w:lang w:val="ro-MD"/>
        </w:rPr>
      </w:pPr>
    </w:p>
    <w:sectPr w:rsidR="007B6276" w:rsidRPr="002E4E85" w:rsidSect="006033EE">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EC3EE" w14:textId="77777777" w:rsidR="007436E6" w:rsidRDefault="007436E6">
      <w:r>
        <w:separator/>
      </w:r>
    </w:p>
  </w:endnote>
  <w:endnote w:type="continuationSeparator" w:id="0">
    <w:p w14:paraId="37F5D12F" w14:textId="77777777" w:rsidR="007436E6" w:rsidRDefault="00743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5469D" w14:textId="77777777" w:rsidR="009C48BF" w:rsidRDefault="009C48BF" w:rsidP="000D6FCF">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48C36692" w14:textId="4236B02F" w:rsidR="009C48BF" w:rsidRDefault="009C48BF">
        <w:pPr>
          <w:pStyle w:val="a4"/>
          <w:jc w:val="right"/>
        </w:pPr>
        <w:r>
          <w:fldChar w:fldCharType="begin"/>
        </w:r>
        <w:r>
          <w:instrText xml:space="preserve"> PAGE   \* MERGEFORMAT </w:instrText>
        </w:r>
        <w:r>
          <w:fldChar w:fldCharType="separate"/>
        </w:r>
        <w:r w:rsidR="006D470E">
          <w:t>78</w:t>
        </w:r>
        <w:r>
          <w:fldChar w:fldCharType="end"/>
        </w:r>
      </w:p>
    </w:sdtContent>
  </w:sdt>
  <w:p w14:paraId="0B42C13D" w14:textId="77777777" w:rsidR="009C48BF" w:rsidRDefault="009C48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E8C4F3" w14:textId="77777777" w:rsidR="007436E6" w:rsidRDefault="007436E6">
      <w:r>
        <w:separator/>
      </w:r>
    </w:p>
  </w:footnote>
  <w:footnote w:type="continuationSeparator" w:id="0">
    <w:p w14:paraId="0C84E893" w14:textId="77777777" w:rsidR="007436E6" w:rsidRDefault="007436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CF2F94"/>
    <w:multiLevelType w:val="hybridMultilevel"/>
    <w:tmpl w:val="FFFFFFFF"/>
    <w:lvl w:ilvl="0" w:tplc="7E644DA0">
      <w:start w:val="1"/>
      <w:numFmt w:val="decimal"/>
      <w:lvlText w:val="%1."/>
      <w:lvlJc w:val="left"/>
      <w:pPr>
        <w:ind w:left="720" w:hanging="360"/>
      </w:pPr>
      <w:rPr>
        <w:rFonts w:cs="Times New Roman"/>
        <w:b/>
        <w:bCs/>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E634CF"/>
    <w:multiLevelType w:val="hybridMultilevel"/>
    <w:tmpl w:val="FFFFFFFF"/>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CDC4D42"/>
    <w:multiLevelType w:val="hybridMultilevel"/>
    <w:tmpl w:val="6D221D4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31"/>
  </w:num>
  <w:num w:numId="4">
    <w:abstractNumId w:val="29"/>
  </w:num>
  <w:num w:numId="5">
    <w:abstractNumId w:val="14"/>
  </w:num>
  <w:num w:numId="6">
    <w:abstractNumId w:val="17"/>
  </w:num>
  <w:num w:numId="7">
    <w:abstractNumId w:val="15"/>
  </w:num>
  <w:num w:numId="8">
    <w:abstractNumId w:val="8"/>
  </w:num>
  <w:num w:numId="9">
    <w:abstractNumId w:val="28"/>
  </w:num>
  <w:num w:numId="10">
    <w:abstractNumId w:val="12"/>
  </w:num>
  <w:num w:numId="11">
    <w:abstractNumId w:val="22"/>
  </w:num>
  <w:num w:numId="12">
    <w:abstractNumId w:val="23"/>
  </w:num>
  <w:num w:numId="13">
    <w:abstractNumId w:val="36"/>
  </w:num>
  <w:num w:numId="14">
    <w:abstractNumId w:val="27"/>
  </w:num>
  <w:num w:numId="15">
    <w:abstractNumId w:val="7"/>
  </w:num>
  <w:num w:numId="16">
    <w:abstractNumId w:val="25"/>
  </w:num>
  <w:num w:numId="17">
    <w:abstractNumId w:val="10"/>
  </w:num>
  <w:num w:numId="18">
    <w:abstractNumId w:val="38"/>
  </w:num>
  <w:num w:numId="19">
    <w:abstractNumId w:val="33"/>
  </w:num>
  <w:num w:numId="20">
    <w:abstractNumId w:val="11"/>
  </w:num>
  <w:num w:numId="21">
    <w:abstractNumId w:val="32"/>
  </w:num>
  <w:num w:numId="22">
    <w:abstractNumId w:val="18"/>
  </w:num>
  <w:num w:numId="23">
    <w:abstractNumId w:val="26"/>
  </w:num>
  <w:num w:numId="24">
    <w:abstractNumId w:val="20"/>
  </w:num>
  <w:num w:numId="25">
    <w:abstractNumId w:val="37"/>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6"/>
  </w:num>
  <w:num w:numId="37">
    <w:abstractNumId w:val="39"/>
  </w:num>
  <w:num w:numId="38">
    <w:abstractNumId w:val="21"/>
  </w:num>
  <w:num w:numId="39">
    <w:abstractNumId w:val="30"/>
  </w:num>
  <w:num w:numId="40">
    <w:abstractNumId w:val="5"/>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3EE"/>
    <w:rsid w:val="00007204"/>
    <w:rsid w:val="00033CC4"/>
    <w:rsid w:val="000578C4"/>
    <w:rsid w:val="000704D7"/>
    <w:rsid w:val="000D6FCF"/>
    <w:rsid w:val="000E0C78"/>
    <w:rsid w:val="000E7203"/>
    <w:rsid w:val="000F1DA3"/>
    <w:rsid w:val="000F4CF1"/>
    <w:rsid w:val="0019044D"/>
    <w:rsid w:val="001B7D01"/>
    <w:rsid w:val="00207CAE"/>
    <w:rsid w:val="00231BBE"/>
    <w:rsid w:val="0025591A"/>
    <w:rsid w:val="002564EB"/>
    <w:rsid w:val="002677D8"/>
    <w:rsid w:val="00274B21"/>
    <w:rsid w:val="002D10FD"/>
    <w:rsid w:val="002D7976"/>
    <w:rsid w:val="002E3E42"/>
    <w:rsid w:val="002E4E85"/>
    <w:rsid w:val="002F7CD5"/>
    <w:rsid w:val="003220CD"/>
    <w:rsid w:val="003364D3"/>
    <w:rsid w:val="003744AD"/>
    <w:rsid w:val="00382354"/>
    <w:rsid w:val="0038389E"/>
    <w:rsid w:val="003932ED"/>
    <w:rsid w:val="003A0852"/>
    <w:rsid w:val="003B455B"/>
    <w:rsid w:val="003B5A1E"/>
    <w:rsid w:val="00416D5D"/>
    <w:rsid w:val="00431740"/>
    <w:rsid w:val="004325A4"/>
    <w:rsid w:val="00434FBD"/>
    <w:rsid w:val="00451D44"/>
    <w:rsid w:val="00457692"/>
    <w:rsid w:val="00493114"/>
    <w:rsid w:val="00493EF7"/>
    <w:rsid w:val="00495CFB"/>
    <w:rsid w:val="00582771"/>
    <w:rsid w:val="005868AC"/>
    <w:rsid w:val="006033EE"/>
    <w:rsid w:val="00616CB7"/>
    <w:rsid w:val="006A780D"/>
    <w:rsid w:val="006D470E"/>
    <w:rsid w:val="00733841"/>
    <w:rsid w:val="007436E6"/>
    <w:rsid w:val="00775E90"/>
    <w:rsid w:val="007B6276"/>
    <w:rsid w:val="007B73CF"/>
    <w:rsid w:val="007C14C3"/>
    <w:rsid w:val="007E15BF"/>
    <w:rsid w:val="00832FDD"/>
    <w:rsid w:val="008A0C42"/>
    <w:rsid w:val="008A692C"/>
    <w:rsid w:val="008C41E8"/>
    <w:rsid w:val="008F4C1B"/>
    <w:rsid w:val="00954A93"/>
    <w:rsid w:val="009915F4"/>
    <w:rsid w:val="009A0F26"/>
    <w:rsid w:val="009A131C"/>
    <w:rsid w:val="009B7F27"/>
    <w:rsid w:val="009C48BF"/>
    <w:rsid w:val="009E25E0"/>
    <w:rsid w:val="00A04311"/>
    <w:rsid w:val="00A33D34"/>
    <w:rsid w:val="00AC1E93"/>
    <w:rsid w:val="00AC3F8C"/>
    <w:rsid w:val="00AC5775"/>
    <w:rsid w:val="00AD4E49"/>
    <w:rsid w:val="00B25BF6"/>
    <w:rsid w:val="00B27114"/>
    <w:rsid w:val="00B32840"/>
    <w:rsid w:val="00B373E6"/>
    <w:rsid w:val="00B76061"/>
    <w:rsid w:val="00BE71F4"/>
    <w:rsid w:val="00C04127"/>
    <w:rsid w:val="00C1287A"/>
    <w:rsid w:val="00C2708B"/>
    <w:rsid w:val="00C279EB"/>
    <w:rsid w:val="00C74004"/>
    <w:rsid w:val="00CD12F9"/>
    <w:rsid w:val="00CD6F67"/>
    <w:rsid w:val="00CE43A9"/>
    <w:rsid w:val="00D24EF6"/>
    <w:rsid w:val="00D80CF2"/>
    <w:rsid w:val="00DB03F0"/>
    <w:rsid w:val="00DF5288"/>
    <w:rsid w:val="00E05CFC"/>
    <w:rsid w:val="00E0749D"/>
    <w:rsid w:val="00E4306C"/>
    <w:rsid w:val="00E6596D"/>
    <w:rsid w:val="00E861C1"/>
    <w:rsid w:val="00EA24B5"/>
    <w:rsid w:val="00EA2BC9"/>
    <w:rsid w:val="00EB025D"/>
    <w:rsid w:val="00ED41D3"/>
    <w:rsid w:val="00EF5C0D"/>
    <w:rsid w:val="00F0444A"/>
    <w:rsid w:val="00F31C3E"/>
    <w:rsid w:val="00F76BF2"/>
    <w:rsid w:val="00FC7D45"/>
    <w:rsid w:val="00FD21D1"/>
    <w:rsid w:val="00FE7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46EA"/>
  <w15:chartTrackingRefBased/>
  <w15:docId w15:val="{8BB61C31-072A-44D5-BBB8-019694F4A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D4E49"/>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6033EE"/>
    <w:pPr>
      <w:numPr>
        <w:numId w:val="1"/>
      </w:numPr>
      <w:jc w:val="center"/>
      <w:outlineLvl w:val="0"/>
    </w:pPr>
    <w:rPr>
      <w:b/>
    </w:rPr>
  </w:style>
  <w:style w:type="paragraph" w:styleId="2">
    <w:name w:val="heading 2"/>
    <w:basedOn w:val="a0"/>
    <w:next w:val="a0"/>
    <w:link w:val="20"/>
    <w:unhideWhenUsed/>
    <w:qFormat/>
    <w:rsid w:val="006033E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6033EE"/>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6033EE"/>
    <w:pPr>
      <w:keepNext/>
      <w:outlineLvl w:val="3"/>
    </w:pPr>
    <w:rPr>
      <w:rFonts w:ascii="Baltica RR" w:hAnsi="Baltica RR"/>
      <w:b/>
      <w:noProof w:val="0"/>
      <w:szCs w:val="20"/>
      <w:lang w:eastAsia="ru-RU"/>
    </w:rPr>
  </w:style>
  <w:style w:type="paragraph" w:styleId="5">
    <w:name w:val="heading 5"/>
    <w:basedOn w:val="a0"/>
    <w:next w:val="a0"/>
    <w:link w:val="50"/>
    <w:qFormat/>
    <w:rsid w:val="006033EE"/>
    <w:pPr>
      <w:keepNext/>
      <w:ind w:firstLine="6804"/>
      <w:outlineLvl w:val="4"/>
    </w:pPr>
    <w:rPr>
      <w:noProof w:val="0"/>
      <w:sz w:val="28"/>
      <w:szCs w:val="20"/>
      <w:lang w:eastAsia="ru-RU"/>
    </w:rPr>
  </w:style>
  <w:style w:type="paragraph" w:styleId="8">
    <w:name w:val="heading 8"/>
    <w:basedOn w:val="a0"/>
    <w:next w:val="a0"/>
    <w:link w:val="80"/>
    <w:semiHidden/>
    <w:unhideWhenUsed/>
    <w:qFormat/>
    <w:rsid w:val="006033EE"/>
    <w:pPr>
      <w:spacing w:before="240" w:after="60"/>
      <w:outlineLvl w:val="7"/>
    </w:pPr>
    <w:rPr>
      <w:rFonts w:ascii="Calibri" w:hAnsi="Calibri"/>
      <w:i/>
      <w:iCs/>
      <w:noProof w:val="0"/>
    </w:rPr>
  </w:style>
  <w:style w:type="paragraph" w:styleId="9">
    <w:name w:val="heading 9"/>
    <w:basedOn w:val="a0"/>
    <w:next w:val="a0"/>
    <w:link w:val="90"/>
    <w:semiHidden/>
    <w:unhideWhenUsed/>
    <w:qFormat/>
    <w:rsid w:val="006033E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033EE"/>
    <w:rPr>
      <w:rFonts w:ascii="Times New Roman" w:eastAsia="Times New Roman" w:hAnsi="Times New Roman" w:cs="Times New Roman"/>
      <w:b/>
      <w:kern w:val="0"/>
      <w:sz w:val="24"/>
      <w:szCs w:val="24"/>
      <w14:ligatures w14:val="none"/>
    </w:rPr>
  </w:style>
  <w:style w:type="character" w:customStyle="1" w:styleId="20">
    <w:name w:val="Заголовок 2 Знак"/>
    <w:basedOn w:val="a1"/>
    <w:link w:val="2"/>
    <w:rsid w:val="006033EE"/>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30">
    <w:name w:val="Заголовок 3 Знак"/>
    <w:basedOn w:val="a1"/>
    <w:link w:val="3"/>
    <w:rsid w:val="006033EE"/>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6033EE"/>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6033EE"/>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6033EE"/>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6033EE"/>
    <w:rPr>
      <w:rFonts w:ascii="Cambria" w:eastAsia="Times New Roman" w:hAnsi="Cambria" w:cs="Times New Roman"/>
      <w:kern w:val="0"/>
      <w:lang w:val="ro-RO"/>
      <w14:ligatures w14:val="none"/>
    </w:rPr>
  </w:style>
  <w:style w:type="paragraph" w:styleId="a">
    <w:name w:val="List Paragraph"/>
    <w:aliases w:val="HotarirePunct1"/>
    <w:basedOn w:val="a0"/>
    <w:uiPriority w:val="34"/>
    <w:qFormat/>
    <w:rsid w:val="006033EE"/>
    <w:pPr>
      <w:numPr>
        <w:numId w:val="2"/>
      </w:numPr>
      <w:tabs>
        <w:tab w:val="left" w:pos="1134"/>
      </w:tabs>
      <w:jc w:val="both"/>
    </w:pPr>
    <w:rPr>
      <w:noProof w:val="0"/>
      <w:lang w:val="en-US"/>
    </w:rPr>
  </w:style>
  <w:style w:type="paragraph" w:styleId="a4">
    <w:name w:val="footer"/>
    <w:basedOn w:val="a0"/>
    <w:link w:val="a5"/>
    <w:uiPriority w:val="99"/>
    <w:rsid w:val="006033EE"/>
    <w:pPr>
      <w:tabs>
        <w:tab w:val="center" w:pos="4536"/>
        <w:tab w:val="right" w:pos="9072"/>
      </w:tabs>
    </w:pPr>
  </w:style>
  <w:style w:type="character" w:customStyle="1" w:styleId="a5">
    <w:name w:val="Нижний колонтитул Знак"/>
    <w:basedOn w:val="a1"/>
    <w:link w:val="a4"/>
    <w:uiPriority w:val="99"/>
    <w:rsid w:val="006033EE"/>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6033EE"/>
  </w:style>
  <w:style w:type="paragraph" w:styleId="a7">
    <w:name w:val="Body Text"/>
    <w:basedOn w:val="a0"/>
    <w:link w:val="a8"/>
    <w:uiPriority w:val="99"/>
    <w:rsid w:val="006033EE"/>
    <w:rPr>
      <w:rFonts w:ascii="Baltica RR" w:hAnsi="Baltica RR"/>
      <w:noProof w:val="0"/>
      <w:szCs w:val="20"/>
    </w:rPr>
  </w:style>
  <w:style w:type="character" w:customStyle="1" w:styleId="a8">
    <w:name w:val="Основной текст Знак"/>
    <w:basedOn w:val="a1"/>
    <w:link w:val="a7"/>
    <w:uiPriority w:val="99"/>
    <w:rsid w:val="006033EE"/>
    <w:rPr>
      <w:rFonts w:ascii="Baltica RR" w:eastAsia="Times New Roman" w:hAnsi="Baltica RR" w:cs="Times New Roman"/>
      <w:kern w:val="0"/>
      <w:sz w:val="24"/>
      <w:szCs w:val="20"/>
      <w:lang w:val="ro-RO"/>
      <w14:ligatures w14:val="none"/>
    </w:rPr>
  </w:style>
  <w:style w:type="paragraph" w:styleId="a9">
    <w:name w:val="header"/>
    <w:basedOn w:val="a0"/>
    <w:link w:val="aa"/>
    <w:uiPriority w:val="99"/>
    <w:rsid w:val="006033EE"/>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6033EE"/>
    <w:rPr>
      <w:rFonts w:ascii="Times New Roman" w:eastAsia="Times New Roman" w:hAnsi="Times New Roman" w:cs="Times New Roman"/>
      <w:kern w:val="0"/>
      <w:sz w:val="20"/>
      <w:szCs w:val="20"/>
      <w:lang w:val="ru-RU" w:eastAsia="ru-RU"/>
      <w14:ligatures w14:val="none"/>
    </w:rPr>
  </w:style>
  <w:style w:type="paragraph" w:styleId="ab">
    <w:name w:val="Subtitle"/>
    <w:basedOn w:val="a0"/>
    <w:link w:val="ac"/>
    <w:qFormat/>
    <w:rsid w:val="006033EE"/>
    <w:pPr>
      <w:jc w:val="center"/>
    </w:pPr>
    <w:rPr>
      <w:b/>
      <w:noProof w:val="0"/>
      <w:sz w:val="32"/>
      <w:szCs w:val="20"/>
      <w:lang w:val="en-US" w:eastAsia="ru-RU"/>
    </w:rPr>
  </w:style>
  <w:style w:type="character" w:customStyle="1" w:styleId="ac">
    <w:name w:val="Подзаголовок Знак"/>
    <w:basedOn w:val="a1"/>
    <w:link w:val="ab"/>
    <w:rsid w:val="006033EE"/>
    <w:rPr>
      <w:rFonts w:ascii="Times New Roman" w:eastAsia="Times New Roman" w:hAnsi="Times New Roman" w:cs="Times New Roman"/>
      <w:b/>
      <w:kern w:val="0"/>
      <w:sz w:val="32"/>
      <w:szCs w:val="20"/>
      <w:lang w:eastAsia="ru-RU"/>
      <w14:ligatures w14:val="none"/>
    </w:rPr>
  </w:style>
  <w:style w:type="paragraph" w:styleId="ad">
    <w:name w:val="Body Text Indent"/>
    <w:basedOn w:val="a0"/>
    <w:link w:val="ae"/>
    <w:rsid w:val="006033EE"/>
    <w:pPr>
      <w:ind w:firstLine="720"/>
      <w:jc w:val="both"/>
    </w:pPr>
    <w:rPr>
      <w:noProof w:val="0"/>
      <w:sz w:val="20"/>
      <w:szCs w:val="20"/>
      <w:lang w:eastAsia="ru-RU"/>
    </w:rPr>
  </w:style>
  <w:style w:type="character" w:customStyle="1" w:styleId="ae">
    <w:name w:val="Основной текст с отступом Знак"/>
    <w:basedOn w:val="a1"/>
    <w:link w:val="ad"/>
    <w:rsid w:val="006033EE"/>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6033E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033EE"/>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6033E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6033EE"/>
    <w:rPr>
      <w:rFonts w:ascii="Baltica RR" w:eastAsia="Times New Roman" w:hAnsi="Baltica RR" w:cs="Times New Roman"/>
      <w:kern w:val="0"/>
      <w:sz w:val="24"/>
      <w:szCs w:val="20"/>
      <w:lang w:val="ro-RO" w:eastAsia="ru-RU"/>
      <w14:ligatures w14:val="none"/>
    </w:rPr>
  </w:style>
  <w:style w:type="character" w:customStyle="1" w:styleId="af">
    <w:name w:val="Текст выноски Знак"/>
    <w:basedOn w:val="a1"/>
    <w:link w:val="af0"/>
    <w:semiHidden/>
    <w:rsid w:val="006033EE"/>
    <w:rPr>
      <w:rFonts w:ascii="Tahoma" w:eastAsia="Times New Roman" w:hAnsi="Tahoma" w:cs="Tahoma"/>
      <w:sz w:val="16"/>
      <w:szCs w:val="16"/>
      <w:lang w:eastAsia="ru-RU"/>
    </w:rPr>
  </w:style>
  <w:style w:type="paragraph" w:styleId="af0">
    <w:name w:val="Balloon Text"/>
    <w:basedOn w:val="a0"/>
    <w:link w:val="af"/>
    <w:semiHidden/>
    <w:rsid w:val="006033EE"/>
    <w:rPr>
      <w:rFonts w:ascii="Tahoma" w:hAnsi="Tahoma" w:cs="Tahoma"/>
      <w:noProof w:val="0"/>
      <w:kern w:val="2"/>
      <w:sz w:val="16"/>
      <w:szCs w:val="16"/>
      <w:lang w:val="en-US" w:eastAsia="ru-RU"/>
      <w14:ligatures w14:val="standardContextual"/>
    </w:rPr>
  </w:style>
  <w:style w:type="character" w:customStyle="1" w:styleId="BalloonTextChar1">
    <w:name w:val="Balloon Text Char1"/>
    <w:basedOn w:val="a1"/>
    <w:uiPriority w:val="99"/>
    <w:semiHidden/>
    <w:rsid w:val="006033EE"/>
    <w:rPr>
      <w:rFonts w:ascii="Segoe UI" w:eastAsia="Times New Roman" w:hAnsi="Segoe UI" w:cs="Segoe UI"/>
      <w:noProof/>
      <w:kern w:val="0"/>
      <w:sz w:val="18"/>
      <w:szCs w:val="18"/>
      <w:lang w:val="ro-RO"/>
      <w14:ligatures w14:val="none"/>
    </w:rPr>
  </w:style>
  <w:style w:type="table" w:styleId="af1">
    <w:name w:val="Table Grid"/>
    <w:basedOn w:val="a2"/>
    <w:uiPriority w:val="59"/>
    <w:rsid w:val="006033E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6033EE"/>
    <w:pPr>
      <w:ind w:firstLine="567"/>
      <w:jc w:val="both"/>
    </w:pPr>
    <w:rPr>
      <w:noProof w:val="0"/>
      <w:lang w:val="ru-RU" w:eastAsia="ru-RU"/>
    </w:rPr>
  </w:style>
  <w:style w:type="paragraph" w:customStyle="1" w:styleId="cn">
    <w:name w:val="cn"/>
    <w:basedOn w:val="a0"/>
    <w:rsid w:val="006033EE"/>
    <w:pPr>
      <w:jc w:val="center"/>
    </w:pPr>
    <w:rPr>
      <w:noProof w:val="0"/>
      <w:lang w:val="ru-RU" w:eastAsia="ru-RU"/>
    </w:rPr>
  </w:style>
  <w:style w:type="paragraph" w:customStyle="1" w:styleId="cb">
    <w:name w:val="cb"/>
    <w:basedOn w:val="a0"/>
    <w:rsid w:val="006033EE"/>
    <w:pPr>
      <w:jc w:val="center"/>
    </w:pPr>
    <w:rPr>
      <w:b/>
      <w:bCs/>
      <w:noProof w:val="0"/>
      <w:lang w:val="ru-RU" w:eastAsia="ru-RU"/>
    </w:rPr>
  </w:style>
  <w:style w:type="paragraph" w:styleId="31">
    <w:name w:val="Body Text Indent 3"/>
    <w:basedOn w:val="a0"/>
    <w:link w:val="32"/>
    <w:rsid w:val="006033EE"/>
    <w:pPr>
      <w:spacing w:after="120"/>
      <w:ind w:left="283"/>
    </w:pPr>
    <w:rPr>
      <w:noProof w:val="0"/>
      <w:sz w:val="16"/>
      <w:szCs w:val="16"/>
    </w:rPr>
  </w:style>
  <w:style w:type="character" w:customStyle="1" w:styleId="32">
    <w:name w:val="Основной текст с отступом 3 Знак"/>
    <w:basedOn w:val="a1"/>
    <w:link w:val="31"/>
    <w:rsid w:val="006033EE"/>
    <w:rPr>
      <w:rFonts w:ascii="Times New Roman" w:eastAsia="Times New Roman" w:hAnsi="Times New Roman" w:cs="Times New Roman"/>
      <w:kern w:val="0"/>
      <w:sz w:val="16"/>
      <w:szCs w:val="16"/>
      <w:lang w:val="ro-RO"/>
      <w14:ligatures w14:val="none"/>
    </w:rPr>
  </w:style>
  <w:style w:type="character" w:styleId="af3">
    <w:name w:val="Hyperlink"/>
    <w:uiPriority w:val="99"/>
    <w:rsid w:val="006033EE"/>
    <w:rPr>
      <w:color w:val="0000FF"/>
      <w:u w:val="single"/>
    </w:rPr>
  </w:style>
  <w:style w:type="paragraph" w:customStyle="1" w:styleId="cp">
    <w:name w:val="cp"/>
    <w:basedOn w:val="a0"/>
    <w:rsid w:val="006033EE"/>
    <w:pPr>
      <w:jc w:val="center"/>
    </w:pPr>
    <w:rPr>
      <w:b/>
      <w:bCs/>
      <w:noProof w:val="0"/>
      <w:lang w:eastAsia="ru-RU"/>
    </w:rPr>
  </w:style>
  <w:style w:type="paragraph" w:customStyle="1" w:styleId="rg">
    <w:name w:val="rg"/>
    <w:basedOn w:val="a0"/>
    <w:rsid w:val="006033EE"/>
    <w:pPr>
      <w:jc w:val="right"/>
    </w:pPr>
    <w:rPr>
      <w:noProof w:val="0"/>
      <w:lang w:val="ru-RU" w:eastAsia="ru-RU"/>
    </w:rPr>
  </w:style>
  <w:style w:type="paragraph" w:customStyle="1" w:styleId="Listparagraf1">
    <w:name w:val="Listă paragraf1"/>
    <w:basedOn w:val="a0"/>
    <w:qFormat/>
    <w:rsid w:val="006033EE"/>
    <w:pPr>
      <w:ind w:left="708"/>
    </w:pPr>
    <w:rPr>
      <w:noProof w:val="0"/>
      <w:lang w:eastAsia="ru-RU"/>
    </w:rPr>
  </w:style>
  <w:style w:type="paragraph" w:customStyle="1" w:styleId="Sub-ClauseText">
    <w:name w:val="Sub-Clause Text"/>
    <w:basedOn w:val="a0"/>
    <w:rsid w:val="006033EE"/>
    <w:pPr>
      <w:spacing w:before="120" w:after="120"/>
      <w:jc w:val="both"/>
    </w:pPr>
    <w:rPr>
      <w:noProof w:val="0"/>
      <w:spacing w:val="-4"/>
      <w:szCs w:val="20"/>
      <w:lang w:val="en-US"/>
    </w:rPr>
  </w:style>
  <w:style w:type="paragraph" w:customStyle="1" w:styleId="i">
    <w:name w:val="(i)"/>
    <w:basedOn w:val="a0"/>
    <w:rsid w:val="006033EE"/>
    <w:pPr>
      <w:suppressAutoHyphens/>
      <w:jc w:val="both"/>
    </w:pPr>
    <w:rPr>
      <w:rFonts w:ascii="Tms Rmn" w:hAnsi="Tms Rmn"/>
      <w:noProof w:val="0"/>
      <w:szCs w:val="20"/>
      <w:lang w:val="en-US"/>
    </w:rPr>
  </w:style>
  <w:style w:type="paragraph" w:customStyle="1" w:styleId="ListParagraph1">
    <w:name w:val="List Paragraph1"/>
    <w:basedOn w:val="a0"/>
    <w:qFormat/>
    <w:rsid w:val="00603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033EE"/>
    <w:pPr>
      <w:spacing w:after="240"/>
    </w:pPr>
    <w:rPr>
      <w:noProof w:val="0"/>
      <w:szCs w:val="20"/>
      <w:lang w:val="en-US"/>
    </w:rPr>
  </w:style>
  <w:style w:type="paragraph" w:styleId="af4">
    <w:name w:val="TOC Heading"/>
    <w:basedOn w:val="1"/>
    <w:next w:val="a0"/>
    <w:uiPriority w:val="39"/>
    <w:unhideWhenUsed/>
    <w:qFormat/>
    <w:rsid w:val="00603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033E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033E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033EE"/>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6033EE"/>
    <w:pPr>
      <w:jc w:val="both"/>
    </w:pPr>
    <w:rPr>
      <w:noProof w:val="0"/>
      <w:sz w:val="20"/>
      <w:szCs w:val="20"/>
      <w:lang w:val="en-US"/>
    </w:rPr>
  </w:style>
  <w:style w:type="character" w:customStyle="1" w:styleId="af6">
    <w:name w:val="Текст сноски Знак"/>
    <w:basedOn w:val="a1"/>
    <w:link w:val="af5"/>
    <w:rsid w:val="006033EE"/>
    <w:rPr>
      <w:rFonts w:ascii="Times New Roman" w:eastAsia="Times New Roman" w:hAnsi="Times New Roman" w:cs="Times New Roman"/>
      <w:kern w:val="0"/>
      <w:sz w:val="20"/>
      <w:szCs w:val="20"/>
      <w14:ligatures w14:val="none"/>
    </w:rPr>
  </w:style>
  <w:style w:type="character" w:styleId="af7">
    <w:name w:val="footnote reference"/>
    <w:rsid w:val="006033EE"/>
    <w:rPr>
      <w:vertAlign w:val="superscript"/>
    </w:rPr>
  </w:style>
  <w:style w:type="character" w:styleId="af8">
    <w:name w:val="annotation reference"/>
    <w:uiPriority w:val="99"/>
    <w:rsid w:val="006033EE"/>
    <w:rPr>
      <w:sz w:val="16"/>
      <w:szCs w:val="16"/>
    </w:rPr>
  </w:style>
  <w:style w:type="paragraph" w:styleId="af9">
    <w:name w:val="annotation text"/>
    <w:basedOn w:val="a0"/>
    <w:link w:val="afa"/>
    <w:uiPriority w:val="99"/>
    <w:rsid w:val="006033EE"/>
    <w:rPr>
      <w:noProof w:val="0"/>
      <w:sz w:val="20"/>
      <w:szCs w:val="20"/>
      <w:lang w:val="ru-RU" w:eastAsia="ru-RU"/>
    </w:rPr>
  </w:style>
  <w:style w:type="character" w:customStyle="1" w:styleId="afa">
    <w:name w:val="Текст примечания Знак"/>
    <w:basedOn w:val="a1"/>
    <w:link w:val="af9"/>
    <w:uiPriority w:val="99"/>
    <w:rsid w:val="006033EE"/>
    <w:rPr>
      <w:rFonts w:ascii="Times New Roman" w:eastAsia="Times New Roman" w:hAnsi="Times New Roman" w:cs="Times New Roman"/>
      <w:kern w:val="0"/>
      <w:sz w:val="20"/>
      <w:szCs w:val="20"/>
      <w:lang w:val="ru-RU" w:eastAsia="ru-RU"/>
      <w14:ligatures w14:val="none"/>
    </w:rPr>
  </w:style>
  <w:style w:type="paragraph" w:styleId="afb">
    <w:name w:val="annotation subject"/>
    <w:basedOn w:val="af9"/>
    <w:next w:val="af9"/>
    <w:link w:val="afc"/>
    <w:uiPriority w:val="99"/>
    <w:rsid w:val="006033EE"/>
    <w:rPr>
      <w:b/>
      <w:bCs/>
    </w:rPr>
  </w:style>
  <w:style w:type="character" w:customStyle="1" w:styleId="afc">
    <w:name w:val="Тема примечания Знак"/>
    <w:basedOn w:val="afa"/>
    <w:link w:val="afb"/>
    <w:uiPriority w:val="99"/>
    <w:rsid w:val="006033EE"/>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6033EE"/>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6033EE"/>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6033EE"/>
  </w:style>
  <w:style w:type="paragraph" w:customStyle="1" w:styleId="Style3">
    <w:name w:val="Style3"/>
    <w:basedOn w:val="3"/>
    <w:link w:val="Style3Char"/>
    <w:qFormat/>
    <w:rsid w:val="006033E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033EE"/>
    <w:rPr>
      <w:rFonts w:ascii="Times New Roman" w:eastAsia="Times New Roman" w:hAnsi="Times New Roman" w:cs="Times New Roman"/>
      <w:b/>
      <w:kern w:val="0"/>
      <w:sz w:val="24"/>
      <w:szCs w:val="24"/>
      <w:lang w:eastAsia="ru-RU"/>
      <w14:ligatures w14:val="none"/>
    </w:rPr>
  </w:style>
  <w:style w:type="paragraph" w:styleId="41">
    <w:name w:val="toc 4"/>
    <w:basedOn w:val="a0"/>
    <w:next w:val="a0"/>
    <w:autoRedefine/>
    <w:uiPriority w:val="39"/>
    <w:unhideWhenUsed/>
    <w:rsid w:val="006033E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033E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033E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033E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033E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033E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033E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033EE"/>
    <w:rPr>
      <w:rFonts w:ascii="Times New Roman" w:hAnsi="Times New Roman" w:cs="Times New Roman"/>
      <w:b/>
      <w:bCs/>
      <w:i/>
      <w:iCs/>
      <w:sz w:val="22"/>
      <w:szCs w:val="22"/>
    </w:rPr>
  </w:style>
  <w:style w:type="paragraph" w:customStyle="1" w:styleId="Style73">
    <w:name w:val="Style73"/>
    <w:basedOn w:val="a0"/>
    <w:uiPriority w:val="99"/>
    <w:rsid w:val="006033E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033EE"/>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6033EE"/>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6033EE"/>
    <w:rPr>
      <w:rFonts w:ascii="Consolas" w:hAnsi="Consolas"/>
      <w:kern w:val="2"/>
      <w:sz w:val="20"/>
      <w:szCs w:val="20"/>
      <w14:ligatures w14:val="standardContextual"/>
    </w:rPr>
  </w:style>
  <w:style w:type="character" w:customStyle="1" w:styleId="HTMLPreformattedChar1">
    <w:name w:val="HTML Preformatted Char1"/>
    <w:basedOn w:val="a1"/>
    <w:uiPriority w:val="99"/>
    <w:semiHidden/>
    <w:rsid w:val="006033E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033EE"/>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6033EE"/>
  </w:style>
  <w:style w:type="paragraph" w:styleId="afd">
    <w:name w:val="caption"/>
    <w:basedOn w:val="a0"/>
    <w:qFormat/>
    <w:rsid w:val="006033EE"/>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6033EE"/>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6033EE"/>
    <w:rPr>
      <w:b/>
      <w:bCs/>
    </w:rPr>
  </w:style>
  <w:style w:type="table" w:customStyle="1" w:styleId="Grigliatabella1">
    <w:name w:val="Griglia tabella1"/>
    <w:basedOn w:val="a2"/>
    <w:next w:val="af1"/>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6033EE"/>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6033EE"/>
    <w:rPr>
      <w:b/>
      <w:bCs/>
    </w:rPr>
  </w:style>
  <w:style w:type="character" w:customStyle="1" w:styleId="ln2tparagraf">
    <w:name w:val="ln2tparagraf"/>
    <w:rsid w:val="006033EE"/>
  </w:style>
  <w:style w:type="character" w:customStyle="1" w:styleId="ln2tpunct">
    <w:name w:val="ln2tpunct"/>
    <w:rsid w:val="006033EE"/>
  </w:style>
  <w:style w:type="paragraph" w:customStyle="1" w:styleId="nt">
    <w:name w:val="nt"/>
    <w:basedOn w:val="a0"/>
    <w:rsid w:val="006033E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6033EE"/>
    <w:rPr>
      <w:b/>
      <w:bCs/>
      <w:sz w:val="26"/>
      <w:szCs w:val="26"/>
    </w:rPr>
  </w:style>
  <w:style w:type="paragraph" w:customStyle="1" w:styleId="DefaultText">
    <w:name w:val="Default Text"/>
    <w:basedOn w:val="a0"/>
    <w:link w:val="DefaultTextChar"/>
    <w:uiPriority w:val="99"/>
    <w:rsid w:val="006033EE"/>
    <w:rPr>
      <w:szCs w:val="20"/>
      <w:lang w:val="en-US"/>
    </w:rPr>
  </w:style>
  <w:style w:type="character" w:customStyle="1" w:styleId="DefaultTextChar">
    <w:name w:val="Default Text Char"/>
    <w:link w:val="DefaultText"/>
    <w:uiPriority w:val="99"/>
    <w:locked/>
    <w:rsid w:val="006033EE"/>
    <w:rPr>
      <w:rFonts w:ascii="Times New Roman" w:eastAsia="Times New Roman" w:hAnsi="Times New Roman" w:cs="Times New Roman"/>
      <w:noProof/>
      <w:kern w:val="0"/>
      <w:sz w:val="24"/>
      <w:szCs w:val="20"/>
      <w14:ligatures w14:val="none"/>
    </w:rPr>
  </w:style>
  <w:style w:type="character" w:customStyle="1" w:styleId="aff0">
    <w:name w:val="Основной шрифт"/>
    <w:uiPriority w:val="99"/>
    <w:rsid w:val="006033EE"/>
  </w:style>
  <w:style w:type="paragraph" w:customStyle="1" w:styleId="TableParagraph">
    <w:name w:val="Table Paragraph"/>
    <w:basedOn w:val="a0"/>
    <w:uiPriority w:val="1"/>
    <w:qFormat/>
    <w:rsid w:val="006033EE"/>
    <w:pPr>
      <w:widowControl w:val="0"/>
      <w:autoSpaceDE w:val="0"/>
      <w:autoSpaceDN w:val="0"/>
    </w:pPr>
    <w:rPr>
      <w:noProof w:val="0"/>
      <w:sz w:val="22"/>
      <w:szCs w:val="22"/>
    </w:rPr>
  </w:style>
  <w:style w:type="character" w:styleId="aff1">
    <w:name w:val="FollowedHyperlink"/>
    <w:basedOn w:val="a1"/>
    <w:uiPriority w:val="99"/>
    <w:semiHidden/>
    <w:unhideWhenUsed/>
    <w:rsid w:val="006033EE"/>
    <w:rPr>
      <w:color w:val="954F72" w:themeColor="followedHyperlink"/>
      <w:u w:val="single"/>
    </w:rPr>
  </w:style>
  <w:style w:type="character" w:customStyle="1" w:styleId="normaltextrun">
    <w:name w:val="normaltextrun"/>
    <w:basedOn w:val="a1"/>
    <w:rsid w:val="00E6596D"/>
  </w:style>
  <w:style w:type="character" w:customStyle="1" w:styleId="treelistitemtitle">
    <w:name w:val="tree__list__item__title"/>
    <w:basedOn w:val="a1"/>
    <w:rsid w:val="00E6596D"/>
  </w:style>
  <w:style w:type="numbering" w:customStyle="1" w:styleId="FrListare1">
    <w:name w:val="Fără Listare1"/>
    <w:next w:val="a3"/>
    <w:uiPriority w:val="99"/>
    <w:semiHidden/>
    <w:unhideWhenUsed/>
    <w:rsid w:val="00C279EB"/>
  </w:style>
  <w:style w:type="numbering" w:customStyle="1" w:styleId="FrListare2">
    <w:name w:val="Fără Listare2"/>
    <w:next w:val="a3"/>
    <w:uiPriority w:val="99"/>
    <w:semiHidden/>
    <w:unhideWhenUsed/>
    <w:rsid w:val="004325A4"/>
  </w:style>
  <w:style w:type="numbering" w:customStyle="1" w:styleId="FrListare3">
    <w:name w:val="Fără Listare3"/>
    <w:next w:val="a3"/>
    <w:uiPriority w:val="99"/>
    <w:semiHidden/>
    <w:unhideWhenUsed/>
    <w:rsid w:val="003A0852"/>
  </w:style>
  <w:style w:type="character" w:customStyle="1" w:styleId="aff2">
    <w:name w:val="Схема документа Знак"/>
    <w:basedOn w:val="a1"/>
    <w:link w:val="aff3"/>
    <w:uiPriority w:val="99"/>
    <w:semiHidden/>
    <w:rsid w:val="003A0852"/>
    <w:rPr>
      <w:rFonts w:ascii="Tahoma" w:eastAsia="Times New Roman" w:hAnsi="Tahoma" w:cs="Tahoma"/>
      <w:sz w:val="16"/>
      <w:szCs w:val="16"/>
      <w:lang w:val="ru-RU" w:eastAsia="ru-RU"/>
    </w:rPr>
  </w:style>
  <w:style w:type="paragraph" w:styleId="aff3">
    <w:name w:val="Document Map"/>
    <w:basedOn w:val="a0"/>
    <w:link w:val="aff2"/>
    <w:uiPriority w:val="99"/>
    <w:semiHidden/>
    <w:unhideWhenUsed/>
    <w:rsid w:val="003A0852"/>
    <w:pPr>
      <w:autoSpaceDE w:val="0"/>
      <w:autoSpaceDN w:val="0"/>
    </w:pPr>
    <w:rPr>
      <w:rFonts w:ascii="Tahoma" w:hAnsi="Tahoma" w:cs="Tahoma"/>
      <w:noProof w:val="0"/>
      <w:kern w:val="2"/>
      <w:sz w:val="16"/>
      <w:szCs w:val="16"/>
      <w:lang w:val="ru-RU" w:eastAsia="ru-RU"/>
      <w14:ligatures w14:val="standardContextual"/>
    </w:rPr>
  </w:style>
  <w:style w:type="character" w:customStyle="1" w:styleId="PlandocumentCaracter1">
    <w:name w:val="Plan document Caracter1"/>
    <w:basedOn w:val="a1"/>
    <w:uiPriority w:val="99"/>
    <w:semiHidden/>
    <w:rsid w:val="003A0852"/>
    <w:rPr>
      <w:rFonts w:ascii="Segoe UI" w:eastAsia="Times New Roman" w:hAnsi="Segoe UI" w:cs="Segoe UI"/>
      <w:noProof/>
      <w:kern w:val="0"/>
      <w:sz w:val="16"/>
      <w:szCs w:val="16"/>
      <w:lang w:val="ro-RO"/>
      <w14:ligatures w14:val="none"/>
    </w:rPr>
  </w:style>
  <w:style w:type="table" w:customStyle="1" w:styleId="Tabelgril1">
    <w:name w:val="Tabel grilă1"/>
    <w:basedOn w:val="a2"/>
    <w:next w:val="af1"/>
    <w:uiPriority w:val="59"/>
    <w:rsid w:val="003A0852"/>
    <w:pPr>
      <w:spacing w:after="0" w:line="240" w:lineRule="auto"/>
    </w:pPr>
    <w:rPr>
      <w:kern w:val="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a3"/>
    <w:uiPriority w:val="99"/>
    <w:semiHidden/>
    <w:unhideWhenUsed/>
    <w:rsid w:val="003A0852"/>
  </w:style>
  <w:style w:type="numbering" w:customStyle="1" w:styleId="FrListare21">
    <w:name w:val="Fără Listare21"/>
    <w:next w:val="a3"/>
    <w:uiPriority w:val="99"/>
    <w:semiHidden/>
    <w:unhideWhenUsed/>
    <w:rsid w:val="003A0852"/>
  </w:style>
  <w:style w:type="numbering" w:customStyle="1" w:styleId="FrListare31">
    <w:name w:val="Fără Listare31"/>
    <w:next w:val="a3"/>
    <w:uiPriority w:val="99"/>
    <w:semiHidden/>
    <w:unhideWhenUsed/>
    <w:rsid w:val="003A0852"/>
  </w:style>
  <w:style w:type="numbering" w:customStyle="1" w:styleId="FrListare4">
    <w:name w:val="Fără Listare4"/>
    <w:next w:val="a3"/>
    <w:uiPriority w:val="99"/>
    <w:semiHidden/>
    <w:unhideWhenUsed/>
    <w:rsid w:val="003A0852"/>
  </w:style>
  <w:style w:type="numbering" w:customStyle="1" w:styleId="FrListare5">
    <w:name w:val="Fără Listare5"/>
    <w:next w:val="a3"/>
    <w:uiPriority w:val="99"/>
    <w:semiHidden/>
    <w:unhideWhenUsed/>
    <w:rsid w:val="003A0852"/>
  </w:style>
  <w:style w:type="numbering" w:customStyle="1" w:styleId="FrListare6">
    <w:name w:val="Fără Listare6"/>
    <w:next w:val="a3"/>
    <w:uiPriority w:val="99"/>
    <w:semiHidden/>
    <w:unhideWhenUsed/>
    <w:rsid w:val="003A0852"/>
  </w:style>
  <w:style w:type="numbering" w:customStyle="1" w:styleId="FrListare7">
    <w:name w:val="Fără Listare7"/>
    <w:next w:val="a3"/>
    <w:uiPriority w:val="99"/>
    <w:semiHidden/>
    <w:unhideWhenUsed/>
    <w:rsid w:val="003A0852"/>
  </w:style>
  <w:style w:type="numbering" w:customStyle="1" w:styleId="FrListare8">
    <w:name w:val="Fără Listare8"/>
    <w:next w:val="a3"/>
    <w:uiPriority w:val="99"/>
    <w:semiHidden/>
    <w:unhideWhenUsed/>
    <w:rsid w:val="003A0852"/>
  </w:style>
  <w:style w:type="numbering" w:customStyle="1" w:styleId="FrListare9">
    <w:name w:val="Fără Listare9"/>
    <w:next w:val="a3"/>
    <w:uiPriority w:val="99"/>
    <w:semiHidden/>
    <w:unhideWhenUsed/>
    <w:rsid w:val="003A0852"/>
  </w:style>
  <w:style w:type="numbering" w:customStyle="1" w:styleId="FrListare10">
    <w:name w:val="Fără Listare10"/>
    <w:next w:val="a3"/>
    <w:uiPriority w:val="99"/>
    <w:semiHidden/>
    <w:unhideWhenUsed/>
    <w:rsid w:val="003A0852"/>
  </w:style>
  <w:style w:type="numbering" w:customStyle="1" w:styleId="FrListare111">
    <w:name w:val="Fără Listare111"/>
    <w:next w:val="a3"/>
    <w:uiPriority w:val="99"/>
    <w:semiHidden/>
    <w:unhideWhenUsed/>
    <w:rsid w:val="003A0852"/>
  </w:style>
  <w:style w:type="numbering" w:customStyle="1" w:styleId="FrListare12">
    <w:name w:val="Fără Listare12"/>
    <w:next w:val="a3"/>
    <w:uiPriority w:val="99"/>
    <w:semiHidden/>
    <w:unhideWhenUsed/>
    <w:rsid w:val="003A0852"/>
  </w:style>
  <w:style w:type="numbering" w:customStyle="1" w:styleId="FrListare13">
    <w:name w:val="Fără Listare13"/>
    <w:next w:val="a3"/>
    <w:uiPriority w:val="99"/>
    <w:semiHidden/>
    <w:unhideWhenUsed/>
    <w:rsid w:val="003A0852"/>
  </w:style>
  <w:style w:type="numbering" w:customStyle="1" w:styleId="FrListare14">
    <w:name w:val="Fără Listare14"/>
    <w:next w:val="a3"/>
    <w:uiPriority w:val="99"/>
    <w:semiHidden/>
    <w:unhideWhenUsed/>
    <w:rsid w:val="003A0852"/>
  </w:style>
  <w:style w:type="numbering" w:customStyle="1" w:styleId="FrListare15">
    <w:name w:val="Fără Listare15"/>
    <w:next w:val="a3"/>
    <w:uiPriority w:val="99"/>
    <w:semiHidden/>
    <w:unhideWhenUsed/>
    <w:rsid w:val="003A0852"/>
  </w:style>
  <w:style w:type="numbering" w:customStyle="1" w:styleId="FrListare16">
    <w:name w:val="Fără Listare16"/>
    <w:next w:val="a3"/>
    <w:uiPriority w:val="99"/>
    <w:semiHidden/>
    <w:unhideWhenUsed/>
    <w:rsid w:val="003A0852"/>
  </w:style>
  <w:style w:type="numbering" w:customStyle="1" w:styleId="FrListare17">
    <w:name w:val="Fără Listare17"/>
    <w:next w:val="a3"/>
    <w:uiPriority w:val="99"/>
    <w:semiHidden/>
    <w:unhideWhenUsed/>
    <w:rsid w:val="003A0852"/>
  </w:style>
  <w:style w:type="numbering" w:customStyle="1" w:styleId="FrListare18">
    <w:name w:val="Fără Listare18"/>
    <w:next w:val="a3"/>
    <w:uiPriority w:val="99"/>
    <w:semiHidden/>
    <w:unhideWhenUsed/>
    <w:rsid w:val="006A780D"/>
  </w:style>
  <w:style w:type="paragraph" w:styleId="aff4">
    <w:name w:val="No Spacing"/>
    <w:uiPriority w:val="1"/>
    <w:qFormat/>
    <w:rsid w:val="006A780D"/>
    <w:pPr>
      <w:spacing w:after="0" w:line="240" w:lineRule="auto"/>
    </w:pPr>
    <w:rPr>
      <w:rFonts w:ascii="Times New Roman" w:eastAsia="Times New Roman" w:hAnsi="Times New Roman" w:cs="Times New Roman"/>
      <w:kern w:val="0"/>
      <w:sz w:val="28"/>
      <w:lang w:val="ru-RU"/>
      <w14:ligatures w14:val="none"/>
    </w:rPr>
  </w:style>
  <w:style w:type="numbering" w:customStyle="1" w:styleId="12">
    <w:name w:val="Нет списка1"/>
    <w:next w:val="a3"/>
    <w:uiPriority w:val="99"/>
    <w:semiHidden/>
    <w:unhideWhenUsed/>
    <w:rsid w:val="00991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TotalTime>
  <Pages>78</Pages>
  <Words>29162</Words>
  <Characters>166230</Characters>
  <Application>Microsoft Office Word</Application>
  <DocSecurity>0</DocSecurity>
  <Lines>1385</Lines>
  <Paragraphs>390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195002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Пользователь</cp:lastModifiedBy>
  <cp:revision>63</cp:revision>
  <cp:lastPrinted>2024-09-11T08:49:00Z</cp:lastPrinted>
  <dcterms:created xsi:type="dcterms:W3CDTF">2024-04-03T09:36:00Z</dcterms:created>
  <dcterms:modified xsi:type="dcterms:W3CDTF">2025-08-06T13:54:00Z</dcterms:modified>
</cp:coreProperties>
</file>