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1988E" w14:textId="77777777" w:rsidR="001078C6" w:rsidRPr="00FF430B" w:rsidRDefault="001078C6" w:rsidP="001078C6">
      <w:pPr>
        <w:tabs>
          <w:tab w:val="left" w:pos="5103"/>
          <w:tab w:val="left" w:pos="10348"/>
        </w:tabs>
        <w:jc w:val="right"/>
        <w:rPr>
          <w:noProof w:val="0"/>
          <w:lang w:val="ro-MD" w:eastAsia="ru-RU"/>
        </w:rPr>
      </w:pPr>
      <w:r w:rsidRPr="00FF430B">
        <w:rPr>
          <w:noProof w:val="0"/>
          <w:lang w:val="ro-MD" w:eastAsia="ru-RU"/>
        </w:rPr>
        <w:t>APROBATĂ</w:t>
      </w:r>
    </w:p>
    <w:p w14:paraId="28363D07" w14:textId="77777777" w:rsidR="001078C6" w:rsidRPr="00FF430B" w:rsidRDefault="001078C6" w:rsidP="001078C6">
      <w:pPr>
        <w:tabs>
          <w:tab w:val="left" w:pos="5103"/>
          <w:tab w:val="left" w:pos="10348"/>
        </w:tabs>
        <w:jc w:val="right"/>
        <w:rPr>
          <w:noProof w:val="0"/>
          <w:lang w:val="ro-MD" w:eastAsia="ru-RU"/>
        </w:rPr>
      </w:pPr>
      <w:r w:rsidRPr="00FF430B">
        <w:rPr>
          <w:noProof w:val="0"/>
          <w:lang w:val="ro-MD" w:eastAsia="ru-RU"/>
        </w:rPr>
        <w:t xml:space="preserve"> prin Ordinul </w:t>
      </w:r>
    </w:p>
    <w:p w14:paraId="43D00D49" w14:textId="77777777" w:rsidR="001078C6" w:rsidRDefault="001078C6" w:rsidP="001078C6">
      <w:pPr>
        <w:tabs>
          <w:tab w:val="left" w:pos="5103"/>
          <w:tab w:val="left" w:pos="10348"/>
        </w:tabs>
        <w:jc w:val="right"/>
        <w:rPr>
          <w:noProof w:val="0"/>
          <w:lang w:val="ro-MD" w:eastAsia="ru-RU"/>
        </w:rPr>
      </w:pPr>
      <w:r w:rsidRPr="00FF430B">
        <w:rPr>
          <w:noProof w:val="0"/>
          <w:lang w:val="ro-MD" w:eastAsia="ru-RU"/>
        </w:rPr>
        <w:t xml:space="preserve">                                               nr.</w:t>
      </w:r>
      <w:r>
        <w:rPr>
          <w:noProof w:val="0"/>
          <w:lang w:val="ro-MD" w:eastAsia="ru-RU"/>
        </w:rPr>
        <w:t>69</w:t>
      </w:r>
      <w:r w:rsidRPr="00FF430B">
        <w:rPr>
          <w:noProof w:val="0"/>
          <w:lang w:val="ro-MD" w:eastAsia="ru-RU"/>
        </w:rPr>
        <w:t xml:space="preserve"> din </w:t>
      </w:r>
      <w:r>
        <w:rPr>
          <w:noProof w:val="0"/>
          <w:lang w:val="ro-MD" w:eastAsia="ru-RU"/>
        </w:rPr>
        <w:t>07.05.</w:t>
      </w:r>
      <w:r w:rsidRPr="00FF430B">
        <w:rPr>
          <w:noProof w:val="0"/>
          <w:lang w:val="ro-MD" w:eastAsia="ru-RU"/>
        </w:rPr>
        <w:t>2021</w:t>
      </w:r>
    </w:p>
    <w:p w14:paraId="1F9A77E6" w14:textId="77777777" w:rsidR="001078C6" w:rsidRPr="00FF430B" w:rsidRDefault="001078C6" w:rsidP="001078C6">
      <w:pPr>
        <w:tabs>
          <w:tab w:val="left" w:pos="5103"/>
          <w:tab w:val="left" w:pos="10348"/>
        </w:tabs>
        <w:jc w:val="right"/>
        <w:rPr>
          <w:noProof w:val="0"/>
          <w:lang w:val="ro-MD" w:eastAsia="ru-RU"/>
        </w:rPr>
      </w:pPr>
    </w:p>
    <w:p w14:paraId="03F665E2" w14:textId="77777777" w:rsidR="001078C6" w:rsidRPr="00FF430B" w:rsidRDefault="001078C6" w:rsidP="001078C6">
      <w:pPr>
        <w:tabs>
          <w:tab w:val="left" w:pos="5103"/>
          <w:tab w:val="left" w:pos="10348"/>
        </w:tabs>
        <w:jc w:val="center"/>
        <w:rPr>
          <w:noProof w:val="0"/>
          <w:lang w:val="ro-MD" w:eastAsia="ru-RU"/>
        </w:rPr>
      </w:pPr>
    </w:p>
    <w:p w14:paraId="1EAF52D7" w14:textId="77777777" w:rsidR="001078C6" w:rsidRPr="00FF430B" w:rsidRDefault="001078C6" w:rsidP="001078C6">
      <w:pPr>
        <w:tabs>
          <w:tab w:val="left" w:pos="5103"/>
          <w:tab w:val="left" w:pos="10348"/>
        </w:tabs>
        <w:jc w:val="center"/>
        <w:rPr>
          <w:b/>
          <w:noProof w:val="0"/>
          <w:lang w:val="ro-MD" w:eastAsia="ru-RU"/>
        </w:rPr>
      </w:pPr>
    </w:p>
    <w:p w14:paraId="4709BD60" w14:textId="77777777" w:rsidR="001078C6" w:rsidRPr="00FF430B" w:rsidRDefault="001078C6" w:rsidP="001078C6">
      <w:pPr>
        <w:tabs>
          <w:tab w:val="left" w:pos="5103"/>
          <w:tab w:val="left" w:pos="10348"/>
        </w:tabs>
        <w:jc w:val="center"/>
        <w:rPr>
          <w:b/>
          <w:noProof w:val="0"/>
          <w:lang w:val="ro-MD" w:eastAsia="ru-RU"/>
        </w:rPr>
      </w:pPr>
      <w:r w:rsidRPr="00FF430B">
        <w:rPr>
          <w:b/>
          <w:noProof w:val="0"/>
          <w:lang w:val="ro-MD" w:eastAsia="ru-RU"/>
        </w:rPr>
        <w:t>DOCUMENTAŢIA STANDARD</w:t>
      </w:r>
    </w:p>
    <w:p w14:paraId="5BB2D959" w14:textId="77777777" w:rsidR="001078C6" w:rsidRPr="00FF430B" w:rsidRDefault="001078C6" w:rsidP="001078C6">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749247D" w14:textId="77777777" w:rsidR="001078C6" w:rsidRPr="00FF430B" w:rsidRDefault="001078C6" w:rsidP="001078C6">
      <w:pPr>
        <w:tabs>
          <w:tab w:val="left" w:pos="5103"/>
          <w:tab w:val="left" w:pos="10348"/>
        </w:tabs>
        <w:jc w:val="center"/>
        <w:rPr>
          <w:noProof w:val="0"/>
          <w:lang w:val="ro-MD" w:eastAsia="ru-RU"/>
        </w:rPr>
      </w:pPr>
    </w:p>
    <w:p w14:paraId="4C09C499" w14:textId="77777777" w:rsidR="001078C6" w:rsidRPr="00FF430B" w:rsidRDefault="001078C6" w:rsidP="001078C6">
      <w:pPr>
        <w:rPr>
          <w:lang w:val="ro-MD"/>
        </w:rPr>
      </w:pPr>
    </w:p>
    <w:p w14:paraId="2DC7FEB8" w14:textId="77777777" w:rsidR="001078C6" w:rsidRDefault="001078C6" w:rsidP="001078C6">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C83AA37" w14:textId="77777777" w:rsidR="001078C6" w:rsidRPr="007D2250" w:rsidRDefault="001078C6" w:rsidP="001078C6">
      <w:pPr>
        <w:rPr>
          <w:lang w:val="ro-MD"/>
        </w:rPr>
      </w:pPr>
    </w:p>
    <w:p w14:paraId="1225E3DD" w14:textId="77777777" w:rsidR="001078C6" w:rsidRPr="00A14C96" w:rsidRDefault="001078C6" w:rsidP="001078C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52A34DB5" w14:textId="77777777" w:rsidR="001078C6" w:rsidRPr="00A14C96" w:rsidRDefault="001078C6" w:rsidP="001078C6">
      <w:pPr>
        <w:rPr>
          <w:lang w:val="ro-MD"/>
        </w:rPr>
      </w:pPr>
    </w:p>
    <w:p w14:paraId="5DE8E9FA" w14:textId="77777777" w:rsidR="001078C6" w:rsidRPr="00FF430B" w:rsidRDefault="001078C6" w:rsidP="006672A6">
      <w:pPr>
        <w:numPr>
          <w:ilvl w:val="0"/>
          <w:numId w:val="19"/>
        </w:numPr>
        <w:tabs>
          <w:tab w:val="left" w:pos="-284"/>
          <w:tab w:val="left" w:pos="196"/>
          <w:tab w:val="left" w:pos="567"/>
        </w:tabs>
        <w:spacing w:after="120"/>
        <w:ind w:left="-284" w:firstLine="284"/>
        <w:jc w:val="both"/>
        <w:rPr>
          <w:color w:val="000000" w:themeColor="text1"/>
          <w:lang w:val="ro-MD"/>
        </w:rPr>
      </w:pPr>
      <w:r w:rsidRPr="00A14C96">
        <w:rPr>
          <w:lang w:val="ro-MD"/>
        </w:rPr>
        <w:t xml:space="preserve"> Prezenta Documentaţie reprezintă o instrucţiune pentru autoritățile contractante și ofertanţi, utilizată la</w:t>
      </w:r>
      <w:r w:rsidRPr="00A14C96">
        <w:rPr>
          <w:lang w:val="ro-MD" w:eastAsia="ru-RU"/>
        </w:rPr>
        <w:t xml:space="preserve"> inițierea şi desfăşurarea procedurilor de achiziţii publice de lucrări </w:t>
      </w:r>
      <w:r w:rsidRPr="00A14C96">
        <w:rPr>
          <w:lang w:val="ro-MD"/>
        </w:rPr>
        <w:t>sau procedurilor de achiziţii publice de servicii de proiectare și de lucrări</w:t>
      </w:r>
      <w:r w:rsidRPr="00A14C96">
        <w:rPr>
          <w:lang w:val="ro-MD" w:eastAsia="ru-RU"/>
        </w:rPr>
        <w:t>.</w:t>
      </w:r>
      <w:r w:rsidRPr="00FF430B">
        <w:rPr>
          <w:lang w:val="ro-MD" w:eastAsia="ru-RU"/>
        </w:rPr>
        <w:t xml:space="preserve"> </w:t>
      </w:r>
      <w:r w:rsidRPr="00FF430B">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4B64F1C3" w14:textId="77777777" w:rsidR="001078C6" w:rsidRPr="00FF430B" w:rsidRDefault="001078C6" w:rsidP="006672A6">
      <w:pPr>
        <w:numPr>
          <w:ilvl w:val="0"/>
          <w:numId w:val="19"/>
        </w:numPr>
        <w:tabs>
          <w:tab w:val="left" w:pos="-284"/>
          <w:tab w:val="left" w:pos="196"/>
          <w:tab w:val="left" w:pos="567"/>
        </w:tabs>
        <w:spacing w:after="120"/>
        <w:ind w:left="-284" w:firstLine="284"/>
        <w:jc w:val="both"/>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7A9BACCA" w14:textId="77777777" w:rsidR="001078C6" w:rsidRPr="00FF430B" w:rsidRDefault="001078C6" w:rsidP="006672A6">
      <w:pPr>
        <w:numPr>
          <w:ilvl w:val="0"/>
          <w:numId w:val="48"/>
        </w:numPr>
        <w:tabs>
          <w:tab w:val="left" w:pos="-284"/>
          <w:tab w:val="left" w:pos="196"/>
          <w:tab w:val="left" w:pos="426"/>
          <w:tab w:val="left" w:pos="567"/>
        </w:tabs>
        <w:spacing w:after="120"/>
        <w:ind w:left="-284" w:firstLine="284"/>
        <w:jc w:val="both"/>
        <w:rPr>
          <w:color w:val="000000" w:themeColor="text1"/>
          <w:lang w:val="ro-MD"/>
        </w:rPr>
      </w:pPr>
      <w:r w:rsidRPr="00FF430B">
        <w:rPr>
          <w:lang w:val="ro-MD"/>
        </w:rPr>
        <w:t>Anunț de intenție (anexa nr.1);</w:t>
      </w:r>
    </w:p>
    <w:p w14:paraId="4140B140" w14:textId="77777777" w:rsidR="001078C6" w:rsidRPr="00FF430B" w:rsidRDefault="001078C6" w:rsidP="006672A6">
      <w:pPr>
        <w:numPr>
          <w:ilvl w:val="0"/>
          <w:numId w:val="48"/>
        </w:numPr>
        <w:tabs>
          <w:tab w:val="left" w:pos="-284"/>
          <w:tab w:val="left" w:pos="284"/>
          <w:tab w:val="left" w:pos="426"/>
        </w:tabs>
        <w:ind w:left="-284" w:firstLine="284"/>
        <w:jc w:val="both"/>
        <w:rPr>
          <w:lang w:val="ro-MD"/>
        </w:rPr>
      </w:pPr>
      <w:r w:rsidRPr="00FF430B">
        <w:rPr>
          <w:lang w:val="ro-MD"/>
        </w:rPr>
        <w:t xml:space="preserve">  Anunț de participare, inclusiv pentru procedurile de preselecție/procedurile negociate (anexa nr. 2);</w:t>
      </w:r>
    </w:p>
    <w:p w14:paraId="69DCC56E"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Invitație de participare la etapele de preselecție/la procedurile negociate (anexa nr. 3);</w:t>
      </w:r>
    </w:p>
    <w:p w14:paraId="558EFD5A"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Proces-verbal cu privire la rezultatele preselecției candidaților (anexa nr. 4);</w:t>
      </w:r>
    </w:p>
    <w:p w14:paraId="699A5137"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Anunț de atribuire (anexa nr. 5);</w:t>
      </w:r>
    </w:p>
    <w:p w14:paraId="602A9DEB"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Anunț privind modificarea contractului de achiziții publice/acordului-cadru (anexa nr. 6);</w:t>
      </w:r>
    </w:p>
    <w:p w14:paraId="5DF932A3"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Cerere de participare (anexa nr. 7);</w:t>
      </w:r>
    </w:p>
    <w:p w14:paraId="3C187121"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Declaraţie privind valabilitatea ofertei (anexa nr. 8);</w:t>
      </w:r>
    </w:p>
    <w:p w14:paraId="10B8D7A2"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Scrisoare  de  garanţie  bancară (anexa nr. 9);</w:t>
      </w:r>
    </w:p>
    <w:p w14:paraId="1E3510C2"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Grafic de executare a lucrărilor (anexa nr.</w:t>
      </w:r>
      <w:r>
        <w:rPr>
          <w:lang w:val="ro-MD"/>
        </w:rPr>
        <w:t xml:space="preserve"> </w:t>
      </w:r>
      <w:r w:rsidRPr="00FF430B">
        <w:rPr>
          <w:lang w:val="ro-MD"/>
        </w:rPr>
        <w:t>10.);</w:t>
      </w:r>
    </w:p>
    <w:p w14:paraId="74D0B113"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Grafic de  executare a documentației de proiect (anexa nr. 11);</w:t>
      </w:r>
    </w:p>
    <w:p w14:paraId="05261480"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Declarație privind experienţa similară (anexa nr. 12);</w:t>
      </w:r>
    </w:p>
    <w:p w14:paraId="20ED29E0"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Declarație privind lista principalelor lucrări executate în ultimul an de activitate (anexa nr. 13);</w:t>
      </w:r>
    </w:p>
    <w:p w14:paraId="456C32C4"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Declaraţie privind dotările specifice, utilajul şi echipamentul necesar pentru îndeplinirea corespunzătoare a contractului (anexa nr. 14);</w:t>
      </w:r>
    </w:p>
    <w:p w14:paraId="62E4727A" w14:textId="77777777" w:rsidR="001078C6" w:rsidRPr="00FF430B" w:rsidRDefault="001078C6" w:rsidP="006672A6">
      <w:pPr>
        <w:numPr>
          <w:ilvl w:val="0"/>
          <w:numId w:val="48"/>
        </w:numPr>
        <w:tabs>
          <w:tab w:val="left" w:pos="-284"/>
          <w:tab w:val="left" w:pos="426"/>
        </w:tabs>
        <w:ind w:left="-284" w:firstLine="284"/>
        <w:jc w:val="both"/>
        <w:rPr>
          <w:sz w:val="22"/>
          <w:szCs w:val="22"/>
          <w:lang w:val="ro-MD"/>
        </w:rPr>
      </w:pPr>
      <w:r w:rsidRPr="00FF430B">
        <w:rPr>
          <w:lang w:val="ro-MD"/>
        </w:rPr>
        <w:t>Declaraţie privind personalul de specialitate propus pentru implementarea contractului (anexa nr. 15);</w:t>
      </w:r>
    </w:p>
    <w:p w14:paraId="71089406" w14:textId="77777777" w:rsidR="001078C6" w:rsidRPr="00FF430B" w:rsidRDefault="001078C6" w:rsidP="006672A6">
      <w:pPr>
        <w:numPr>
          <w:ilvl w:val="0"/>
          <w:numId w:val="48"/>
        </w:numPr>
        <w:tabs>
          <w:tab w:val="left" w:pos="-284"/>
          <w:tab w:val="left" w:pos="426"/>
        </w:tabs>
        <w:ind w:left="-284" w:firstLine="284"/>
        <w:jc w:val="both"/>
        <w:rPr>
          <w:sz w:val="22"/>
          <w:szCs w:val="22"/>
          <w:lang w:val="ro-MD"/>
        </w:rPr>
      </w:pPr>
      <w:r w:rsidRPr="00FF430B">
        <w:rPr>
          <w:lang w:val="ro-MD"/>
        </w:rPr>
        <w:t>Lista subcontractanților şi partea/părţile din contract care sunt îndeplinite de aceştia (anexa nr.</w:t>
      </w:r>
      <w:r>
        <w:rPr>
          <w:lang w:val="ro-MD"/>
        </w:rPr>
        <w:t xml:space="preserve"> </w:t>
      </w:r>
      <w:r w:rsidRPr="00FF430B">
        <w:rPr>
          <w:lang w:val="ro-MD"/>
        </w:rPr>
        <w:t>16);</w:t>
      </w:r>
    </w:p>
    <w:p w14:paraId="7123A4FC"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Informaţii privind asocierea (anexa nr. 17);</w:t>
      </w:r>
    </w:p>
    <w:p w14:paraId="7F7D4CA8"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Angajament terţ susţinător financiar (anexa nr.</w:t>
      </w:r>
      <w:r>
        <w:rPr>
          <w:lang w:val="ro-MD"/>
        </w:rPr>
        <w:t xml:space="preserve"> </w:t>
      </w:r>
      <w:r w:rsidRPr="00FF430B">
        <w:rPr>
          <w:lang w:val="ro-MD"/>
        </w:rPr>
        <w:t>18);</w:t>
      </w:r>
    </w:p>
    <w:p w14:paraId="04F2C5A4"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p w14:paraId="7094DAC0"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Declaraţie terţ susţinător tehnic (anexa nr.</w:t>
      </w:r>
      <w:r>
        <w:rPr>
          <w:lang w:val="ro-MD"/>
        </w:rPr>
        <w:t xml:space="preserve"> </w:t>
      </w:r>
      <w:r w:rsidRPr="00FF430B">
        <w:rPr>
          <w:lang w:val="ro-MD"/>
        </w:rPr>
        <w:t>20);</w:t>
      </w:r>
    </w:p>
    <w:p w14:paraId="1998DE1B"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Declaraţie terţ susţinător profesional (anexa nr.</w:t>
      </w:r>
      <w:r>
        <w:rPr>
          <w:lang w:val="ro-MD"/>
        </w:rPr>
        <w:t xml:space="preserve"> </w:t>
      </w:r>
      <w:r w:rsidRPr="00FF430B">
        <w:rPr>
          <w:lang w:val="ro-MD"/>
        </w:rPr>
        <w:t>21);</w:t>
      </w:r>
    </w:p>
    <w:p w14:paraId="188D6A15"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Aviz pentru participare la licitațiile publice de lucrări din domeniul construcțiilor și instalațiilor (anexa nr. 22);</w:t>
      </w:r>
    </w:p>
    <w:p w14:paraId="042B6AEB"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Caiet de sarcini. Formularul de deviz nr.1 – lista cu cantitățile de lucrări (anexa nr. 23);</w:t>
      </w:r>
    </w:p>
    <w:p w14:paraId="10B17132"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Caiet de sarcini. Servicii de proiectare (anexa nr. 24);</w:t>
      </w:r>
    </w:p>
    <w:p w14:paraId="02504B02"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Contract de antrepriză (anexa nr. 25);</w:t>
      </w:r>
    </w:p>
    <w:p w14:paraId="5D5A35E9"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Contract de achiziţionare a serviciilor de proiectare (anexa nr. 26);</w:t>
      </w:r>
    </w:p>
    <w:p w14:paraId="68D30F99"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Acord adițional (anexa nr. 27);</w:t>
      </w:r>
    </w:p>
    <w:p w14:paraId="040A5D44" w14:textId="77777777" w:rsidR="001078C6" w:rsidRPr="00FF430B" w:rsidRDefault="001078C6" w:rsidP="006672A6">
      <w:pPr>
        <w:numPr>
          <w:ilvl w:val="0"/>
          <w:numId w:val="48"/>
        </w:numPr>
        <w:tabs>
          <w:tab w:val="left" w:pos="-284"/>
          <w:tab w:val="left" w:pos="426"/>
        </w:tabs>
        <w:ind w:left="-284" w:firstLine="284"/>
        <w:jc w:val="both"/>
        <w:rPr>
          <w:lang w:val="ro-MD"/>
        </w:rPr>
      </w:pPr>
      <w:r w:rsidRPr="00FF430B">
        <w:rPr>
          <w:lang w:val="ro-MD"/>
        </w:rPr>
        <w:t>Acord-cadru (anexa nr. 28).</w:t>
      </w:r>
    </w:p>
    <w:p w14:paraId="1CA8B6C6" w14:textId="77777777" w:rsidR="001078C6" w:rsidRPr="00FF430B" w:rsidRDefault="001078C6" w:rsidP="006672A6">
      <w:pPr>
        <w:tabs>
          <w:tab w:val="left" w:pos="-284"/>
          <w:tab w:val="left" w:pos="196"/>
          <w:tab w:val="left" w:pos="567"/>
        </w:tabs>
        <w:jc w:val="both"/>
        <w:rPr>
          <w:color w:val="000000" w:themeColor="text1"/>
          <w:lang w:val="ro-MD"/>
        </w:rPr>
      </w:pPr>
    </w:p>
    <w:p w14:paraId="0F787ED5" w14:textId="77777777" w:rsidR="001078C6" w:rsidRPr="00FF430B" w:rsidRDefault="001078C6" w:rsidP="006672A6">
      <w:pPr>
        <w:numPr>
          <w:ilvl w:val="0"/>
          <w:numId w:val="19"/>
        </w:numPr>
        <w:tabs>
          <w:tab w:val="left" w:pos="-284"/>
          <w:tab w:val="left" w:pos="196"/>
          <w:tab w:val="left" w:pos="567"/>
        </w:tabs>
        <w:ind w:left="-284" w:firstLine="284"/>
        <w:jc w:val="both"/>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1CA66E00" w14:textId="77777777" w:rsidR="001078C6" w:rsidRPr="00FF430B" w:rsidRDefault="001078C6" w:rsidP="006672A6">
      <w:pPr>
        <w:tabs>
          <w:tab w:val="left" w:pos="-284"/>
          <w:tab w:val="left" w:pos="196"/>
          <w:tab w:val="left" w:pos="567"/>
        </w:tabs>
        <w:jc w:val="both"/>
        <w:rPr>
          <w:color w:val="000000" w:themeColor="text1"/>
          <w:lang w:val="ro-MD"/>
        </w:rPr>
      </w:pPr>
    </w:p>
    <w:p w14:paraId="37D6A774" w14:textId="77777777" w:rsidR="001078C6" w:rsidRPr="00FF430B" w:rsidRDefault="001078C6" w:rsidP="006672A6">
      <w:pPr>
        <w:numPr>
          <w:ilvl w:val="0"/>
          <w:numId w:val="19"/>
        </w:numPr>
        <w:tabs>
          <w:tab w:val="left" w:pos="-284"/>
          <w:tab w:val="left" w:pos="196"/>
        </w:tabs>
        <w:ind w:left="-284" w:firstLine="284"/>
        <w:jc w:val="both"/>
        <w:rPr>
          <w:lang w:val="ro-MD"/>
        </w:rPr>
      </w:pPr>
      <w:r w:rsidRPr="00FF430B">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40E2E27C" w14:textId="77777777" w:rsidR="001078C6" w:rsidRPr="00FF430B" w:rsidRDefault="001078C6" w:rsidP="006672A6">
      <w:pPr>
        <w:ind w:left="360"/>
        <w:jc w:val="both"/>
        <w:rPr>
          <w:lang w:val="ro-MD"/>
        </w:rPr>
      </w:pPr>
    </w:p>
    <w:p w14:paraId="5B17849D" w14:textId="77777777" w:rsidR="001078C6" w:rsidRPr="00FF430B" w:rsidRDefault="001078C6" w:rsidP="006672A6">
      <w:pPr>
        <w:numPr>
          <w:ilvl w:val="0"/>
          <w:numId w:val="19"/>
        </w:numPr>
        <w:tabs>
          <w:tab w:val="left" w:pos="-284"/>
          <w:tab w:val="left" w:pos="196"/>
          <w:tab w:val="left" w:pos="567"/>
        </w:tabs>
        <w:ind w:left="-284" w:firstLine="284"/>
        <w:jc w:val="both"/>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0476582" w14:textId="77777777" w:rsidR="001078C6" w:rsidRPr="00FF430B" w:rsidRDefault="001078C6" w:rsidP="006672A6">
      <w:pPr>
        <w:ind w:left="357"/>
        <w:jc w:val="both"/>
        <w:rPr>
          <w:lang w:val="ro-MD"/>
        </w:rPr>
      </w:pPr>
    </w:p>
    <w:p w14:paraId="3E0E0A56" w14:textId="77777777" w:rsidR="001078C6" w:rsidRPr="00FF430B" w:rsidRDefault="001078C6" w:rsidP="006672A6">
      <w:pPr>
        <w:numPr>
          <w:ilvl w:val="0"/>
          <w:numId w:val="19"/>
        </w:numPr>
        <w:tabs>
          <w:tab w:val="left" w:pos="-284"/>
          <w:tab w:val="left" w:pos="196"/>
          <w:tab w:val="left" w:pos="567"/>
        </w:tabs>
        <w:spacing w:after="120"/>
        <w:ind w:left="-284" w:firstLine="284"/>
        <w:jc w:val="both"/>
        <w:rPr>
          <w:lang w:val="ro-MD"/>
        </w:rPr>
      </w:pPr>
      <w:r w:rsidRPr="00FF430B">
        <w:rPr>
          <w:lang w:val="ro-MD"/>
        </w:rPr>
        <w:t xml:space="preserve"> Atribuirea contractului de achiziție publică de lucrări sau de servicii de proiectare și de lucrări se realizează în conformitate cu prevederile:</w:t>
      </w:r>
    </w:p>
    <w:p w14:paraId="3BAF647A" w14:textId="77777777" w:rsidR="001078C6" w:rsidRPr="00FF430B" w:rsidRDefault="001078C6" w:rsidP="006672A6">
      <w:pPr>
        <w:numPr>
          <w:ilvl w:val="0"/>
          <w:numId w:val="20"/>
        </w:numPr>
        <w:tabs>
          <w:tab w:val="left" w:pos="0"/>
          <w:tab w:val="left" w:pos="284"/>
        </w:tabs>
        <w:spacing w:after="120"/>
        <w:ind w:left="0" w:firstLine="0"/>
        <w:jc w:val="both"/>
        <w:rPr>
          <w:lang w:val="ro-MD"/>
        </w:rPr>
      </w:pPr>
      <w:r w:rsidRPr="00FF430B">
        <w:rPr>
          <w:lang w:val="ro-MD"/>
        </w:rPr>
        <w:t>Legii nr.</w:t>
      </w:r>
      <w:r>
        <w:rPr>
          <w:lang w:val="ro-MD"/>
        </w:rPr>
        <w:t xml:space="preserve"> </w:t>
      </w:r>
      <w:r w:rsidRPr="00FF430B">
        <w:rPr>
          <w:lang w:val="ro-MD"/>
        </w:rPr>
        <w:t xml:space="preserve">131/2015 privind achizițiile publice; </w:t>
      </w:r>
    </w:p>
    <w:p w14:paraId="52AE70FD" w14:textId="77777777" w:rsidR="001078C6" w:rsidRPr="00FF430B" w:rsidRDefault="001078C6" w:rsidP="006672A6">
      <w:pPr>
        <w:numPr>
          <w:ilvl w:val="0"/>
          <w:numId w:val="20"/>
        </w:numPr>
        <w:tabs>
          <w:tab w:val="left" w:pos="-284"/>
          <w:tab w:val="left" w:pos="284"/>
        </w:tabs>
        <w:spacing w:after="120"/>
        <w:ind w:left="-284" w:firstLine="284"/>
        <w:jc w:val="both"/>
        <w:rPr>
          <w:lang w:val="ro-MD"/>
        </w:rPr>
      </w:pPr>
      <w:hyperlink r:id="rId7" w:history="1">
        <w:r w:rsidRPr="00FF430B">
          <w:rPr>
            <w:rStyle w:val="Hyperlink"/>
            <w:rFonts w:eastAsiaTheme="majorEastAsia"/>
            <w:bCs/>
            <w:color w:val="auto"/>
            <w:u w:val="none"/>
            <w:bdr w:val="none" w:sz="0" w:space="0" w:color="auto" w:frame="1"/>
            <w:shd w:val="clear" w:color="auto" w:fill="FFFFFF"/>
            <w:lang w:val="ro-MD"/>
          </w:rPr>
          <w:t>Hotărârii Guvernului nr.</w:t>
        </w:r>
        <w:r>
          <w:rPr>
            <w:rStyle w:val="Hyperlink"/>
            <w:rFonts w:eastAsiaTheme="majorEastAsia"/>
            <w:bCs/>
            <w:color w:val="auto"/>
            <w:u w:val="none"/>
            <w:bdr w:val="none" w:sz="0" w:space="0" w:color="auto" w:frame="1"/>
            <w:shd w:val="clear" w:color="auto" w:fill="FFFFFF"/>
            <w:lang w:val="ro-MD"/>
          </w:rPr>
          <w:t xml:space="preserve"> </w:t>
        </w:r>
        <w:r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Pr="00FF430B">
        <w:rPr>
          <w:rStyle w:val="Strong"/>
          <w:b w:val="0"/>
          <w:bdr w:val="none" w:sz="0" w:space="0" w:color="auto" w:frame="1"/>
          <w:shd w:val="clear" w:color="auto" w:fill="FFFFFF"/>
          <w:lang w:val="ro-MD"/>
        </w:rPr>
        <w:t>.</w:t>
      </w:r>
    </w:p>
    <w:p w14:paraId="09317D7E" w14:textId="77777777" w:rsidR="001078C6" w:rsidRPr="00FF430B" w:rsidRDefault="001078C6" w:rsidP="006672A6">
      <w:pPr>
        <w:numPr>
          <w:ilvl w:val="0"/>
          <w:numId w:val="19"/>
        </w:numPr>
        <w:tabs>
          <w:tab w:val="left" w:pos="-284"/>
          <w:tab w:val="left" w:pos="196"/>
          <w:tab w:val="left" w:pos="567"/>
        </w:tabs>
        <w:spacing w:after="120"/>
        <w:ind w:left="-284" w:firstLine="284"/>
        <w:jc w:val="both"/>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14:paraId="4AA80D9C" w14:textId="77777777" w:rsidR="001078C6" w:rsidRPr="00FF430B" w:rsidRDefault="001078C6" w:rsidP="006672A6">
      <w:pPr>
        <w:numPr>
          <w:ilvl w:val="0"/>
          <w:numId w:val="19"/>
        </w:numPr>
        <w:tabs>
          <w:tab w:val="left" w:pos="-284"/>
          <w:tab w:val="left" w:pos="196"/>
          <w:tab w:val="left" w:pos="426"/>
        </w:tabs>
        <w:spacing w:after="120"/>
        <w:ind w:left="-284" w:firstLine="284"/>
        <w:jc w:val="both"/>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14:paraId="2C1EF469" w14:textId="77777777" w:rsidR="001078C6" w:rsidRPr="00FF430B" w:rsidRDefault="001078C6" w:rsidP="006672A6">
      <w:pPr>
        <w:numPr>
          <w:ilvl w:val="0"/>
          <w:numId w:val="19"/>
        </w:numPr>
        <w:tabs>
          <w:tab w:val="left" w:pos="-284"/>
          <w:tab w:val="left" w:pos="196"/>
          <w:tab w:val="left" w:pos="567"/>
        </w:tabs>
        <w:spacing w:after="120"/>
        <w:ind w:left="-284" w:firstLine="284"/>
        <w:jc w:val="both"/>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14:paraId="3A9338B6" w14:textId="77777777" w:rsidR="001078C6" w:rsidRPr="00FF430B" w:rsidRDefault="001078C6" w:rsidP="006672A6">
      <w:pPr>
        <w:numPr>
          <w:ilvl w:val="0"/>
          <w:numId w:val="19"/>
        </w:numPr>
        <w:tabs>
          <w:tab w:val="left" w:pos="-284"/>
          <w:tab w:val="left" w:pos="196"/>
          <w:tab w:val="left" w:pos="426"/>
        </w:tabs>
        <w:spacing w:after="120"/>
        <w:ind w:left="-284" w:firstLine="284"/>
        <w:jc w:val="both"/>
        <w:rPr>
          <w:lang w:val="ro-MD"/>
        </w:rPr>
      </w:pPr>
      <w:r w:rsidRPr="00FF430B">
        <w:rPr>
          <w:lang w:val="ro-MD"/>
        </w:rPr>
        <w:t>Ofertantul suportă toate costurile asociate elaborării și prezentării ofertei sale, precum și documentelor care o însoțesc.</w:t>
      </w:r>
    </w:p>
    <w:p w14:paraId="3CF36C6B" w14:textId="77777777" w:rsidR="001078C6" w:rsidRPr="00FF430B" w:rsidRDefault="001078C6" w:rsidP="006672A6">
      <w:pPr>
        <w:numPr>
          <w:ilvl w:val="0"/>
          <w:numId w:val="19"/>
        </w:numPr>
        <w:tabs>
          <w:tab w:val="left" w:pos="-284"/>
          <w:tab w:val="left" w:pos="196"/>
          <w:tab w:val="left" w:pos="426"/>
        </w:tabs>
        <w:spacing w:after="120"/>
        <w:ind w:left="-284" w:firstLine="284"/>
        <w:jc w:val="both"/>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şi toată corespondenţa dintre ofertant şi autoritatea contractantă se întocmește în limba română </w:t>
      </w:r>
      <w:r w:rsidRPr="00A14C96">
        <w:rPr>
          <w:lang w:val="ro-MD"/>
        </w:rPr>
        <w:t>sau, după caz,</w:t>
      </w:r>
      <w:r w:rsidRPr="00FF430B">
        <w:rPr>
          <w:lang w:val="ro-MD"/>
        </w:rPr>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1931797" w14:textId="77777777" w:rsidR="001078C6" w:rsidRPr="00FF430B" w:rsidRDefault="001078C6" w:rsidP="006672A6">
      <w:pPr>
        <w:numPr>
          <w:ilvl w:val="0"/>
          <w:numId w:val="19"/>
        </w:numPr>
        <w:tabs>
          <w:tab w:val="left" w:pos="-284"/>
          <w:tab w:val="left" w:pos="196"/>
          <w:tab w:val="left" w:pos="426"/>
        </w:tabs>
        <w:spacing w:after="120"/>
        <w:ind w:left="-284" w:firstLine="284"/>
        <w:jc w:val="both"/>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2FCEA13" w14:textId="77777777" w:rsidR="001078C6" w:rsidRPr="00FF430B" w:rsidRDefault="001078C6" w:rsidP="006672A6">
      <w:pPr>
        <w:numPr>
          <w:ilvl w:val="0"/>
          <w:numId w:val="19"/>
        </w:numPr>
        <w:tabs>
          <w:tab w:val="left" w:pos="-284"/>
          <w:tab w:val="left" w:pos="196"/>
          <w:tab w:val="left" w:pos="426"/>
        </w:tabs>
        <w:spacing w:after="120"/>
        <w:ind w:left="-284" w:firstLine="284"/>
        <w:jc w:val="both"/>
        <w:rPr>
          <w:lang w:val="ro-MD"/>
        </w:rPr>
      </w:pPr>
      <w:r w:rsidRPr="00FF430B">
        <w:rPr>
          <w:lang w:val="ro-MD"/>
        </w:rPr>
        <w:t>În cazul achizițiilor de servicii de proiectare, proiectanţii de construcţii sunt obligaţi să exercite supravegherea de autor pe tot parcursul execuției lucrărilor.</w:t>
      </w:r>
    </w:p>
    <w:p w14:paraId="1BACBC29" w14:textId="77777777" w:rsidR="001078C6" w:rsidRPr="00FF430B" w:rsidRDefault="001078C6" w:rsidP="006672A6">
      <w:pPr>
        <w:numPr>
          <w:ilvl w:val="0"/>
          <w:numId w:val="19"/>
        </w:numPr>
        <w:tabs>
          <w:tab w:val="left" w:pos="-284"/>
          <w:tab w:val="left" w:pos="196"/>
          <w:tab w:val="left" w:pos="426"/>
        </w:tabs>
        <w:spacing w:after="120"/>
        <w:ind w:left="-284" w:firstLine="284"/>
        <w:jc w:val="both"/>
        <w:rPr>
          <w:lang w:val="ro-MD"/>
        </w:rPr>
      </w:pPr>
      <w:r w:rsidRPr="00FF430B">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4CBB41E4" w14:textId="77777777" w:rsidR="001078C6" w:rsidRPr="00FF430B" w:rsidRDefault="001078C6" w:rsidP="006672A6">
      <w:pPr>
        <w:numPr>
          <w:ilvl w:val="0"/>
          <w:numId w:val="19"/>
        </w:numPr>
        <w:tabs>
          <w:tab w:val="left" w:pos="-284"/>
          <w:tab w:val="left" w:pos="196"/>
          <w:tab w:val="left" w:pos="426"/>
        </w:tabs>
        <w:spacing w:after="120"/>
        <w:ind w:left="-284" w:firstLine="284"/>
        <w:jc w:val="both"/>
        <w:rPr>
          <w:lang w:val="ro-MD"/>
        </w:rPr>
      </w:pPr>
      <w:r w:rsidRPr="00FF430B">
        <w:rPr>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6DBAF3B" w14:textId="77777777" w:rsidR="001078C6" w:rsidRPr="00FF430B" w:rsidRDefault="001078C6" w:rsidP="006672A6">
      <w:pPr>
        <w:numPr>
          <w:ilvl w:val="0"/>
          <w:numId w:val="19"/>
        </w:numPr>
        <w:tabs>
          <w:tab w:val="left" w:pos="-284"/>
          <w:tab w:val="left" w:pos="196"/>
          <w:tab w:val="left" w:pos="426"/>
        </w:tabs>
        <w:spacing w:after="120"/>
        <w:ind w:left="-284" w:firstLine="284"/>
        <w:jc w:val="both"/>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14:paraId="74DE3762" w14:textId="77777777" w:rsidR="001078C6" w:rsidRPr="00FF430B" w:rsidRDefault="001078C6" w:rsidP="006672A6">
      <w:pPr>
        <w:numPr>
          <w:ilvl w:val="0"/>
          <w:numId w:val="21"/>
        </w:numPr>
        <w:tabs>
          <w:tab w:val="left" w:pos="-284"/>
          <w:tab w:val="left" w:pos="426"/>
        </w:tabs>
        <w:spacing w:after="120"/>
        <w:ind w:left="-284" w:firstLine="284"/>
        <w:jc w:val="both"/>
        <w:rPr>
          <w:lang w:val="ro-MD"/>
        </w:rPr>
      </w:pPr>
      <w:r w:rsidRPr="00FF430B">
        <w:rPr>
          <w:lang w:val="ro-MD"/>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14:paraId="0BFF9959" w14:textId="77777777" w:rsidR="001078C6" w:rsidRPr="00FF430B" w:rsidRDefault="001078C6" w:rsidP="006672A6">
      <w:pPr>
        <w:numPr>
          <w:ilvl w:val="0"/>
          <w:numId w:val="21"/>
        </w:numPr>
        <w:tabs>
          <w:tab w:val="left" w:pos="-284"/>
          <w:tab w:val="left" w:pos="426"/>
        </w:tabs>
        <w:spacing w:after="120"/>
        <w:ind w:left="-284" w:firstLine="284"/>
        <w:jc w:val="both"/>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131/2015 privind achiziţiile publice</w:t>
      </w:r>
      <w:bookmarkEnd w:id="3"/>
      <w:bookmarkEnd w:id="4"/>
      <w:bookmarkEnd w:id="5"/>
      <w:r w:rsidRPr="00FF430B">
        <w:rPr>
          <w:lang w:val="ro-MD"/>
        </w:rPr>
        <w:t>.</w:t>
      </w:r>
    </w:p>
    <w:p w14:paraId="67AAB0CA" w14:textId="77777777" w:rsidR="001078C6" w:rsidRPr="00FF430B" w:rsidRDefault="001078C6" w:rsidP="006672A6">
      <w:pPr>
        <w:numPr>
          <w:ilvl w:val="0"/>
          <w:numId w:val="19"/>
        </w:numPr>
        <w:tabs>
          <w:tab w:val="left" w:pos="-284"/>
          <w:tab w:val="left" w:pos="196"/>
          <w:tab w:val="left" w:pos="426"/>
        </w:tabs>
        <w:spacing w:after="120"/>
        <w:ind w:left="-284" w:firstLine="284"/>
        <w:jc w:val="both"/>
        <w:rPr>
          <w:lang w:val="ro-MD"/>
        </w:rPr>
      </w:pPr>
      <w:r w:rsidRPr="00FF430B">
        <w:rPr>
          <w:lang w:val="ro-MD"/>
        </w:rPr>
        <w:t>Sunt interzise următoarele acţiuni în cadrul procedurii de achiziție:</w:t>
      </w:r>
      <w:bookmarkStart w:id="6" w:name="_Toc392179965"/>
      <w:bookmarkStart w:id="7" w:name="_Toc392180136"/>
      <w:bookmarkStart w:id="8" w:name="_Toc449539026"/>
    </w:p>
    <w:p w14:paraId="1A4D1DD6" w14:textId="77777777" w:rsidR="001078C6" w:rsidRPr="00FF430B" w:rsidRDefault="001078C6" w:rsidP="006672A6">
      <w:pPr>
        <w:numPr>
          <w:ilvl w:val="0"/>
          <w:numId w:val="22"/>
        </w:numPr>
        <w:tabs>
          <w:tab w:val="left" w:pos="-284"/>
          <w:tab w:val="left" w:pos="142"/>
          <w:tab w:val="left" w:pos="426"/>
        </w:tabs>
        <w:spacing w:after="120"/>
        <w:ind w:left="-284" w:firstLine="284"/>
        <w:jc w:val="both"/>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1B7E562A" w14:textId="77777777" w:rsidR="001078C6" w:rsidRPr="00FF430B" w:rsidRDefault="001078C6" w:rsidP="006672A6">
      <w:pPr>
        <w:numPr>
          <w:ilvl w:val="0"/>
          <w:numId w:val="22"/>
        </w:numPr>
        <w:tabs>
          <w:tab w:val="left" w:pos="-284"/>
          <w:tab w:val="left" w:pos="142"/>
          <w:tab w:val="left" w:pos="426"/>
        </w:tabs>
        <w:spacing w:after="120"/>
        <w:ind w:left="-284" w:firstLine="284"/>
        <w:jc w:val="both"/>
        <w:rPr>
          <w:color w:val="000000" w:themeColor="text1"/>
          <w:lang w:val="ro-MD"/>
        </w:rPr>
      </w:pPr>
      <w:r w:rsidRPr="00FF430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8BC3E4E" w14:textId="77777777" w:rsidR="001078C6" w:rsidRPr="00FF430B" w:rsidRDefault="001078C6" w:rsidP="006672A6">
      <w:pPr>
        <w:numPr>
          <w:ilvl w:val="0"/>
          <w:numId w:val="22"/>
        </w:numPr>
        <w:tabs>
          <w:tab w:val="left" w:pos="-284"/>
          <w:tab w:val="left" w:pos="142"/>
          <w:tab w:val="left" w:pos="426"/>
        </w:tabs>
        <w:spacing w:after="120"/>
        <w:ind w:left="-284" w:firstLine="284"/>
        <w:jc w:val="both"/>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48AF2741" w14:textId="77777777" w:rsidR="001078C6" w:rsidRPr="00FF430B" w:rsidRDefault="001078C6" w:rsidP="006672A6">
      <w:pPr>
        <w:numPr>
          <w:ilvl w:val="0"/>
          <w:numId w:val="22"/>
        </w:numPr>
        <w:tabs>
          <w:tab w:val="left" w:pos="-284"/>
          <w:tab w:val="left" w:pos="142"/>
          <w:tab w:val="left" w:pos="426"/>
        </w:tabs>
        <w:spacing w:after="120"/>
        <w:ind w:left="-284" w:firstLine="284"/>
        <w:jc w:val="both"/>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583DF88" w14:textId="6C55FBEA" w:rsidR="001078C6" w:rsidRPr="006672A6" w:rsidRDefault="001078C6" w:rsidP="006672A6">
      <w:pPr>
        <w:numPr>
          <w:ilvl w:val="0"/>
          <w:numId w:val="22"/>
        </w:numPr>
        <w:tabs>
          <w:tab w:val="left" w:pos="-284"/>
          <w:tab w:val="left" w:pos="142"/>
          <w:tab w:val="left" w:pos="426"/>
        </w:tabs>
        <w:spacing w:after="120"/>
        <w:ind w:left="-284" w:firstLine="284"/>
        <w:jc w:val="both"/>
        <w:rPr>
          <w:color w:val="000000" w:themeColor="text1"/>
          <w:lang w:val="ro-MD"/>
        </w:rPr>
      </w:pPr>
      <w:r w:rsidRPr="00FF430B">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F2332EE" w14:textId="77777777" w:rsidR="001078C6" w:rsidRPr="00FF430B" w:rsidRDefault="001078C6" w:rsidP="006672A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465D317" w14:textId="77777777" w:rsidR="001078C6" w:rsidRPr="006672A6" w:rsidRDefault="001078C6" w:rsidP="006672A6">
      <w:pPr>
        <w:jc w:val="center"/>
        <w:rPr>
          <w:sz w:val="16"/>
          <w:szCs w:val="16"/>
          <w:lang w:val="ro-MD"/>
        </w:rPr>
      </w:pPr>
    </w:p>
    <w:p w14:paraId="415FF24C" w14:textId="77777777" w:rsidR="001078C6" w:rsidRPr="00FF430B" w:rsidRDefault="001078C6" w:rsidP="006672A6">
      <w:pPr>
        <w:tabs>
          <w:tab w:val="left" w:pos="-284"/>
          <w:tab w:val="left" w:pos="142"/>
          <w:tab w:val="left" w:pos="284"/>
        </w:tabs>
        <w:spacing w:after="120"/>
        <w:ind w:left="-284" w:firstLine="284"/>
        <w:jc w:val="center"/>
        <w:rPr>
          <w:b/>
          <w:lang w:val="ro-MD"/>
        </w:rPr>
      </w:pPr>
      <w:r w:rsidRPr="00FF430B">
        <w:rPr>
          <w:b/>
          <w:lang w:val="ro-MD"/>
        </w:rPr>
        <w:t>Calificarea candidaților/ofertanților</w:t>
      </w:r>
    </w:p>
    <w:p w14:paraId="18DF1864" w14:textId="77777777" w:rsidR="001078C6" w:rsidRPr="00FF430B" w:rsidRDefault="001078C6" w:rsidP="006672A6">
      <w:pPr>
        <w:tabs>
          <w:tab w:val="left" w:pos="-284"/>
          <w:tab w:val="left" w:pos="142"/>
          <w:tab w:val="left" w:pos="284"/>
          <w:tab w:val="left" w:pos="426"/>
        </w:tabs>
        <w:spacing w:after="120"/>
        <w:ind w:left="-284" w:firstLine="284"/>
        <w:jc w:val="both"/>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14:paraId="41B77272" w14:textId="77777777" w:rsidR="001078C6" w:rsidRPr="00FF430B" w:rsidRDefault="001078C6" w:rsidP="006672A6">
      <w:pPr>
        <w:tabs>
          <w:tab w:val="left" w:pos="-284"/>
          <w:tab w:val="left" w:pos="142"/>
          <w:tab w:val="left" w:pos="284"/>
          <w:tab w:val="left" w:pos="567"/>
        </w:tabs>
        <w:spacing w:after="120"/>
        <w:ind w:left="-284" w:firstLine="284"/>
        <w:jc w:val="both"/>
        <w:rPr>
          <w:lang w:val="ro-MD"/>
        </w:rPr>
      </w:pPr>
      <w:r w:rsidRPr="00FF430B">
        <w:rPr>
          <w:b/>
          <w:lang w:val="ro-MD"/>
        </w:rPr>
        <w:t xml:space="preserve">19.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5AE4925" w14:textId="77777777" w:rsidR="001078C6" w:rsidRPr="00FF430B" w:rsidRDefault="001078C6" w:rsidP="006672A6">
      <w:pPr>
        <w:tabs>
          <w:tab w:val="left" w:pos="-284"/>
          <w:tab w:val="left" w:pos="142"/>
          <w:tab w:val="left" w:pos="284"/>
          <w:tab w:val="left" w:pos="567"/>
        </w:tabs>
        <w:spacing w:after="120"/>
        <w:ind w:left="-284" w:firstLine="284"/>
        <w:jc w:val="both"/>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DUAE-ul separat. Asocierea trebuie prezentată în formă scrisă la solicitarea autorității contractante odată ce a fost declarat în DUAE.</w:t>
      </w:r>
    </w:p>
    <w:p w14:paraId="7A38E016" w14:textId="77777777" w:rsidR="001078C6" w:rsidRPr="00FF430B" w:rsidRDefault="001078C6" w:rsidP="006672A6">
      <w:pPr>
        <w:tabs>
          <w:tab w:val="left" w:pos="-284"/>
          <w:tab w:val="left" w:pos="284"/>
        </w:tabs>
        <w:spacing w:after="120"/>
        <w:ind w:left="-284" w:firstLine="284"/>
        <w:jc w:val="both"/>
        <w:rPr>
          <w:lang w:val="ro-MD"/>
        </w:rPr>
      </w:pPr>
      <w:r w:rsidRPr="00FF430B">
        <w:rPr>
          <w:b/>
          <w:lang w:val="ro-MD"/>
        </w:rPr>
        <w:t xml:space="preserve">21. </w:t>
      </w:r>
      <w:r w:rsidRPr="00FF430B">
        <w:rPr>
          <w:lang w:val="ro-MD"/>
        </w:rPr>
        <w:t>Filialele agenților economici, cu personalitate juridică şi înregistrate în conformitate cu prevederile pct.</w:t>
      </w:r>
      <w:r>
        <w:rPr>
          <w:lang w:val="ro-MD"/>
        </w:rPr>
        <w:t xml:space="preserve"> </w:t>
      </w:r>
      <w:r w:rsidRPr="00FF430B">
        <w:rPr>
          <w:lang w:val="ro-MD"/>
        </w:rPr>
        <w:t>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72F9AF6A" w14:textId="77777777" w:rsidR="001078C6" w:rsidRPr="00FF430B" w:rsidRDefault="001078C6" w:rsidP="006672A6">
      <w:pPr>
        <w:tabs>
          <w:tab w:val="left" w:pos="-284"/>
          <w:tab w:val="left" w:pos="284"/>
        </w:tabs>
        <w:spacing w:after="120"/>
        <w:ind w:left="-284" w:firstLine="284"/>
        <w:jc w:val="both"/>
        <w:rPr>
          <w:lang w:val="ro-MD"/>
        </w:rPr>
      </w:pPr>
      <w:r w:rsidRPr="00FF430B">
        <w:rPr>
          <w:b/>
          <w:lang w:val="ro-MD"/>
        </w:rPr>
        <w:t>22.</w:t>
      </w:r>
      <w:r w:rsidRPr="00FF430B">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FCB666C" w14:textId="77777777" w:rsidR="001078C6" w:rsidRPr="00FF430B" w:rsidRDefault="001078C6" w:rsidP="006672A6">
      <w:pPr>
        <w:tabs>
          <w:tab w:val="left" w:pos="-284"/>
          <w:tab w:val="left" w:pos="-142"/>
          <w:tab w:val="left" w:pos="142"/>
          <w:tab w:val="left" w:pos="284"/>
        </w:tabs>
        <w:spacing w:after="120"/>
        <w:ind w:left="-284" w:firstLine="284"/>
        <w:jc w:val="both"/>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14:paraId="6925333F" w14:textId="77777777" w:rsidR="001078C6" w:rsidRPr="00FF430B" w:rsidRDefault="001078C6" w:rsidP="006672A6">
      <w:pPr>
        <w:tabs>
          <w:tab w:val="left" w:pos="-284"/>
          <w:tab w:val="left" w:pos="142"/>
          <w:tab w:val="left" w:pos="284"/>
        </w:tabs>
        <w:spacing w:after="120"/>
        <w:ind w:left="-284" w:firstLine="284"/>
        <w:jc w:val="both"/>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14:paraId="532BD506" w14:textId="77777777" w:rsidR="001078C6" w:rsidRPr="00FF430B" w:rsidRDefault="001078C6" w:rsidP="006672A6">
      <w:pPr>
        <w:tabs>
          <w:tab w:val="left" w:pos="-284"/>
          <w:tab w:val="left" w:pos="142"/>
          <w:tab w:val="left" w:pos="284"/>
        </w:tabs>
        <w:spacing w:after="120"/>
        <w:ind w:left="-284" w:firstLine="284"/>
        <w:jc w:val="both"/>
        <w:rPr>
          <w:color w:val="000000" w:themeColor="text1"/>
          <w:lang w:val="ro-MD"/>
        </w:rPr>
      </w:pPr>
      <w:r w:rsidRPr="00FF430B">
        <w:rPr>
          <w:b/>
          <w:color w:val="000000" w:themeColor="text1"/>
          <w:lang w:val="ro-MD"/>
        </w:rPr>
        <w:lastRenderedPageBreak/>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398188D" w14:textId="77777777" w:rsidR="001078C6" w:rsidRPr="00FF430B" w:rsidRDefault="001078C6" w:rsidP="006672A6">
      <w:pPr>
        <w:tabs>
          <w:tab w:val="left" w:pos="-284"/>
          <w:tab w:val="left" w:pos="142"/>
          <w:tab w:val="left" w:pos="284"/>
        </w:tabs>
        <w:spacing w:after="120"/>
        <w:ind w:left="-284" w:firstLine="284"/>
        <w:jc w:val="both"/>
        <w:rPr>
          <w:lang w:val="ro-MD"/>
        </w:rPr>
      </w:pPr>
      <w:r w:rsidRPr="00FF430B">
        <w:rPr>
          <w:b/>
          <w:lang w:val="ro-MD"/>
        </w:rPr>
        <w:t xml:space="preserve">26. </w:t>
      </w:r>
      <w:r w:rsidRPr="00FF430B">
        <w:rPr>
          <w:lang w:val="ro-MD"/>
        </w:rPr>
        <w:t>Autoritatea contractantă aplică criterii și cerințe de calificare numai referitoare la:</w:t>
      </w:r>
    </w:p>
    <w:p w14:paraId="0CF2BD1B" w14:textId="77777777" w:rsidR="001078C6" w:rsidRPr="00FF430B" w:rsidRDefault="001078C6" w:rsidP="006672A6">
      <w:pPr>
        <w:spacing w:after="120"/>
        <w:ind w:left="142"/>
        <w:jc w:val="both"/>
        <w:rPr>
          <w:lang w:val="ro-MD"/>
        </w:rPr>
      </w:pPr>
      <w:r w:rsidRPr="00FF430B">
        <w:rPr>
          <w:lang w:val="ro-MD"/>
        </w:rPr>
        <w:t>1) eligibilitatea ofertantului sau candidatului;</w:t>
      </w:r>
    </w:p>
    <w:p w14:paraId="574D6D27" w14:textId="77777777" w:rsidR="001078C6" w:rsidRPr="00FF430B" w:rsidRDefault="001078C6" w:rsidP="006672A6">
      <w:pPr>
        <w:spacing w:after="120"/>
        <w:ind w:left="142"/>
        <w:jc w:val="both"/>
        <w:rPr>
          <w:lang w:val="ro-MD"/>
        </w:rPr>
      </w:pPr>
      <w:r w:rsidRPr="00FF430B">
        <w:rPr>
          <w:lang w:val="ro-MD"/>
        </w:rPr>
        <w:t>2) capacitatea de exercitare a activității profesionale;</w:t>
      </w:r>
    </w:p>
    <w:p w14:paraId="506161C9" w14:textId="77777777" w:rsidR="001078C6" w:rsidRPr="00FF430B" w:rsidRDefault="001078C6" w:rsidP="006672A6">
      <w:pPr>
        <w:tabs>
          <w:tab w:val="left" w:pos="0"/>
        </w:tabs>
        <w:spacing w:after="120"/>
        <w:ind w:left="142"/>
        <w:jc w:val="both"/>
        <w:rPr>
          <w:lang w:val="ro-MD"/>
        </w:rPr>
      </w:pPr>
      <w:r w:rsidRPr="00FF430B">
        <w:rPr>
          <w:lang w:val="ro-MD"/>
        </w:rPr>
        <w:t>3) capacitatea economică şi financiară;</w:t>
      </w:r>
    </w:p>
    <w:p w14:paraId="42F13615" w14:textId="77777777" w:rsidR="001078C6" w:rsidRPr="00FF430B" w:rsidRDefault="001078C6" w:rsidP="006672A6">
      <w:pPr>
        <w:tabs>
          <w:tab w:val="left" w:pos="0"/>
        </w:tabs>
        <w:spacing w:after="120"/>
        <w:ind w:left="142"/>
        <w:jc w:val="both"/>
        <w:rPr>
          <w:lang w:val="ro-MD"/>
        </w:rPr>
      </w:pPr>
      <w:r w:rsidRPr="00FF430B">
        <w:rPr>
          <w:lang w:val="ro-MD"/>
        </w:rPr>
        <w:t>4) capacitatea tehnică;</w:t>
      </w:r>
    </w:p>
    <w:p w14:paraId="3AB4AA35" w14:textId="77777777" w:rsidR="001078C6" w:rsidRPr="00FF430B" w:rsidRDefault="001078C6" w:rsidP="006672A6">
      <w:pPr>
        <w:tabs>
          <w:tab w:val="left" w:pos="0"/>
          <w:tab w:val="left" w:pos="567"/>
        </w:tabs>
        <w:spacing w:after="120"/>
        <w:ind w:left="142"/>
        <w:jc w:val="both"/>
        <w:rPr>
          <w:lang w:val="ro-MD"/>
        </w:rPr>
      </w:pPr>
      <w:r w:rsidRPr="00FF430B">
        <w:rPr>
          <w:lang w:val="ro-MD"/>
        </w:rPr>
        <w:t>5) standarde de asigurare a calității;</w:t>
      </w:r>
    </w:p>
    <w:p w14:paraId="3FF28048" w14:textId="77777777" w:rsidR="001078C6" w:rsidRPr="00FF430B" w:rsidRDefault="001078C6" w:rsidP="006672A6">
      <w:pPr>
        <w:tabs>
          <w:tab w:val="left" w:pos="0"/>
        </w:tabs>
        <w:spacing w:after="120"/>
        <w:ind w:left="142"/>
        <w:jc w:val="both"/>
        <w:rPr>
          <w:lang w:val="ro-MD"/>
        </w:rPr>
      </w:pPr>
      <w:r w:rsidRPr="00FF430B">
        <w:rPr>
          <w:lang w:val="ro-MD"/>
        </w:rPr>
        <w:t>6) standarde de protecție a mediului.</w:t>
      </w:r>
    </w:p>
    <w:p w14:paraId="55301981" w14:textId="77777777" w:rsidR="001078C6" w:rsidRPr="00FF430B" w:rsidRDefault="001078C6" w:rsidP="006672A6">
      <w:pPr>
        <w:tabs>
          <w:tab w:val="left" w:pos="-284"/>
          <w:tab w:val="left" w:pos="142"/>
          <w:tab w:val="left" w:pos="284"/>
        </w:tabs>
        <w:spacing w:after="120"/>
        <w:ind w:left="-284" w:firstLine="284"/>
        <w:jc w:val="both"/>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lang w:val="ro-MD"/>
        </w:rPr>
        <w:t>Sistemul informaţional automatizat „Registrul de stat al achiziţiilor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14:paraId="314F516A" w14:textId="77777777" w:rsidR="001078C6" w:rsidRPr="00FF430B" w:rsidRDefault="001078C6" w:rsidP="006672A6">
      <w:pPr>
        <w:tabs>
          <w:tab w:val="left" w:pos="-284"/>
          <w:tab w:val="left" w:pos="142"/>
          <w:tab w:val="left" w:pos="284"/>
          <w:tab w:val="left" w:pos="426"/>
        </w:tabs>
        <w:spacing w:after="120"/>
        <w:ind w:left="-284" w:firstLine="284"/>
        <w:jc w:val="both"/>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AF32A65" w14:textId="77777777" w:rsidR="001078C6" w:rsidRPr="00FF430B" w:rsidRDefault="001078C6" w:rsidP="006672A6">
      <w:pPr>
        <w:tabs>
          <w:tab w:val="left" w:pos="-284"/>
          <w:tab w:val="left" w:pos="142"/>
          <w:tab w:val="left" w:pos="284"/>
          <w:tab w:val="left" w:pos="426"/>
        </w:tabs>
        <w:spacing w:after="120"/>
        <w:ind w:left="-284" w:firstLine="284"/>
        <w:jc w:val="both"/>
        <w:rPr>
          <w:lang w:val="ro-MD"/>
        </w:rPr>
      </w:pPr>
      <w:r w:rsidRPr="00FF430B">
        <w:rPr>
          <w:b/>
          <w:lang w:val="ro-MD"/>
        </w:rPr>
        <w:t xml:space="preserve">29. </w:t>
      </w:r>
      <w:r w:rsidRPr="00FF430B">
        <w:rPr>
          <w:lang w:val="ro-MD"/>
        </w:rPr>
        <w:t>Se exclude de la procedura de atribuire a contractului de achiziţie publică, şi respectiv nu este eligibil, orice ofertant care se află în oricare dintre situaţiile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14:paraId="6DAE4B31" w14:textId="77777777" w:rsidR="001078C6" w:rsidRPr="00FF430B" w:rsidRDefault="001078C6" w:rsidP="006672A6">
      <w:pPr>
        <w:tabs>
          <w:tab w:val="left" w:pos="-284"/>
          <w:tab w:val="left" w:pos="-142"/>
          <w:tab w:val="left" w:pos="567"/>
        </w:tabs>
        <w:spacing w:after="120"/>
        <w:ind w:left="-284" w:firstLine="284"/>
        <w:jc w:val="both"/>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2878339" w14:textId="77777777" w:rsidR="001078C6" w:rsidRPr="00FF430B" w:rsidRDefault="001078C6" w:rsidP="006672A6">
      <w:pPr>
        <w:tabs>
          <w:tab w:val="left" w:pos="-284"/>
          <w:tab w:val="left" w:pos="-142"/>
          <w:tab w:val="left" w:pos="567"/>
        </w:tabs>
        <w:spacing w:after="120"/>
        <w:ind w:left="-284" w:firstLine="284"/>
        <w:jc w:val="both"/>
        <w:rPr>
          <w:lang w:val="ro-MD"/>
        </w:rPr>
      </w:pPr>
      <w:r w:rsidRPr="00FF430B">
        <w:rPr>
          <w:b/>
          <w:lang w:val="ro-MD"/>
        </w:rPr>
        <w:t xml:space="preserve">31. </w:t>
      </w:r>
      <w:r w:rsidRPr="00FF430B">
        <w:rPr>
          <w:lang w:val="ro-MD"/>
        </w:rPr>
        <w:t>Autoritatea contractantă extrage informaţia necesară pentru constatarea existenţei sau inexistenţei circumstanţelor menționate la pct.</w:t>
      </w:r>
      <w:r>
        <w:rPr>
          <w:lang w:val="ro-MD"/>
        </w:rPr>
        <w:t xml:space="preserve"> </w:t>
      </w:r>
      <w:r w:rsidRPr="00FF430B">
        <w:rPr>
          <w:lang w:val="ro-MD"/>
        </w:rPr>
        <w:t>28 și pct.</w:t>
      </w:r>
      <w:r>
        <w:rPr>
          <w:lang w:val="ro-MD"/>
        </w:rPr>
        <w:t xml:space="preserve"> </w:t>
      </w:r>
      <w:r w:rsidRPr="00FF430B">
        <w:rPr>
          <w:lang w:val="ro-MD"/>
        </w:rPr>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rPr>
          <w:lang w:val="ro-MD"/>
        </w:rPr>
        <w:t xml:space="preserve"> </w:t>
      </w:r>
      <w:r w:rsidRPr="00FF430B">
        <w:rPr>
          <w:lang w:val="ro-MD"/>
        </w:rPr>
        <w:t>28 și pct.</w:t>
      </w:r>
      <w:r>
        <w:rPr>
          <w:lang w:val="ro-MD"/>
        </w:rPr>
        <w:t xml:space="preserve"> </w:t>
      </w:r>
      <w:r w:rsidRPr="00FF430B">
        <w:rPr>
          <w:lang w:val="ro-MD"/>
        </w:rPr>
        <w:t>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3C1F541" w14:textId="77777777" w:rsidR="001078C6" w:rsidRPr="00FF430B" w:rsidRDefault="001078C6" w:rsidP="006672A6">
      <w:pPr>
        <w:tabs>
          <w:tab w:val="left" w:pos="-284"/>
          <w:tab w:val="left" w:pos="142"/>
          <w:tab w:val="left" w:pos="284"/>
          <w:tab w:val="left" w:pos="567"/>
        </w:tabs>
        <w:spacing w:after="120"/>
        <w:ind w:left="-284" w:firstLine="284"/>
        <w:jc w:val="both"/>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2EA8665" w14:textId="77777777" w:rsidR="001078C6" w:rsidRPr="00FF430B" w:rsidRDefault="001078C6" w:rsidP="006672A6">
      <w:pPr>
        <w:tabs>
          <w:tab w:val="left" w:pos="-284"/>
          <w:tab w:val="left" w:pos="142"/>
          <w:tab w:val="left" w:pos="284"/>
          <w:tab w:val="left" w:pos="567"/>
        </w:tabs>
        <w:spacing w:after="120"/>
        <w:ind w:left="-284" w:firstLine="284"/>
        <w:jc w:val="both"/>
        <w:rPr>
          <w:lang w:val="ro-MD"/>
        </w:rPr>
      </w:pPr>
      <w:r w:rsidRPr="00FF430B">
        <w:rPr>
          <w:b/>
          <w:lang w:val="ro-MD"/>
        </w:rPr>
        <w:t xml:space="preserve"> 33. </w:t>
      </w:r>
      <w:r w:rsidRPr="00FF430B">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A32AAFA" w14:textId="77777777" w:rsidR="001078C6" w:rsidRPr="00FF430B" w:rsidRDefault="001078C6" w:rsidP="006672A6">
      <w:pPr>
        <w:tabs>
          <w:tab w:val="left" w:pos="-284"/>
          <w:tab w:val="left" w:pos="142"/>
          <w:tab w:val="left" w:pos="284"/>
          <w:tab w:val="left" w:pos="567"/>
        </w:tabs>
        <w:spacing w:after="120"/>
        <w:ind w:left="-284" w:firstLine="284"/>
        <w:jc w:val="both"/>
        <w:rPr>
          <w:lang w:val="ro-MD"/>
        </w:rPr>
      </w:pPr>
      <w:r w:rsidRPr="00FF430B">
        <w:rPr>
          <w:b/>
          <w:lang w:val="ro-MD"/>
        </w:rPr>
        <w:t xml:space="preserve">34. </w:t>
      </w:r>
      <w:r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Pr="00FF430B">
        <w:rPr>
          <w:lang w:val="ro-MD"/>
        </w:rPr>
        <w:lastRenderedPageBreak/>
        <w:t>întreprinse sunt insuficiente, autoritatea contractantă informează ofertantul/candidatul despre motivele excluderii.</w:t>
      </w:r>
    </w:p>
    <w:p w14:paraId="34D6344E" w14:textId="77777777" w:rsidR="001078C6" w:rsidRPr="00FF430B" w:rsidRDefault="001078C6" w:rsidP="006672A6">
      <w:pPr>
        <w:tabs>
          <w:tab w:val="left" w:pos="-284"/>
          <w:tab w:val="left" w:pos="142"/>
          <w:tab w:val="left" w:pos="284"/>
          <w:tab w:val="left" w:pos="426"/>
        </w:tabs>
        <w:spacing w:after="120"/>
        <w:ind w:left="-284" w:firstLine="284"/>
        <w:jc w:val="both"/>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8A15500" w14:textId="77777777" w:rsidR="001078C6" w:rsidRPr="00FF430B" w:rsidRDefault="001078C6" w:rsidP="006672A6">
      <w:pPr>
        <w:tabs>
          <w:tab w:val="left" w:pos="-284"/>
          <w:tab w:val="left" w:pos="142"/>
          <w:tab w:val="left" w:pos="284"/>
          <w:tab w:val="left" w:pos="426"/>
        </w:tabs>
        <w:spacing w:after="120"/>
        <w:ind w:left="-284" w:firstLine="284"/>
        <w:jc w:val="both"/>
        <w:rPr>
          <w:lang w:val="ro-MD"/>
        </w:rPr>
      </w:pPr>
      <w:r w:rsidRPr="00FF430B">
        <w:rPr>
          <w:b/>
          <w:lang w:val="ro-MD"/>
        </w:rPr>
        <w:t xml:space="preserve">36. </w:t>
      </w:r>
      <w:r w:rsidRPr="00FF430B">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046B17A" w14:textId="77777777" w:rsidR="001078C6" w:rsidRPr="00FF430B" w:rsidRDefault="001078C6" w:rsidP="006672A6">
      <w:pPr>
        <w:tabs>
          <w:tab w:val="left" w:pos="-284"/>
          <w:tab w:val="left" w:pos="-142"/>
        </w:tabs>
        <w:spacing w:after="120"/>
        <w:ind w:left="-284" w:firstLine="426"/>
        <w:jc w:val="both"/>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14:paraId="33134BF2" w14:textId="77777777" w:rsidR="001078C6" w:rsidRPr="00FF430B" w:rsidRDefault="001078C6" w:rsidP="006672A6">
      <w:pPr>
        <w:tabs>
          <w:tab w:val="left" w:pos="-284"/>
          <w:tab w:val="left" w:pos="-142"/>
        </w:tabs>
        <w:spacing w:after="120"/>
        <w:ind w:left="-284" w:firstLine="426"/>
        <w:jc w:val="both"/>
        <w:rPr>
          <w:lang w:val="ro-MD"/>
        </w:rPr>
      </w:pPr>
      <w:r w:rsidRPr="00FF430B">
        <w:rPr>
          <w:lang w:val="ro-MD"/>
        </w:rPr>
        <w:t>2) lichiditate generală (active circulante/datorii curente) și nivelul minim de lichiditate (nu mai puțin de 100%);</w:t>
      </w:r>
    </w:p>
    <w:p w14:paraId="0655465B" w14:textId="77777777" w:rsidR="001078C6" w:rsidRPr="00FF430B" w:rsidRDefault="001078C6" w:rsidP="006672A6">
      <w:pPr>
        <w:tabs>
          <w:tab w:val="left" w:pos="-284"/>
          <w:tab w:val="left" w:pos="-142"/>
          <w:tab w:val="left" w:pos="426"/>
        </w:tabs>
        <w:spacing w:after="120"/>
        <w:ind w:left="-284" w:firstLine="426"/>
        <w:jc w:val="both"/>
        <w:rPr>
          <w:lang w:val="ro-MD"/>
        </w:rPr>
      </w:pPr>
      <w:r w:rsidRPr="00FF430B">
        <w:rPr>
          <w:lang w:val="ro-MD"/>
        </w:rPr>
        <w:t>3) declarații bancare corespunzătoare sau, după caz, dovezi privind asigurarea riscului profesional;</w:t>
      </w:r>
    </w:p>
    <w:p w14:paraId="1078BED8" w14:textId="77777777" w:rsidR="001078C6" w:rsidRPr="00FF430B" w:rsidRDefault="001078C6" w:rsidP="006672A6">
      <w:pPr>
        <w:tabs>
          <w:tab w:val="left" w:pos="-284"/>
          <w:tab w:val="left" w:pos="284"/>
          <w:tab w:val="left" w:pos="426"/>
        </w:tabs>
        <w:spacing w:after="120"/>
        <w:ind w:left="-284" w:firstLine="426"/>
        <w:jc w:val="both"/>
        <w:rPr>
          <w:lang w:val="ro-MD"/>
        </w:rPr>
      </w:pPr>
      <w:r w:rsidRPr="00FF430B">
        <w:rPr>
          <w:lang w:val="ro-MD"/>
        </w:rPr>
        <w:t>4) situația financiară pentru perioada de gestiune anterioară, avizat şi înregistrat de organele competente, și orice alte documente legale edificatoare prin care ofertantul își poate dovedi capacitatea economico-financiară.</w:t>
      </w:r>
    </w:p>
    <w:p w14:paraId="033E1746" w14:textId="77777777" w:rsidR="001078C6" w:rsidRPr="00FF430B" w:rsidRDefault="001078C6" w:rsidP="006672A6">
      <w:pPr>
        <w:tabs>
          <w:tab w:val="left" w:pos="-284"/>
          <w:tab w:val="left" w:pos="142"/>
          <w:tab w:val="left" w:pos="284"/>
          <w:tab w:val="left" w:pos="426"/>
        </w:tabs>
        <w:spacing w:after="120"/>
        <w:ind w:left="-284" w:firstLine="284"/>
        <w:jc w:val="both"/>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000F91C1" w14:textId="77777777" w:rsidR="001078C6" w:rsidRPr="00FF430B" w:rsidRDefault="001078C6" w:rsidP="006672A6">
      <w:pPr>
        <w:tabs>
          <w:tab w:val="left" w:pos="-284"/>
          <w:tab w:val="left" w:pos="142"/>
          <w:tab w:val="left" w:pos="284"/>
          <w:tab w:val="left" w:pos="567"/>
        </w:tabs>
        <w:spacing w:after="120"/>
        <w:ind w:left="-284" w:firstLine="284"/>
        <w:jc w:val="both"/>
        <w:rPr>
          <w:lang w:val="ro-MD"/>
        </w:rPr>
      </w:pPr>
      <w:r w:rsidRPr="00FF430B">
        <w:rPr>
          <w:b/>
          <w:lang w:val="ro-MD"/>
        </w:rPr>
        <w:t xml:space="preserve">38. </w:t>
      </w:r>
      <w:r w:rsidRPr="00D14071">
        <w:rPr>
          <w:bCs/>
          <w:lang w:val="ro-MD"/>
        </w:rPr>
        <w:t>La solicitarea autorității contactante</w:t>
      </w:r>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0574ADE" w14:textId="77777777" w:rsidR="001078C6" w:rsidRPr="00FF430B" w:rsidRDefault="001078C6" w:rsidP="006672A6">
      <w:pPr>
        <w:tabs>
          <w:tab w:val="left" w:pos="142"/>
        </w:tabs>
        <w:spacing w:after="120"/>
        <w:ind w:left="-284" w:firstLine="426"/>
        <w:jc w:val="both"/>
        <w:rPr>
          <w:lang w:val="ro-MD"/>
        </w:rPr>
      </w:pPr>
      <w:r w:rsidRPr="00FF430B">
        <w:rPr>
          <w:lang w:val="ro-MD"/>
        </w:rPr>
        <w:t>1) o listă a lucrărilor executate și finisate în ultimii 5 ani, conform anexei nr.</w:t>
      </w:r>
      <w:r>
        <w:rPr>
          <w:lang w:val="ro-MD"/>
        </w:rPr>
        <w:t xml:space="preserve"> </w:t>
      </w:r>
      <w:r w:rsidRPr="00FF430B">
        <w:rPr>
          <w:lang w:val="ro-MD"/>
        </w:rPr>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FE0087F" w14:textId="77777777" w:rsidR="001078C6" w:rsidRPr="00FF430B" w:rsidRDefault="001078C6" w:rsidP="006672A6">
      <w:pPr>
        <w:tabs>
          <w:tab w:val="left" w:pos="142"/>
        </w:tabs>
        <w:spacing w:after="120"/>
        <w:ind w:left="-284" w:firstLine="426"/>
        <w:jc w:val="both"/>
        <w:rPr>
          <w:lang w:val="ro-MD"/>
        </w:rPr>
      </w:pPr>
      <w:r w:rsidRPr="00FF430B">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30B2E7F3" w14:textId="77777777" w:rsidR="001078C6" w:rsidRPr="00FF430B" w:rsidRDefault="001078C6" w:rsidP="006672A6">
      <w:pPr>
        <w:tabs>
          <w:tab w:val="left" w:pos="142"/>
        </w:tabs>
        <w:spacing w:after="120"/>
        <w:ind w:left="-284" w:firstLine="426"/>
        <w:jc w:val="both"/>
        <w:rPr>
          <w:lang w:val="ro-MD"/>
        </w:rPr>
      </w:pPr>
      <w:r w:rsidRPr="00FF430B">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5A7919C3" w14:textId="77777777" w:rsidR="001078C6" w:rsidRPr="00FF430B" w:rsidRDefault="001078C6" w:rsidP="006672A6">
      <w:pPr>
        <w:tabs>
          <w:tab w:val="left" w:pos="142"/>
        </w:tabs>
        <w:spacing w:after="120"/>
        <w:ind w:left="-284" w:firstLine="426"/>
        <w:jc w:val="both"/>
        <w:rPr>
          <w:lang w:val="ro-MD"/>
        </w:rPr>
      </w:pPr>
      <w:r w:rsidRPr="00FF430B">
        <w:rPr>
          <w:lang w:val="ro-MD"/>
        </w:rPr>
        <w:t>4) o declaraţie referitoare la efectivele medii anuale al personalului angajat şi ale cadrelor de conducere în ultimii 3 ani;</w:t>
      </w:r>
    </w:p>
    <w:p w14:paraId="72DE286D" w14:textId="77777777" w:rsidR="001078C6" w:rsidRPr="00FF430B" w:rsidRDefault="001078C6" w:rsidP="006672A6">
      <w:pPr>
        <w:tabs>
          <w:tab w:val="left" w:pos="142"/>
        </w:tabs>
        <w:spacing w:after="120"/>
        <w:ind w:left="-284" w:firstLine="426"/>
        <w:jc w:val="both"/>
        <w:rPr>
          <w:lang w:val="ro-MD"/>
        </w:rPr>
      </w:pPr>
      <w:r w:rsidRPr="00FF430B">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4FC1CE97" w14:textId="77777777" w:rsidR="001078C6" w:rsidRPr="00FF430B" w:rsidRDefault="001078C6" w:rsidP="006672A6">
      <w:pPr>
        <w:tabs>
          <w:tab w:val="left" w:pos="142"/>
        </w:tabs>
        <w:spacing w:after="120"/>
        <w:ind w:left="-284" w:firstLine="426"/>
        <w:jc w:val="both"/>
        <w:rPr>
          <w:lang w:val="ro-MD"/>
        </w:rPr>
      </w:pPr>
      <w:r w:rsidRPr="00FF430B">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591F4D65" w14:textId="77777777" w:rsidR="001078C6" w:rsidRPr="00FF430B" w:rsidRDefault="001078C6" w:rsidP="006672A6">
      <w:pPr>
        <w:tabs>
          <w:tab w:val="left" w:pos="142"/>
        </w:tabs>
        <w:spacing w:after="120"/>
        <w:ind w:left="-284" w:firstLine="426"/>
        <w:jc w:val="both"/>
        <w:rPr>
          <w:lang w:val="ro-MD"/>
        </w:rPr>
      </w:pPr>
      <w:r w:rsidRPr="00FF430B">
        <w:rPr>
          <w:lang w:val="ro-MD"/>
        </w:rPr>
        <w:lastRenderedPageBreak/>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0E91407" w14:textId="77777777" w:rsidR="001078C6" w:rsidRPr="00FF430B" w:rsidRDefault="001078C6" w:rsidP="006672A6">
      <w:pPr>
        <w:tabs>
          <w:tab w:val="left" w:pos="-284"/>
          <w:tab w:val="left" w:pos="142"/>
          <w:tab w:val="left" w:pos="284"/>
          <w:tab w:val="left" w:pos="426"/>
        </w:tabs>
        <w:spacing w:after="120"/>
        <w:ind w:left="-284" w:firstLine="284"/>
        <w:jc w:val="both"/>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28B21F72" w14:textId="77777777" w:rsidR="001078C6" w:rsidRPr="00FF430B" w:rsidRDefault="001078C6" w:rsidP="006672A6">
      <w:pPr>
        <w:tabs>
          <w:tab w:val="left" w:pos="-284"/>
          <w:tab w:val="left" w:pos="142"/>
          <w:tab w:val="left" w:pos="284"/>
          <w:tab w:val="left" w:pos="426"/>
        </w:tabs>
        <w:spacing w:after="120"/>
        <w:ind w:left="-284" w:firstLine="284"/>
        <w:jc w:val="both"/>
        <w:rPr>
          <w:lang w:val="ro-MD"/>
        </w:rPr>
      </w:pPr>
      <w:r w:rsidRPr="00FF430B">
        <w:rPr>
          <w:b/>
          <w:lang w:val="ro-MD"/>
        </w:rPr>
        <w:t xml:space="preserve">40. </w:t>
      </w:r>
      <w:r w:rsidRPr="00FF430B">
        <w:rPr>
          <w:lang w:val="ro-MD"/>
        </w:rPr>
        <w:t>Ofertantul urmează să dispună de un nivel minim de experienţă pentru a se califica conform cerinţelor de îndeplinire a contractului:</w:t>
      </w:r>
    </w:p>
    <w:p w14:paraId="546D1627" w14:textId="77777777" w:rsidR="001078C6" w:rsidRPr="00FF430B" w:rsidRDefault="001078C6" w:rsidP="006672A6">
      <w:pPr>
        <w:tabs>
          <w:tab w:val="left" w:pos="-284"/>
          <w:tab w:val="left" w:pos="142"/>
          <w:tab w:val="left" w:pos="284"/>
          <w:tab w:val="left" w:pos="426"/>
        </w:tabs>
        <w:spacing w:after="120"/>
        <w:ind w:left="-284" w:firstLine="284"/>
        <w:jc w:val="both"/>
        <w:rPr>
          <w:lang w:val="ro-MD"/>
        </w:rPr>
      </w:pPr>
      <w:r w:rsidRPr="00FF430B">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77F7C9C7" w14:textId="77777777" w:rsidR="001078C6" w:rsidRPr="00FF430B" w:rsidRDefault="001078C6" w:rsidP="006672A6">
      <w:pPr>
        <w:tabs>
          <w:tab w:val="left" w:pos="-284"/>
          <w:tab w:val="left" w:pos="142"/>
          <w:tab w:val="left" w:pos="284"/>
          <w:tab w:val="left" w:pos="426"/>
        </w:tabs>
        <w:spacing w:after="120"/>
        <w:ind w:left="-284" w:firstLine="284"/>
        <w:jc w:val="both"/>
        <w:rPr>
          <w:lang w:val="ro-MD"/>
        </w:rPr>
      </w:pPr>
      <w:r w:rsidRPr="00FF430B">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7804E1E8" w14:textId="77777777" w:rsidR="001078C6" w:rsidRPr="00FF430B" w:rsidRDefault="001078C6" w:rsidP="006672A6">
      <w:pPr>
        <w:tabs>
          <w:tab w:val="left" w:pos="-284"/>
          <w:tab w:val="left" w:pos="142"/>
          <w:tab w:val="left" w:pos="284"/>
          <w:tab w:val="left" w:pos="426"/>
        </w:tabs>
        <w:spacing w:after="120"/>
        <w:ind w:left="-284" w:firstLine="284"/>
        <w:jc w:val="both"/>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contactante, </w:t>
      </w:r>
      <w:r w:rsidRPr="00FF430B">
        <w:rPr>
          <w:lang w:val="ro-MD"/>
        </w:rPr>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5B82FB" w14:textId="77777777" w:rsidR="001078C6" w:rsidRPr="00FF430B" w:rsidRDefault="001078C6" w:rsidP="006672A6">
      <w:pPr>
        <w:tabs>
          <w:tab w:val="left" w:pos="-284"/>
          <w:tab w:val="left" w:pos="142"/>
          <w:tab w:val="left" w:pos="284"/>
          <w:tab w:val="left" w:pos="426"/>
        </w:tabs>
        <w:spacing w:after="120"/>
        <w:ind w:left="-284" w:firstLine="284"/>
        <w:jc w:val="both"/>
        <w:rPr>
          <w:bCs/>
          <w:lang w:val="ro-MD"/>
        </w:rPr>
      </w:pPr>
      <w:r w:rsidRPr="00FF430B">
        <w:rPr>
          <w:b/>
          <w:lang w:val="ro-MD"/>
        </w:rPr>
        <w:t xml:space="preserve">42. </w:t>
      </w:r>
      <w:r>
        <w:rPr>
          <w:b/>
          <w:lang w:val="ro-MD"/>
        </w:rPr>
        <w:t xml:space="preserve"> </w:t>
      </w:r>
      <w:r w:rsidRPr="00FF430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47BCC135" w14:textId="77777777" w:rsidR="001078C6" w:rsidRPr="00FF430B" w:rsidRDefault="001078C6" w:rsidP="006672A6">
      <w:pPr>
        <w:tabs>
          <w:tab w:val="left" w:pos="-284"/>
          <w:tab w:val="left" w:pos="142"/>
          <w:tab w:val="left" w:pos="284"/>
          <w:tab w:val="left" w:pos="426"/>
        </w:tabs>
        <w:spacing w:after="120"/>
        <w:ind w:left="-284" w:firstLine="284"/>
        <w:jc w:val="both"/>
        <w:rPr>
          <w:bCs/>
          <w:lang w:val="ro-MD"/>
        </w:rPr>
      </w:pPr>
      <w:r w:rsidRPr="00FF430B">
        <w:rPr>
          <w:b/>
          <w:lang w:val="ro-MD"/>
        </w:rPr>
        <w:t xml:space="preserve">43. </w:t>
      </w:r>
      <w:r w:rsidRPr="00FF430B">
        <w:rPr>
          <w:bCs/>
          <w:lang w:val="ro-MD"/>
        </w:rPr>
        <w:t>Operatorul economic prezintă documente, certificate, emise de organisme independente, prin care se atestă faptul că respectă anumite standarde de protecţie a mediului, aceasta trebuie să se raporteze:</w:t>
      </w:r>
    </w:p>
    <w:p w14:paraId="2F4CE8FE" w14:textId="77777777" w:rsidR="001078C6" w:rsidRPr="00FF430B" w:rsidRDefault="001078C6" w:rsidP="006672A6">
      <w:pPr>
        <w:tabs>
          <w:tab w:val="left" w:pos="-284"/>
          <w:tab w:val="left" w:pos="142"/>
          <w:tab w:val="left" w:pos="284"/>
          <w:tab w:val="left" w:pos="426"/>
          <w:tab w:val="left" w:pos="567"/>
          <w:tab w:val="left" w:pos="709"/>
        </w:tabs>
        <w:spacing w:after="120"/>
        <w:ind w:left="-284" w:firstLine="284"/>
        <w:jc w:val="both"/>
        <w:rPr>
          <w:lang w:val="ro-MD"/>
        </w:rPr>
      </w:pPr>
      <w:r w:rsidRPr="00FF430B">
        <w:rPr>
          <w:lang w:val="ro-MD"/>
        </w:rPr>
        <w:t>1) la Sistemul Comunitar de Management de Mediu şi Audit (EMAS), sau;</w:t>
      </w:r>
    </w:p>
    <w:p w14:paraId="349330D7" w14:textId="77777777" w:rsidR="001078C6" w:rsidRPr="00FF430B" w:rsidRDefault="001078C6" w:rsidP="006672A6">
      <w:pPr>
        <w:tabs>
          <w:tab w:val="left" w:pos="-284"/>
          <w:tab w:val="left" w:pos="142"/>
          <w:tab w:val="left" w:pos="284"/>
          <w:tab w:val="left" w:pos="426"/>
          <w:tab w:val="left" w:pos="567"/>
          <w:tab w:val="left" w:pos="709"/>
        </w:tabs>
        <w:spacing w:after="120"/>
        <w:ind w:left="-284" w:firstLine="284"/>
        <w:jc w:val="both"/>
        <w:rPr>
          <w:lang w:val="ro-MD"/>
        </w:rPr>
      </w:pPr>
      <w:r w:rsidRPr="00FF430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0DC57669" w14:textId="77777777" w:rsidR="001078C6" w:rsidRPr="00FF430B" w:rsidRDefault="001078C6" w:rsidP="006672A6">
      <w:pPr>
        <w:tabs>
          <w:tab w:val="left" w:pos="-284"/>
          <w:tab w:val="left" w:pos="142"/>
          <w:tab w:val="left" w:pos="284"/>
          <w:tab w:val="left" w:pos="426"/>
          <w:tab w:val="left" w:pos="567"/>
          <w:tab w:val="left" w:pos="709"/>
        </w:tabs>
        <w:spacing w:after="120"/>
        <w:ind w:left="-284" w:firstLine="284"/>
        <w:jc w:val="both"/>
        <w:rPr>
          <w:lang w:val="ro-MD"/>
        </w:rPr>
      </w:pPr>
      <w:r w:rsidRPr="00FF430B">
        <w:rPr>
          <w:b/>
          <w:lang w:val="ro-MD"/>
        </w:rPr>
        <w:t xml:space="preserve">44. </w:t>
      </w:r>
      <w:r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B5C4680"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14:paraId="4E098AB8"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5F1B962D"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405D1450"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4DE12458"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513C114B"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08705579"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588BB3A9"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027836C9"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58DA6F12"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4EE3EC44"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14:paraId="18EBDEAC"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2BCA2A87"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05CE3FCF"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14:paraId="5472959B"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4AE237FF"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638AFF8F"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667B0D8E"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14:paraId="19C3DD0D" w14:textId="77777777" w:rsidR="001078C6" w:rsidRPr="00FF430B" w:rsidRDefault="001078C6" w:rsidP="006672A6">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14:paraId="0A03F4BF" w14:textId="77777777" w:rsidR="001078C6" w:rsidRPr="00FF430B" w:rsidRDefault="001078C6" w:rsidP="006672A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54D0FFA1" w14:textId="77777777" w:rsidR="001078C6" w:rsidRPr="00FF430B" w:rsidRDefault="001078C6" w:rsidP="006672A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0EB9ED3" w14:textId="77777777" w:rsidR="001078C6" w:rsidRPr="00FF430B" w:rsidRDefault="001078C6" w:rsidP="006672A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1A38EE9B" w14:textId="68322362" w:rsidR="001078C6" w:rsidRPr="00FF430B" w:rsidRDefault="001078C6" w:rsidP="006672A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r w:rsidR="006672A6" w:rsidRPr="00FF430B">
        <w:rPr>
          <w:rFonts w:ascii="Times New Roman" w:hAnsi="Times New Roman" w:cs="Times New Roman"/>
          <w:lang w:val="ro-MD"/>
        </w:rPr>
        <w:t>îmbrăcămint</w:t>
      </w:r>
      <w:r w:rsidR="006672A6">
        <w:rPr>
          <w:rFonts w:ascii="Times New Roman" w:hAnsi="Times New Roman" w:cs="Times New Roman"/>
          <w:lang w:val="ro-MD"/>
        </w:rPr>
        <w:t>ei</w:t>
      </w:r>
      <w:r w:rsidRPr="00FF430B">
        <w:rPr>
          <w:rFonts w:ascii="Times New Roman" w:hAnsi="Times New Roman" w:cs="Times New Roman"/>
          <w:lang w:val="ro-MD"/>
        </w:rPr>
        <w:t xml:space="preserve">, a capacității portante și a rezistenței la uzură; </w:t>
      </w:r>
    </w:p>
    <w:p w14:paraId="15265DCB" w14:textId="77777777" w:rsidR="001078C6" w:rsidRPr="00FF430B" w:rsidRDefault="001078C6" w:rsidP="006672A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14:paraId="7BE8F209" w14:textId="77777777" w:rsidR="001078C6" w:rsidRPr="00FF430B" w:rsidRDefault="001078C6" w:rsidP="006672A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329A3370" w14:textId="77777777" w:rsidR="001078C6" w:rsidRPr="00FF430B" w:rsidRDefault="001078C6" w:rsidP="006672A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60B42661" w14:textId="77777777" w:rsidR="001078C6" w:rsidRPr="00FF430B" w:rsidRDefault="001078C6" w:rsidP="006672A6">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7A313725" w14:textId="77777777" w:rsidR="001078C6" w:rsidRPr="00FF430B" w:rsidRDefault="001078C6" w:rsidP="006672A6">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D1D7376" w14:textId="77777777" w:rsidR="001078C6" w:rsidRPr="00FF430B" w:rsidRDefault="001078C6" w:rsidP="006672A6">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DE35ACB" w14:textId="77777777" w:rsidR="001078C6" w:rsidRPr="00FF430B" w:rsidRDefault="001078C6" w:rsidP="006672A6">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61F114A" w14:textId="77777777" w:rsidR="001078C6" w:rsidRPr="00FF430B" w:rsidRDefault="001078C6" w:rsidP="006672A6">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0E6FAF5" w14:textId="77777777" w:rsidR="001078C6" w:rsidRPr="00FF430B" w:rsidRDefault="001078C6" w:rsidP="006672A6">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14:paraId="78364FE2" w14:textId="77777777" w:rsidR="001078C6" w:rsidRPr="00FF430B" w:rsidRDefault="001078C6" w:rsidP="006672A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56A38ADC" w14:textId="77777777" w:rsidR="001078C6" w:rsidRPr="006672A6" w:rsidRDefault="001078C6" w:rsidP="006672A6">
      <w:pPr>
        <w:jc w:val="center"/>
        <w:rPr>
          <w:sz w:val="16"/>
          <w:szCs w:val="16"/>
          <w:lang w:val="ro-MD"/>
        </w:rPr>
      </w:pPr>
    </w:p>
    <w:bookmarkEnd w:id="25"/>
    <w:bookmarkEnd w:id="26"/>
    <w:p w14:paraId="5B12FA34" w14:textId="77777777" w:rsidR="001078C6" w:rsidRPr="00FF430B" w:rsidRDefault="001078C6" w:rsidP="006672A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14:paraId="02158665" w14:textId="77777777" w:rsidR="001078C6" w:rsidRPr="006672A6" w:rsidRDefault="001078C6" w:rsidP="006672A6">
      <w:pPr>
        <w:tabs>
          <w:tab w:val="left" w:pos="-284"/>
        </w:tabs>
        <w:ind w:left="-284" w:firstLine="284"/>
        <w:jc w:val="center"/>
        <w:rPr>
          <w:sz w:val="16"/>
          <w:szCs w:val="16"/>
          <w:lang w:val="ro-MD"/>
        </w:rPr>
      </w:pPr>
    </w:p>
    <w:p w14:paraId="0ED17A94" w14:textId="77777777" w:rsidR="001078C6" w:rsidRPr="00FF430B" w:rsidRDefault="001078C6" w:rsidP="006672A6">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14:paraId="155847DA" w14:textId="77777777" w:rsidR="001078C6" w:rsidRPr="00FF430B" w:rsidRDefault="001078C6" w:rsidP="006672A6">
      <w:pPr>
        <w:tabs>
          <w:tab w:val="left" w:pos="0"/>
          <w:tab w:val="left" w:pos="284"/>
          <w:tab w:val="left" w:pos="604"/>
          <w:tab w:val="left" w:pos="960"/>
        </w:tabs>
        <w:spacing w:after="120"/>
        <w:jc w:val="both"/>
        <w:rPr>
          <w:lang w:val="ro-MD"/>
        </w:rPr>
      </w:pPr>
      <w:r w:rsidRPr="00FF430B">
        <w:rPr>
          <w:b/>
          <w:lang w:val="ro-MD"/>
        </w:rPr>
        <w:t xml:space="preserve">52. </w:t>
      </w:r>
      <w:r w:rsidRPr="00FF430B">
        <w:rPr>
          <w:lang w:val="ro-MD"/>
        </w:rPr>
        <w:t>Oferta cuprinde următoarele formulare:</w:t>
      </w:r>
    </w:p>
    <w:p w14:paraId="76C936A1" w14:textId="77777777" w:rsidR="001078C6" w:rsidRPr="00FF430B" w:rsidRDefault="001078C6" w:rsidP="006672A6">
      <w:pPr>
        <w:tabs>
          <w:tab w:val="left" w:pos="0"/>
          <w:tab w:val="left" w:pos="426"/>
          <w:tab w:val="left" w:pos="960"/>
        </w:tabs>
        <w:spacing w:after="120"/>
        <w:jc w:val="both"/>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14:paraId="2041C6C9" w14:textId="77777777" w:rsidR="001078C6" w:rsidRPr="00FF430B" w:rsidRDefault="001078C6" w:rsidP="006672A6">
      <w:pPr>
        <w:tabs>
          <w:tab w:val="left" w:pos="0"/>
          <w:tab w:val="left" w:pos="426"/>
          <w:tab w:val="left" w:pos="960"/>
        </w:tabs>
        <w:spacing w:after="120"/>
        <w:jc w:val="both"/>
        <w:rPr>
          <w:lang w:val="ro-MD"/>
        </w:rPr>
      </w:pPr>
      <w:r w:rsidRPr="00FF430B">
        <w:rPr>
          <w:lang w:val="ro-MD"/>
        </w:rPr>
        <w:t>2) Propunerea financiară;</w:t>
      </w:r>
    </w:p>
    <w:p w14:paraId="1673D015" w14:textId="77777777" w:rsidR="001078C6" w:rsidRPr="00FF430B" w:rsidRDefault="001078C6" w:rsidP="006672A6">
      <w:pPr>
        <w:tabs>
          <w:tab w:val="left" w:pos="0"/>
          <w:tab w:val="left" w:pos="426"/>
          <w:tab w:val="left" w:pos="960"/>
        </w:tabs>
        <w:spacing w:after="120"/>
        <w:jc w:val="both"/>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14:paraId="74027EE8" w14:textId="77777777" w:rsidR="001078C6" w:rsidRPr="00FF430B" w:rsidRDefault="001078C6" w:rsidP="006672A6">
      <w:pPr>
        <w:tabs>
          <w:tab w:val="left" w:pos="0"/>
          <w:tab w:val="left" w:pos="426"/>
          <w:tab w:val="left" w:pos="960"/>
        </w:tabs>
        <w:spacing w:after="120"/>
        <w:jc w:val="both"/>
        <w:rPr>
          <w:lang w:val="ro-MD"/>
        </w:rPr>
      </w:pPr>
      <w:r w:rsidRPr="00FF430B">
        <w:rPr>
          <w:color w:val="000000" w:themeColor="text1"/>
          <w:lang w:val="ro-MD"/>
        </w:rPr>
        <w:t>4) Garanția pentru ofertă, după caz (anexa nr. 9).</w:t>
      </w:r>
    </w:p>
    <w:p w14:paraId="1ECB7CD9" w14:textId="77777777" w:rsidR="001078C6" w:rsidRPr="00FF430B" w:rsidRDefault="001078C6" w:rsidP="006672A6">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7F816054" w14:textId="77777777" w:rsidR="001078C6" w:rsidRPr="00FF430B" w:rsidRDefault="001078C6" w:rsidP="006672A6">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14:paraId="21596C01" w14:textId="77777777" w:rsidR="001078C6" w:rsidRPr="00FF430B" w:rsidRDefault="001078C6" w:rsidP="006672A6">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7E913501" w14:textId="77777777" w:rsidR="001078C6" w:rsidRPr="00FF430B" w:rsidRDefault="001078C6" w:rsidP="006672A6">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14:paraId="23AB74FB" w14:textId="77777777" w:rsidR="001078C6" w:rsidRPr="00FF430B" w:rsidRDefault="001078C6" w:rsidP="006672A6">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5 și 7 corespunzător CPL.01.01-2012 sau alte metode elaborate și aprobate prin acte normative de către Ministerul Economiei și Infrastructurii),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14:paraId="03B3805A" w14:textId="77777777" w:rsidR="001078C6" w:rsidRPr="00FF430B" w:rsidRDefault="001078C6" w:rsidP="006672A6">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84FB4E5" w14:textId="77777777" w:rsidR="001078C6" w:rsidRPr="00FF430B" w:rsidRDefault="001078C6" w:rsidP="006672A6">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4DB7182" w14:textId="77777777" w:rsidR="001078C6" w:rsidRPr="00FF430B" w:rsidRDefault="001078C6" w:rsidP="006672A6">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8"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14:paraId="319E6A89" w14:textId="77777777" w:rsidR="001078C6" w:rsidRPr="00FF430B" w:rsidRDefault="001078C6" w:rsidP="006672A6">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14:paraId="2569C93C" w14:textId="77777777" w:rsidR="001078C6" w:rsidRPr="00FF430B" w:rsidRDefault="001078C6" w:rsidP="006672A6">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659D6DD" w14:textId="77777777" w:rsidR="001078C6" w:rsidRPr="00FF430B" w:rsidRDefault="001078C6" w:rsidP="006672A6">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14:paraId="1F94D4D9" w14:textId="77777777" w:rsidR="001078C6" w:rsidRPr="00FF430B" w:rsidRDefault="001078C6" w:rsidP="006672A6">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BB64646" w14:textId="77777777" w:rsidR="001078C6" w:rsidRPr="00FF430B" w:rsidRDefault="001078C6" w:rsidP="006672A6">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14:paraId="0AB2C32D" w14:textId="77777777" w:rsidR="001078C6" w:rsidRPr="00FF430B" w:rsidRDefault="001078C6" w:rsidP="006672A6">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 xml:space="preserve">Autoritatea contractantă stabileşte perioada maximă de executare a lucrărilor sau a serviciilor de proiectare și de lucrări pentru obiectul achiziției, reieşind din procesul de executare, în conformitate cu </w:t>
      </w:r>
      <w:r w:rsidRPr="00FF430B">
        <w:rPr>
          <w:lang w:val="ro-MD"/>
        </w:rPr>
        <w:lastRenderedPageBreak/>
        <w:t>normativele în construcţii. Perioada maximă de executare a lucrărilor sau a serviciilor de proiectare și de lucrări este indicată în anexa nr. 2.</w:t>
      </w:r>
    </w:p>
    <w:p w14:paraId="2F9CCC1D" w14:textId="3399B47A" w:rsidR="001078C6" w:rsidRPr="006672A6" w:rsidRDefault="001078C6" w:rsidP="006672A6">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14:paraId="2D4F3846" w14:textId="77777777" w:rsidR="001078C6" w:rsidRPr="00FF430B" w:rsidRDefault="001078C6" w:rsidP="006672A6">
      <w:pPr>
        <w:tabs>
          <w:tab w:val="left" w:pos="-284"/>
        </w:tabs>
        <w:ind w:left="-284" w:firstLine="284"/>
        <w:jc w:val="center"/>
        <w:rPr>
          <w:b/>
          <w:sz w:val="26"/>
          <w:szCs w:val="26"/>
          <w:lang w:val="ro-MD"/>
        </w:rPr>
      </w:pPr>
      <w:r w:rsidRPr="00FF430B">
        <w:rPr>
          <w:b/>
          <w:sz w:val="26"/>
          <w:szCs w:val="26"/>
          <w:lang w:val="ro-MD"/>
        </w:rPr>
        <w:t>Secţiunea a 4-a</w:t>
      </w:r>
    </w:p>
    <w:p w14:paraId="532E90B2" w14:textId="77777777" w:rsidR="001078C6" w:rsidRPr="006672A6" w:rsidRDefault="001078C6" w:rsidP="006672A6">
      <w:pPr>
        <w:tabs>
          <w:tab w:val="left" w:pos="-284"/>
        </w:tabs>
        <w:ind w:left="-284" w:firstLine="284"/>
        <w:jc w:val="center"/>
        <w:rPr>
          <w:b/>
          <w:sz w:val="16"/>
          <w:szCs w:val="16"/>
          <w:lang w:val="ro-MD"/>
        </w:rPr>
      </w:pPr>
    </w:p>
    <w:p w14:paraId="3C71F081" w14:textId="77777777" w:rsidR="001078C6" w:rsidRPr="00FF430B" w:rsidRDefault="001078C6" w:rsidP="006672A6">
      <w:pPr>
        <w:tabs>
          <w:tab w:val="left" w:pos="-284"/>
        </w:tabs>
        <w:ind w:left="-284" w:firstLine="284"/>
        <w:jc w:val="center"/>
        <w:rPr>
          <w:b/>
          <w:lang w:val="ro-MD"/>
        </w:rPr>
      </w:pPr>
      <w:r w:rsidRPr="00FF430B">
        <w:rPr>
          <w:b/>
          <w:lang w:val="ro-MD"/>
        </w:rPr>
        <w:t>Depunerea și deschiderea ofertelor</w:t>
      </w:r>
    </w:p>
    <w:p w14:paraId="7A2457A8" w14:textId="77777777" w:rsidR="001078C6" w:rsidRPr="00FF430B" w:rsidRDefault="001078C6" w:rsidP="006672A6">
      <w:pPr>
        <w:tabs>
          <w:tab w:val="left" w:pos="-284"/>
        </w:tabs>
        <w:ind w:left="-284" w:firstLine="284"/>
        <w:jc w:val="center"/>
        <w:rPr>
          <w:b/>
          <w:lang w:val="ro-MD"/>
        </w:rPr>
      </w:pPr>
    </w:p>
    <w:p w14:paraId="5F43BD38" w14:textId="77777777" w:rsidR="001078C6" w:rsidRPr="00FF430B" w:rsidRDefault="001078C6" w:rsidP="006672A6">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14:paraId="44BEEA7B" w14:textId="77777777" w:rsidR="001078C6" w:rsidRPr="00FF430B" w:rsidRDefault="001078C6" w:rsidP="006672A6">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B36420E" w14:textId="77777777" w:rsidR="001078C6" w:rsidRPr="00FF430B" w:rsidRDefault="001078C6" w:rsidP="006672A6">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B90F6F8" w14:textId="77777777" w:rsidR="001078C6" w:rsidRPr="00FF430B" w:rsidRDefault="001078C6" w:rsidP="006672A6">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14:paraId="235F4084" w14:textId="77777777" w:rsidR="001078C6" w:rsidRPr="00FF430B" w:rsidRDefault="001078C6" w:rsidP="006672A6">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14:paraId="183AD92E" w14:textId="77777777" w:rsidR="001078C6" w:rsidRPr="00FF430B" w:rsidRDefault="001078C6" w:rsidP="006672A6">
      <w:pPr>
        <w:tabs>
          <w:tab w:val="left" w:pos="-284"/>
          <w:tab w:val="left" w:pos="179"/>
          <w:tab w:val="left" w:pos="426"/>
          <w:tab w:val="left" w:pos="604"/>
        </w:tabs>
        <w:spacing w:after="120"/>
        <w:ind w:left="-284" w:firstLine="284"/>
        <w:jc w:val="both"/>
        <w:rPr>
          <w:lang w:val="ro-MD"/>
        </w:rPr>
      </w:pPr>
      <w:r w:rsidRPr="00FF430B">
        <w:rPr>
          <w:b/>
          <w:lang w:val="ro-MD"/>
        </w:rPr>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14:paraId="24AA694B" w14:textId="77777777" w:rsidR="001078C6" w:rsidRPr="00FF430B" w:rsidRDefault="001078C6" w:rsidP="006672A6">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389622D6" w14:textId="77777777" w:rsidR="001078C6" w:rsidRPr="00FF430B" w:rsidRDefault="001078C6" w:rsidP="006672A6">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14:paraId="45DE92FE" w14:textId="18847BD2" w:rsidR="001078C6" w:rsidRPr="00FF430B" w:rsidRDefault="001078C6" w:rsidP="006672A6">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p>
    <w:p w14:paraId="06BA03B4" w14:textId="77777777" w:rsidR="001078C6" w:rsidRPr="00FF430B" w:rsidRDefault="001078C6" w:rsidP="006672A6">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92CB34F" w14:textId="77777777" w:rsidR="001078C6" w:rsidRPr="006672A6" w:rsidRDefault="001078C6" w:rsidP="006672A6">
      <w:pPr>
        <w:tabs>
          <w:tab w:val="left" w:pos="-284"/>
          <w:tab w:val="left" w:pos="284"/>
          <w:tab w:val="left" w:pos="604"/>
          <w:tab w:val="left" w:pos="1134"/>
        </w:tabs>
        <w:ind w:left="-284" w:firstLine="284"/>
        <w:jc w:val="center"/>
        <w:rPr>
          <w:rFonts w:eastAsiaTheme="majorEastAsia"/>
          <w:b/>
          <w:bCs/>
          <w:sz w:val="16"/>
          <w:szCs w:val="16"/>
          <w:lang w:val="ro-MD"/>
        </w:rPr>
      </w:pPr>
    </w:p>
    <w:p w14:paraId="32E7A9E7" w14:textId="77777777" w:rsidR="001078C6" w:rsidRPr="00FF430B" w:rsidRDefault="001078C6" w:rsidP="006672A6">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7C6DD257" w14:textId="77777777" w:rsidR="001078C6" w:rsidRPr="006672A6" w:rsidRDefault="001078C6" w:rsidP="006672A6">
      <w:pPr>
        <w:tabs>
          <w:tab w:val="left" w:pos="-284"/>
          <w:tab w:val="left" w:pos="604"/>
          <w:tab w:val="left" w:pos="1134"/>
        </w:tabs>
        <w:ind w:left="-284" w:firstLine="284"/>
        <w:jc w:val="both"/>
        <w:rPr>
          <w:rFonts w:eastAsiaTheme="majorEastAsia"/>
          <w:b/>
          <w:bCs/>
          <w:sz w:val="16"/>
          <w:szCs w:val="16"/>
          <w:lang w:val="ro-MD"/>
        </w:rPr>
      </w:pPr>
    </w:p>
    <w:p w14:paraId="1C2B4221"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14:paraId="42949C78"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5A436F13"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14:paraId="680910AE" w14:textId="77777777" w:rsidR="001078C6" w:rsidRPr="00FF430B" w:rsidRDefault="001078C6" w:rsidP="006672A6">
      <w:pPr>
        <w:tabs>
          <w:tab w:val="left" w:pos="-284"/>
          <w:tab w:val="left" w:pos="426"/>
          <w:tab w:val="left" w:pos="604"/>
          <w:tab w:val="left" w:pos="1134"/>
        </w:tabs>
        <w:spacing w:after="120"/>
        <w:ind w:left="-284" w:firstLine="284"/>
        <w:jc w:val="both"/>
        <w:rPr>
          <w:lang w:val="ro-MD"/>
        </w:rPr>
      </w:pPr>
      <w:r w:rsidRPr="00FF430B">
        <w:rPr>
          <w:lang w:val="ro-MD"/>
        </w:rPr>
        <w:lastRenderedPageBreak/>
        <w:t>2) îndeplinește criteriile referitoare la situația economică și financiară și/sau capacitatea tehnică și profesională stabilite de autoritatea contractantă în anunțul de participare s</w:t>
      </w:r>
      <w:r>
        <w:rPr>
          <w:lang w:val="ro-MD"/>
        </w:rPr>
        <w:t>au în documentația de atribuire;</w:t>
      </w:r>
    </w:p>
    <w:p w14:paraId="3ED1C8D0" w14:textId="77777777" w:rsidR="001078C6" w:rsidRPr="00FF430B" w:rsidRDefault="001078C6" w:rsidP="006672A6">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14:paraId="1111B918"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FF685EA"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5F7C44B0" w14:textId="77777777" w:rsidR="001078C6" w:rsidRPr="00FF430B" w:rsidRDefault="001078C6" w:rsidP="006672A6">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D63F652"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EED6E39"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14:paraId="35AA50A8"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14:paraId="61E50F9A"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B94673B"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14:paraId="77490591" w14:textId="77777777" w:rsidR="001078C6" w:rsidRPr="00FF430B" w:rsidRDefault="001078C6" w:rsidP="006672A6">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14:paraId="4767824A" w14:textId="77777777" w:rsidR="001078C6" w:rsidRPr="00FF430B" w:rsidRDefault="001078C6" w:rsidP="006672A6">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14:paraId="68FE1909" w14:textId="77777777" w:rsidR="001078C6" w:rsidRPr="00FF430B" w:rsidRDefault="001078C6" w:rsidP="006672A6">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14:paraId="77136B66" w14:textId="77777777" w:rsidR="001078C6" w:rsidRPr="00FF430B" w:rsidRDefault="001078C6" w:rsidP="006672A6">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3F0C0EEE" w14:textId="77777777" w:rsidR="001078C6" w:rsidRPr="00FF430B" w:rsidRDefault="001078C6" w:rsidP="006672A6">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CA5A96F" w14:textId="77777777" w:rsidR="001078C6" w:rsidRPr="00FF430B" w:rsidRDefault="001078C6" w:rsidP="006672A6">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14:paraId="0A61F386" w14:textId="77777777" w:rsidR="001078C6" w:rsidRPr="00FF430B" w:rsidRDefault="001078C6" w:rsidP="006672A6">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C81A3E" w14:textId="77777777" w:rsidR="001078C6" w:rsidRPr="00FF430B" w:rsidRDefault="001078C6" w:rsidP="006672A6">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14:paraId="19A3B011"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 xml:space="preserve">Dacă oferta, inclusiv formularele care o însoțesc, nu corespunde cerințelor prestabilite în invitația/anunțul de participare, inclusiv în documentația de atribuire sau aceasta nu este completată, semnată </w:t>
      </w:r>
      <w:r w:rsidRPr="00FF430B">
        <w:rPr>
          <w:lang w:val="ro-MD"/>
        </w:rPr>
        <w:lastRenderedPageBreak/>
        <w:t>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37A63340"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E08E521"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364B1CBF"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7A9AABAB"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1AB8A89F" w14:textId="77777777" w:rsidR="001078C6" w:rsidRPr="00FF430B" w:rsidRDefault="001078C6" w:rsidP="006672A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929AC03" w14:textId="77777777" w:rsidR="001078C6" w:rsidRPr="00FF430B" w:rsidRDefault="001078C6" w:rsidP="006672A6">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9"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0EB8B72D" w14:textId="77777777" w:rsidR="001078C6" w:rsidRPr="00FF430B" w:rsidRDefault="001078C6" w:rsidP="006672A6">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F57E2C8" w14:textId="77777777" w:rsidR="001078C6" w:rsidRPr="00FF430B" w:rsidRDefault="001078C6" w:rsidP="006672A6">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14:paraId="3346D832" w14:textId="402DA3F1" w:rsidR="001078C6" w:rsidRPr="00FF430B" w:rsidRDefault="001078C6" w:rsidP="006672A6">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E0B88D" w14:textId="77777777" w:rsidR="001078C6" w:rsidRPr="00FF430B" w:rsidRDefault="001078C6" w:rsidP="001078C6">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2B14D084" w14:textId="77777777" w:rsidR="001078C6" w:rsidRPr="006672A6" w:rsidRDefault="001078C6" w:rsidP="001078C6">
      <w:pPr>
        <w:tabs>
          <w:tab w:val="left" w:pos="-284"/>
        </w:tabs>
        <w:ind w:left="-284" w:firstLine="284"/>
        <w:jc w:val="center"/>
        <w:rPr>
          <w:rFonts w:eastAsiaTheme="majorEastAsia"/>
          <w:b/>
          <w:bCs/>
          <w:sz w:val="16"/>
          <w:szCs w:val="16"/>
          <w:lang w:val="ro-MD"/>
        </w:rPr>
      </w:pPr>
    </w:p>
    <w:p w14:paraId="589022E1" w14:textId="77777777" w:rsidR="001078C6" w:rsidRPr="00FF430B" w:rsidRDefault="001078C6" w:rsidP="001078C6">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14:paraId="2C970428" w14:textId="77777777" w:rsidR="001078C6" w:rsidRPr="006672A6" w:rsidRDefault="001078C6" w:rsidP="001078C6">
      <w:pPr>
        <w:tabs>
          <w:tab w:val="left" w:pos="-284"/>
        </w:tabs>
        <w:ind w:left="-284" w:firstLine="284"/>
        <w:jc w:val="center"/>
        <w:rPr>
          <w:sz w:val="16"/>
          <w:szCs w:val="16"/>
          <w:lang w:val="ro-MD"/>
        </w:rPr>
      </w:pPr>
    </w:p>
    <w:p w14:paraId="38873405" w14:textId="77777777" w:rsidR="001078C6" w:rsidRPr="00FF430B" w:rsidRDefault="001078C6" w:rsidP="001078C6">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14:paraId="35E37437" w14:textId="77777777" w:rsidR="001078C6" w:rsidRPr="00FF430B" w:rsidRDefault="001078C6" w:rsidP="001078C6">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14:paraId="71EE37FF" w14:textId="77777777" w:rsidR="001078C6" w:rsidRPr="00FF430B" w:rsidRDefault="001078C6" w:rsidP="001078C6">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 xml:space="preserve">În cazul în care se anulează aplicarea procedurii pentru atribuirea contractului de achiziţie publică, autoritatea contractantă are obligaţia de a comunica în scris tuturor participanţilor la procedura de achiziţie </w:t>
      </w:r>
      <w:r w:rsidRPr="00FF430B">
        <w:rPr>
          <w:lang w:val="ro-MD"/>
        </w:rPr>
        <w:lastRenderedPageBreak/>
        <w:t>publică, în cel mult 3 zile de la data anulării procedurii, atât încetarea obligaţiilor pe care aceştia şi le-au creat prin depunerea de oferte, cât şi motivul anulării.</w:t>
      </w:r>
    </w:p>
    <w:p w14:paraId="5AE71F8E" w14:textId="77777777" w:rsidR="001078C6" w:rsidRPr="00FF430B" w:rsidRDefault="001078C6" w:rsidP="001078C6">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FB27668" w14:textId="77777777" w:rsidR="001078C6" w:rsidRPr="00FF430B" w:rsidRDefault="001078C6" w:rsidP="001078C6">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10"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2C755C3C" w14:textId="77777777" w:rsidR="001078C6" w:rsidRPr="00FF430B" w:rsidRDefault="001078C6" w:rsidP="001078C6">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2D60255E" w14:textId="77777777" w:rsidR="001078C6" w:rsidRPr="00FF430B" w:rsidRDefault="001078C6" w:rsidP="001078C6">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C864A22" w14:textId="77777777" w:rsidR="001078C6" w:rsidRPr="00FF430B" w:rsidRDefault="001078C6" w:rsidP="001078C6">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14:paraId="26D6E307" w14:textId="77777777" w:rsidR="001078C6" w:rsidRPr="00FF430B" w:rsidRDefault="001078C6" w:rsidP="001078C6">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14:paraId="1CD053DE" w14:textId="77777777" w:rsidR="001078C6" w:rsidRPr="00FF430B" w:rsidRDefault="001078C6" w:rsidP="001078C6">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F2E3AB2" w14:textId="77777777" w:rsidR="001078C6" w:rsidRPr="00FF430B" w:rsidRDefault="001078C6" w:rsidP="001078C6">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14:paraId="2B8EB0B5" w14:textId="77777777" w:rsidR="001078C6" w:rsidRPr="00FF430B" w:rsidRDefault="001078C6" w:rsidP="001078C6">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1C1DD4EA" w14:textId="77777777" w:rsidR="001078C6" w:rsidRPr="00FF430B" w:rsidRDefault="001078C6" w:rsidP="001078C6">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F7DE196" w14:textId="77777777" w:rsidR="001078C6" w:rsidRPr="00FF430B" w:rsidRDefault="001078C6" w:rsidP="001078C6">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B440365" w14:textId="77777777" w:rsidR="001078C6" w:rsidRPr="00FF430B" w:rsidRDefault="001078C6" w:rsidP="001078C6">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5B43139B" w14:textId="77777777" w:rsidR="001078C6" w:rsidRPr="00FF430B" w:rsidRDefault="001078C6" w:rsidP="001078C6">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0" w:name="_Hlk65836894"/>
      <w:r w:rsidRPr="00FF430B">
        <w:rPr>
          <w:lang w:val="ro-MD"/>
        </w:rPr>
        <w:t>obligațiile</w:t>
      </w:r>
      <w:bookmarkEnd w:id="40"/>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14:paraId="3753F9F3" w14:textId="77777777" w:rsidR="001078C6" w:rsidRPr="00FF430B" w:rsidRDefault="001078C6" w:rsidP="001078C6">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14:paraId="2BA8B48C" w14:textId="77777777" w:rsidR="001078C6" w:rsidRPr="00FF430B" w:rsidRDefault="001078C6" w:rsidP="001078C6">
      <w:pPr>
        <w:tabs>
          <w:tab w:val="left" w:pos="-284"/>
          <w:tab w:val="left" w:pos="360"/>
          <w:tab w:val="left" w:pos="462"/>
          <w:tab w:val="left" w:pos="960"/>
        </w:tabs>
        <w:spacing w:after="120"/>
        <w:ind w:left="-284" w:firstLine="284"/>
        <w:jc w:val="both"/>
        <w:rPr>
          <w:lang w:val="ro-MD"/>
        </w:rPr>
      </w:pPr>
      <w:r w:rsidRPr="00FF430B">
        <w:rPr>
          <w:b/>
          <w:lang w:val="ro-MD"/>
        </w:rPr>
        <w:lastRenderedPageBreak/>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14:paraId="02232D77" w14:textId="77777777" w:rsidR="001078C6" w:rsidRPr="00FF430B" w:rsidRDefault="001078C6" w:rsidP="001078C6">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A93D01A" w14:textId="77777777" w:rsidR="001078C6" w:rsidRPr="00FF430B" w:rsidRDefault="001078C6" w:rsidP="001078C6">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14:paraId="33A32CD2" w14:textId="77777777" w:rsidR="001078C6" w:rsidRPr="00FF430B" w:rsidRDefault="001078C6" w:rsidP="001078C6">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14:paraId="6C4D6297" w14:textId="77777777" w:rsidR="00EF6303" w:rsidRDefault="00EF6303" w:rsidP="001078C6">
      <w:pPr>
        <w:jc w:val="right"/>
        <w:rPr>
          <w:noProof w:val="0"/>
          <w:lang w:val="ro-MD"/>
        </w:rPr>
      </w:pPr>
    </w:p>
    <w:p w14:paraId="364AFDB9" w14:textId="77777777" w:rsidR="00596961" w:rsidRDefault="00596961" w:rsidP="001078C6">
      <w:pPr>
        <w:jc w:val="right"/>
        <w:rPr>
          <w:noProof w:val="0"/>
          <w:lang w:val="ro-MD"/>
        </w:rPr>
      </w:pPr>
    </w:p>
    <w:p w14:paraId="3CA7084B" w14:textId="77777777" w:rsidR="00596961" w:rsidRDefault="00596961" w:rsidP="001078C6">
      <w:pPr>
        <w:jc w:val="right"/>
        <w:rPr>
          <w:noProof w:val="0"/>
          <w:lang w:val="ro-MD"/>
        </w:rPr>
      </w:pPr>
    </w:p>
    <w:p w14:paraId="6EFFB862" w14:textId="77777777" w:rsidR="00596961" w:rsidRDefault="00596961" w:rsidP="001078C6">
      <w:pPr>
        <w:jc w:val="right"/>
        <w:rPr>
          <w:noProof w:val="0"/>
          <w:lang w:val="ro-MD"/>
        </w:rPr>
      </w:pPr>
    </w:p>
    <w:p w14:paraId="4A8033D3" w14:textId="77777777" w:rsidR="00596961" w:rsidRDefault="00596961" w:rsidP="001078C6">
      <w:pPr>
        <w:jc w:val="right"/>
        <w:rPr>
          <w:noProof w:val="0"/>
          <w:lang w:val="ro-MD"/>
        </w:rPr>
      </w:pPr>
    </w:p>
    <w:p w14:paraId="43D108AE" w14:textId="77777777" w:rsidR="00596961" w:rsidRDefault="00596961" w:rsidP="001078C6">
      <w:pPr>
        <w:jc w:val="right"/>
        <w:rPr>
          <w:noProof w:val="0"/>
          <w:lang w:val="ro-MD"/>
        </w:rPr>
      </w:pPr>
    </w:p>
    <w:p w14:paraId="4A2E7C79" w14:textId="77777777" w:rsidR="00596961" w:rsidRDefault="00596961" w:rsidP="001078C6">
      <w:pPr>
        <w:jc w:val="right"/>
        <w:rPr>
          <w:noProof w:val="0"/>
          <w:lang w:val="ro-MD"/>
        </w:rPr>
      </w:pPr>
    </w:p>
    <w:p w14:paraId="204A2AD9" w14:textId="77777777" w:rsidR="00596961" w:rsidRDefault="00596961" w:rsidP="001078C6">
      <w:pPr>
        <w:jc w:val="right"/>
        <w:rPr>
          <w:noProof w:val="0"/>
          <w:lang w:val="ro-MD"/>
        </w:rPr>
      </w:pPr>
    </w:p>
    <w:p w14:paraId="23CDA675" w14:textId="77777777" w:rsidR="00596961" w:rsidRDefault="00596961" w:rsidP="001078C6">
      <w:pPr>
        <w:jc w:val="right"/>
        <w:rPr>
          <w:noProof w:val="0"/>
          <w:lang w:val="ro-MD"/>
        </w:rPr>
      </w:pPr>
    </w:p>
    <w:p w14:paraId="3E84965F" w14:textId="77777777" w:rsidR="00596961" w:rsidRDefault="00596961" w:rsidP="001078C6">
      <w:pPr>
        <w:jc w:val="right"/>
        <w:rPr>
          <w:noProof w:val="0"/>
          <w:lang w:val="ro-MD"/>
        </w:rPr>
      </w:pPr>
    </w:p>
    <w:p w14:paraId="592773BB" w14:textId="77777777" w:rsidR="00596961" w:rsidRDefault="00596961" w:rsidP="001078C6">
      <w:pPr>
        <w:jc w:val="right"/>
        <w:rPr>
          <w:noProof w:val="0"/>
          <w:lang w:val="ro-MD"/>
        </w:rPr>
      </w:pPr>
    </w:p>
    <w:p w14:paraId="7B089D0A" w14:textId="77777777" w:rsidR="00596961" w:rsidRDefault="00596961" w:rsidP="001078C6">
      <w:pPr>
        <w:jc w:val="right"/>
        <w:rPr>
          <w:noProof w:val="0"/>
          <w:lang w:val="ro-MD"/>
        </w:rPr>
      </w:pPr>
    </w:p>
    <w:p w14:paraId="30C8F68A" w14:textId="77777777" w:rsidR="00596961" w:rsidRDefault="00596961" w:rsidP="001078C6">
      <w:pPr>
        <w:jc w:val="right"/>
        <w:rPr>
          <w:noProof w:val="0"/>
          <w:lang w:val="ro-MD"/>
        </w:rPr>
      </w:pPr>
    </w:p>
    <w:p w14:paraId="247B4285" w14:textId="77777777" w:rsidR="00596961" w:rsidRDefault="00596961" w:rsidP="001078C6">
      <w:pPr>
        <w:jc w:val="right"/>
        <w:rPr>
          <w:noProof w:val="0"/>
          <w:lang w:val="ro-MD"/>
        </w:rPr>
      </w:pPr>
    </w:p>
    <w:p w14:paraId="34DBF956" w14:textId="77777777" w:rsidR="00596961" w:rsidRDefault="00596961" w:rsidP="001078C6">
      <w:pPr>
        <w:jc w:val="right"/>
        <w:rPr>
          <w:noProof w:val="0"/>
          <w:lang w:val="ro-MD"/>
        </w:rPr>
      </w:pPr>
    </w:p>
    <w:p w14:paraId="71769EA8" w14:textId="77777777" w:rsidR="00596961" w:rsidRDefault="00596961" w:rsidP="001078C6">
      <w:pPr>
        <w:jc w:val="right"/>
        <w:rPr>
          <w:noProof w:val="0"/>
          <w:lang w:val="ro-MD"/>
        </w:rPr>
      </w:pPr>
    </w:p>
    <w:p w14:paraId="29D25FEE" w14:textId="77777777" w:rsidR="00596961" w:rsidRDefault="00596961" w:rsidP="001078C6">
      <w:pPr>
        <w:jc w:val="right"/>
        <w:rPr>
          <w:noProof w:val="0"/>
          <w:lang w:val="ro-MD"/>
        </w:rPr>
      </w:pPr>
    </w:p>
    <w:p w14:paraId="340504A6" w14:textId="77777777" w:rsidR="00596961" w:rsidRDefault="00596961" w:rsidP="001078C6">
      <w:pPr>
        <w:jc w:val="right"/>
        <w:rPr>
          <w:noProof w:val="0"/>
          <w:lang w:val="ro-MD"/>
        </w:rPr>
      </w:pPr>
    </w:p>
    <w:p w14:paraId="18C2D911" w14:textId="77777777" w:rsidR="00596961" w:rsidRDefault="00596961" w:rsidP="001078C6">
      <w:pPr>
        <w:jc w:val="right"/>
        <w:rPr>
          <w:noProof w:val="0"/>
          <w:lang w:val="ro-MD"/>
        </w:rPr>
      </w:pPr>
    </w:p>
    <w:p w14:paraId="64D3A0FE" w14:textId="77777777" w:rsidR="00596961" w:rsidRDefault="00596961" w:rsidP="001078C6">
      <w:pPr>
        <w:jc w:val="right"/>
        <w:rPr>
          <w:noProof w:val="0"/>
          <w:lang w:val="ro-MD"/>
        </w:rPr>
      </w:pPr>
    </w:p>
    <w:p w14:paraId="577FD390" w14:textId="77777777" w:rsidR="00596961" w:rsidRDefault="00596961" w:rsidP="001078C6">
      <w:pPr>
        <w:jc w:val="right"/>
        <w:rPr>
          <w:noProof w:val="0"/>
          <w:lang w:val="ro-MD"/>
        </w:rPr>
      </w:pPr>
    </w:p>
    <w:p w14:paraId="11B04EFB" w14:textId="77777777" w:rsidR="00596961" w:rsidRDefault="00596961" w:rsidP="001078C6">
      <w:pPr>
        <w:jc w:val="right"/>
        <w:rPr>
          <w:noProof w:val="0"/>
          <w:lang w:val="ro-MD"/>
        </w:rPr>
      </w:pPr>
    </w:p>
    <w:p w14:paraId="35C316E0" w14:textId="77777777" w:rsidR="00596961" w:rsidRDefault="00596961" w:rsidP="001078C6">
      <w:pPr>
        <w:jc w:val="right"/>
        <w:rPr>
          <w:noProof w:val="0"/>
          <w:lang w:val="ro-MD"/>
        </w:rPr>
      </w:pPr>
    </w:p>
    <w:p w14:paraId="03C5D11C" w14:textId="77777777" w:rsidR="00596961" w:rsidRDefault="00596961" w:rsidP="001078C6">
      <w:pPr>
        <w:jc w:val="right"/>
        <w:rPr>
          <w:noProof w:val="0"/>
          <w:lang w:val="ro-MD"/>
        </w:rPr>
      </w:pPr>
    </w:p>
    <w:p w14:paraId="60B75510" w14:textId="77777777" w:rsidR="00596961" w:rsidRDefault="00596961" w:rsidP="001078C6">
      <w:pPr>
        <w:jc w:val="right"/>
        <w:rPr>
          <w:noProof w:val="0"/>
          <w:lang w:val="ro-MD"/>
        </w:rPr>
      </w:pPr>
    </w:p>
    <w:p w14:paraId="6C7F4181" w14:textId="77777777" w:rsidR="00596961" w:rsidRDefault="00596961" w:rsidP="001078C6">
      <w:pPr>
        <w:jc w:val="right"/>
        <w:rPr>
          <w:noProof w:val="0"/>
          <w:lang w:val="ro-MD"/>
        </w:rPr>
      </w:pPr>
    </w:p>
    <w:p w14:paraId="6122ECA6" w14:textId="77777777" w:rsidR="00596961" w:rsidRDefault="00596961" w:rsidP="001078C6">
      <w:pPr>
        <w:jc w:val="right"/>
        <w:rPr>
          <w:noProof w:val="0"/>
          <w:lang w:val="ro-MD"/>
        </w:rPr>
      </w:pPr>
    </w:p>
    <w:p w14:paraId="35EFAE3D" w14:textId="77777777" w:rsidR="00596961" w:rsidRDefault="00596961" w:rsidP="001078C6">
      <w:pPr>
        <w:jc w:val="right"/>
        <w:rPr>
          <w:noProof w:val="0"/>
          <w:lang w:val="ro-MD"/>
        </w:rPr>
      </w:pPr>
    </w:p>
    <w:p w14:paraId="52BD28AF" w14:textId="77777777" w:rsidR="00596961" w:rsidRDefault="00596961" w:rsidP="001078C6">
      <w:pPr>
        <w:jc w:val="right"/>
        <w:rPr>
          <w:noProof w:val="0"/>
          <w:lang w:val="ro-MD"/>
        </w:rPr>
      </w:pPr>
    </w:p>
    <w:p w14:paraId="38E831CB" w14:textId="77777777" w:rsidR="00596961" w:rsidRDefault="00596961" w:rsidP="001078C6">
      <w:pPr>
        <w:jc w:val="right"/>
        <w:rPr>
          <w:noProof w:val="0"/>
          <w:lang w:val="ro-MD"/>
        </w:rPr>
      </w:pPr>
    </w:p>
    <w:p w14:paraId="104FADC3" w14:textId="77777777" w:rsidR="00596961" w:rsidRDefault="00596961" w:rsidP="001078C6">
      <w:pPr>
        <w:jc w:val="right"/>
        <w:rPr>
          <w:noProof w:val="0"/>
          <w:lang w:val="ro-MD"/>
        </w:rPr>
      </w:pPr>
    </w:p>
    <w:p w14:paraId="66AC25B5" w14:textId="77777777" w:rsidR="00596961" w:rsidRDefault="00596961" w:rsidP="001078C6">
      <w:pPr>
        <w:jc w:val="right"/>
        <w:rPr>
          <w:noProof w:val="0"/>
          <w:lang w:val="ro-MD"/>
        </w:rPr>
      </w:pPr>
    </w:p>
    <w:p w14:paraId="3AED4ECB" w14:textId="77777777" w:rsidR="00596961" w:rsidRDefault="00596961" w:rsidP="001078C6">
      <w:pPr>
        <w:jc w:val="right"/>
        <w:rPr>
          <w:noProof w:val="0"/>
          <w:lang w:val="ro-MD"/>
        </w:rPr>
      </w:pPr>
    </w:p>
    <w:p w14:paraId="0B52C596" w14:textId="77777777" w:rsidR="00596961" w:rsidRDefault="00596961" w:rsidP="001078C6">
      <w:pPr>
        <w:jc w:val="right"/>
        <w:rPr>
          <w:noProof w:val="0"/>
          <w:lang w:val="ro-MD"/>
        </w:rPr>
      </w:pPr>
    </w:p>
    <w:p w14:paraId="2B5CB306" w14:textId="77777777" w:rsidR="00596961" w:rsidRDefault="00596961" w:rsidP="001078C6">
      <w:pPr>
        <w:jc w:val="right"/>
        <w:rPr>
          <w:noProof w:val="0"/>
          <w:lang w:val="ro-MD"/>
        </w:rPr>
      </w:pPr>
    </w:p>
    <w:p w14:paraId="01007911" w14:textId="77777777" w:rsidR="00596961" w:rsidRDefault="00596961" w:rsidP="001078C6">
      <w:pPr>
        <w:jc w:val="right"/>
        <w:rPr>
          <w:noProof w:val="0"/>
          <w:lang w:val="ro-MD"/>
        </w:rPr>
      </w:pPr>
    </w:p>
    <w:p w14:paraId="1A272A27" w14:textId="77777777" w:rsidR="00596961" w:rsidRDefault="00596961" w:rsidP="001078C6">
      <w:pPr>
        <w:jc w:val="right"/>
        <w:rPr>
          <w:noProof w:val="0"/>
          <w:lang w:val="ro-MD"/>
        </w:rPr>
      </w:pPr>
    </w:p>
    <w:p w14:paraId="7D6DC045" w14:textId="77777777" w:rsidR="00596961" w:rsidRDefault="00596961" w:rsidP="001078C6">
      <w:pPr>
        <w:jc w:val="right"/>
        <w:rPr>
          <w:noProof w:val="0"/>
          <w:lang w:val="ro-MD"/>
        </w:rPr>
      </w:pPr>
    </w:p>
    <w:p w14:paraId="2A4810BF" w14:textId="77777777" w:rsidR="00596961" w:rsidRDefault="00596961" w:rsidP="001078C6">
      <w:pPr>
        <w:jc w:val="right"/>
        <w:rPr>
          <w:noProof w:val="0"/>
          <w:lang w:val="ro-MD"/>
        </w:rPr>
      </w:pPr>
    </w:p>
    <w:p w14:paraId="77028D6E" w14:textId="77777777" w:rsidR="00596961" w:rsidRDefault="00596961" w:rsidP="001078C6">
      <w:pPr>
        <w:jc w:val="right"/>
        <w:rPr>
          <w:noProof w:val="0"/>
          <w:lang w:val="ro-MD"/>
        </w:rPr>
      </w:pPr>
    </w:p>
    <w:p w14:paraId="59A730E3" w14:textId="77777777" w:rsidR="00596961" w:rsidRDefault="00596961" w:rsidP="001078C6">
      <w:pPr>
        <w:jc w:val="right"/>
        <w:rPr>
          <w:noProof w:val="0"/>
          <w:lang w:val="ro-MD"/>
        </w:rPr>
      </w:pPr>
    </w:p>
    <w:p w14:paraId="067BBD60" w14:textId="77777777" w:rsidR="00EF6303" w:rsidRDefault="00EF6303" w:rsidP="001078C6">
      <w:pPr>
        <w:jc w:val="right"/>
        <w:rPr>
          <w:noProof w:val="0"/>
          <w:lang w:val="ro-MD"/>
        </w:rPr>
      </w:pPr>
    </w:p>
    <w:p w14:paraId="15FB47B0" w14:textId="3487723B"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w:t>
      </w:r>
    </w:p>
    <w:p w14:paraId="63F9E4C8" w14:textId="77777777" w:rsidR="001078C6" w:rsidRPr="00FF430B" w:rsidRDefault="001078C6" w:rsidP="001078C6">
      <w:pPr>
        <w:jc w:val="right"/>
        <w:rPr>
          <w:noProof w:val="0"/>
          <w:lang w:val="ro-MD"/>
        </w:rPr>
      </w:pPr>
      <w:r w:rsidRPr="00FF430B">
        <w:rPr>
          <w:noProof w:val="0"/>
          <w:lang w:val="ro-MD"/>
        </w:rPr>
        <w:t>la Documentația standard nr._____</w:t>
      </w:r>
    </w:p>
    <w:p w14:paraId="04CAAF31" w14:textId="77777777" w:rsidR="001078C6" w:rsidRPr="00FF430B" w:rsidRDefault="001078C6" w:rsidP="001078C6">
      <w:pPr>
        <w:jc w:val="right"/>
        <w:rPr>
          <w:noProof w:val="0"/>
          <w:lang w:val="ro-MD"/>
        </w:rPr>
      </w:pPr>
      <w:r w:rsidRPr="00FF430B">
        <w:rPr>
          <w:noProof w:val="0"/>
          <w:lang w:val="ro-MD"/>
        </w:rPr>
        <w:t>din “____” ________ 20___</w:t>
      </w:r>
    </w:p>
    <w:p w14:paraId="6EAF98CE" w14:textId="77777777" w:rsidR="001078C6" w:rsidRPr="00FF430B" w:rsidRDefault="001078C6" w:rsidP="001078C6">
      <w:pPr>
        <w:pStyle w:val="Style3"/>
        <w:tabs>
          <w:tab w:val="left" w:pos="567"/>
        </w:tabs>
        <w:spacing w:before="0" w:beforeAutospacing="0" w:after="0"/>
        <w:ind w:left="0" w:firstLine="0"/>
        <w:jc w:val="center"/>
        <w:rPr>
          <w:rFonts w:eastAsia="PMingLiU"/>
          <w:b w:val="0"/>
          <w:lang w:val="ro-MD" w:eastAsia="zh-CN"/>
        </w:rPr>
      </w:pPr>
    </w:p>
    <w:p w14:paraId="618604E7" w14:textId="77777777" w:rsidR="001078C6" w:rsidRPr="00FF430B" w:rsidRDefault="001078C6" w:rsidP="001078C6">
      <w:pPr>
        <w:pStyle w:val="Style3"/>
        <w:tabs>
          <w:tab w:val="left" w:pos="567"/>
        </w:tabs>
        <w:spacing w:before="0" w:beforeAutospacing="0" w:after="0"/>
        <w:ind w:left="0" w:firstLine="0"/>
        <w:jc w:val="center"/>
        <w:rPr>
          <w:rFonts w:eastAsia="PMingLiU"/>
          <w:b w:val="0"/>
          <w:lang w:val="ro-MD" w:eastAsia="zh-CN"/>
        </w:rPr>
      </w:pPr>
    </w:p>
    <w:p w14:paraId="6D770BAD" w14:textId="77777777" w:rsidR="001078C6" w:rsidRPr="00FF430B" w:rsidRDefault="001078C6" w:rsidP="001078C6">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0B07CC0F" w14:textId="77777777" w:rsidR="001078C6" w:rsidRPr="00FF430B" w:rsidRDefault="001078C6" w:rsidP="001078C6">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452C179E" w14:textId="77777777" w:rsidR="001078C6" w:rsidRPr="00FF430B" w:rsidRDefault="001078C6" w:rsidP="001078C6">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1078C6" w:rsidRPr="00EC30C2" w14:paraId="039E05C1" w14:textId="77777777" w:rsidTr="006672A6">
        <w:tc>
          <w:tcPr>
            <w:tcW w:w="5949" w:type="dxa"/>
          </w:tcPr>
          <w:p w14:paraId="4792DCC4"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682C3945" w14:textId="77777777" w:rsidR="001078C6" w:rsidRPr="00FF430B" w:rsidRDefault="001078C6" w:rsidP="00925797">
            <w:pPr>
              <w:spacing w:line="276" w:lineRule="auto"/>
              <w:jc w:val="both"/>
              <w:rPr>
                <w:rFonts w:eastAsia="Calibri"/>
                <w:noProof w:val="0"/>
                <w:lang w:val="ro-MD"/>
              </w:rPr>
            </w:pPr>
          </w:p>
        </w:tc>
      </w:tr>
      <w:tr w:rsidR="001078C6" w:rsidRPr="00EC30C2" w14:paraId="1BC91F4F" w14:textId="77777777" w:rsidTr="006672A6">
        <w:tc>
          <w:tcPr>
            <w:tcW w:w="5949" w:type="dxa"/>
          </w:tcPr>
          <w:p w14:paraId="604F6FFD"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IDNO</w:t>
            </w:r>
          </w:p>
        </w:tc>
        <w:tc>
          <w:tcPr>
            <w:tcW w:w="3969" w:type="dxa"/>
          </w:tcPr>
          <w:p w14:paraId="6288238F" w14:textId="77777777" w:rsidR="001078C6" w:rsidRPr="00FF430B" w:rsidRDefault="001078C6" w:rsidP="00925797">
            <w:pPr>
              <w:spacing w:line="276" w:lineRule="auto"/>
              <w:jc w:val="both"/>
              <w:rPr>
                <w:rFonts w:eastAsia="Calibri"/>
                <w:noProof w:val="0"/>
                <w:lang w:val="ro-MD"/>
              </w:rPr>
            </w:pPr>
          </w:p>
        </w:tc>
      </w:tr>
      <w:tr w:rsidR="001078C6" w:rsidRPr="00EC30C2" w14:paraId="7805FD8B" w14:textId="77777777" w:rsidTr="006672A6">
        <w:tc>
          <w:tcPr>
            <w:tcW w:w="5949" w:type="dxa"/>
          </w:tcPr>
          <w:p w14:paraId="0DC2E4EE"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Adresa</w:t>
            </w:r>
          </w:p>
        </w:tc>
        <w:tc>
          <w:tcPr>
            <w:tcW w:w="3969" w:type="dxa"/>
          </w:tcPr>
          <w:p w14:paraId="08D54007" w14:textId="77777777" w:rsidR="001078C6" w:rsidRPr="00FF430B" w:rsidRDefault="001078C6" w:rsidP="00925797">
            <w:pPr>
              <w:spacing w:line="276" w:lineRule="auto"/>
              <w:jc w:val="both"/>
              <w:rPr>
                <w:rFonts w:eastAsia="Calibri"/>
                <w:noProof w:val="0"/>
                <w:lang w:val="ro-MD"/>
              </w:rPr>
            </w:pPr>
          </w:p>
        </w:tc>
      </w:tr>
      <w:tr w:rsidR="001078C6" w:rsidRPr="00EC30C2" w14:paraId="319AACE1" w14:textId="77777777" w:rsidTr="006672A6">
        <w:tc>
          <w:tcPr>
            <w:tcW w:w="5949" w:type="dxa"/>
          </w:tcPr>
          <w:p w14:paraId="18DCB5C2"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66359B7B" w14:textId="77777777" w:rsidR="001078C6" w:rsidRPr="00FF430B" w:rsidRDefault="001078C6" w:rsidP="00925797">
            <w:pPr>
              <w:spacing w:line="276" w:lineRule="auto"/>
              <w:jc w:val="both"/>
              <w:rPr>
                <w:rFonts w:eastAsia="Calibri"/>
                <w:noProof w:val="0"/>
                <w:lang w:val="ro-MD"/>
              </w:rPr>
            </w:pPr>
          </w:p>
        </w:tc>
      </w:tr>
      <w:tr w:rsidR="001078C6" w:rsidRPr="00EC30C2" w14:paraId="6BFA2B01" w14:textId="77777777" w:rsidTr="006672A6">
        <w:tc>
          <w:tcPr>
            <w:tcW w:w="5949" w:type="dxa"/>
          </w:tcPr>
          <w:p w14:paraId="15E6FC7F"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597155EC" w14:textId="77777777" w:rsidR="001078C6" w:rsidRPr="00FF430B" w:rsidRDefault="001078C6" w:rsidP="00925797">
            <w:pPr>
              <w:spacing w:line="276" w:lineRule="auto"/>
              <w:jc w:val="both"/>
              <w:rPr>
                <w:rFonts w:eastAsia="Calibri"/>
                <w:noProof w:val="0"/>
                <w:lang w:val="ro-MD"/>
              </w:rPr>
            </w:pPr>
          </w:p>
        </w:tc>
      </w:tr>
      <w:tr w:rsidR="001078C6" w:rsidRPr="00EC30C2" w14:paraId="25C0A06E" w14:textId="77777777" w:rsidTr="006672A6">
        <w:tc>
          <w:tcPr>
            <w:tcW w:w="5949" w:type="dxa"/>
          </w:tcPr>
          <w:p w14:paraId="7750B142"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6DAD2064" w14:textId="77777777" w:rsidR="001078C6" w:rsidRPr="00FF430B" w:rsidRDefault="001078C6" w:rsidP="00925797">
            <w:pPr>
              <w:spacing w:line="276" w:lineRule="auto"/>
              <w:jc w:val="both"/>
              <w:rPr>
                <w:rFonts w:eastAsia="Calibri"/>
                <w:noProof w:val="0"/>
                <w:lang w:val="ro-MD"/>
              </w:rPr>
            </w:pPr>
          </w:p>
        </w:tc>
      </w:tr>
      <w:tr w:rsidR="001078C6" w:rsidRPr="00EC30C2" w14:paraId="0B193EB2" w14:textId="77777777" w:rsidTr="006672A6">
        <w:tc>
          <w:tcPr>
            <w:tcW w:w="5949" w:type="dxa"/>
          </w:tcPr>
          <w:p w14:paraId="69D7586D"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05683DD8" w14:textId="77777777" w:rsidR="001078C6" w:rsidRPr="00FF430B" w:rsidRDefault="001078C6" w:rsidP="00925797">
            <w:pPr>
              <w:spacing w:line="276" w:lineRule="auto"/>
              <w:jc w:val="both"/>
              <w:rPr>
                <w:rFonts w:eastAsia="Calibri"/>
                <w:noProof w:val="0"/>
                <w:lang w:val="ro-MD"/>
              </w:rPr>
            </w:pPr>
          </w:p>
        </w:tc>
      </w:tr>
      <w:tr w:rsidR="001078C6" w:rsidRPr="00EC30C2" w14:paraId="294EDCDF" w14:textId="77777777" w:rsidTr="006672A6">
        <w:tc>
          <w:tcPr>
            <w:tcW w:w="5949" w:type="dxa"/>
          </w:tcPr>
          <w:p w14:paraId="6286E11E"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6B772D6A" w14:textId="77777777" w:rsidR="001078C6" w:rsidRPr="00FF430B" w:rsidRDefault="001078C6" w:rsidP="00925797">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56161C77" w14:textId="77777777" w:rsidR="001078C6" w:rsidRPr="00FF430B" w:rsidRDefault="001078C6" w:rsidP="00925797">
            <w:pPr>
              <w:spacing w:line="276" w:lineRule="auto"/>
              <w:jc w:val="both"/>
              <w:rPr>
                <w:rFonts w:eastAsia="Calibri"/>
                <w:noProof w:val="0"/>
                <w:lang w:val="ro-MD"/>
              </w:rPr>
            </w:pPr>
          </w:p>
        </w:tc>
      </w:tr>
      <w:tr w:rsidR="001078C6" w:rsidRPr="00EC30C2" w14:paraId="4E2D9740" w14:textId="77777777" w:rsidTr="006672A6">
        <w:tc>
          <w:tcPr>
            <w:tcW w:w="5949" w:type="dxa"/>
          </w:tcPr>
          <w:p w14:paraId="517C101B"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1F82C563" w14:textId="77777777" w:rsidR="001078C6" w:rsidRPr="00FF430B" w:rsidRDefault="001078C6" w:rsidP="00925797">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76DB17D1" w14:textId="77777777" w:rsidR="001078C6" w:rsidRPr="00FF430B" w:rsidRDefault="001078C6" w:rsidP="00925797">
            <w:pPr>
              <w:spacing w:line="276" w:lineRule="auto"/>
              <w:jc w:val="both"/>
              <w:rPr>
                <w:rFonts w:eastAsia="Calibri"/>
                <w:noProof w:val="0"/>
                <w:lang w:val="ro-MD"/>
              </w:rPr>
            </w:pPr>
          </w:p>
        </w:tc>
      </w:tr>
    </w:tbl>
    <w:p w14:paraId="46104280" w14:textId="77777777" w:rsidR="001078C6" w:rsidRPr="00FF430B" w:rsidRDefault="001078C6" w:rsidP="001078C6">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078C6" w:rsidRPr="00EC30C2" w14:paraId="5D5835C8" w14:textId="77777777" w:rsidTr="006672A6">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78D3F094" w14:textId="77777777" w:rsidR="001078C6" w:rsidRPr="00FF430B" w:rsidRDefault="001078C6" w:rsidP="00925797">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vAlign w:val="center"/>
          </w:tcPr>
          <w:p w14:paraId="75C153ED" w14:textId="77777777" w:rsidR="001078C6" w:rsidRPr="00FF430B" w:rsidRDefault="001078C6" w:rsidP="00925797">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vAlign w:val="center"/>
          </w:tcPr>
          <w:p w14:paraId="14BD962C" w14:textId="77777777" w:rsidR="001078C6" w:rsidRPr="00FF430B" w:rsidRDefault="001078C6" w:rsidP="00925797">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vAlign w:val="center"/>
          </w:tcPr>
          <w:p w14:paraId="4836DF30" w14:textId="77777777" w:rsidR="001078C6" w:rsidRPr="00FF430B" w:rsidRDefault="001078C6" w:rsidP="00925797">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vAlign w:val="center"/>
          </w:tcPr>
          <w:p w14:paraId="7C1D2008" w14:textId="77777777" w:rsidR="001078C6" w:rsidRPr="00FF430B" w:rsidRDefault="001078C6" w:rsidP="00925797">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tcPr>
          <w:p w14:paraId="0462CCD2" w14:textId="77777777" w:rsidR="001078C6" w:rsidRPr="00FF430B" w:rsidRDefault="001078C6" w:rsidP="00925797">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1078C6" w:rsidRPr="00EC30C2" w14:paraId="27A16EF1" w14:textId="77777777" w:rsidTr="0092579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C141AEA" w14:textId="77777777" w:rsidR="001078C6" w:rsidRPr="00FF430B" w:rsidRDefault="001078C6" w:rsidP="00925797">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4A595401" w14:textId="77777777" w:rsidR="001078C6" w:rsidRPr="00FF430B" w:rsidRDefault="001078C6" w:rsidP="00925797">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FF891C3" w14:textId="77777777" w:rsidR="001078C6" w:rsidRPr="00FF430B" w:rsidRDefault="001078C6" w:rsidP="00925797">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DFCD927" w14:textId="77777777" w:rsidR="001078C6" w:rsidRPr="00FF430B" w:rsidRDefault="001078C6" w:rsidP="00925797">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48239BE9" w14:textId="77777777" w:rsidR="001078C6" w:rsidRPr="00FF430B" w:rsidRDefault="001078C6" w:rsidP="00925797">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19212552" w14:textId="77777777" w:rsidR="001078C6" w:rsidRPr="00FF430B" w:rsidRDefault="001078C6" w:rsidP="00925797">
            <w:pPr>
              <w:spacing w:line="276" w:lineRule="auto"/>
              <w:jc w:val="center"/>
              <w:rPr>
                <w:rFonts w:eastAsia="Calibri"/>
                <w:noProof w:val="0"/>
                <w:lang w:val="ro-MD"/>
              </w:rPr>
            </w:pPr>
          </w:p>
        </w:tc>
      </w:tr>
      <w:tr w:rsidR="001078C6" w:rsidRPr="00EC30C2" w14:paraId="2206D7E7" w14:textId="77777777" w:rsidTr="0092579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729D735" w14:textId="77777777" w:rsidR="001078C6" w:rsidRPr="00FF430B" w:rsidRDefault="001078C6" w:rsidP="00925797">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1B320D48" w14:textId="77777777" w:rsidR="001078C6" w:rsidRPr="00FF430B" w:rsidRDefault="001078C6" w:rsidP="00925797">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6A3454E7" w14:textId="77777777" w:rsidR="001078C6" w:rsidRPr="00FF430B" w:rsidRDefault="001078C6" w:rsidP="00925797">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4AA0246" w14:textId="77777777" w:rsidR="001078C6" w:rsidRPr="00FF430B" w:rsidRDefault="001078C6" w:rsidP="00925797">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92627E6" w14:textId="77777777" w:rsidR="001078C6" w:rsidRPr="00FF430B" w:rsidRDefault="001078C6" w:rsidP="00925797">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07D56EC3" w14:textId="77777777" w:rsidR="001078C6" w:rsidRPr="00FF430B" w:rsidRDefault="001078C6" w:rsidP="00925797">
            <w:pPr>
              <w:spacing w:line="276" w:lineRule="auto"/>
              <w:jc w:val="center"/>
              <w:rPr>
                <w:rFonts w:eastAsia="Calibri"/>
                <w:noProof w:val="0"/>
                <w:lang w:val="ro-MD"/>
              </w:rPr>
            </w:pPr>
          </w:p>
        </w:tc>
      </w:tr>
    </w:tbl>
    <w:p w14:paraId="7B958112" w14:textId="77777777" w:rsidR="001078C6" w:rsidRPr="00FF430B" w:rsidRDefault="001078C6" w:rsidP="001078C6">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2"/>
        <w:tblW w:w="9923" w:type="dxa"/>
        <w:tblInd w:w="-5" w:type="dxa"/>
        <w:tblLook w:val="04A0" w:firstRow="1" w:lastRow="0" w:firstColumn="1" w:lastColumn="0" w:noHBand="0" w:noVBand="1"/>
      </w:tblPr>
      <w:tblGrid>
        <w:gridCol w:w="5954"/>
        <w:gridCol w:w="3969"/>
      </w:tblGrid>
      <w:tr w:rsidR="001078C6" w:rsidRPr="00EC30C2" w14:paraId="5D0375ED" w14:textId="77777777" w:rsidTr="006672A6">
        <w:tc>
          <w:tcPr>
            <w:tcW w:w="5954" w:type="dxa"/>
          </w:tcPr>
          <w:p w14:paraId="31858CAC" w14:textId="77777777" w:rsidR="001078C6" w:rsidRPr="00FF430B" w:rsidRDefault="001078C6" w:rsidP="00925797">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6B726325"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Nu □</w:t>
            </w:r>
          </w:p>
          <w:p w14:paraId="1E527948" w14:textId="77777777" w:rsidR="001078C6" w:rsidRPr="00FF430B" w:rsidRDefault="001078C6" w:rsidP="00925797">
            <w:pPr>
              <w:spacing w:line="276" w:lineRule="auto"/>
              <w:contextualSpacing/>
              <w:jc w:val="both"/>
              <w:rPr>
                <w:rFonts w:eastAsia="Calibri"/>
                <w:noProof w:val="0"/>
                <w:lang w:val="ro-MD"/>
              </w:rPr>
            </w:pPr>
            <w:r w:rsidRPr="00FF430B">
              <w:rPr>
                <w:rFonts w:eastAsia="Calibri"/>
                <w:noProof w:val="0"/>
                <w:lang w:val="ro-MD"/>
              </w:rPr>
              <w:t>Da □</w:t>
            </w:r>
          </w:p>
        </w:tc>
      </w:tr>
      <w:tr w:rsidR="001078C6" w:rsidRPr="00EC30C2" w14:paraId="6C291730" w14:textId="77777777" w:rsidTr="006672A6">
        <w:tc>
          <w:tcPr>
            <w:tcW w:w="5954" w:type="dxa"/>
          </w:tcPr>
          <w:p w14:paraId="68CFFCD5" w14:textId="77777777" w:rsidR="001078C6" w:rsidRPr="00FF430B" w:rsidRDefault="001078C6" w:rsidP="00925797">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Pr="00FF430B">
              <w:rPr>
                <w:rFonts w:eastAsia="Calibri"/>
                <w:noProof w:val="0"/>
                <w:lang w:val="ro-MD"/>
              </w:rPr>
              <w:t>legisau</w:t>
            </w:r>
            <w:proofErr w:type="spellEnd"/>
            <w:r w:rsidRPr="00FF430B">
              <w:rPr>
                <w:rFonts w:eastAsia="Calibri"/>
                <w:noProof w:val="0"/>
                <w:lang w:val="ro-MD"/>
              </w:rPr>
              <w:t xml:space="preserve"> al unor acte administrative</w:t>
            </w:r>
          </w:p>
        </w:tc>
        <w:tc>
          <w:tcPr>
            <w:tcW w:w="3969" w:type="dxa"/>
          </w:tcPr>
          <w:p w14:paraId="0E235B43"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Nu □</w:t>
            </w:r>
          </w:p>
          <w:p w14:paraId="7D70D1AF" w14:textId="77777777" w:rsidR="001078C6" w:rsidRPr="00FF430B" w:rsidRDefault="001078C6" w:rsidP="00925797">
            <w:pPr>
              <w:spacing w:line="276" w:lineRule="auto"/>
              <w:contextualSpacing/>
              <w:jc w:val="both"/>
              <w:rPr>
                <w:rFonts w:eastAsia="Calibri"/>
                <w:noProof w:val="0"/>
                <w:lang w:val="ro-MD"/>
              </w:rPr>
            </w:pPr>
            <w:r w:rsidRPr="00FF430B">
              <w:rPr>
                <w:rFonts w:eastAsia="Calibri"/>
                <w:noProof w:val="0"/>
                <w:lang w:val="ro-MD"/>
              </w:rPr>
              <w:t>Da □</w:t>
            </w:r>
          </w:p>
        </w:tc>
      </w:tr>
      <w:tr w:rsidR="001078C6" w:rsidRPr="00EC30C2" w14:paraId="3F4E3429" w14:textId="77777777" w:rsidTr="006672A6">
        <w:tc>
          <w:tcPr>
            <w:tcW w:w="5954" w:type="dxa"/>
          </w:tcPr>
          <w:p w14:paraId="7F6B8CF0" w14:textId="77777777" w:rsidR="001078C6" w:rsidRPr="00FF430B" w:rsidRDefault="001078C6" w:rsidP="00925797">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5C0AC0CE" w14:textId="77777777" w:rsidR="001078C6" w:rsidRPr="00FF430B" w:rsidRDefault="001078C6" w:rsidP="00925797">
            <w:pPr>
              <w:spacing w:line="276" w:lineRule="auto"/>
              <w:contextualSpacing/>
              <w:jc w:val="both"/>
              <w:rPr>
                <w:rFonts w:eastAsia="Calibri"/>
                <w:noProof w:val="0"/>
                <w:sz w:val="20"/>
                <w:szCs w:val="20"/>
                <w:lang w:val="ro-MD"/>
              </w:rPr>
            </w:pPr>
          </w:p>
          <w:p w14:paraId="23939526" w14:textId="77777777" w:rsidR="001078C6" w:rsidRPr="00FF430B" w:rsidRDefault="001078C6" w:rsidP="00925797">
            <w:pPr>
              <w:spacing w:line="276" w:lineRule="auto"/>
              <w:contextualSpacing/>
              <w:jc w:val="both"/>
              <w:rPr>
                <w:rFonts w:eastAsia="Calibri"/>
                <w:noProof w:val="0"/>
                <w:lang w:val="ro-MD"/>
              </w:rPr>
            </w:pPr>
          </w:p>
          <w:p w14:paraId="6FCDA560" w14:textId="77777777" w:rsidR="001078C6" w:rsidRPr="00FF430B" w:rsidRDefault="001078C6" w:rsidP="00925797">
            <w:pPr>
              <w:spacing w:line="276" w:lineRule="auto"/>
              <w:contextualSpacing/>
              <w:jc w:val="both"/>
              <w:rPr>
                <w:rFonts w:eastAsia="Calibri"/>
                <w:noProof w:val="0"/>
                <w:lang w:val="ro-MD"/>
              </w:rPr>
            </w:pPr>
          </w:p>
        </w:tc>
      </w:tr>
    </w:tbl>
    <w:p w14:paraId="3633CC1B" w14:textId="77777777" w:rsidR="001078C6" w:rsidRDefault="001078C6" w:rsidP="001078C6">
      <w:pPr>
        <w:spacing w:before="240" w:after="160" w:line="276" w:lineRule="auto"/>
        <w:ind w:left="1080"/>
        <w:jc w:val="both"/>
        <w:rPr>
          <w:rFonts w:eastAsia="Calibri"/>
          <w:b/>
          <w:noProof w:val="0"/>
          <w:lang w:val="ro-MD"/>
        </w:rPr>
      </w:pPr>
    </w:p>
    <w:p w14:paraId="7C29FF06" w14:textId="77777777" w:rsidR="001078C6" w:rsidRPr="00FF430B" w:rsidRDefault="001078C6" w:rsidP="001078C6">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2"/>
        <w:tblW w:w="9923" w:type="dxa"/>
        <w:tblInd w:w="-5" w:type="dxa"/>
        <w:tblLook w:val="04A0" w:firstRow="1" w:lastRow="0" w:firstColumn="1" w:lastColumn="0" w:noHBand="0" w:noVBand="1"/>
      </w:tblPr>
      <w:tblGrid>
        <w:gridCol w:w="5812"/>
        <w:gridCol w:w="4111"/>
      </w:tblGrid>
      <w:tr w:rsidR="001078C6" w:rsidRPr="00EC30C2" w14:paraId="44AEDCB1" w14:textId="77777777" w:rsidTr="006672A6">
        <w:tc>
          <w:tcPr>
            <w:tcW w:w="5812" w:type="dxa"/>
          </w:tcPr>
          <w:p w14:paraId="72297380" w14:textId="77777777" w:rsidR="001078C6" w:rsidRPr="00FF430B" w:rsidRDefault="001078C6" w:rsidP="00925797">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B40EC1D" w14:textId="77777777" w:rsidR="001078C6" w:rsidRPr="00FF430B" w:rsidRDefault="001078C6" w:rsidP="00925797">
            <w:pPr>
              <w:spacing w:line="276" w:lineRule="auto"/>
              <w:contextualSpacing/>
              <w:jc w:val="both"/>
              <w:rPr>
                <w:rFonts w:eastAsia="Calibri"/>
                <w:noProof w:val="0"/>
                <w:lang w:val="ro-MD"/>
              </w:rPr>
            </w:pPr>
          </w:p>
        </w:tc>
      </w:tr>
      <w:tr w:rsidR="001078C6" w:rsidRPr="00EC30C2" w14:paraId="74C71711" w14:textId="77777777" w:rsidTr="006672A6">
        <w:tc>
          <w:tcPr>
            <w:tcW w:w="5812" w:type="dxa"/>
          </w:tcPr>
          <w:p w14:paraId="03554912" w14:textId="77777777" w:rsidR="001078C6" w:rsidRPr="00FF430B" w:rsidRDefault="001078C6" w:rsidP="00925797">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79E0F80D" w14:textId="77777777" w:rsidR="001078C6" w:rsidRPr="00FF430B" w:rsidRDefault="001078C6" w:rsidP="00925797">
            <w:pPr>
              <w:spacing w:line="276" w:lineRule="auto"/>
              <w:contextualSpacing/>
              <w:jc w:val="both"/>
              <w:rPr>
                <w:rFonts w:eastAsia="Calibri"/>
                <w:noProof w:val="0"/>
                <w:lang w:val="ro-MD"/>
              </w:rPr>
            </w:pPr>
            <w:r w:rsidRPr="00FF430B">
              <w:rPr>
                <w:rFonts w:eastAsia="Calibri"/>
                <w:noProof w:val="0"/>
                <w:lang w:val="ro-MD"/>
              </w:rPr>
              <w:t>Acord-cadru □</w:t>
            </w:r>
          </w:p>
          <w:p w14:paraId="4698F3A0" w14:textId="77777777" w:rsidR="001078C6" w:rsidRPr="00FF430B" w:rsidRDefault="001078C6" w:rsidP="00925797">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1078C6" w:rsidRPr="00EC30C2" w14:paraId="0E3258F2" w14:textId="77777777" w:rsidTr="006672A6">
        <w:tc>
          <w:tcPr>
            <w:tcW w:w="5812" w:type="dxa"/>
          </w:tcPr>
          <w:p w14:paraId="14CCCE21" w14:textId="77777777" w:rsidR="001078C6" w:rsidRPr="00FF430B" w:rsidRDefault="001078C6" w:rsidP="00925797">
            <w:pPr>
              <w:spacing w:line="276" w:lineRule="auto"/>
              <w:contextualSpacing/>
              <w:jc w:val="both"/>
              <w:rPr>
                <w:noProof w:val="0"/>
                <w:lang w:val="ro-MD"/>
              </w:rPr>
            </w:pPr>
            <w:r w:rsidRPr="00FF430B">
              <w:rPr>
                <w:noProof w:val="0"/>
                <w:lang w:val="ro-MD"/>
              </w:rPr>
              <w:t>Contractul intră sub incidența Acordului privind achizițiile guvernamentale al Organizației Mondiale a Comerțului</w:t>
            </w:r>
          </w:p>
          <w:p w14:paraId="100C91A5" w14:textId="77777777" w:rsidR="001078C6" w:rsidRPr="00FF430B" w:rsidRDefault="001078C6" w:rsidP="00925797">
            <w:pPr>
              <w:spacing w:line="276" w:lineRule="auto"/>
              <w:contextualSpacing/>
              <w:jc w:val="both"/>
              <w:rPr>
                <w:rFonts w:eastAsia="Calibri"/>
                <w:noProof w:val="0"/>
                <w:lang w:val="ro-MD"/>
              </w:rPr>
            </w:pPr>
            <w:r w:rsidRPr="00FF430B">
              <w:rPr>
                <w:i/>
                <w:noProof w:val="0"/>
                <w:lang w:val="ro-MD"/>
              </w:rPr>
              <w:t>(Numai în cazul anunțurilor transmise spre publicare în Jurnalul Oficial al Uniunii Europene)</w:t>
            </w:r>
          </w:p>
        </w:tc>
        <w:tc>
          <w:tcPr>
            <w:tcW w:w="4111" w:type="dxa"/>
          </w:tcPr>
          <w:p w14:paraId="4D3C2F9F"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Nu □</w:t>
            </w:r>
          </w:p>
          <w:p w14:paraId="18FBC7F2" w14:textId="77777777" w:rsidR="001078C6" w:rsidRPr="00FF430B" w:rsidRDefault="001078C6" w:rsidP="00925797">
            <w:pPr>
              <w:spacing w:line="276" w:lineRule="auto"/>
              <w:contextualSpacing/>
              <w:jc w:val="both"/>
              <w:rPr>
                <w:rFonts w:eastAsia="Calibri"/>
                <w:noProof w:val="0"/>
                <w:lang w:val="ro-MD"/>
              </w:rPr>
            </w:pPr>
            <w:r w:rsidRPr="00FF430B">
              <w:rPr>
                <w:rFonts w:eastAsia="Calibri"/>
                <w:noProof w:val="0"/>
                <w:lang w:val="ro-MD"/>
              </w:rPr>
              <w:t>Da □</w:t>
            </w:r>
          </w:p>
        </w:tc>
      </w:tr>
      <w:tr w:rsidR="001078C6" w:rsidRPr="00EC30C2" w14:paraId="7DFACD76" w14:textId="77777777" w:rsidTr="006672A6">
        <w:tc>
          <w:tcPr>
            <w:tcW w:w="5812" w:type="dxa"/>
          </w:tcPr>
          <w:p w14:paraId="3C8B0113"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3BB5027B" w14:textId="77777777" w:rsidR="001078C6" w:rsidRPr="00FF430B" w:rsidRDefault="001078C6" w:rsidP="00925797">
            <w:pPr>
              <w:spacing w:line="276" w:lineRule="auto"/>
              <w:contextualSpacing/>
              <w:jc w:val="both"/>
              <w:rPr>
                <w:noProof w:val="0"/>
                <w:lang w:val="ro-MD"/>
              </w:rPr>
            </w:pPr>
          </w:p>
        </w:tc>
        <w:tc>
          <w:tcPr>
            <w:tcW w:w="4111" w:type="dxa"/>
          </w:tcPr>
          <w:p w14:paraId="2A2CF496"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19AFF869"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 xml:space="preserve">tel/fax: (022) 820 652, 820-651 </w:t>
            </w:r>
          </w:p>
          <w:p w14:paraId="0ED9866D" w14:textId="77777777" w:rsidR="001078C6" w:rsidRPr="00FF430B" w:rsidRDefault="001078C6" w:rsidP="00925797">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1" w:history="1">
              <w:r w:rsidRPr="00FF430B">
                <w:rPr>
                  <w:rFonts w:eastAsia="Calibri"/>
                  <w:noProof w:val="0"/>
                  <w:color w:val="0563C1"/>
                  <w:u w:val="single"/>
                  <w:lang w:val="ro-MD"/>
                </w:rPr>
                <w:t>contestatii@ansc.md</w:t>
              </w:r>
            </w:hyperlink>
          </w:p>
          <w:p w14:paraId="4A06B281" w14:textId="77777777" w:rsidR="001078C6" w:rsidRPr="00FF430B" w:rsidRDefault="001078C6" w:rsidP="00925797">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1078C6" w:rsidRPr="00EC30C2" w14:paraId="5591744D" w14:textId="77777777" w:rsidTr="006672A6">
        <w:tc>
          <w:tcPr>
            <w:tcW w:w="5812" w:type="dxa"/>
          </w:tcPr>
          <w:p w14:paraId="19A91677" w14:textId="77777777" w:rsidR="001078C6" w:rsidRPr="00FF430B" w:rsidRDefault="001078C6" w:rsidP="00925797">
            <w:pPr>
              <w:spacing w:line="276" w:lineRule="auto"/>
              <w:contextualSpacing/>
              <w:jc w:val="both"/>
              <w:rPr>
                <w:noProof w:val="0"/>
                <w:lang w:val="ro-MD"/>
              </w:rPr>
            </w:pPr>
            <w:r w:rsidRPr="00FF430B">
              <w:rPr>
                <w:noProof w:val="0"/>
                <w:lang w:val="ro-MD"/>
              </w:rPr>
              <w:t>Alte informații relevante</w:t>
            </w:r>
          </w:p>
        </w:tc>
        <w:tc>
          <w:tcPr>
            <w:tcW w:w="4111" w:type="dxa"/>
          </w:tcPr>
          <w:p w14:paraId="06CF8A9B" w14:textId="77777777" w:rsidR="001078C6" w:rsidRPr="00FF430B" w:rsidRDefault="001078C6" w:rsidP="00925797">
            <w:pPr>
              <w:spacing w:line="276" w:lineRule="auto"/>
              <w:jc w:val="both"/>
              <w:rPr>
                <w:rFonts w:eastAsia="Calibri"/>
                <w:noProof w:val="0"/>
                <w:lang w:val="ro-MD"/>
              </w:rPr>
            </w:pPr>
          </w:p>
          <w:p w14:paraId="630518B3" w14:textId="77777777" w:rsidR="001078C6" w:rsidRPr="00FF430B" w:rsidRDefault="001078C6" w:rsidP="00925797">
            <w:pPr>
              <w:spacing w:line="276" w:lineRule="auto"/>
              <w:jc w:val="both"/>
              <w:rPr>
                <w:rFonts w:eastAsia="Calibri"/>
                <w:noProof w:val="0"/>
                <w:lang w:val="ro-MD"/>
              </w:rPr>
            </w:pPr>
          </w:p>
        </w:tc>
      </w:tr>
    </w:tbl>
    <w:p w14:paraId="48278FAE" w14:textId="77777777" w:rsidR="001078C6" w:rsidRPr="00FF430B" w:rsidRDefault="001078C6" w:rsidP="001078C6">
      <w:pPr>
        <w:spacing w:after="160" w:line="276" w:lineRule="auto"/>
        <w:jc w:val="both"/>
        <w:rPr>
          <w:rFonts w:eastAsia="Calibri"/>
          <w:noProof w:val="0"/>
          <w:lang w:val="ro-MD"/>
        </w:rPr>
      </w:pPr>
    </w:p>
    <w:p w14:paraId="30BFDAA8" w14:textId="77777777" w:rsidR="001078C6" w:rsidRPr="00FF430B" w:rsidRDefault="001078C6" w:rsidP="001078C6">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4B342DB5" w14:textId="77777777" w:rsidR="001078C6" w:rsidRPr="00FF430B" w:rsidRDefault="001078C6" w:rsidP="001078C6">
      <w:pPr>
        <w:spacing w:after="160" w:line="276" w:lineRule="auto"/>
        <w:jc w:val="both"/>
        <w:rPr>
          <w:rFonts w:eastAsia="Calibri"/>
          <w:noProof w:val="0"/>
          <w:lang w:val="ro-MD"/>
        </w:rPr>
      </w:pPr>
    </w:p>
    <w:p w14:paraId="2BCA47F4" w14:textId="77777777" w:rsidR="001078C6" w:rsidRPr="00FF430B" w:rsidRDefault="001078C6" w:rsidP="001078C6">
      <w:pPr>
        <w:spacing w:after="160" w:line="276" w:lineRule="auto"/>
        <w:jc w:val="both"/>
        <w:rPr>
          <w:rFonts w:eastAsia="Calibri"/>
          <w:noProof w:val="0"/>
          <w:lang w:val="ro-MD"/>
        </w:rPr>
      </w:pPr>
    </w:p>
    <w:p w14:paraId="0A373542" w14:textId="77777777" w:rsidR="001078C6" w:rsidRPr="00FF430B" w:rsidRDefault="001078C6" w:rsidP="001078C6">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131/2015 privind achizițiile publice).</w:t>
      </w:r>
    </w:p>
    <w:p w14:paraId="0302E1BF" w14:textId="77777777" w:rsidR="001078C6" w:rsidRDefault="001078C6" w:rsidP="001078C6">
      <w:pPr>
        <w:spacing w:after="160" w:line="276" w:lineRule="auto"/>
        <w:rPr>
          <w:rFonts w:ascii="Calibri" w:eastAsia="Calibri" w:hAnsi="Calibri"/>
          <w:noProof w:val="0"/>
          <w:sz w:val="22"/>
          <w:szCs w:val="22"/>
          <w:lang w:val="ro-MD"/>
        </w:rPr>
      </w:pPr>
    </w:p>
    <w:p w14:paraId="566EC68D" w14:textId="77777777" w:rsidR="00164FB0" w:rsidRDefault="00164FB0" w:rsidP="001078C6">
      <w:pPr>
        <w:spacing w:after="160" w:line="276" w:lineRule="auto"/>
        <w:rPr>
          <w:rFonts w:ascii="Calibri" w:eastAsia="Calibri" w:hAnsi="Calibri"/>
          <w:noProof w:val="0"/>
          <w:sz w:val="22"/>
          <w:szCs w:val="22"/>
          <w:lang w:val="ro-MD"/>
        </w:rPr>
      </w:pPr>
    </w:p>
    <w:p w14:paraId="62566676" w14:textId="77777777" w:rsidR="00164FB0" w:rsidRDefault="00164FB0" w:rsidP="001078C6">
      <w:pPr>
        <w:spacing w:after="160" w:line="276" w:lineRule="auto"/>
        <w:rPr>
          <w:rFonts w:ascii="Calibri" w:eastAsia="Calibri" w:hAnsi="Calibri"/>
          <w:noProof w:val="0"/>
          <w:sz w:val="22"/>
          <w:szCs w:val="22"/>
          <w:lang w:val="ro-MD"/>
        </w:rPr>
      </w:pPr>
    </w:p>
    <w:p w14:paraId="18651A7A" w14:textId="77777777" w:rsidR="00164FB0" w:rsidRDefault="00164FB0" w:rsidP="001078C6">
      <w:pPr>
        <w:spacing w:after="160" w:line="276" w:lineRule="auto"/>
        <w:rPr>
          <w:rFonts w:ascii="Calibri" w:eastAsia="Calibri" w:hAnsi="Calibri"/>
          <w:noProof w:val="0"/>
          <w:sz w:val="22"/>
          <w:szCs w:val="22"/>
          <w:lang w:val="ro-MD"/>
        </w:rPr>
      </w:pPr>
    </w:p>
    <w:p w14:paraId="11F041B6" w14:textId="77777777" w:rsidR="00596961" w:rsidRDefault="00596961" w:rsidP="001078C6">
      <w:pPr>
        <w:spacing w:after="160" w:line="276" w:lineRule="auto"/>
        <w:rPr>
          <w:rFonts w:ascii="Calibri" w:eastAsia="Calibri" w:hAnsi="Calibri"/>
          <w:noProof w:val="0"/>
          <w:sz w:val="22"/>
          <w:szCs w:val="22"/>
          <w:lang w:val="ro-MD"/>
        </w:rPr>
      </w:pPr>
    </w:p>
    <w:p w14:paraId="5C8413C9" w14:textId="77777777" w:rsidR="00596961" w:rsidRDefault="00596961" w:rsidP="001078C6">
      <w:pPr>
        <w:spacing w:after="160" w:line="276" w:lineRule="auto"/>
        <w:rPr>
          <w:rFonts w:ascii="Calibri" w:eastAsia="Calibri" w:hAnsi="Calibri"/>
          <w:noProof w:val="0"/>
          <w:sz w:val="22"/>
          <w:szCs w:val="22"/>
          <w:lang w:val="ro-MD"/>
        </w:rPr>
      </w:pPr>
    </w:p>
    <w:p w14:paraId="2FAF7170" w14:textId="77777777" w:rsidR="00596961" w:rsidRDefault="00596961" w:rsidP="001078C6">
      <w:pPr>
        <w:spacing w:after="160" w:line="276" w:lineRule="auto"/>
        <w:rPr>
          <w:rFonts w:ascii="Calibri" w:eastAsia="Calibri" w:hAnsi="Calibri"/>
          <w:noProof w:val="0"/>
          <w:sz w:val="22"/>
          <w:szCs w:val="22"/>
          <w:lang w:val="ro-MD"/>
        </w:rPr>
      </w:pPr>
    </w:p>
    <w:p w14:paraId="1DD6457B" w14:textId="77777777" w:rsidR="00596961" w:rsidRDefault="00596961" w:rsidP="001078C6">
      <w:pPr>
        <w:spacing w:after="160" w:line="276" w:lineRule="auto"/>
        <w:rPr>
          <w:rFonts w:ascii="Calibri" w:eastAsia="Calibri" w:hAnsi="Calibri"/>
          <w:noProof w:val="0"/>
          <w:sz w:val="22"/>
          <w:szCs w:val="22"/>
          <w:lang w:val="ro-MD"/>
        </w:rPr>
      </w:pPr>
    </w:p>
    <w:p w14:paraId="2FAC65C6" w14:textId="77777777" w:rsidR="00596961" w:rsidRDefault="00596961" w:rsidP="001078C6">
      <w:pPr>
        <w:spacing w:after="160" w:line="276" w:lineRule="auto"/>
        <w:rPr>
          <w:rFonts w:ascii="Calibri" w:eastAsia="Calibri" w:hAnsi="Calibri"/>
          <w:noProof w:val="0"/>
          <w:sz w:val="22"/>
          <w:szCs w:val="22"/>
          <w:lang w:val="ro-MD"/>
        </w:rPr>
      </w:pPr>
    </w:p>
    <w:p w14:paraId="54CEE8B6" w14:textId="77777777" w:rsidR="00596961" w:rsidRDefault="00596961" w:rsidP="001078C6">
      <w:pPr>
        <w:spacing w:after="160" w:line="276" w:lineRule="auto"/>
        <w:rPr>
          <w:rFonts w:ascii="Calibri" w:eastAsia="Calibri" w:hAnsi="Calibri"/>
          <w:noProof w:val="0"/>
          <w:sz w:val="22"/>
          <w:szCs w:val="22"/>
          <w:lang w:val="ro-MD"/>
        </w:rPr>
      </w:pPr>
    </w:p>
    <w:p w14:paraId="5B9F84BF" w14:textId="77777777" w:rsidR="00596961" w:rsidRDefault="00596961" w:rsidP="001078C6">
      <w:pPr>
        <w:spacing w:after="160" w:line="276" w:lineRule="auto"/>
        <w:rPr>
          <w:rFonts w:ascii="Calibri" w:eastAsia="Calibri" w:hAnsi="Calibri"/>
          <w:noProof w:val="0"/>
          <w:sz w:val="22"/>
          <w:szCs w:val="22"/>
          <w:lang w:val="ro-MD"/>
        </w:rPr>
      </w:pPr>
    </w:p>
    <w:p w14:paraId="52C6509F" w14:textId="77777777" w:rsidR="00596961" w:rsidRDefault="00596961" w:rsidP="001078C6">
      <w:pPr>
        <w:spacing w:after="160" w:line="276" w:lineRule="auto"/>
        <w:rPr>
          <w:rFonts w:ascii="Calibri" w:eastAsia="Calibri" w:hAnsi="Calibri"/>
          <w:noProof w:val="0"/>
          <w:sz w:val="22"/>
          <w:szCs w:val="22"/>
          <w:lang w:val="ro-MD"/>
        </w:rPr>
      </w:pPr>
    </w:p>
    <w:p w14:paraId="7E799F2B" w14:textId="77777777" w:rsidR="00596961" w:rsidRDefault="00596961" w:rsidP="001078C6">
      <w:pPr>
        <w:spacing w:after="160" w:line="276" w:lineRule="auto"/>
        <w:rPr>
          <w:rFonts w:ascii="Calibri" w:eastAsia="Calibri" w:hAnsi="Calibri"/>
          <w:noProof w:val="0"/>
          <w:sz w:val="22"/>
          <w:szCs w:val="22"/>
          <w:lang w:val="ro-MD"/>
        </w:rPr>
      </w:pPr>
    </w:p>
    <w:p w14:paraId="0B6225BB" w14:textId="77777777" w:rsidR="00596961" w:rsidRDefault="00596961" w:rsidP="001078C6">
      <w:pPr>
        <w:spacing w:after="160" w:line="276" w:lineRule="auto"/>
        <w:rPr>
          <w:rFonts w:ascii="Calibri" w:eastAsia="Calibri" w:hAnsi="Calibri"/>
          <w:noProof w:val="0"/>
          <w:sz w:val="22"/>
          <w:szCs w:val="22"/>
          <w:lang w:val="ro-MD"/>
        </w:rPr>
      </w:pPr>
    </w:p>
    <w:p w14:paraId="43A055FC" w14:textId="77777777" w:rsidR="00164FB0" w:rsidRPr="00FF430B" w:rsidRDefault="00164FB0" w:rsidP="001078C6">
      <w:pPr>
        <w:spacing w:after="160" w:line="276" w:lineRule="auto"/>
        <w:rPr>
          <w:rFonts w:ascii="Calibri" w:eastAsia="Calibri" w:hAnsi="Calibri"/>
          <w:noProof w:val="0"/>
          <w:sz w:val="22"/>
          <w:szCs w:val="22"/>
          <w:lang w:val="ro-MD"/>
        </w:rPr>
      </w:pPr>
    </w:p>
    <w:p w14:paraId="2CC86881"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p>
    <w:p w14:paraId="1F5DEC4A" w14:textId="77777777" w:rsidR="001078C6" w:rsidRPr="00FF430B" w:rsidRDefault="001078C6" w:rsidP="001078C6">
      <w:pPr>
        <w:jc w:val="right"/>
        <w:rPr>
          <w:noProof w:val="0"/>
          <w:lang w:val="ro-MD"/>
        </w:rPr>
      </w:pPr>
      <w:r w:rsidRPr="00FF430B">
        <w:rPr>
          <w:noProof w:val="0"/>
          <w:lang w:val="ro-MD"/>
        </w:rPr>
        <w:t>la Documentația standard nr._____</w:t>
      </w:r>
    </w:p>
    <w:p w14:paraId="713E9B09" w14:textId="77777777" w:rsidR="001078C6" w:rsidRPr="00FF430B" w:rsidRDefault="001078C6" w:rsidP="001078C6">
      <w:pPr>
        <w:jc w:val="right"/>
        <w:rPr>
          <w:noProof w:val="0"/>
          <w:lang w:val="ro-MD"/>
        </w:rPr>
      </w:pPr>
      <w:r w:rsidRPr="00FF430B">
        <w:rPr>
          <w:noProof w:val="0"/>
          <w:lang w:val="ro-MD"/>
        </w:rPr>
        <w:t>din “____” ________ 20___</w:t>
      </w:r>
    </w:p>
    <w:p w14:paraId="09CEA567" w14:textId="77777777" w:rsidR="001078C6" w:rsidRPr="00FF430B" w:rsidRDefault="001078C6" w:rsidP="001078C6">
      <w:pPr>
        <w:jc w:val="right"/>
        <w:rPr>
          <w:noProof w:val="0"/>
          <w:lang w:val="ro-MD"/>
        </w:rPr>
      </w:pPr>
    </w:p>
    <w:p w14:paraId="57AC2114" w14:textId="77777777" w:rsidR="001078C6" w:rsidRPr="00FF430B" w:rsidRDefault="001078C6" w:rsidP="001078C6">
      <w:pPr>
        <w:jc w:val="right"/>
        <w:rPr>
          <w:noProof w:val="0"/>
          <w:lang w:val="ro-MD"/>
        </w:rPr>
      </w:pPr>
    </w:p>
    <w:p w14:paraId="017DF31B" w14:textId="77777777" w:rsidR="001078C6" w:rsidRPr="00FF430B" w:rsidRDefault="001078C6" w:rsidP="001078C6">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57E4096E" w14:textId="77777777" w:rsidR="001078C6" w:rsidRPr="00FF430B" w:rsidRDefault="001078C6" w:rsidP="001078C6">
      <w:pPr>
        <w:rPr>
          <w:noProof w:val="0"/>
          <w:sz w:val="20"/>
          <w:szCs w:val="20"/>
          <w:lang w:val="ro-MD" w:eastAsia="ru-RU"/>
        </w:rPr>
      </w:pPr>
    </w:p>
    <w:p w14:paraId="624AAAC2" w14:textId="77777777" w:rsidR="001078C6" w:rsidRPr="00FF430B" w:rsidRDefault="001078C6" w:rsidP="001078C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6585CC0F" w14:textId="77777777" w:rsidR="001078C6" w:rsidRPr="00FF430B" w:rsidRDefault="001078C6" w:rsidP="001078C6">
      <w:pPr>
        <w:shd w:val="clear" w:color="auto" w:fill="FFFFFF" w:themeFill="background1"/>
        <w:spacing w:before="120"/>
        <w:outlineLvl w:val="0"/>
        <w:rPr>
          <w:b/>
          <w:noProof w:val="0"/>
          <w:sz w:val="32"/>
          <w:szCs w:val="32"/>
          <w:lang w:val="ro-MD" w:eastAsia="ru-RU"/>
        </w:rPr>
      </w:pPr>
    </w:p>
    <w:p w14:paraId="58F257C1" w14:textId="77777777" w:rsidR="001078C6" w:rsidRPr="00FF430B" w:rsidRDefault="001078C6" w:rsidP="001078C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641D6E10" w14:textId="77777777" w:rsidR="001078C6" w:rsidRPr="00FF430B" w:rsidRDefault="001078C6" w:rsidP="001078C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58144BAE" w14:textId="77777777" w:rsidR="001078C6" w:rsidRPr="00FF430B" w:rsidRDefault="001078C6" w:rsidP="001078C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1DA83352" w14:textId="77777777" w:rsidR="001078C6" w:rsidRPr="00FF430B" w:rsidRDefault="001078C6" w:rsidP="001078C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58C593D9" w14:textId="77777777" w:rsidR="001078C6" w:rsidRPr="00FF430B" w:rsidRDefault="001078C6" w:rsidP="001078C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w:t>
      </w:r>
    </w:p>
    <w:p w14:paraId="2EC5DB7A" w14:textId="77777777" w:rsidR="001078C6" w:rsidRPr="00FF430B" w:rsidRDefault="001078C6" w:rsidP="001078C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7781A385" w14:textId="77777777" w:rsidR="001078C6" w:rsidRPr="00FF430B" w:rsidRDefault="001078C6" w:rsidP="001078C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436B1B1B" w14:textId="77777777" w:rsidR="001078C6" w:rsidRPr="00FF430B" w:rsidRDefault="001078C6" w:rsidP="001078C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078C6" w:rsidRPr="00EC30C2" w14:paraId="38AE550F" w14:textId="77777777" w:rsidTr="0092579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EFBA2F6" w14:textId="77777777" w:rsidR="001078C6" w:rsidRPr="00FF430B" w:rsidRDefault="001078C6" w:rsidP="0092579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6A7B480" w14:textId="77777777" w:rsidR="001078C6" w:rsidRPr="00FF430B" w:rsidRDefault="001078C6" w:rsidP="0092579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AC4532A" w14:textId="77777777" w:rsidR="001078C6" w:rsidRPr="00FF430B" w:rsidRDefault="001078C6" w:rsidP="0092579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18B742BC" w14:textId="77777777" w:rsidR="001078C6" w:rsidRPr="00FF430B" w:rsidRDefault="001078C6" w:rsidP="0092579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987DCEB" w14:textId="77777777" w:rsidR="001078C6" w:rsidRPr="00FF430B" w:rsidRDefault="001078C6" w:rsidP="0092579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C330D2B" w14:textId="77777777" w:rsidR="001078C6" w:rsidRPr="00FF430B" w:rsidRDefault="001078C6" w:rsidP="0092579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D8D16BE" w14:textId="77777777" w:rsidR="001078C6" w:rsidRPr="00FF430B" w:rsidRDefault="001078C6" w:rsidP="0092579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1078C6" w:rsidRPr="00EC30C2" w14:paraId="5C0D5C17" w14:textId="77777777" w:rsidTr="0092579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01F8B8"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AF5D45"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9A0345" w14:textId="77777777" w:rsidR="001078C6" w:rsidRPr="00FF430B" w:rsidRDefault="001078C6" w:rsidP="00925797">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E7C5ACA"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3B3C05D"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1E7867A"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A1ED63B"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r>
      <w:tr w:rsidR="001078C6" w:rsidRPr="00EC30C2" w14:paraId="74D3E312" w14:textId="77777777" w:rsidTr="0092579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792C336"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457B4D4"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3C0E40F" w14:textId="77777777" w:rsidR="001078C6" w:rsidRPr="00FF430B" w:rsidRDefault="001078C6" w:rsidP="00925797">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29F9F263"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D478C2"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6299E8B"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55B3FBE8"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r>
      <w:tr w:rsidR="001078C6" w:rsidRPr="00EC30C2" w14:paraId="52E5F2BF" w14:textId="77777777" w:rsidTr="0092579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FBB2A0A"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48AF41"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178208F" w14:textId="77777777" w:rsidR="001078C6" w:rsidRPr="00FF430B" w:rsidRDefault="001078C6" w:rsidP="00925797">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88606E2"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2EC63"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8F35519"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A1496B2"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r>
      <w:tr w:rsidR="001078C6" w:rsidRPr="00EC30C2" w14:paraId="4658B378" w14:textId="77777777" w:rsidTr="0092579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A9E592F"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7D04B13"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CDCDA10" w14:textId="77777777" w:rsidR="001078C6" w:rsidRPr="00FF430B" w:rsidRDefault="001078C6" w:rsidP="00925797">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FA68091"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9EEB9A"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8C1643C"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E2F4437"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r>
      <w:tr w:rsidR="001078C6" w:rsidRPr="00EC30C2" w14:paraId="3B5974CE" w14:textId="77777777" w:rsidTr="0092579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3E9D2FE" w14:textId="77777777" w:rsidR="001078C6" w:rsidRPr="00FF430B" w:rsidRDefault="001078C6" w:rsidP="00925797">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4C50304A" w14:textId="77777777" w:rsidR="001078C6" w:rsidRPr="00FF430B" w:rsidRDefault="001078C6" w:rsidP="00925797">
            <w:pPr>
              <w:shd w:val="clear" w:color="auto" w:fill="FFFFFF" w:themeFill="background1"/>
              <w:spacing w:before="120"/>
              <w:jc w:val="center"/>
              <w:rPr>
                <w:noProof w:val="0"/>
                <w:sz w:val="20"/>
                <w:szCs w:val="20"/>
                <w:lang w:val="ro-MD" w:eastAsia="ru-RU"/>
              </w:rPr>
            </w:pPr>
          </w:p>
        </w:tc>
      </w:tr>
    </w:tbl>
    <w:p w14:paraId="71E2C838" w14:textId="77777777" w:rsidR="001078C6" w:rsidRPr="00FF430B" w:rsidRDefault="001078C6" w:rsidP="001078C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de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acestora._________________________________________</w:t>
      </w:r>
    </w:p>
    <w:p w14:paraId="2427EDD4" w14:textId="77777777" w:rsidR="001078C6" w:rsidRPr="00FF430B" w:rsidRDefault="001078C6" w:rsidP="001078C6">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2ADB9DA2" w14:textId="77777777" w:rsidR="001078C6" w:rsidRPr="00FF430B" w:rsidRDefault="001078C6" w:rsidP="001078C6">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463B0B7F" w14:textId="77777777" w:rsidR="001078C6" w:rsidRPr="00FF430B" w:rsidRDefault="001078C6" w:rsidP="001078C6">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6234D117" w14:textId="77777777" w:rsidR="001078C6" w:rsidRPr="00FF430B" w:rsidRDefault="001078C6" w:rsidP="001078C6">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1F4643E9" w14:textId="77777777" w:rsidR="001078C6" w:rsidRPr="00FF430B" w:rsidRDefault="001078C6" w:rsidP="001078C6">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65A81257" w14:textId="77777777" w:rsidR="001078C6" w:rsidRPr="00FF430B" w:rsidRDefault="001078C6" w:rsidP="001078C6">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7BD4857E" w14:textId="77777777" w:rsidR="001078C6" w:rsidRPr="00FF430B" w:rsidRDefault="001078C6" w:rsidP="001078C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________________________________</w:t>
      </w:r>
    </w:p>
    <w:p w14:paraId="23123693" w14:textId="77777777" w:rsidR="001078C6" w:rsidRPr="00FF430B" w:rsidRDefault="001078C6" w:rsidP="001078C6">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0CC46C5D" w14:textId="77777777" w:rsidR="001078C6" w:rsidRPr="00FF430B" w:rsidRDefault="001078C6" w:rsidP="001078C6">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Termenii și condițiile de prestare/executare solicitați: ___________________________________________________________________________</w:t>
      </w:r>
    </w:p>
    <w:p w14:paraId="667DDFC9" w14:textId="77777777" w:rsidR="001078C6" w:rsidRPr="00FF430B" w:rsidRDefault="001078C6" w:rsidP="001078C6">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contractului:________________________________________</w:t>
      </w:r>
    </w:p>
    <w:p w14:paraId="05FEFE1C" w14:textId="77777777" w:rsidR="001078C6" w:rsidRPr="00FF430B" w:rsidRDefault="001078C6" w:rsidP="001078C6">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________________________</w:t>
      </w:r>
    </w:p>
    <w:p w14:paraId="226734B7" w14:textId="77777777" w:rsidR="001078C6" w:rsidRPr="00FF430B" w:rsidRDefault="001078C6" w:rsidP="001078C6">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C5E2153" w14:textId="77777777" w:rsidR="001078C6" w:rsidRPr="00FF430B" w:rsidRDefault="001078C6" w:rsidP="001078C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Pr="00FF430B">
        <w:rPr>
          <w:b/>
          <w:noProof w:val="0"/>
          <w:lang w:val="ro-MD" w:eastAsia="ru-RU"/>
        </w:rPr>
        <w:t>legisau</w:t>
      </w:r>
      <w:proofErr w:type="spellEnd"/>
      <w:r w:rsidRPr="00FF430B">
        <w:rPr>
          <w:b/>
          <w:noProof w:val="0"/>
          <w:lang w:val="ro-MD" w:eastAsia="ru-RU"/>
        </w:rPr>
        <w:t xml:space="preserve"> al unor acte administrative (după caz): __________________________________________________________________________</w:t>
      </w:r>
    </w:p>
    <w:p w14:paraId="72316CFA" w14:textId="77777777" w:rsidR="001078C6" w:rsidRPr="00FF430B" w:rsidRDefault="001078C6" w:rsidP="001078C6">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6D2EAE86" w14:textId="790F7564" w:rsidR="001078C6" w:rsidRPr="00FF430B" w:rsidRDefault="001078C6" w:rsidP="001078C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164FB0">
        <w:rPr>
          <w:b/>
          <w:noProof w:val="0"/>
          <w:lang w:val="ro-MD" w:eastAsia="ru-RU"/>
        </w:rPr>
        <w:t xml:space="preserve"> </w:t>
      </w:r>
      <w:r w:rsidRPr="00FF430B">
        <w:rPr>
          <w:b/>
          <w:noProof w:val="0"/>
          <w:lang w:val="ro-MD" w:eastAsia="ru-RU"/>
        </w:rPr>
        <w:t xml:space="preserve">informațiile solicitate (DUAE, documentație): </w:t>
      </w:r>
    </w:p>
    <w:tbl>
      <w:tblPr>
        <w:tblStyle w:val="Grigliatabella3"/>
        <w:tblW w:w="0" w:type="auto"/>
        <w:tblLook w:val="04A0" w:firstRow="1" w:lastRow="0" w:firstColumn="1" w:lastColumn="0" w:noHBand="0" w:noVBand="1"/>
      </w:tblPr>
      <w:tblGrid>
        <w:gridCol w:w="576"/>
        <w:gridCol w:w="3810"/>
        <w:gridCol w:w="3563"/>
        <w:gridCol w:w="1621"/>
      </w:tblGrid>
      <w:tr w:rsidR="001078C6" w:rsidRPr="00EC30C2" w14:paraId="031992D3" w14:textId="77777777" w:rsidTr="00925797">
        <w:tc>
          <w:tcPr>
            <w:tcW w:w="576" w:type="dxa"/>
          </w:tcPr>
          <w:p w14:paraId="32EA46B0" w14:textId="77777777" w:rsidR="001078C6" w:rsidRPr="00FF430B" w:rsidRDefault="001078C6" w:rsidP="0092579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60A69917" w14:textId="77777777" w:rsidR="001078C6" w:rsidRPr="00FF430B" w:rsidRDefault="001078C6" w:rsidP="0092579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724BE84F" w14:textId="77777777" w:rsidR="001078C6" w:rsidRPr="00FF430B" w:rsidRDefault="001078C6" w:rsidP="0092579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51C208C" w14:textId="77777777" w:rsidR="001078C6" w:rsidRPr="00FF430B" w:rsidRDefault="001078C6" w:rsidP="0092579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1078C6" w:rsidRPr="00EC30C2" w14:paraId="13869E5C" w14:textId="77777777" w:rsidTr="00925797">
        <w:tc>
          <w:tcPr>
            <w:tcW w:w="576" w:type="dxa"/>
          </w:tcPr>
          <w:p w14:paraId="072254B7"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3810" w:type="dxa"/>
          </w:tcPr>
          <w:p w14:paraId="4B189C77"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3563" w:type="dxa"/>
          </w:tcPr>
          <w:p w14:paraId="0A37639B"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1621" w:type="dxa"/>
          </w:tcPr>
          <w:p w14:paraId="09F4E876"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r>
      <w:tr w:rsidR="001078C6" w:rsidRPr="00EC30C2" w14:paraId="36067772" w14:textId="77777777" w:rsidTr="00925797">
        <w:tc>
          <w:tcPr>
            <w:tcW w:w="576" w:type="dxa"/>
          </w:tcPr>
          <w:p w14:paraId="2E75D856"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3810" w:type="dxa"/>
          </w:tcPr>
          <w:p w14:paraId="79F91575"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3563" w:type="dxa"/>
          </w:tcPr>
          <w:p w14:paraId="63B92EE0"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1621" w:type="dxa"/>
          </w:tcPr>
          <w:p w14:paraId="52482D80"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r>
    </w:tbl>
    <w:p w14:paraId="31211221" w14:textId="77777777" w:rsidR="001078C6" w:rsidRPr="00FF430B" w:rsidRDefault="001078C6" w:rsidP="001078C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cuantumul___________________.</w:t>
      </w:r>
    </w:p>
    <w:p w14:paraId="5CC13AED" w14:textId="61177D27" w:rsidR="001078C6" w:rsidRPr="00FF430B" w:rsidRDefault="001078C6" w:rsidP="001078C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164FB0">
        <w:rPr>
          <w:b/>
          <w:noProof w:val="0"/>
          <w:lang w:val="ro-MD" w:eastAsia="ru-RU"/>
        </w:rPr>
        <w:t xml:space="preserve"> </w:t>
      </w:r>
      <w:r w:rsidRPr="00FF430B">
        <w:rPr>
          <w:b/>
          <w:noProof w:val="0"/>
          <w:lang w:val="ro-MD" w:eastAsia="ru-RU"/>
        </w:rPr>
        <w:t>sau serviciilor de proiectare și de lucrări__________.</w:t>
      </w:r>
    </w:p>
    <w:p w14:paraId="7BFE861D" w14:textId="77777777" w:rsidR="001078C6" w:rsidRPr="00FF430B" w:rsidRDefault="001078C6" w:rsidP="001078C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 cuantumul______.</w:t>
      </w:r>
    </w:p>
    <w:p w14:paraId="6E6BF594" w14:textId="77777777" w:rsidR="001078C6" w:rsidRPr="00FF430B" w:rsidRDefault="001078C6" w:rsidP="001078C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3EB91019" w14:textId="77777777" w:rsidR="001078C6" w:rsidRPr="00FF430B" w:rsidRDefault="001078C6" w:rsidP="001078C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electronică):_________</w:t>
      </w:r>
    </w:p>
    <w:p w14:paraId="5CAB671F" w14:textId="77777777" w:rsidR="001078C6" w:rsidRPr="00FF430B" w:rsidRDefault="001078C6" w:rsidP="001078C6">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_____________________________________________________________________________</w:t>
      </w:r>
    </w:p>
    <w:p w14:paraId="369FFA83" w14:textId="77777777" w:rsidR="001078C6" w:rsidRPr="00FF430B" w:rsidRDefault="001078C6" w:rsidP="001078C6">
      <w:pPr>
        <w:numPr>
          <w:ilvl w:val="0"/>
          <w:numId w:val="25"/>
        </w:numPr>
        <w:tabs>
          <w:tab w:val="right" w:pos="426"/>
        </w:tabs>
        <w:spacing w:before="120"/>
        <w:ind w:left="0" w:firstLine="0"/>
        <w:rPr>
          <w:b/>
          <w:noProof w:val="0"/>
          <w:lang w:val="ro-MD" w:eastAsia="ru-RU"/>
        </w:rPr>
      </w:pPr>
      <w:bookmarkStart w:id="41" w:name="_Hlk71621175"/>
      <w:r w:rsidRPr="00FF430B">
        <w:rPr>
          <w:b/>
          <w:noProof w:val="0"/>
          <w:lang w:val="ro-MD" w:eastAsia="ru-RU"/>
        </w:rPr>
        <w:t>Ofertele se prezintă în valuta________________</w:t>
      </w:r>
      <w:bookmarkEnd w:id="41"/>
      <w:r w:rsidRPr="00FF430B">
        <w:rPr>
          <w:b/>
          <w:noProof w:val="0"/>
          <w:lang w:val="ro-MD" w:eastAsia="ru-RU"/>
        </w:rPr>
        <w:t>_________________________________</w:t>
      </w:r>
    </w:p>
    <w:p w14:paraId="325A3CCC" w14:textId="77777777" w:rsidR="001078C6" w:rsidRPr="00FF430B" w:rsidRDefault="001078C6" w:rsidP="001078C6">
      <w:pPr>
        <w:numPr>
          <w:ilvl w:val="0"/>
          <w:numId w:val="25"/>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contractului:_______________________</w:t>
      </w:r>
    </w:p>
    <w:p w14:paraId="4ADB2358" w14:textId="77777777" w:rsidR="001078C6" w:rsidRPr="00FF430B" w:rsidRDefault="001078C6" w:rsidP="001078C6">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7"/>
        <w:gridCol w:w="7248"/>
        <w:gridCol w:w="1800"/>
      </w:tblGrid>
      <w:tr w:rsidR="001078C6" w:rsidRPr="00EC30C2" w14:paraId="11E866B0" w14:textId="77777777" w:rsidTr="00925797">
        <w:tc>
          <w:tcPr>
            <w:tcW w:w="577" w:type="dxa"/>
          </w:tcPr>
          <w:p w14:paraId="53E7BA83" w14:textId="77777777" w:rsidR="001078C6" w:rsidRPr="00FF430B" w:rsidRDefault="001078C6" w:rsidP="0092579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BEB21BB" w14:textId="77777777" w:rsidR="001078C6" w:rsidRPr="00FF430B" w:rsidRDefault="001078C6" w:rsidP="0092579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67A0397" w14:textId="77777777" w:rsidR="001078C6" w:rsidRPr="00FF430B" w:rsidRDefault="001078C6" w:rsidP="0092579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1078C6" w:rsidRPr="00EC30C2" w14:paraId="346EF937" w14:textId="77777777" w:rsidTr="00925797">
        <w:tc>
          <w:tcPr>
            <w:tcW w:w="577" w:type="dxa"/>
          </w:tcPr>
          <w:p w14:paraId="1BB83592"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7248" w:type="dxa"/>
          </w:tcPr>
          <w:p w14:paraId="04EBEE65"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1800" w:type="dxa"/>
          </w:tcPr>
          <w:p w14:paraId="6A254FB0"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r>
      <w:tr w:rsidR="001078C6" w:rsidRPr="00EC30C2" w14:paraId="00D35592" w14:textId="77777777" w:rsidTr="00925797">
        <w:tc>
          <w:tcPr>
            <w:tcW w:w="577" w:type="dxa"/>
          </w:tcPr>
          <w:p w14:paraId="205B8A80"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7248" w:type="dxa"/>
          </w:tcPr>
          <w:p w14:paraId="72DD09F8"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1800" w:type="dxa"/>
          </w:tcPr>
          <w:p w14:paraId="24D45526"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r>
    </w:tbl>
    <w:p w14:paraId="46866F72" w14:textId="77777777" w:rsidR="001078C6" w:rsidRPr="00FF430B" w:rsidRDefault="001078C6" w:rsidP="001078C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2E6E451A" w14:textId="77777777" w:rsidR="001078C6" w:rsidRPr="00FF430B" w:rsidRDefault="001078C6" w:rsidP="001078C6">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575DCFD5" w14:textId="77777777" w:rsidR="001078C6" w:rsidRPr="00FF430B" w:rsidRDefault="001078C6" w:rsidP="001078C6">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4FB12F8" w14:textId="77777777" w:rsidR="001078C6" w:rsidRPr="00FF430B" w:rsidRDefault="001078C6" w:rsidP="001078C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6F137FD8" w14:textId="77777777" w:rsidR="001078C6" w:rsidRPr="00FF430B" w:rsidRDefault="001078C6" w:rsidP="001078C6">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5A1C73CF" w14:textId="77777777" w:rsidR="001078C6" w:rsidRPr="00FF430B" w:rsidRDefault="001078C6" w:rsidP="001078C6">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093AD3C" w14:textId="77777777" w:rsidR="001078C6" w:rsidRPr="00FF430B" w:rsidRDefault="001078C6" w:rsidP="001078C6">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0C6992E5" w14:textId="77777777" w:rsidR="001078C6" w:rsidRPr="00FF430B" w:rsidRDefault="001078C6" w:rsidP="001078C6">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4935023B" w14:textId="77777777" w:rsidR="001078C6" w:rsidRPr="00FF430B" w:rsidRDefault="001078C6" w:rsidP="001078C6">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 xml:space="preserve">Ofertele întârziate vor fi respinse. </w:t>
      </w:r>
    </w:p>
    <w:p w14:paraId="11A35D44" w14:textId="77777777" w:rsidR="001078C6" w:rsidRPr="00FF430B" w:rsidRDefault="001078C6" w:rsidP="001078C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433DA649" w14:textId="77777777" w:rsidR="001078C6" w:rsidRPr="00FF430B" w:rsidRDefault="001078C6" w:rsidP="001078C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__________________________________________________________________________</w:t>
      </w:r>
    </w:p>
    <w:p w14:paraId="2F211B48" w14:textId="77777777" w:rsidR="001078C6" w:rsidRPr="00FF430B" w:rsidRDefault="001078C6" w:rsidP="001078C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24206E0D" w14:textId="5D293CE0" w:rsidR="001078C6" w:rsidRPr="00FF430B" w:rsidRDefault="001078C6" w:rsidP="001078C6">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164FB0">
        <w:rPr>
          <w:noProof w:val="0"/>
          <w:sz w:val="20"/>
          <w:lang w:val="ro-MD" w:eastAsia="ru-RU"/>
        </w:rPr>
        <w:t xml:space="preserve"> </w:t>
      </w:r>
      <w:r w:rsidRPr="00FF430B">
        <w:rPr>
          <w:noProof w:val="0"/>
          <w:sz w:val="20"/>
          <w:lang w:val="ro-MD" w:eastAsia="ru-RU"/>
        </w:rPr>
        <w:t>proiectului și/sau programului)</w:t>
      </w:r>
    </w:p>
    <w:p w14:paraId="0B2ABAD9" w14:textId="77777777" w:rsidR="001078C6" w:rsidRPr="00FF430B" w:rsidRDefault="001078C6" w:rsidP="001078C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014ECD4F" w14:textId="77777777" w:rsidR="001078C6" w:rsidRPr="00FF430B" w:rsidRDefault="001078C6" w:rsidP="001078C6">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47270533" w14:textId="77777777" w:rsidR="001078C6" w:rsidRPr="00FF430B" w:rsidRDefault="001078C6" w:rsidP="001078C6">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3EFF4387" w14:textId="77777777" w:rsidR="001078C6" w:rsidRPr="00FF430B" w:rsidRDefault="001078C6" w:rsidP="001078C6">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61CE7AB7" w14:textId="77777777" w:rsidR="001078C6" w:rsidRPr="00FF430B" w:rsidRDefault="001078C6" w:rsidP="001078C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4946B52B" w14:textId="77777777" w:rsidR="001078C6" w:rsidRPr="00FF430B" w:rsidRDefault="001078C6" w:rsidP="001078C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38A101AC" w14:textId="77777777" w:rsidR="001078C6" w:rsidRPr="00FF430B" w:rsidRDefault="001078C6" w:rsidP="001078C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13C9EF2A" w14:textId="77777777" w:rsidR="001078C6" w:rsidRPr="00FF430B" w:rsidRDefault="001078C6" w:rsidP="001078C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44E8E344" w14:textId="77777777" w:rsidR="001078C6" w:rsidRPr="00FF430B" w:rsidRDefault="001078C6" w:rsidP="001078C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305"/>
        <w:gridCol w:w="3785"/>
      </w:tblGrid>
      <w:tr w:rsidR="001078C6" w:rsidRPr="00EC30C2" w14:paraId="444983B8" w14:textId="77777777" w:rsidTr="00925797">
        <w:tc>
          <w:tcPr>
            <w:tcW w:w="5305" w:type="dxa"/>
            <w:shd w:val="clear" w:color="auto" w:fill="FFFFFF" w:themeFill="background1"/>
          </w:tcPr>
          <w:p w14:paraId="35638CB5" w14:textId="77777777" w:rsidR="001078C6" w:rsidRPr="00FF430B" w:rsidRDefault="001078C6" w:rsidP="0092579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4719CFE6" w14:textId="77777777" w:rsidR="001078C6" w:rsidRPr="00FF430B" w:rsidRDefault="001078C6" w:rsidP="0092579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1078C6" w:rsidRPr="00EC30C2" w14:paraId="589BE7BF" w14:textId="77777777" w:rsidTr="00925797">
        <w:tc>
          <w:tcPr>
            <w:tcW w:w="5305" w:type="dxa"/>
            <w:shd w:val="clear" w:color="auto" w:fill="FFFFFF" w:themeFill="background1"/>
          </w:tcPr>
          <w:p w14:paraId="534F0987" w14:textId="77777777" w:rsidR="001078C6" w:rsidRPr="00FF430B" w:rsidRDefault="001078C6" w:rsidP="0092579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1A2D5829" w14:textId="77777777" w:rsidR="001078C6" w:rsidRPr="00FF430B" w:rsidRDefault="001078C6" w:rsidP="00925797">
            <w:pPr>
              <w:shd w:val="clear" w:color="auto" w:fill="FFFFFF" w:themeFill="background1"/>
              <w:tabs>
                <w:tab w:val="right" w:pos="426"/>
              </w:tabs>
              <w:rPr>
                <w:noProof w:val="0"/>
                <w:lang w:val="ro-MD" w:eastAsia="ru-RU"/>
              </w:rPr>
            </w:pPr>
          </w:p>
        </w:tc>
      </w:tr>
      <w:tr w:rsidR="001078C6" w:rsidRPr="00EC30C2" w14:paraId="035144CC" w14:textId="77777777" w:rsidTr="00925797">
        <w:tc>
          <w:tcPr>
            <w:tcW w:w="5305" w:type="dxa"/>
            <w:shd w:val="clear" w:color="auto" w:fill="FFFFFF" w:themeFill="background1"/>
          </w:tcPr>
          <w:p w14:paraId="701675D5" w14:textId="77777777" w:rsidR="001078C6" w:rsidRPr="00FF430B" w:rsidRDefault="001078C6" w:rsidP="0092579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28B3585A" w14:textId="77777777" w:rsidR="001078C6" w:rsidRPr="00FF430B" w:rsidRDefault="001078C6" w:rsidP="00925797">
            <w:pPr>
              <w:shd w:val="clear" w:color="auto" w:fill="FFFFFF" w:themeFill="background1"/>
              <w:tabs>
                <w:tab w:val="right" w:pos="426"/>
              </w:tabs>
              <w:rPr>
                <w:noProof w:val="0"/>
                <w:lang w:val="ro-MD" w:eastAsia="ru-RU"/>
              </w:rPr>
            </w:pPr>
          </w:p>
        </w:tc>
      </w:tr>
      <w:tr w:rsidR="001078C6" w:rsidRPr="00EC30C2" w14:paraId="664928EB" w14:textId="77777777" w:rsidTr="00925797">
        <w:tc>
          <w:tcPr>
            <w:tcW w:w="5305" w:type="dxa"/>
            <w:shd w:val="clear" w:color="auto" w:fill="FFFFFF" w:themeFill="background1"/>
          </w:tcPr>
          <w:p w14:paraId="5FC90041" w14:textId="77777777" w:rsidR="001078C6" w:rsidRPr="00FF430B" w:rsidRDefault="001078C6" w:rsidP="0092579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3D1B95A8" w14:textId="77777777" w:rsidR="001078C6" w:rsidRPr="00FF430B" w:rsidRDefault="001078C6" w:rsidP="00925797">
            <w:pPr>
              <w:shd w:val="clear" w:color="auto" w:fill="FFFFFF" w:themeFill="background1"/>
              <w:tabs>
                <w:tab w:val="right" w:pos="426"/>
              </w:tabs>
              <w:rPr>
                <w:noProof w:val="0"/>
                <w:lang w:val="ro-MD" w:eastAsia="ru-RU"/>
              </w:rPr>
            </w:pPr>
          </w:p>
        </w:tc>
      </w:tr>
      <w:tr w:rsidR="001078C6" w:rsidRPr="00EC30C2" w14:paraId="7BBA9DCB" w14:textId="77777777" w:rsidTr="00925797">
        <w:trPr>
          <w:trHeight w:val="77"/>
        </w:trPr>
        <w:tc>
          <w:tcPr>
            <w:tcW w:w="5305" w:type="dxa"/>
            <w:shd w:val="clear" w:color="auto" w:fill="FFFFFF" w:themeFill="background1"/>
          </w:tcPr>
          <w:p w14:paraId="1FB3A5E0" w14:textId="77777777" w:rsidR="001078C6" w:rsidRPr="00FF430B" w:rsidRDefault="001078C6" w:rsidP="0092579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49EF486F" w14:textId="77777777" w:rsidR="001078C6" w:rsidRPr="00FF430B" w:rsidRDefault="001078C6" w:rsidP="00925797">
            <w:pPr>
              <w:shd w:val="clear" w:color="auto" w:fill="FFFFFF" w:themeFill="background1"/>
              <w:tabs>
                <w:tab w:val="right" w:pos="426"/>
              </w:tabs>
              <w:rPr>
                <w:noProof w:val="0"/>
                <w:lang w:val="ro-MD" w:eastAsia="ru-RU"/>
              </w:rPr>
            </w:pPr>
          </w:p>
        </w:tc>
      </w:tr>
    </w:tbl>
    <w:p w14:paraId="41445BEC" w14:textId="77777777" w:rsidR="001078C6" w:rsidRPr="00FF430B" w:rsidRDefault="001078C6" w:rsidP="001078C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__________________________________________________________________________</w:t>
      </w:r>
    </w:p>
    <w:p w14:paraId="76874B37" w14:textId="77777777" w:rsidR="001078C6" w:rsidRPr="00FF430B" w:rsidRDefault="001078C6" w:rsidP="001078C6">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F5D7F0E" w14:textId="77777777" w:rsidR="001078C6" w:rsidRPr="00FF430B" w:rsidRDefault="001078C6" w:rsidP="001078C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00E02284" w14:textId="77777777" w:rsidR="001078C6" w:rsidRPr="00FF430B" w:rsidRDefault="001078C6" w:rsidP="001078C6">
      <w:pPr>
        <w:shd w:val="clear" w:color="auto" w:fill="FFFFFF" w:themeFill="background1"/>
        <w:spacing w:before="120" w:after="120"/>
        <w:rPr>
          <w:b/>
          <w:noProof w:val="0"/>
          <w:lang w:val="ro-MD" w:eastAsia="ru-RU"/>
        </w:rPr>
      </w:pPr>
    </w:p>
    <w:p w14:paraId="3198E10B" w14:textId="77777777" w:rsidR="001078C6" w:rsidRPr="00FF430B" w:rsidRDefault="001078C6" w:rsidP="001078C6">
      <w:pPr>
        <w:shd w:val="clear" w:color="auto" w:fill="FFFFFF" w:themeFill="background1"/>
        <w:spacing w:before="120" w:after="120"/>
        <w:rPr>
          <w:b/>
          <w:noProof w:val="0"/>
          <w:lang w:val="ro-MD" w:eastAsia="ru-RU"/>
        </w:rPr>
      </w:pPr>
    </w:p>
    <w:p w14:paraId="50FE3A96" w14:textId="77777777" w:rsidR="001078C6" w:rsidRPr="00FF430B" w:rsidRDefault="001078C6" w:rsidP="001078C6">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41A7ECC" w14:textId="77777777" w:rsidR="001078C6" w:rsidRPr="00FF430B" w:rsidRDefault="001078C6" w:rsidP="001078C6">
      <w:pPr>
        <w:tabs>
          <w:tab w:val="decimal" w:pos="8364"/>
        </w:tabs>
        <w:spacing w:line="276" w:lineRule="auto"/>
        <w:ind w:right="-144"/>
        <w:jc w:val="center"/>
        <w:rPr>
          <w:b/>
          <w:bCs/>
          <w:color w:val="000000"/>
          <w:lang w:val="ro-MD"/>
        </w:rPr>
      </w:pPr>
    </w:p>
    <w:p w14:paraId="477F224A" w14:textId="77777777" w:rsidR="001078C6" w:rsidRPr="00FF430B" w:rsidRDefault="001078C6" w:rsidP="001078C6">
      <w:pPr>
        <w:tabs>
          <w:tab w:val="decimal" w:pos="8364"/>
        </w:tabs>
        <w:spacing w:line="276" w:lineRule="auto"/>
        <w:ind w:right="-144"/>
        <w:jc w:val="center"/>
        <w:rPr>
          <w:b/>
          <w:bCs/>
          <w:color w:val="000000"/>
          <w:lang w:val="ro-MD"/>
        </w:rPr>
      </w:pPr>
    </w:p>
    <w:p w14:paraId="735343FA"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5C63B884"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78AA92F7"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42D506F7"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017907AD" w14:textId="77777777" w:rsidR="001078C6" w:rsidRDefault="001078C6" w:rsidP="001078C6">
      <w:pPr>
        <w:pStyle w:val="Style3"/>
        <w:tabs>
          <w:tab w:val="left" w:pos="567"/>
        </w:tabs>
        <w:spacing w:before="0" w:beforeAutospacing="0" w:after="0"/>
        <w:ind w:left="0" w:firstLine="0"/>
        <w:jc w:val="center"/>
        <w:rPr>
          <w:rFonts w:eastAsia="PMingLiU"/>
          <w:lang w:val="ro-MD" w:eastAsia="zh-CN"/>
        </w:rPr>
      </w:pPr>
    </w:p>
    <w:p w14:paraId="38DC3206" w14:textId="77777777" w:rsidR="00164FB0" w:rsidRPr="00FF430B" w:rsidRDefault="00164FB0" w:rsidP="001078C6">
      <w:pPr>
        <w:pStyle w:val="Style3"/>
        <w:tabs>
          <w:tab w:val="left" w:pos="567"/>
        </w:tabs>
        <w:spacing w:before="0" w:beforeAutospacing="0" w:after="0"/>
        <w:ind w:left="0" w:firstLine="0"/>
        <w:jc w:val="center"/>
        <w:rPr>
          <w:rFonts w:eastAsia="PMingLiU"/>
          <w:lang w:val="ro-MD" w:eastAsia="zh-CN"/>
        </w:rPr>
      </w:pPr>
    </w:p>
    <w:p w14:paraId="1B283870"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7109EA31"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246A4669"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1C1BFBE5"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3</w:t>
      </w:r>
    </w:p>
    <w:p w14:paraId="789B3A2F" w14:textId="77777777" w:rsidR="001078C6" w:rsidRPr="00FF430B" w:rsidRDefault="001078C6" w:rsidP="001078C6">
      <w:pPr>
        <w:jc w:val="right"/>
        <w:rPr>
          <w:noProof w:val="0"/>
          <w:lang w:val="ro-MD"/>
        </w:rPr>
      </w:pPr>
      <w:r w:rsidRPr="00FF430B">
        <w:rPr>
          <w:noProof w:val="0"/>
          <w:lang w:val="ro-MD"/>
        </w:rPr>
        <w:t>la Documentația standard nr._____</w:t>
      </w:r>
    </w:p>
    <w:p w14:paraId="76140D8A" w14:textId="77777777" w:rsidR="001078C6" w:rsidRPr="00FF430B" w:rsidRDefault="001078C6" w:rsidP="001078C6">
      <w:pPr>
        <w:jc w:val="right"/>
        <w:rPr>
          <w:noProof w:val="0"/>
          <w:lang w:val="ro-MD"/>
        </w:rPr>
      </w:pPr>
      <w:r w:rsidRPr="00FF430B">
        <w:rPr>
          <w:noProof w:val="0"/>
          <w:lang w:val="ro-MD"/>
        </w:rPr>
        <w:t>din “____” ________ 20___</w:t>
      </w:r>
    </w:p>
    <w:p w14:paraId="7A5859B2" w14:textId="77777777" w:rsidR="001078C6" w:rsidRPr="00FF430B" w:rsidRDefault="001078C6" w:rsidP="001078C6">
      <w:pPr>
        <w:pStyle w:val="Style3"/>
        <w:tabs>
          <w:tab w:val="left" w:pos="567"/>
        </w:tabs>
        <w:spacing w:before="0" w:beforeAutospacing="0" w:after="0"/>
        <w:ind w:left="0" w:firstLine="0"/>
        <w:jc w:val="right"/>
        <w:rPr>
          <w:rFonts w:eastAsia="PMingLiU"/>
          <w:lang w:val="ro-MD" w:eastAsia="zh-CN"/>
        </w:rPr>
      </w:pPr>
    </w:p>
    <w:p w14:paraId="2A75F787"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0AA5C53F" w14:textId="77777777" w:rsidR="001078C6" w:rsidRPr="00FF430B" w:rsidRDefault="001078C6" w:rsidP="001078C6">
      <w:pPr>
        <w:spacing w:before="240" w:after="160"/>
        <w:jc w:val="center"/>
        <w:rPr>
          <w:rFonts w:eastAsia="Calibri"/>
          <w:b/>
          <w:noProof w:val="0"/>
          <w:sz w:val="28"/>
          <w:szCs w:val="28"/>
          <w:lang w:val="ro-MD"/>
        </w:rPr>
      </w:pPr>
      <w:r w:rsidRPr="00FF430B">
        <w:rPr>
          <w:rFonts w:eastAsia="Calibri"/>
          <w:b/>
          <w:noProof w:val="0"/>
          <w:sz w:val="28"/>
          <w:szCs w:val="28"/>
          <w:lang w:val="ro-MD"/>
        </w:rPr>
        <w:t>INVITAȚIE DE PARTICIPARE LA ETAPELE DE PRESELECȚIE/LA PROCEDURILE NEGOCIATE</w:t>
      </w:r>
    </w:p>
    <w:p w14:paraId="148CB524" w14:textId="77777777" w:rsidR="001078C6" w:rsidRPr="00FF430B" w:rsidRDefault="001078C6" w:rsidP="001078C6">
      <w:pPr>
        <w:shd w:val="clear" w:color="auto" w:fill="FFFFFF" w:themeFill="background1"/>
        <w:spacing w:before="120"/>
        <w:rPr>
          <w:b/>
          <w:noProof w:val="0"/>
          <w:lang w:val="ro-MD" w:eastAsia="ru-RU"/>
        </w:rPr>
      </w:pPr>
    </w:p>
    <w:p w14:paraId="750DE2D8" w14:textId="77777777" w:rsidR="001078C6" w:rsidRPr="00FF430B" w:rsidRDefault="001078C6" w:rsidP="001078C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30C45E39" w14:textId="77777777" w:rsidR="001078C6" w:rsidRPr="00FF430B" w:rsidRDefault="001078C6" w:rsidP="001078C6">
      <w:pPr>
        <w:shd w:val="clear" w:color="auto" w:fill="FFFFFF" w:themeFill="background1"/>
        <w:rPr>
          <w:noProof w:val="0"/>
          <w:sz w:val="20"/>
          <w:szCs w:val="20"/>
          <w:lang w:val="ro-MD" w:eastAsia="ru-RU"/>
        </w:rPr>
      </w:pPr>
    </w:p>
    <w:p w14:paraId="785F7DF4" w14:textId="77777777" w:rsidR="001078C6" w:rsidRPr="00FF430B" w:rsidRDefault="001078C6" w:rsidP="001078C6">
      <w:pPr>
        <w:numPr>
          <w:ilvl w:val="0"/>
          <w:numId w:val="31"/>
        </w:numPr>
        <w:shd w:val="clear" w:color="auto" w:fill="FFFFFF" w:themeFill="background1"/>
        <w:tabs>
          <w:tab w:val="left" w:pos="142"/>
          <w:tab w:val="left" w:pos="284"/>
          <w:tab w:val="right" w:pos="9531"/>
        </w:tabs>
        <w:spacing w:before="120"/>
        <w:ind w:left="0" w:firstLine="0"/>
        <w:rPr>
          <w:b/>
          <w:lang w:val="ro-MD" w:eastAsia="ru-RU"/>
        </w:rPr>
      </w:pPr>
      <w:r w:rsidRPr="00FF430B">
        <w:rPr>
          <w:b/>
          <w:lang w:val="ro-MD" w:eastAsia="ru-RU"/>
        </w:rPr>
        <w:t>Denumirea autorității contractante: ___________________________________________</w:t>
      </w:r>
    </w:p>
    <w:p w14:paraId="02700443" w14:textId="77777777" w:rsidR="001078C6" w:rsidRPr="00FF430B" w:rsidRDefault="001078C6" w:rsidP="001078C6">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1E603351" w14:textId="77777777" w:rsidR="001078C6" w:rsidRPr="00FF430B" w:rsidRDefault="001078C6" w:rsidP="001078C6">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B9D6E03" w14:textId="77777777" w:rsidR="001078C6" w:rsidRPr="00FF430B" w:rsidRDefault="001078C6" w:rsidP="001078C6">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119253CA" w14:textId="77777777" w:rsidR="001078C6" w:rsidRPr="00FF430B" w:rsidRDefault="001078C6" w:rsidP="001078C6">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___________________</w:t>
      </w:r>
    </w:p>
    <w:p w14:paraId="35A53909" w14:textId="77777777" w:rsidR="001078C6" w:rsidRPr="00FF430B" w:rsidRDefault="001078C6" w:rsidP="001078C6">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RSAP(după caz)</w:t>
      </w:r>
    </w:p>
    <w:p w14:paraId="1E89E125" w14:textId="77777777" w:rsidR="001078C6" w:rsidRPr="00FF430B" w:rsidRDefault="001078C6" w:rsidP="001078C6">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 Nr._________, Data publicării____________, Link___________</w:t>
      </w:r>
    </w:p>
    <w:p w14:paraId="2A8EF7DF" w14:textId="27EF76CB" w:rsidR="001078C6" w:rsidRPr="00FF430B" w:rsidRDefault="001078C6" w:rsidP="001078C6">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candidații</w:t>
      </w:r>
      <w:r w:rsidR="002B2835">
        <w:rPr>
          <w:b/>
          <w:noProof w:val="0"/>
          <w:lang w:val="ro-MD" w:eastAsia="ru-RU"/>
        </w:rPr>
        <w:t xml:space="preserve"> </w:t>
      </w:r>
      <w:r w:rsidRPr="00FF430B">
        <w:rPr>
          <w:b/>
          <w:noProof w:val="0"/>
          <w:lang w:val="ro-MD" w:eastAsia="ru-RU"/>
        </w:rPr>
        <w:t>selectați ________________, să participe la procedura de achiziție privind prestarea/executarea următoarelor servicii de proiectare/lucrări:</w:t>
      </w:r>
    </w:p>
    <w:p w14:paraId="49C7FF07" w14:textId="77777777" w:rsidR="001078C6" w:rsidRPr="00FF430B" w:rsidRDefault="001078C6" w:rsidP="001078C6">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1078C6" w:rsidRPr="00EC30C2" w14:paraId="63E3A49D" w14:textId="77777777" w:rsidTr="00925797">
        <w:trPr>
          <w:jc w:val="center"/>
        </w:trPr>
        <w:tc>
          <w:tcPr>
            <w:tcW w:w="576" w:type="dxa"/>
          </w:tcPr>
          <w:p w14:paraId="188F814B" w14:textId="77777777" w:rsidR="001078C6" w:rsidRPr="00FF430B" w:rsidRDefault="001078C6" w:rsidP="0092579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545FD43D" w14:textId="77777777" w:rsidR="001078C6" w:rsidRPr="00FF430B" w:rsidRDefault="001078C6" w:rsidP="0092579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7B5E18A0" w14:textId="77777777" w:rsidR="001078C6" w:rsidRPr="00FF430B" w:rsidRDefault="001078C6" w:rsidP="0092579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1078C6" w:rsidRPr="00EC30C2" w14:paraId="617EBCBF" w14:textId="77777777" w:rsidTr="00925797">
        <w:trPr>
          <w:jc w:val="center"/>
        </w:trPr>
        <w:tc>
          <w:tcPr>
            <w:tcW w:w="576" w:type="dxa"/>
          </w:tcPr>
          <w:p w14:paraId="2F2F09DB"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3810" w:type="dxa"/>
          </w:tcPr>
          <w:p w14:paraId="3A99E2D6"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3563" w:type="dxa"/>
          </w:tcPr>
          <w:p w14:paraId="3CA00223"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r>
      <w:tr w:rsidR="001078C6" w:rsidRPr="00EC30C2" w14:paraId="1F808641" w14:textId="77777777" w:rsidTr="00925797">
        <w:trPr>
          <w:jc w:val="center"/>
        </w:trPr>
        <w:tc>
          <w:tcPr>
            <w:tcW w:w="576" w:type="dxa"/>
          </w:tcPr>
          <w:p w14:paraId="561BE8E4"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3810" w:type="dxa"/>
          </w:tcPr>
          <w:p w14:paraId="07C25630"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c>
          <w:tcPr>
            <w:tcW w:w="3563" w:type="dxa"/>
          </w:tcPr>
          <w:p w14:paraId="45711D5E" w14:textId="77777777" w:rsidR="001078C6" w:rsidRPr="00FF430B" w:rsidRDefault="001078C6" w:rsidP="00925797">
            <w:pPr>
              <w:shd w:val="clear" w:color="auto" w:fill="FFFFFF" w:themeFill="background1"/>
              <w:tabs>
                <w:tab w:val="left" w:pos="612"/>
              </w:tabs>
              <w:spacing w:before="120" w:after="120"/>
              <w:rPr>
                <w:iCs/>
                <w:noProof w:val="0"/>
                <w:lang w:val="ro-MD" w:eastAsia="ru-RU"/>
              </w:rPr>
            </w:pPr>
          </w:p>
        </w:tc>
      </w:tr>
    </w:tbl>
    <w:p w14:paraId="20AB1CB2" w14:textId="77777777" w:rsidR="001078C6" w:rsidRPr="00FF430B" w:rsidRDefault="001078C6" w:rsidP="001078C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w:t>
      </w:r>
    </w:p>
    <w:p w14:paraId="5F788B2A" w14:textId="77777777" w:rsidR="001078C6" w:rsidRPr="00FF430B" w:rsidRDefault="001078C6" w:rsidP="001078C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 sau a serviciilor de proiectare și de lucrări ______.</w:t>
      </w:r>
    </w:p>
    <w:p w14:paraId="2E7FB46F" w14:textId="77777777" w:rsidR="001078C6" w:rsidRPr="00FF430B" w:rsidRDefault="001078C6" w:rsidP="001078C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  cuantumul__.</w:t>
      </w:r>
    </w:p>
    <w:p w14:paraId="7439C88F" w14:textId="77777777" w:rsidR="001078C6" w:rsidRPr="00FF430B" w:rsidRDefault="001078C6" w:rsidP="001078C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67D005AA" w14:textId="77777777" w:rsidR="001078C6" w:rsidRPr="00FF430B" w:rsidRDefault="001078C6" w:rsidP="001078C6">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76445E" w14:textId="77777777" w:rsidR="001078C6" w:rsidRPr="00FF430B" w:rsidRDefault="001078C6" w:rsidP="001078C6">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7E299C6B" w14:textId="77777777" w:rsidR="001078C6" w:rsidRPr="00FF430B" w:rsidRDefault="001078C6" w:rsidP="001078C6">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1D629FA5" w14:textId="77777777" w:rsidR="001078C6" w:rsidRPr="00FF430B" w:rsidRDefault="001078C6" w:rsidP="001078C6">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6B9350A2" w14:textId="77777777" w:rsidR="001078C6" w:rsidRPr="00FF430B" w:rsidRDefault="001078C6" w:rsidP="001078C6">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RSAP(după caz)</w:t>
      </w:r>
    </w:p>
    <w:p w14:paraId="0D8952F0" w14:textId="77777777" w:rsidR="001078C6" w:rsidRPr="00FF430B" w:rsidRDefault="001078C6" w:rsidP="001078C6">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683F6CDE" w14:textId="77777777" w:rsidR="001078C6" w:rsidRPr="00FF430B" w:rsidRDefault="001078C6" w:rsidP="001078C6">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64407CE1" w14:textId="77777777" w:rsidR="001078C6" w:rsidRPr="00FF430B" w:rsidRDefault="001078C6" w:rsidP="001078C6">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1903A3B9" w14:textId="77777777" w:rsidR="001078C6" w:rsidRPr="00FF430B" w:rsidRDefault="001078C6" w:rsidP="001078C6">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 xml:space="preserve">Ofertele întârziate vor fi respinse. </w:t>
      </w:r>
    </w:p>
    <w:p w14:paraId="3BACBDD5" w14:textId="77777777" w:rsidR="001078C6" w:rsidRPr="00FF430B" w:rsidRDefault="001078C6" w:rsidP="001078C6">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6CFB751C" w14:textId="77777777" w:rsidR="001078C6" w:rsidRPr="00FF430B" w:rsidRDefault="001078C6" w:rsidP="001078C6">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05C8A01F" w14:textId="77777777" w:rsidR="001078C6" w:rsidRPr="00FF430B" w:rsidRDefault="001078C6" w:rsidP="001078C6">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7CB37CEE" w14:textId="77777777" w:rsidR="001078C6" w:rsidRPr="00FF430B" w:rsidRDefault="001078C6" w:rsidP="001078C6">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 proiectului și/sau programului)</w:t>
      </w:r>
    </w:p>
    <w:p w14:paraId="0CCCB518" w14:textId="77777777" w:rsidR="001078C6" w:rsidRPr="00FF430B" w:rsidRDefault="001078C6" w:rsidP="001078C6">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244C0C4C" w14:textId="77777777" w:rsidR="001078C6" w:rsidRPr="00FF430B" w:rsidRDefault="001078C6" w:rsidP="001078C6">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4808A64" w14:textId="77777777" w:rsidR="001078C6" w:rsidRPr="00FF430B" w:rsidRDefault="001078C6" w:rsidP="001078C6">
      <w:pPr>
        <w:shd w:val="clear" w:color="auto" w:fill="FFFFFF" w:themeFill="background1"/>
        <w:spacing w:before="120" w:after="120"/>
        <w:rPr>
          <w:b/>
          <w:noProof w:val="0"/>
          <w:lang w:val="ro-MD" w:eastAsia="ru-RU"/>
        </w:rPr>
      </w:pPr>
    </w:p>
    <w:p w14:paraId="2249DC72" w14:textId="77777777" w:rsidR="001078C6" w:rsidRPr="00FF430B" w:rsidRDefault="001078C6" w:rsidP="001078C6">
      <w:pPr>
        <w:shd w:val="clear" w:color="auto" w:fill="FFFFFF" w:themeFill="background1"/>
        <w:spacing w:before="120" w:after="120"/>
        <w:rPr>
          <w:b/>
          <w:noProof w:val="0"/>
          <w:lang w:val="ro-MD" w:eastAsia="ru-RU"/>
        </w:rPr>
      </w:pPr>
    </w:p>
    <w:p w14:paraId="069ACB26" w14:textId="77777777" w:rsidR="001078C6" w:rsidRPr="00FF430B" w:rsidRDefault="001078C6" w:rsidP="001078C6">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7B701A16" w14:textId="77777777" w:rsidR="001078C6" w:rsidRPr="00FF430B" w:rsidRDefault="001078C6" w:rsidP="001078C6">
      <w:pPr>
        <w:tabs>
          <w:tab w:val="decimal" w:pos="8364"/>
        </w:tabs>
        <w:spacing w:line="276" w:lineRule="auto"/>
        <w:ind w:right="-144"/>
        <w:jc w:val="center"/>
        <w:rPr>
          <w:b/>
          <w:bCs/>
          <w:color w:val="000000"/>
          <w:lang w:val="ro-MD"/>
        </w:rPr>
      </w:pPr>
    </w:p>
    <w:p w14:paraId="16A5C16B" w14:textId="77777777" w:rsidR="001078C6" w:rsidRPr="00FF430B" w:rsidRDefault="001078C6" w:rsidP="001078C6">
      <w:pPr>
        <w:tabs>
          <w:tab w:val="decimal" w:pos="8364"/>
        </w:tabs>
        <w:spacing w:line="276" w:lineRule="auto"/>
        <w:ind w:right="-144"/>
        <w:jc w:val="center"/>
        <w:rPr>
          <w:b/>
          <w:bCs/>
          <w:color w:val="000000"/>
          <w:lang w:val="ro-MD"/>
        </w:rPr>
      </w:pPr>
    </w:p>
    <w:p w14:paraId="6FF9F06C"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6289552B"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49954F3A"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000D4089"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177180CB"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7866A7FD"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15477DE8"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72B5EB65"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481471C9"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535DFBAB"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578CAC2E"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4AB6517A"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4F609D52"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48803120"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78E96666"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2D0A45BA"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7E21AEFB"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6D42DF26"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39779A55"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3C688D84"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1209C43E"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1BBA3659"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51C3B42C"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5BE3CC88"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4D2A615C"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6DE5EC19"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289F6794"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06557335"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173174F3"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5F6046B2" w14:textId="77777777" w:rsidR="001078C6" w:rsidRDefault="001078C6" w:rsidP="001078C6">
      <w:pPr>
        <w:pStyle w:val="Style3"/>
        <w:tabs>
          <w:tab w:val="left" w:pos="567"/>
        </w:tabs>
        <w:spacing w:before="0" w:beforeAutospacing="0" w:after="0"/>
        <w:ind w:left="0" w:firstLine="0"/>
        <w:jc w:val="center"/>
        <w:rPr>
          <w:rFonts w:eastAsia="PMingLiU"/>
          <w:lang w:val="ro-MD" w:eastAsia="zh-CN"/>
        </w:rPr>
      </w:pPr>
    </w:p>
    <w:p w14:paraId="7DFD6C1D" w14:textId="77777777" w:rsidR="00164FB0" w:rsidRPr="00FF430B" w:rsidRDefault="00164FB0" w:rsidP="001078C6">
      <w:pPr>
        <w:pStyle w:val="Style3"/>
        <w:tabs>
          <w:tab w:val="left" w:pos="567"/>
        </w:tabs>
        <w:spacing w:before="0" w:beforeAutospacing="0" w:after="0"/>
        <w:ind w:left="0" w:firstLine="0"/>
        <w:jc w:val="center"/>
        <w:rPr>
          <w:rFonts w:eastAsia="PMingLiU"/>
          <w:lang w:val="ro-MD" w:eastAsia="zh-CN"/>
        </w:rPr>
      </w:pPr>
    </w:p>
    <w:p w14:paraId="0B851241"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0B19F732"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7E2CF9C0"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4</w:t>
      </w:r>
    </w:p>
    <w:p w14:paraId="1E762A9F" w14:textId="77777777" w:rsidR="001078C6" w:rsidRPr="00FF430B" w:rsidRDefault="001078C6" w:rsidP="001078C6">
      <w:pPr>
        <w:jc w:val="right"/>
        <w:rPr>
          <w:noProof w:val="0"/>
          <w:lang w:val="ro-MD"/>
        </w:rPr>
      </w:pPr>
      <w:r w:rsidRPr="00FF430B">
        <w:rPr>
          <w:noProof w:val="0"/>
          <w:lang w:val="ro-MD"/>
        </w:rPr>
        <w:t>la Documentația standard nr._____</w:t>
      </w:r>
    </w:p>
    <w:p w14:paraId="364DD095" w14:textId="77777777" w:rsidR="001078C6" w:rsidRPr="00FF430B" w:rsidRDefault="001078C6" w:rsidP="001078C6">
      <w:pPr>
        <w:jc w:val="right"/>
        <w:rPr>
          <w:noProof w:val="0"/>
          <w:lang w:val="ro-MD"/>
        </w:rPr>
      </w:pPr>
      <w:r w:rsidRPr="00FF430B">
        <w:rPr>
          <w:noProof w:val="0"/>
          <w:lang w:val="ro-MD"/>
        </w:rPr>
        <w:t>din “____” ________ 20___</w:t>
      </w:r>
    </w:p>
    <w:p w14:paraId="6247AE28"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72F1200D"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276785AA"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497F96CF" w14:textId="77777777" w:rsidR="001078C6" w:rsidRPr="00FF430B" w:rsidRDefault="001078C6" w:rsidP="001078C6">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 PRESELECȚIEI CANDIDAȚILOR</w:t>
      </w:r>
    </w:p>
    <w:p w14:paraId="3EC96B0D" w14:textId="77777777" w:rsidR="001078C6" w:rsidRPr="00FF430B" w:rsidRDefault="001078C6" w:rsidP="001078C6">
      <w:pPr>
        <w:pStyle w:val="Style3"/>
        <w:tabs>
          <w:tab w:val="left" w:pos="567"/>
        </w:tabs>
        <w:spacing w:before="0" w:beforeAutospacing="0" w:after="0"/>
        <w:ind w:left="0" w:firstLine="0"/>
        <w:jc w:val="center"/>
        <w:rPr>
          <w:rFonts w:eastAsia="PMingLiU"/>
          <w:sz w:val="28"/>
          <w:szCs w:val="28"/>
          <w:lang w:val="ro-MD" w:eastAsia="zh-CN"/>
        </w:rPr>
      </w:pPr>
    </w:p>
    <w:p w14:paraId="501CA21F" w14:textId="77777777" w:rsidR="001078C6" w:rsidRPr="00FF430B" w:rsidRDefault="001078C6" w:rsidP="001078C6">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75845547"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70C872B6"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1078C6" w:rsidRPr="00EC30C2" w14:paraId="079C2EB7" w14:textId="77777777" w:rsidTr="009257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E59BF0" w14:textId="77777777" w:rsidR="001078C6" w:rsidRPr="00FF430B" w:rsidRDefault="001078C6" w:rsidP="00925797">
            <w:pPr>
              <w:rPr>
                <w:b/>
                <w:bCs/>
                <w:lang w:val="ro-MD"/>
              </w:rPr>
            </w:pPr>
            <w:r w:rsidRPr="00FF430B">
              <w:rPr>
                <w:b/>
                <w:bCs/>
                <w:lang w:val="ro-MD"/>
              </w:rPr>
              <w:t>Autoritatea contractantă:________________________________________________________</w:t>
            </w:r>
          </w:p>
        </w:tc>
      </w:tr>
      <w:tr w:rsidR="001078C6" w:rsidRPr="00EC30C2" w14:paraId="0930EFF2" w14:textId="77777777" w:rsidTr="009257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B8E4DF" w14:textId="77777777" w:rsidR="001078C6" w:rsidRPr="00FF430B" w:rsidRDefault="001078C6" w:rsidP="00925797">
            <w:pPr>
              <w:ind w:right="129"/>
              <w:rPr>
                <w:b/>
                <w:bCs/>
                <w:lang w:val="ro-MD"/>
              </w:rPr>
            </w:pPr>
            <w:r w:rsidRPr="00FF430B">
              <w:rPr>
                <w:b/>
                <w:bCs/>
                <w:lang w:val="ro-MD"/>
              </w:rPr>
              <w:t>IDNO:________________________________________________________________________</w:t>
            </w:r>
          </w:p>
        </w:tc>
      </w:tr>
      <w:tr w:rsidR="001078C6" w:rsidRPr="00EC30C2" w14:paraId="673229BC" w14:textId="77777777" w:rsidTr="0092579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71BB7B" w14:textId="77777777" w:rsidR="001078C6" w:rsidRPr="00FF430B" w:rsidRDefault="001078C6" w:rsidP="00925797">
            <w:pPr>
              <w:rPr>
                <w:b/>
                <w:bCs/>
                <w:lang w:val="ro-MD"/>
              </w:rPr>
            </w:pPr>
          </w:p>
        </w:tc>
      </w:tr>
      <w:tr w:rsidR="001078C6" w:rsidRPr="00EC30C2" w14:paraId="379DF734" w14:textId="77777777" w:rsidTr="009257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7F927" w14:textId="77777777" w:rsidR="001078C6" w:rsidRPr="00FF430B" w:rsidRDefault="001078C6" w:rsidP="00925797">
            <w:pPr>
              <w:rPr>
                <w:b/>
                <w:bCs/>
                <w:lang w:val="ro-MD"/>
              </w:rPr>
            </w:pPr>
            <w:r w:rsidRPr="00FF430B">
              <w:rPr>
                <w:b/>
                <w:bCs/>
                <w:lang w:val="ro-MD"/>
              </w:rPr>
              <w:t>Procedura de achiziţie publică:___________________________________________________</w:t>
            </w:r>
          </w:p>
        </w:tc>
      </w:tr>
      <w:tr w:rsidR="001078C6" w:rsidRPr="00EC30C2" w14:paraId="14CFC134" w14:textId="77777777" w:rsidTr="009257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215BE9" w14:textId="77777777" w:rsidR="001078C6" w:rsidRPr="00FF430B" w:rsidRDefault="001078C6" w:rsidP="00925797">
            <w:pPr>
              <w:rPr>
                <w:b/>
                <w:bCs/>
                <w:lang w:val="ro-MD"/>
              </w:rPr>
            </w:pPr>
            <w:r w:rsidRPr="00FF430B">
              <w:rPr>
                <w:b/>
                <w:bCs/>
                <w:lang w:val="ro-MD"/>
              </w:rPr>
              <w:t>Nr.:__________________________________________________________________________</w:t>
            </w:r>
          </w:p>
        </w:tc>
      </w:tr>
      <w:tr w:rsidR="001078C6" w:rsidRPr="00EC30C2" w14:paraId="368B37EA" w14:textId="77777777" w:rsidTr="009257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133AD47" w14:textId="77777777" w:rsidR="001078C6" w:rsidRPr="00FF430B" w:rsidRDefault="001078C6" w:rsidP="00925797">
            <w:pPr>
              <w:rPr>
                <w:b/>
                <w:bCs/>
                <w:lang w:val="ro-MD"/>
              </w:rPr>
            </w:pPr>
            <w:r w:rsidRPr="00FF430B">
              <w:rPr>
                <w:b/>
                <w:bCs/>
                <w:lang w:val="ro-MD"/>
              </w:rPr>
              <w:t>publicată în ___________link:___________________________________________________</w:t>
            </w:r>
          </w:p>
        </w:tc>
      </w:tr>
      <w:tr w:rsidR="001078C6" w:rsidRPr="00EC30C2" w14:paraId="3849A05D" w14:textId="77777777" w:rsidTr="0092579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ECCB8D" w14:textId="77777777" w:rsidR="001078C6" w:rsidRPr="00FF430B" w:rsidRDefault="001078C6" w:rsidP="00925797">
            <w:pPr>
              <w:rPr>
                <w:b/>
                <w:bCs/>
                <w:lang w:val="ro-MD"/>
              </w:rPr>
            </w:pPr>
          </w:p>
        </w:tc>
      </w:tr>
      <w:tr w:rsidR="001078C6" w:rsidRPr="00EC30C2" w14:paraId="57AD92F0" w14:textId="77777777" w:rsidTr="009257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9D5D7" w14:textId="77777777" w:rsidR="001078C6" w:rsidRPr="00FF430B" w:rsidRDefault="001078C6" w:rsidP="00925797">
            <w:pPr>
              <w:rPr>
                <w:b/>
                <w:bCs/>
                <w:lang w:val="ro-MD"/>
              </w:rPr>
            </w:pPr>
            <w:r w:rsidRPr="00FF430B">
              <w:rPr>
                <w:b/>
                <w:bCs/>
                <w:lang w:val="ro-MD"/>
              </w:rPr>
              <w:t>Tipul obiectului de achiziţie:_____________________________________________________</w:t>
            </w:r>
          </w:p>
        </w:tc>
      </w:tr>
      <w:tr w:rsidR="001078C6" w:rsidRPr="00EC30C2" w14:paraId="26E6D5F0" w14:textId="77777777" w:rsidTr="009257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EAE884" w14:textId="77777777" w:rsidR="001078C6" w:rsidRPr="00FF430B" w:rsidRDefault="001078C6" w:rsidP="00925797">
            <w:pPr>
              <w:ind w:right="129"/>
              <w:rPr>
                <w:b/>
                <w:bCs/>
                <w:lang w:val="ro-MD"/>
              </w:rPr>
            </w:pPr>
            <w:r w:rsidRPr="00FF430B">
              <w:rPr>
                <w:b/>
                <w:bCs/>
                <w:lang w:val="ro-MD"/>
              </w:rPr>
              <w:t>Obiectul achiziţiei:_____________________________________________________________</w:t>
            </w:r>
          </w:p>
        </w:tc>
      </w:tr>
      <w:tr w:rsidR="001078C6" w:rsidRPr="00EC30C2" w14:paraId="1A4E5F3D" w14:textId="77777777" w:rsidTr="009257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A24B2" w14:textId="77777777" w:rsidR="001078C6" w:rsidRPr="00FF430B" w:rsidRDefault="001078C6" w:rsidP="00925797">
            <w:pPr>
              <w:rPr>
                <w:b/>
                <w:bCs/>
                <w:lang w:val="ro-MD"/>
              </w:rPr>
            </w:pPr>
            <w:r w:rsidRPr="00FF430B">
              <w:rPr>
                <w:b/>
                <w:bCs/>
                <w:lang w:val="ro-MD"/>
              </w:rPr>
              <w:t>Cod CPV:____________________________________________________________________</w:t>
            </w:r>
          </w:p>
        </w:tc>
      </w:tr>
      <w:tr w:rsidR="001078C6" w:rsidRPr="00EC30C2" w14:paraId="154AF526" w14:textId="77777777" w:rsidTr="009257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A85ED5" w14:textId="77777777" w:rsidR="001078C6" w:rsidRPr="00FF430B" w:rsidRDefault="001078C6" w:rsidP="00925797">
            <w:pPr>
              <w:rPr>
                <w:b/>
                <w:bCs/>
                <w:lang w:val="ro-MD"/>
              </w:rPr>
            </w:pPr>
          </w:p>
        </w:tc>
      </w:tr>
    </w:tbl>
    <w:p w14:paraId="77AB73D7" w14:textId="77777777" w:rsidR="001078C6" w:rsidRPr="00FF430B" w:rsidRDefault="001078C6" w:rsidP="001078C6">
      <w:pPr>
        <w:pStyle w:val="Style3"/>
        <w:tabs>
          <w:tab w:val="left" w:pos="567"/>
        </w:tabs>
        <w:spacing w:before="0" w:beforeAutospacing="0" w:after="0"/>
        <w:ind w:left="0" w:firstLine="0"/>
        <w:rPr>
          <w:rFonts w:eastAsia="PMingLiU"/>
          <w:b w:val="0"/>
          <w:lang w:val="ro-MD" w:eastAsia="zh-CN"/>
        </w:rPr>
      </w:pPr>
    </w:p>
    <w:p w14:paraId="0787F26D" w14:textId="77777777" w:rsidR="001078C6" w:rsidRPr="00FF430B" w:rsidRDefault="001078C6" w:rsidP="001078C6">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 (Decizia)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__________________________________________________având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056BE1B2" w14:textId="77777777" w:rsidR="001078C6" w:rsidRPr="00FF430B" w:rsidRDefault="001078C6" w:rsidP="001078C6">
      <w:pPr>
        <w:pStyle w:val="Style3"/>
        <w:tabs>
          <w:tab w:val="clear" w:pos="360"/>
          <w:tab w:val="left" w:pos="0"/>
        </w:tabs>
        <w:ind w:left="0" w:firstLine="0"/>
        <w:rPr>
          <w:rFonts w:eastAsia="PMingLiU"/>
          <w:b w:val="0"/>
          <w:lang w:val="ro-MD" w:eastAsia="zh-CN"/>
        </w:rPr>
      </w:pPr>
    </w:p>
    <w:p w14:paraId="16BE0F95" w14:textId="77777777" w:rsidR="001078C6" w:rsidRPr="00FF430B" w:rsidRDefault="001078C6" w:rsidP="001078C6">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4687729" w14:textId="77777777" w:rsidR="001078C6" w:rsidRPr="00FF430B" w:rsidRDefault="001078C6" w:rsidP="001078C6">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06B023EF" w14:textId="77777777" w:rsidR="001078C6" w:rsidRPr="00FF430B" w:rsidRDefault="001078C6" w:rsidP="001078C6">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2E5F389B" w14:textId="77777777" w:rsidR="001078C6" w:rsidRPr="00FF430B" w:rsidRDefault="001078C6" w:rsidP="001078C6">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60B4F4E" w14:textId="77777777" w:rsidR="001078C6" w:rsidRPr="00FF430B" w:rsidRDefault="001078C6" w:rsidP="001078C6">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4AEE1144" w14:textId="77777777" w:rsidR="001078C6" w:rsidRPr="00FF430B" w:rsidRDefault="001078C6" w:rsidP="001078C6">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2A1944CE" w14:textId="77777777" w:rsidR="001078C6" w:rsidRPr="00FF430B" w:rsidRDefault="001078C6" w:rsidP="001078C6">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26716A47" w14:textId="77777777" w:rsidR="001078C6" w:rsidRPr="00FF430B" w:rsidRDefault="001078C6" w:rsidP="001078C6">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806FEA8" w14:textId="77777777" w:rsidR="001078C6" w:rsidRPr="00FF430B" w:rsidRDefault="001078C6" w:rsidP="001078C6">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6F645D34" w14:textId="77777777" w:rsidR="001078C6" w:rsidRPr="00FF430B" w:rsidRDefault="001078C6" w:rsidP="001078C6">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8587C7D" w14:textId="77777777" w:rsidR="001078C6" w:rsidRPr="00FF430B" w:rsidRDefault="001078C6" w:rsidP="001078C6">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75ACB720" w14:textId="77777777" w:rsidR="001078C6" w:rsidRPr="00FF430B" w:rsidRDefault="001078C6" w:rsidP="001078C6">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7DFA403B" w14:textId="77777777" w:rsidR="001078C6" w:rsidRPr="00FF430B" w:rsidRDefault="001078C6" w:rsidP="001078C6">
      <w:pPr>
        <w:pStyle w:val="Style3"/>
        <w:tabs>
          <w:tab w:val="left" w:pos="567"/>
        </w:tabs>
        <w:spacing w:before="0" w:beforeAutospacing="0" w:after="0"/>
        <w:ind w:left="0" w:firstLine="0"/>
        <w:rPr>
          <w:rFonts w:eastAsia="PMingLiU"/>
          <w:b w:val="0"/>
          <w:lang w:val="ro-MD" w:eastAsia="zh-CN"/>
        </w:rPr>
      </w:pPr>
    </w:p>
    <w:p w14:paraId="047F1026"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1078C6" w:rsidRPr="00EC30C2" w14:paraId="702FF5A8" w14:textId="77777777" w:rsidTr="0092579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9B26E6" w14:textId="77777777" w:rsidR="001078C6" w:rsidRPr="00FF430B" w:rsidRDefault="001078C6" w:rsidP="00925797">
            <w:pPr>
              <w:rPr>
                <w:bCs/>
                <w:color w:val="000000" w:themeColor="text1"/>
                <w:lang w:val="ro-MD"/>
              </w:rPr>
            </w:pPr>
            <w:r w:rsidRPr="00FF430B">
              <w:rPr>
                <w:bCs/>
                <w:color w:val="000000" w:themeColor="text1"/>
                <w:lang w:val="ro-MD"/>
              </w:rPr>
              <w:t>CANDIDAT</w:t>
            </w:r>
          </w:p>
        </w:tc>
      </w:tr>
      <w:tr w:rsidR="001078C6" w:rsidRPr="00EC30C2" w14:paraId="0EDC1F95" w14:textId="77777777" w:rsidTr="0092579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AF01F65" w14:textId="77777777" w:rsidR="001078C6" w:rsidRPr="00FF430B" w:rsidRDefault="001078C6" w:rsidP="00925797">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8F15F26" w14:textId="77777777" w:rsidR="001078C6" w:rsidRPr="00FF430B" w:rsidRDefault="001078C6" w:rsidP="00925797">
            <w:pPr>
              <w:jc w:val="center"/>
              <w:rPr>
                <w:bCs/>
                <w:color w:val="000000" w:themeColor="text1"/>
                <w:lang w:val="ro-MD"/>
              </w:rPr>
            </w:pPr>
            <w:r w:rsidRPr="00FF430B">
              <w:rPr>
                <w:bCs/>
                <w:color w:val="000000" w:themeColor="text1"/>
                <w:lang w:val="ro-MD"/>
              </w:rPr>
              <w:t xml:space="preserve">Corespundere                                  </w:t>
            </w:r>
          </w:p>
        </w:tc>
      </w:tr>
      <w:tr w:rsidR="001078C6" w:rsidRPr="00EC30C2" w14:paraId="43483AA6" w14:textId="77777777" w:rsidTr="0092579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B44463" w14:textId="77777777" w:rsidR="001078C6" w:rsidRPr="00FF430B" w:rsidRDefault="001078C6" w:rsidP="00925797">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B058B6" w14:textId="77777777" w:rsidR="001078C6" w:rsidRPr="00FF430B" w:rsidRDefault="001078C6" w:rsidP="00925797">
            <w:pPr>
              <w:jc w:val="center"/>
              <w:rPr>
                <w:bCs/>
                <w:color w:val="000000" w:themeColor="text1"/>
                <w:lang w:val="ro-MD"/>
              </w:rPr>
            </w:pPr>
          </w:p>
        </w:tc>
      </w:tr>
      <w:tr w:rsidR="001078C6" w:rsidRPr="00EC30C2" w14:paraId="07CDFD0D" w14:textId="77777777" w:rsidTr="0092579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4FEC7F3" w14:textId="77777777" w:rsidR="001078C6" w:rsidRPr="00FF430B" w:rsidRDefault="001078C6" w:rsidP="00925797">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49805A" w14:textId="77777777" w:rsidR="001078C6" w:rsidRPr="00FF430B" w:rsidRDefault="001078C6" w:rsidP="00925797">
            <w:pPr>
              <w:jc w:val="center"/>
              <w:rPr>
                <w:bCs/>
                <w:color w:val="000000" w:themeColor="text1"/>
                <w:lang w:val="ro-MD"/>
              </w:rPr>
            </w:pPr>
          </w:p>
        </w:tc>
      </w:tr>
      <w:tr w:rsidR="001078C6" w:rsidRPr="00EC30C2" w14:paraId="1937E664" w14:textId="77777777" w:rsidTr="0092579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471950C" w14:textId="77777777" w:rsidR="001078C6" w:rsidRPr="00FF430B" w:rsidRDefault="001078C6" w:rsidP="00925797">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6F9F1D" w14:textId="77777777" w:rsidR="001078C6" w:rsidRPr="00FF430B" w:rsidRDefault="001078C6" w:rsidP="00925797">
            <w:pPr>
              <w:jc w:val="center"/>
              <w:rPr>
                <w:bCs/>
                <w:color w:val="000000" w:themeColor="text1"/>
                <w:lang w:val="ro-MD"/>
              </w:rPr>
            </w:pPr>
          </w:p>
        </w:tc>
      </w:tr>
    </w:tbl>
    <w:p w14:paraId="108E4F6A"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3E895B1E"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36795DEC" w14:textId="77777777" w:rsidR="001078C6" w:rsidRPr="00FF430B" w:rsidRDefault="001078C6" w:rsidP="001078C6">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69150046"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65B85997"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6C51DFBA" w14:textId="77777777" w:rsidR="001078C6" w:rsidRPr="00FF430B" w:rsidRDefault="001078C6" w:rsidP="001078C6">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1C00D5AA"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67118E3B"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278A6578"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 și de selecție:</w:t>
      </w:r>
    </w:p>
    <w:p w14:paraId="036385FD" w14:textId="77777777" w:rsidR="001078C6" w:rsidRPr="00FF430B" w:rsidRDefault="001078C6" w:rsidP="001078C6">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1C17E2C6"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5B6391AE"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15D8B28E" w14:textId="77777777" w:rsidR="001078C6" w:rsidRPr="00FF430B" w:rsidRDefault="001078C6" w:rsidP="001078C6">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3546AC1B" w14:textId="77777777" w:rsidR="001078C6" w:rsidRPr="00FF430B" w:rsidRDefault="001078C6" w:rsidP="001078C6">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 autoritatea contractantă va informa ceilalți candidați neselectați despre rezultatele preselecției.</w:t>
      </w:r>
    </w:p>
    <w:p w14:paraId="73455C53"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46F3D829"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preselectați:</w:t>
      </w:r>
    </w:p>
    <w:p w14:paraId="13B8680D"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247C7552"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55AD7FEA"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C110587"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340DFDDC"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17D0B778" w14:textId="77777777" w:rsidR="001078C6" w:rsidRPr="00FF430B" w:rsidRDefault="001078C6" w:rsidP="001078C6">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scris/prin mijloace electronice candidații selectați:</w:t>
      </w:r>
    </w:p>
    <w:p w14:paraId="3D1B2234" w14:textId="77777777" w:rsidR="001078C6" w:rsidRPr="00FF430B" w:rsidRDefault="001078C6" w:rsidP="001078C6">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4FBF3CA" w14:textId="77777777" w:rsidR="001078C6" w:rsidRPr="00FF430B" w:rsidRDefault="001078C6" w:rsidP="001078C6">
      <w:pPr>
        <w:pStyle w:val="Style3"/>
        <w:tabs>
          <w:tab w:val="left" w:pos="567"/>
        </w:tabs>
        <w:spacing w:before="0" w:beforeAutospacing="0" w:after="0"/>
        <w:ind w:left="0" w:firstLine="0"/>
        <w:jc w:val="both"/>
        <w:rPr>
          <w:rFonts w:eastAsia="PMingLiU"/>
          <w:b w:val="0"/>
          <w:i/>
          <w:lang w:val="ro-MD" w:eastAsia="zh-CN"/>
        </w:rPr>
      </w:pPr>
    </w:p>
    <w:p w14:paraId="60C4707C" w14:textId="77777777" w:rsidR="001078C6" w:rsidRPr="00FF430B" w:rsidRDefault="001078C6" w:rsidP="001078C6">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6B1C38A9" w14:textId="77777777" w:rsidR="001078C6" w:rsidRPr="00FF430B" w:rsidRDefault="001078C6" w:rsidP="001078C6">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34B68FA6" w14:textId="77777777" w:rsidR="001078C6" w:rsidRPr="00FF430B" w:rsidRDefault="001078C6" w:rsidP="001078C6">
      <w:pPr>
        <w:pStyle w:val="Style3"/>
        <w:tabs>
          <w:tab w:val="left" w:pos="567"/>
        </w:tabs>
        <w:spacing w:before="0" w:beforeAutospacing="0" w:after="0"/>
        <w:ind w:left="0" w:firstLine="0"/>
        <w:jc w:val="both"/>
        <w:rPr>
          <w:rFonts w:eastAsia="PMingLiU"/>
          <w:b w:val="0"/>
          <w:lang w:val="ro-MD" w:eastAsia="zh-CN"/>
        </w:rPr>
      </w:pPr>
    </w:p>
    <w:p w14:paraId="5AB1AEA4" w14:textId="77777777" w:rsidR="001078C6" w:rsidRPr="00FF430B" w:rsidRDefault="001078C6" w:rsidP="001078C6">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D85B386" w14:textId="77777777" w:rsidR="001078C6" w:rsidRPr="00FF430B" w:rsidRDefault="001078C6" w:rsidP="001078C6">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3D4515BD" w14:textId="77777777" w:rsidR="001078C6" w:rsidRPr="00FF430B" w:rsidRDefault="001078C6" w:rsidP="001078C6">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E5FC975" w14:textId="77777777" w:rsidR="001078C6" w:rsidRPr="00FF430B" w:rsidRDefault="001078C6" w:rsidP="001078C6">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5BC04027" w14:textId="77777777" w:rsidR="001078C6" w:rsidRPr="00FF430B" w:rsidRDefault="001078C6" w:rsidP="001078C6">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796A1046"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r w:rsidRPr="00FF430B">
        <w:rPr>
          <w:rFonts w:eastAsia="PMingLiU"/>
          <w:lang w:val="ro-MD" w:eastAsia="zh-CN"/>
        </w:rPr>
        <w:tab/>
      </w:r>
    </w:p>
    <w:p w14:paraId="74FF5426"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024C266D"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3E6AD760"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23D54510"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47C7305B"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3F970014"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1EEAE41F"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343E3F78"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5315C000" w14:textId="77777777" w:rsidR="001078C6" w:rsidRDefault="001078C6" w:rsidP="001078C6">
      <w:pPr>
        <w:pStyle w:val="Style3"/>
        <w:tabs>
          <w:tab w:val="left" w:pos="567"/>
        </w:tabs>
        <w:spacing w:before="0" w:beforeAutospacing="0" w:after="0"/>
        <w:ind w:left="0" w:firstLine="0"/>
        <w:rPr>
          <w:rFonts w:eastAsia="PMingLiU"/>
          <w:lang w:val="ro-MD" w:eastAsia="zh-CN"/>
        </w:rPr>
      </w:pPr>
    </w:p>
    <w:p w14:paraId="04739EF0" w14:textId="77777777" w:rsidR="001078C6" w:rsidRDefault="001078C6" w:rsidP="001078C6">
      <w:pPr>
        <w:pStyle w:val="Style3"/>
        <w:tabs>
          <w:tab w:val="left" w:pos="567"/>
        </w:tabs>
        <w:spacing w:before="0" w:beforeAutospacing="0" w:after="0"/>
        <w:ind w:left="0" w:firstLine="0"/>
        <w:rPr>
          <w:rFonts w:eastAsia="PMingLiU"/>
          <w:lang w:val="ro-MD" w:eastAsia="zh-CN"/>
        </w:rPr>
      </w:pPr>
    </w:p>
    <w:p w14:paraId="62A515FB" w14:textId="77777777" w:rsidR="001078C6" w:rsidRDefault="001078C6" w:rsidP="001078C6">
      <w:pPr>
        <w:pStyle w:val="Style3"/>
        <w:tabs>
          <w:tab w:val="left" w:pos="567"/>
        </w:tabs>
        <w:spacing w:before="0" w:beforeAutospacing="0" w:after="0"/>
        <w:ind w:left="0" w:firstLine="0"/>
        <w:rPr>
          <w:rFonts w:eastAsia="PMingLiU"/>
          <w:lang w:val="ro-MD" w:eastAsia="zh-CN"/>
        </w:rPr>
      </w:pPr>
    </w:p>
    <w:p w14:paraId="7249323F"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7D198296"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56B39D51"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43A70AC3"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4544472B"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676B2239" w14:textId="77777777" w:rsidR="001078C6" w:rsidRPr="00FF430B" w:rsidRDefault="001078C6" w:rsidP="001078C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5</w:t>
      </w:r>
    </w:p>
    <w:p w14:paraId="140CCA3D" w14:textId="77777777" w:rsidR="001078C6" w:rsidRPr="00FF430B" w:rsidRDefault="001078C6" w:rsidP="001078C6">
      <w:pPr>
        <w:jc w:val="right"/>
        <w:rPr>
          <w:noProof w:val="0"/>
          <w:lang w:val="ro-MD"/>
        </w:rPr>
      </w:pPr>
      <w:r w:rsidRPr="00FF430B">
        <w:rPr>
          <w:noProof w:val="0"/>
          <w:lang w:val="ro-MD"/>
        </w:rPr>
        <w:t>la Documentația standard nr._____</w:t>
      </w:r>
    </w:p>
    <w:p w14:paraId="49B73E5B" w14:textId="77777777" w:rsidR="001078C6" w:rsidRPr="00FF430B" w:rsidRDefault="001078C6" w:rsidP="001078C6">
      <w:pPr>
        <w:jc w:val="right"/>
        <w:rPr>
          <w:noProof w:val="0"/>
          <w:lang w:val="ro-MD"/>
        </w:rPr>
      </w:pPr>
      <w:r w:rsidRPr="00FF430B">
        <w:rPr>
          <w:noProof w:val="0"/>
          <w:lang w:val="ro-MD"/>
        </w:rPr>
        <w:lastRenderedPageBreak/>
        <w:t>din “____” ________ 20___</w:t>
      </w:r>
    </w:p>
    <w:p w14:paraId="15E00BBE"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4F2F33F7"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60E9708E" w14:textId="77777777" w:rsidR="001078C6" w:rsidRPr="00FF430B" w:rsidRDefault="001078C6" w:rsidP="001078C6">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768FF204" w14:textId="7DB9387E" w:rsidR="001078C6" w:rsidRPr="00FF430B" w:rsidRDefault="001078C6" w:rsidP="001078C6">
      <w:pPr>
        <w:spacing w:after="160"/>
        <w:jc w:val="center"/>
        <w:rPr>
          <w:rFonts w:eastAsia="Calibri"/>
          <w:noProof w:val="0"/>
          <w:u w:val="single"/>
          <w:lang w:val="ro-MD"/>
        </w:rPr>
      </w:pPr>
      <w:r w:rsidRPr="00FF430B">
        <w:rPr>
          <w:rFonts w:eastAsia="Cambria"/>
          <w:noProof w:val="0"/>
          <w:lang w:val="ro-MD"/>
        </w:rPr>
        <w:t>Nr.</w:t>
      </w:r>
      <w:r w:rsidR="002B2835">
        <w:rPr>
          <w:rFonts w:eastAsia="Cambria"/>
          <w:noProof w:val="0"/>
          <w:lang w:val="ro-MD"/>
        </w:rPr>
        <w:t xml:space="preserve">       </w:t>
      </w:r>
      <w:r w:rsidRPr="00FF430B">
        <w:rPr>
          <w:rFonts w:eastAsia="Cambria"/>
          <w:noProof w:val="0"/>
          <w:lang w:val="ro-MD"/>
        </w:rPr>
        <w:t>din___________</w:t>
      </w:r>
    </w:p>
    <w:p w14:paraId="0B447C04" w14:textId="77777777" w:rsidR="001078C6" w:rsidRPr="00FF430B" w:rsidRDefault="001078C6" w:rsidP="001078C6">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TableGrid2"/>
        <w:tblW w:w="9776" w:type="dxa"/>
        <w:tblLook w:val="04A0" w:firstRow="1" w:lastRow="0" w:firstColumn="1" w:lastColumn="0" w:noHBand="0" w:noVBand="1"/>
      </w:tblPr>
      <w:tblGrid>
        <w:gridCol w:w="4248"/>
        <w:gridCol w:w="5528"/>
      </w:tblGrid>
      <w:tr w:rsidR="001078C6" w:rsidRPr="00EC30C2" w14:paraId="16B58318" w14:textId="77777777" w:rsidTr="00925797">
        <w:tc>
          <w:tcPr>
            <w:tcW w:w="4248" w:type="dxa"/>
            <w:shd w:val="clear" w:color="auto" w:fill="FFFFFF" w:themeFill="background1"/>
          </w:tcPr>
          <w:p w14:paraId="5D5662F8" w14:textId="77777777" w:rsidR="001078C6" w:rsidRPr="00FF430B" w:rsidRDefault="001078C6" w:rsidP="00925797">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561FA2CD" w14:textId="77777777" w:rsidR="001078C6" w:rsidRPr="00FF430B" w:rsidRDefault="001078C6" w:rsidP="00925797">
            <w:pPr>
              <w:ind w:right="-1"/>
              <w:jc w:val="both"/>
              <w:rPr>
                <w:rFonts w:eastAsia="Cambria"/>
                <w:noProof w:val="0"/>
                <w:lang w:val="ro-MD"/>
              </w:rPr>
            </w:pPr>
          </w:p>
        </w:tc>
      </w:tr>
      <w:tr w:rsidR="001078C6" w:rsidRPr="00EC30C2" w14:paraId="74E616CD" w14:textId="77777777" w:rsidTr="00925797">
        <w:tc>
          <w:tcPr>
            <w:tcW w:w="4248" w:type="dxa"/>
            <w:shd w:val="clear" w:color="auto" w:fill="FFFFFF" w:themeFill="background1"/>
          </w:tcPr>
          <w:p w14:paraId="4C72E36B" w14:textId="77777777" w:rsidR="001078C6" w:rsidRPr="00FF430B" w:rsidRDefault="001078C6" w:rsidP="00925797">
            <w:pPr>
              <w:ind w:right="-1"/>
              <w:jc w:val="both"/>
              <w:rPr>
                <w:rFonts w:eastAsia="Calibri"/>
                <w:noProof w:val="0"/>
                <w:lang w:val="ro-MD"/>
              </w:rPr>
            </w:pPr>
            <w:r w:rsidRPr="00FF430B">
              <w:rPr>
                <w:rFonts w:eastAsia="Cambria"/>
                <w:noProof w:val="0"/>
                <w:lang w:val="ro-MD"/>
              </w:rPr>
              <w:t>Localitate</w:t>
            </w:r>
          </w:p>
        </w:tc>
        <w:tc>
          <w:tcPr>
            <w:tcW w:w="5528" w:type="dxa"/>
          </w:tcPr>
          <w:p w14:paraId="6E8B6672" w14:textId="77777777" w:rsidR="001078C6" w:rsidRPr="00FF430B" w:rsidRDefault="001078C6" w:rsidP="00925797">
            <w:pPr>
              <w:ind w:right="-1"/>
              <w:jc w:val="both"/>
              <w:rPr>
                <w:rFonts w:eastAsia="Cambria"/>
                <w:noProof w:val="0"/>
                <w:lang w:val="ro-MD"/>
              </w:rPr>
            </w:pPr>
          </w:p>
        </w:tc>
      </w:tr>
      <w:tr w:rsidR="001078C6" w:rsidRPr="00EC30C2" w14:paraId="79C2AAE1" w14:textId="77777777" w:rsidTr="00925797">
        <w:tc>
          <w:tcPr>
            <w:tcW w:w="4248" w:type="dxa"/>
            <w:shd w:val="clear" w:color="auto" w:fill="FFFFFF" w:themeFill="background1"/>
          </w:tcPr>
          <w:p w14:paraId="3A05AC30" w14:textId="77777777" w:rsidR="001078C6" w:rsidRPr="00FF430B" w:rsidRDefault="001078C6" w:rsidP="00925797">
            <w:pPr>
              <w:ind w:right="-1"/>
              <w:jc w:val="both"/>
              <w:rPr>
                <w:rFonts w:eastAsia="Cambria"/>
                <w:noProof w:val="0"/>
                <w:lang w:val="ro-MD"/>
              </w:rPr>
            </w:pPr>
            <w:r w:rsidRPr="00FF430B">
              <w:rPr>
                <w:rFonts w:eastAsia="Calibri"/>
                <w:noProof w:val="0"/>
                <w:lang w:val="ro-MD"/>
              </w:rPr>
              <w:t>IDNO</w:t>
            </w:r>
          </w:p>
        </w:tc>
        <w:tc>
          <w:tcPr>
            <w:tcW w:w="5528" w:type="dxa"/>
          </w:tcPr>
          <w:p w14:paraId="06AB6EB4" w14:textId="77777777" w:rsidR="001078C6" w:rsidRPr="00FF430B" w:rsidRDefault="001078C6" w:rsidP="00925797">
            <w:pPr>
              <w:ind w:right="-1"/>
              <w:jc w:val="both"/>
              <w:rPr>
                <w:rFonts w:eastAsia="Cambria"/>
                <w:noProof w:val="0"/>
                <w:lang w:val="ro-MD"/>
              </w:rPr>
            </w:pPr>
          </w:p>
        </w:tc>
      </w:tr>
      <w:tr w:rsidR="001078C6" w:rsidRPr="00EC30C2" w14:paraId="4C1A3F81" w14:textId="77777777" w:rsidTr="00925797">
        <w:tc>
          <w:tcPr>
            <w:tcW w:w="4248" w:type="dxa"/>
            <w:shd w:val="clear" w:color="auto" w:fill="FFFFFF" w:themeFill="background1"/>
          </w:tcPr>
          <w:p w14:paraId="3C22827C" w14:textId="77777777" w:rsidR="001078C6" w:rsidRPr="00FF430B" w:rsidRDefault="001078C6" w:rsidP="00925797">
            <w:pPr>
              <w:ind w:right="-1"/>
              <w:jc w:val="both"/>
              <w:rPr>
                <w:rFonts w:eastAsia="Calibri"/>
                <w:noProof w:val="0"/>
                <w:lang w:val="ro-MD"/>
              </w:rPr>
            </w:pPr>
            <w:r w:rsidRPr="00FF430B">
              <w:rPr>
                <w:rFonts w:eastAsia="Calibri"/>
                <w:noProof w:val="0"/>
                <w:lang w:val="ro-MD"/>
              </w:rPr>
              <w:t>Adresa</w:t>
            </w:r>
          </w:p>
        </w:tc>
        <w:tc>
          <w:tcPr>
            <w:tcW w:w="5528" w:type="dxa"/>
          </w:tcPr>
          <w:p w14:paraId="12F4958F" w14:textId="77777777" w:rsidR="001078C6" w:rsidRPr="00FF430B" w:rsidRDefault="001078C6" w:rsidP="00925797">
            <w:pPr>
              <w:ind w:right="-1"/>
              <w:jc w:val="both"/>
              <w:rPr>
                <w:rFonts w:eastAsia="Cambria"/>
                <w:noProof w:val="0"/>
                <w:lang w:val="ro-MD"/>
              </w:rPr>
            </w:pPr>
          </w:p>
        </w:tc>
      </w:tr>
      <w:tr w:rsidR="001078C6" w:rsidRPr="00EC30C2" w14:paraId="31CC77D3" w14:textId="77777777" w:rsidTr="00925797">
        <w:tc>
          <w:tcPr>
            <w:tcW w:w="4248" w:type="dxa"/>
            <w:shd w:val="clear" w:color="auto" w:fill="FFFFFF" w:themeFill="background1"/>
          </w:tcPr>
          <w:p w14:paraId="26030651" w14:textId="77777777" w:rsidR="001078C6" w:rsidRPr="00FF430B" w:rsidRDefault="001078C6" w:rsidP="00925797">
            <w:pPr>
              <w:ind w:right="-1"/>
              <w:jc w:val="both"/>
              <w:rPr>
                <w:rFonts w:eastAsia="Calibri"/>
                <w:noProof w:val="0"/>
                <w:lang w:val="ro-MD"/>
              </w:rPr>
            </w:pPr>
            <w:r w:rsidRPr="00FF430B">
              <w:rPr>
                <w:rFonts w:eastAsia="Calibri"/>
                <w:noProof w:val="0"/>
                <w:lang w:val="ro-MD"/>
              </w:rPr>
              <w:t>Număr de telefon/fax</w:t>
            </w:r>
          </w:p>
        </w:tc>
        <w:tc>
          <w:tcPr>
            <w:tcW w:w="5528" w:type="dxa"/>
          </w:tcPr>
          <w:p w14:paraId="5D160BB8" w14:textId="77777777" w:rsidR="001078C6" w:rsidRPr="00FF430B" w:rsidRDefault="001078C6" w:rsidP="00925797">
            <w:pPr>
              <w:ind w:right="-1"/>
              <w:jc w:val="both"/>
              <w:rPr>
                <w:rFonts w:eastAsia="Cambria"/>
                <w:noProof w:val="0"/>
                <w:lang w:val="ro-MD"/>
              </w:rPr>
            </w:pPr>
          </w:p>
        </w:tc>
      </w:tr>
      <w:tr w:rsidR="001078C6" w:rsidRPr="00EC30C2" w14:paraId="0ED3CEDF" w14:textId="77777777" w:rsidTr="00925797">
        <w:tc>
          <w:tcPr>
            <w:tcW w:w="4248" w:type="dxa"/>
            <w:shd w:val="clear" w:color="auto" w:fill="FFFFFF" w:themeFill="background1"/>
          </w:tcPr>
          <w:p w14:paraId="0C1D954C" w14:textId="77777777" w:rsidR="001078C6" w:rsidRPr="00FF430B" w:rsidRDefault="001078C6" w:rsidP="00925797">
            <w:pPr>
              <w:ind w:right="-1"/>
              <w:jc w:val="both"/>
              <w:rPr>
                <w:rFonts w:eastAsia="Calibri"/>
                <w:noProof w:val="0"/>
                <w:lang w:val="ro-MD"/>
              </w:rPr>
            </w:pPr>
            <w:r w:rsidRPr="00FF430B">
              <w:rPr>
                <w:rFonts w:eastAsia="Calibri"/>
                <w:noProof w:val="0"/>
                <w:lang w:val="ro-MD"/>
              </w:rPr>
              <w:t>E-mail</w:t>
            </w:r>
          </w:p>
        </w:tc>
        <w:tc>
          <w:tcPr>
            <w:tcW w:w="5528" w:type="dxa"/>
          </w:tcPr>
          <w:p w14:paraId="65F54E90" w14:textId="77777777" w:rsidR="001078C6" w:rsidRPr="00FF430B" w:rsidRDefault="001078C6" w:rsidP="00925797">
            <w:pPr>
              <w:ind w:right="-1"/>
              <w:jc w:val="both"/>
              <w:rPr>
                <w:rFonts w:eastAsia="Cambria"/>
                <w:noProof w:val="0"/>
                <w:lang w:val="ro-MD"/>
              </w:rPr>
            </w:pPr>
          </w:p>
        </w:tc>
      </w:tr>
      <w:tr w:rsidR="001078C6" w:rsidRPr="00EC30C2" w14:paraId="6954555B" w14:textId="77777777" w:rsidTr="00925797">
        <w:tc>
          <w:tcPr>
            <w:tcW w:w="4248" w:type="dxa"/>
            <w:shd w:val="clear" w:color="auto" w:fill="FFFFFF" w:themeFill="background1"/>
          </w:tcPr>
          <w:p w14:paraId="6EB3EB58" w14:textId="77777777" w:rsidR="001078C6" w:rsidRPr="00FF430B" w:rsidRDefault="001078C6" w:rsidP="00925797">
            <w:pPr>
              <w:ind w:right="-1"/>
              <w:jc w:val="both"/>
              <w:rPr>
                <w:rFonts w:eastAsia="Calibri"/>
                <w:noProof w:val="0"/>
                <w:lang w:val="ro-MD"/>
              </w:rPr>
            </w:pPr>
            <w:r w:rsidRPr="00FF430B">
              <w:rPr>
                <w:rFonts w:eastAsia="Calibri"/>
                <w:noProof w:val="0"/>
                <w:lang w:val="ro-MD"/>
              </w:rPr>
              <w:t>Pagina web oficială</w:t>
            </w:r>
          </w:p>
        </w:tc>
        <w:tc>
          <w:tcPr>
            <w:tcW w:w="5528" w:type="dxa"/>
          </w:tcPr>
          <w:p w14:paraId="075880DD" w14:textId="77777777" w:rsidR="001078C6" w:rsidRPr="00FF430B" w:rsidRDefault="001078C6" w:rsidP="00925797">
            <w:pPr>
              <w:ind w:right="-1"/>
              <w:jc w:val="both"/>
              <w:rPr>
                <w:rFonts w:eastAsia="Cambria"/>
                <w:noProof w:val="0"/>
                <w:lang w:val="ro-MD"/>
              </w:rPr>
            </w:pPr>
          </w:p>
        </w:tc>
      </w:tr>
      <w:tr w:rsidR="001078C6" w:rsidRPr="00EC30C2" w14:paraId="6ABB3624" w14:textId="77777777" w:rsidTr="00925797">
        <w:tc>
          <w:tcPr>
            <w:tcW w:w="4248" w:type="dxa"/>
            <w:shd w:val="clear" w:color="auto" w:fill="FFFFFF" w:themeFill="background1"/>
          </w:tcPr>
          <w:p w14:paraId="635B714D" w14:textId="77777777" w:rsidR="001078C6" w:rsidRPr="00FF430B" w:rsidRDefault="001078C6" w:rsidP="00925797">
            <w:pPr>
              <w:ind w:right="-1"/>
              <w:jc w:val="both"/>
              <w:rPr>
                <w:rFonts w:eastAsia="Calibri"/>
                <w:noProof w:val="0"/>
                <w:lang w:val="ro-MD"/>
              </w:rPr>
            </w:pPr>
            <w:r w:rsidRPr="00FF430B">
              <w:rPr>
                <w:rFonts w:eastAsia="Calibri"/>
                <w:noProof w:val="0"/>
                <w:lang w:val="ro-MD"/>
              </w:rPr>
              <w:t>Persoana de contact</w:t>
            </w:r>
          </w:p>
        </w:tc>
        <w:tc>
          <w:tcPr>
            <w:tcW w:w="5528" w:type="dxa"/>
          </w:tcPr>
          <w:p w14:paraId="461690BB" w14:textId="77777777" w:rsidR="001078C6" w:rsidRPr="00FF430B" w:rsidRDefault="001078C6" w:rsidP="00925797">
            <w:pPr>
              <w:ind w:right="-1"/>
              <w:jc w:val="both"/>
              <w:rPr>
                <w:rFonts w:eastAsia="Cambria"/>
                <w:noProof w:val="0"/>
                <w:lang w:val="ro-MD"/>
              </w:rPr>
            </w:pPr>
          </w:p>
        </w:tc>
      </w:tr>
      <w:tr w:rsidR="001078C6" w:rsidRPr="00EC30C2" w14:paraId="32867BC9" w14:textId="77777777" w:rsidTr="00925797">
        <w:tc>
          <w:tcPr>
            <w:tcW w:w="4248" w:type="dxa"/>
            <w:shd w:val="clear" w:color="auto" w:fill="FFFFFF" w:themeFill="background1"/>
          </w:tcPr>
          <w:p w14:paraId="2B18E59C" w14:textId="77777777" w:rsidR="001078C6" w:rsidRPr="00FF430B" w:rsidRDefault="001078C6" w:rsidP="00925797">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752D660A" w14:textId="77777777" w:rsidR="001078C6" w:rsidRPr="00FF430B" w:rsidRDefault="001078C6" w:rsidP="00925797">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69B07BB3" w14:textId="77777777" w:rsidR="001078C6" w:rsidRPr="00FF430B" w:rsidRDefault="001078C6" w:rsidP="00925797">
            <w:pPr>
              <w:ind w:right="-1"/>
              <w:jc w:val="both"/>
              <w:rPr>
                <w:rFonts w:eastAsia="Cambria"/>
                <w:noProof w:val="0"/>
                <w:lang w:val="ro-MD"/>
              </w:rPr>
            </w:pPr>
          </w:p>
        </w:tc>
      </w:tr>
    </w:tbl>
    <w:p w14:paraId="6C47AE3A" w14:textId="77777777" w:rsidR="001078C6" w:rsidRPr="00FF430B" w:rsidRDefault="001078C6" w:rsidP="001078C6">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Grigliatabella4"/>
        <w:tblW w:w="9818" w:type="dxa"/>
        <w:tblLook w:val="04A0" w:firstRow="1" w:lastRow="0" w:firstColumn="1" w:lastColumn="0" w:noHBand="0" w:noVBand="1"/>
      </w:tblPr>
      <w:tblGrid>
        <w:gridCol w:w="4248"/>
        <w:gridCol w:w="5570"/>
      </w:tblGrid>
      <w:tr w:rsidR="001078C6" w:rsidRPr="00EC30C2" w14:paraId="3164E401" w14:textId="77777777" w:rsidTr="00925797">
        <w:tc>
          <w:tcPr>
            <w:tcW w:w="4248" w:type="dxa"/>
            <w:shd w:val="clear" w:color="auto" w:fill="FFFFFF" w:themeFill="background1"/>
          </w:tcPr>
          <w:p w14:paraId="14F3C99B"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6789ED63" w14:textId="77777777" w:rsidR="001078C6" w:rsidRPr="00FF430B" w:rsidRDefault="001078C6" w:rsidP="00925797">
            <w:pPr>
              <w:spacing w:after="160" w:line="259" w:lineRule="auto"/>
              <w:ind w:right="-1"/>
              <w:jc w:val="both"/>
              <w:rPr>
                <w:i/>
                <w:noProof w:val="0"/>
                <w:lang w:val="ro-MD" w:eastAsia="ro-RO"/>
              </w:rPr>
            </w:pPr>
          </w:p>
        </w:tc>
      </w:tr>
      <w:tr w:rsidR="001078C6" w:rsidRPr="00EC30C2" w14:paraId="373883D3" w14:textId="77777777" w:rsidTr="00925797">
        <w:tc>
          <w:tcPr>
            <w:tcW w:w="4248" w:type="dxa"/>
            <w:shd w:val="clear" w:color="auto" w:fill="FFFFFF" w:themeFill="background1"/>
          </w:tcPr>
          <w:p w14:paraId="068BC991"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3BC072ED" w14:textId="77777777" w:rsidR="001078C6" w:rsidRPr="00FF430B" w:rsidRDefault="001078C6" w:rsidP="00925797">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6105D13A" w14:textId="77777777" w:rsidR="001078C6" w:rsidRPr="00FF430B" w:rsidRDefault="001078C6" w:rsidP="00925797">
            <w:pPr>
              <w:spacing w:after="160" w:line="259" w:lineRule="auto"/>
              <w:ind w:right="-1"/>
              <w:jc w:val="both"/>
              <w:rPr>
                <w:i/>
                <w:noProof w:val="0"/>
                <w:lang w:val="ro-MD" w:eastAsia="ro-RO"/>
              </w:rPr>
            </w:pPr>
          </w:p>
        </w:tc>
      </w:tr>
      <w:tr w:rsidR="001078C6" w:rsidRPr="00EC30C2" w14:paraId="5532B697" w14:textId="77777777" w:rsidTr="00925797">
        <w:tc>
          <w:tcPr>
            <w:tcW w:w="4248" w:type="dxa"/>
            <w:shd w:val="clear" w:color="auto" w:fill="FFFFFF" w:themeFill="background1"/>
          </w:tcPr>
          <w:p w14:paraId="0E2602C2"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3447C6E"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 xml:space="preserve">Servicii de proiectare □  </w:t>
            </w:r>
          </w:p>
          <w:p w14:paraId="55666B64"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Lucrări □</w:t>
            </w:r>
          </w:p>
        </w:tc>
      </w:tr>
      <w:tr w:rsidR="001078C6" w:rsidRPr="00EC30C2" w14:paraId="32CF514B" w14:textId="77777777" w:rsidTr="00925797">
        <w:tc>
          <w:tcPr>
            <w:tcW w:w="4248" w:type="dxa"/>
            <w:shd w:val="clear" w:color="auto" w:fill="FFFFFF" w:themeFill="background1"/>
          </w:tcPr>
          <w:p w14:paraId="1593A1D7"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5BB4668F" w14:textId="77777777" w:rsidR="001078C6" w:rsidRPr="00FF430B" w:rsidRDefault="001078C6" w:rsidP="00925797">
            <w:pPr>
              <w:spacing w:after="160" w:line="259" w:lineRule="auto"/>
              <w:ind w:right="-1"/>
              <w:jc w:val="both"/>
              <w:rPr>
                <w:noProof w:val="0"/>
                <w:lang w:val="ro-MD" w:eastAsia="ro-RO"/>
              </w:rPr>
            </w:pPr>
          </w:p>
        </w:tc>
      </w:tr>
      <w:tr w:rsidR="001078C6" w:rsidRPr="00EC30C2" w14:paraId="07AB247A" w14:textId="77777777" w:rsidTr="00925797">
        <w:trPr>
          <w:trHeight w:val="255"/>
        </w:trPr>
        <w:tc>
          <w:tcPr>
            <w:tcW w:w="4248" w:type="dxa"/>
            <w:vMerge w:val="restart"/>
            <w:shd w:val="clear" w:color="auto" w:fill="FFFFFF" w:themeFill="background1"/>
          </w:tcPr>
          <w:p w14:paraId="566E7FD0"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Anunțul de participare</w:t>
            </w:r>
          </w:p>
          <w:p w14:paraId="682A3909" w14:textId="77777777" w:rsidR="001078C6" w:rsidRPr="00FF430B" w:rsidRDefault="001078C6" w:rsidP="00925797">
            <w:pPr>
              <w:spacing w:after="160" w:line="259" w:lineRule="auto"/>
              <w:ind w:right="-1"/>
              <w:jc w:val="both"/>
              <w:rPr>
                <w:i/>
                <w:noProof w:val="0"/>
                <w:lang w:val="ro-MD" w:eastAsia="ro-RO"/>
              </w:rPr>
            </w:pPr>
          </w:p>
        </w:tc>
        <w:tc>
          <w:tcPr>
            <w:tcW w:w="5570" w:type="dxa"/>
          </w:tcPr>
          <w:p w14:paraId="36DAEC61" w14:textId="77777777" w:rsidR="001078C6" w:rsidRPr="00FF430B" w:rsidRDefault="001078C6" w:rsidP="00925797">
            <w:pPr>
              <w:spacing w:after="160" w:line="259" w:lineRule="auto"/>
              <w:ind w:right="-1"/>
              <w:jc w:val="both"/>
              <w:rPr>
                <w:rFonts w:eastAsia="Cambria"/>
                <w:noProof w:val="0"/>
                <w:lang w:val="ro-MD"/>
              </w:rPr>
            </w:pPr>
            <w:r w:rsidRPr="00FF430B">
              <w:rPr>
                <w:rFonts w:eastAsia="Cambria"/>
                <w:noProof w:val="0"/>
                <w:lang w:val="ro-MD"/>
              </w:rPr>
              <w:t>Nr.:</w:t>
            </w:r>
          </w:p>
        </w:tc>
      </w:tr>
      <w:tr w:rsidR="001078C6" w:rsidRPr="00EC30C2" w14:paraId="27BF0597" w14:textId="77777777" w:rsidTr="00925797">
        <w:trPr>
          <w:trHeight w:val="255"/>
        </w:trPr>
        <w:tc>
          <w:tcPr>
            <w:tcW w:w="4248" w:type="dxa"/>
            <w:vMerge/>
            <w:shd w:val="clear" w:color="auto" w:fill="FFFFFF" w:themeFill="background1"/>
          </w:tcPr>
          <w:p w14:paraId="4BA30AA0" w14:textId="77777777" w:rsidR="001078C6" w:rsidRPr="00FF430B" w:rsidRDefault="001078C6" w:rsidP="00925797">
            <w:pPr>
              <w:spacing w:after="160" w:line="259" w:lineRule="auto"/>
              <w:ind w:right="-1"/>
              <w:jc w:val="both"/>
              <w:rPr>
                <w:noProof w:val="0"/>
                <w:lang w:val="ro-MD" w:eastAsia="ro-RO"/>
              </w:rPr>
            </w:pPr>
          </w:p>
        </w:tc>
        <w:tc>
          <w:tcPr>
            <w:tcW w:w="5570" w:type="dxa"/>
          </w:tcPr>
          <w:p w14:paraId="48DB7FB4" w14:textId="77777777" w:rsidR="001078C6" w:rsidRPr="00FF430B" w:rsidRDefault="001078C6" w:rsidP="00925797">
            <w:pPr>
              <w:spacing w:after="160" w:line="259" w:lineRule="auto"/>
              <w:ind w:right="-1"/>
              <w:jc w:val="both"/>
              <w:rPr>
                <w:rFonts w:eastAsia="Cambria"/>
                <w:noProof w:val="0"/>
                <w:lang w:val="ro-MD"/>
              </w:rPr>
            </w:pPr>
            <w:r w:rsidRPr="00FF430B">
              <w:rPr>
                <w:rFonts w:eastAsia="Cambria"/>
                <w:noProof w:val="0"/>
                <w:lang w:val="ro-MD"/>
              </w:rPr>
              <w:t>Data publicării:</w:t>
            </w:r>
          </w:p>
        </w:tc>
      </w:tr>
      <w:tr w:rsidR="001078C6" w:rsidRPr="00EC30C2" w14:paraId="28035C52" w14:textId="77777777" w:rsidTr="00925797">
        <w:trPr>
          <w:trHeight w:val="255"/>
        </w:trPr>
        <w:tc>
          <w:tcPr>
            <w:tcW w:w="4248" w:type="dxa"/>
            <w:vMerge/>
            <w:shd w:val="clear" w:color="auto" w:fill="FFFFFF" w:themeFill="background1"/>
          </w:tcPr>
          <w:p w14:paraId="66464C97" w14:textId="77777777" w:rsidR="001078C6" w:rsidRPr="00FF430B" w:rsidRDefault="001078C6" w:rsidP="00925797">
            <w:pPr>
              <w:spacing w:after="160" w:line="259" w:lineRule="auto"/>
              <w:ind w:right="-1"/>
              <w:jc w:val="both"/>
              <w:rPr>
                <w:noProof w:val="0"/>
                <w:lang w:val="ro-MD" w:eastAsia="ro-RO"/>
              </w:rPr>
            </w:pPr>
          </w:p>
        </w:tc>
        <w:tc>
          <w:tcPr>
            <w:tcW w:w="5570" w:type="dxa"/>
          </w:tcPr>
          <w:p w14:paraId="31F53BC9" w14:textId="77777777" w:rsidR="001078C6" w:rsidRPr="00FF430B" w:rsidRDefault="001078C6" w:rsidP="00925797">
            <w:pPr>
              <w:spacing w:after="160" w:line="259" w:lineRule="auto"/>
              <w:ind w:right="-1"/>
              <w:jc w:val="both"/>
              <w:rPr>
                <w:rFonts w:eastAsia="Cambria"/>
                <w:noProof w:val="0"/>
                <w:lang w:val="ro-MD"/>
              </w:rPr>
            </w:pPr>
            <w:r w:rsidRPr="00FF430B">
              <w:rPr>
                <w:rFonts w:eastAsia="Cambria"/>
                <w:noProof w:val="0"/>
                <w:lang w:val="ro-MD"/>
              </w:rPr>
              <w:t>Link:</w:t>
            </w:r>
          </w:p>
        </w:tc>
      </w:tr>
      <w:tr w:rsidR="001078C6" w:rsidRPr="00EC30C2" w14:paraId="135B54F2" w14:textId="77777777" w:rsidTr="00925797">
        <w:trPr>
          <w:trHeight w:val="281"/>
        </w:trPr>
        <w:tc>
          <w:tcPr>
            <w:tcW w:w="4248" w:type="dxa"/>
            <w:shd w:val="clear" w:color="auto" w:fill="FFFFFF" w:themeFill="background1"/>
          </w:tcPr>
          <w:p w14:paraId="23F98883"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36F6D172"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Prețul cel mai scăzut □</w:t>
            </w:r>
          </w:p>
          <w:p w14:paraId="35CDE3AC"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Costul cel mai scăzut □</w:t>
            </w:r>
          </w:p>
          <w:p w14:paraId="36A40E7C"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Cel mai bun raport calitate-preț □</w:t>
            </w:r>
          </w:p>
          <w:p w14:paraId="4ECC6C16"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Cel mai bun raport calitate-cost □</w:t>
            </w:r>
          </w:p>
        </w:tc>
      </w:tr>
      <w:tr w:rsidR="001078C6" w:rsidRPr="00EC30C2" w14:paraId="53DEFF4A" w14:textId="77777777" w:rsidTr="00925797">
        <w:trPr>
          <w:trHeight w:val="281"/>
        </w:trPr>
        <w:tc>
          <w:tcPr>
            <w:tcW w:w="4248" w:type="dxa"/>
            <w:shd w:val="clear" w:color="auto" w:fill="FFFFFF" w:themeFill="background1"/>
          </w:tcPr>
          <w:p w14:paraId="31D6904C" w14:textId="77777777" w:rsidR="001078C6" w:rsidRPr="00FF430B" w:rsidRDefault="001078C6" w:rsidP="00925797">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0F6A78EC"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 xml:space="preserve">Acord-cadru □ </w:t>
            </w:r>
          </w:p>
          <w:p w14:paraId="02ADA9E3" w14:textId="77777777" w:rsidR="001078C6" w:rsidRPr="00FF430B" w:rsidRDefault="001078C6" w:rsidP="00925797">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5B5B2D20" w14:textId="77777777" w:rsidR="001078C6" w:rsidRPr="00FF430B" w:rsidRDefault="001078C6" w:rsidP="00925797">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1078C6" w:rsidRPr="00EC30C2" w14:paraId="63229A96" w14:textId="77777777" w:rsidTr="00925797">
        <w:trPr>
          <w:trHeight w:val="281"/>
        </w:trPr>
        <w:tc>
          <w:tcPr>
            <w:tcW w:w="4248" w:type="dxa"/>
            <w:vMerge w:val="restart"/>
            <w:shd w:val="clear" w:color="auto" w:fill="FFFFFF" w:themeFill="background1"/>
          </w:tcPr>
          <w:p w14:paraId="2CF4A27C" w14:textId="77777777" w:rsidR="001078C6" w:rsidRPr="00FF430B" w:rsidRDefault="001078C6" w:rsidP="00925797">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400A3867" w14:textId="77777777" w:rsidR="001078C6" w:rsidRPr="00FF430B" w:rsidRDefault="001078C6" w:rsidP="00925797">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1078C6" w:rsidRPr="00EC30C2" w14:paraId="2FB40FD8" w14:textId="77777777" w:rsidTr="00925797">
        <w:trPr>
          <w:trHeight w:val="281"/>
        </w:trPr>
        <w:tc>
          <w:tcPr>
            <w:tcW w:w="4248" w:type="dxa"/>
            <w:vMerge/>
            <w:shd w:val="clear" w:color="auto" w:fill="FFFFFF" w:themeFill="background1"/>
          </w:tcPr>
          <w:p w14:paraId="41915E29" w14:textId="77777777" w:rsidR="001078C6" w:rsidRPr="00FF430B" w:rsidRDefault="001078C6" w:rsidP="00925797">
            <w:pPr>
              <w:spacing w:after="160" w:line="259" w:lineRule="auto"/>
              <w:ind w:right="-1"/>
              <w:jc w:val="both"/>
              <w:rPr>
                <w:noProof w:val="0"/>
                <w:lang w:val="ro-MD"/>
              </w:rPr>
            </w:pPr>
          </w:p>
        </w:tc>
        <w:tc>
          <w:tcPr>
            <w:tcW w:w="5570" w:type="dxa"/>
          </w:tcPr>
          <w:p w14:paraId="00D6136E" w14:textId="77777777" w:rsidR="001078C6" w:rsidRPr="00FF430B" w:rsidRDefault="001078C6" w:rsidP="00925797">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1078C6" w:rsidRPr="00EC30C2" w14:paraId="1406D618" w14:textId="77777777" w:rsidTr="00925797">
        <w:trPr>
          <w:trHeight w:val="281"/>
        </w:trPr>
        <w:tc>
          <w:tcPr>
            <w:tcW w:w="4248" w:type="dxa"/>
            <w:vMerge/>
            <w:shd w:val="clear" w:color="auto" w:fill="FFFFFF" w:themeFill="background1"/>
          </w:tcPr>
          <w:p w14:paraId="29D0A3BE" w14:textId="77777777" w:rsidR="001078C6" w:rsidRPr="00FF430B" w:rsidRDefault="001078C6" w:rsidP="00925797">
            <w:pPr>
              <w:spacing w:after="160" w:line="259" w:lineRule="auto"/>
              <w:ind w:right="-1"/>
              <w:jc w:val="both"/>
              <w:rPr>
                <w:noProof w:val="0"/>
                <w:lang w:val="ro-MD"/>
              </w:rPr>
            </w:pPr>
          </w:p>
        </w:tc>
        <w:tc>
          <w:tcPr>
            <w:tcW w:w="5570" w:type="dxa"/>
          </w:tcPr>
          <w:p w14:paraId="44267FEF" w14:textId="77777777" w:rsidR="001078C6" w:rsidRPr="00FF430B" w:rsidRDefault="001078C6" w:rsidP="00925797">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1078C6" w:rsidRPr="00EC30C2" w14:paraId="020019CA" w14:textId="77777777" w:rsidTr="00925797">
        <w:trPr>
          <w:trHeight w:val="281"/>
        </w:trPr>
        <w:tc>
          <w:tcPr>
            <w:tcW w:w="4248" w:type="dxa"/>
            <w:vMerge/>
            <w:shd w:val="clear" w:color="auto" w:fill="FFFFFF" w:themeFill="background1"/>
          </w:tcPr>
          <w:p w14:paraId="655025D7" w14:textId="77777777" w:rsidR="001078C6" w:rsidRPr="00FF430B" w:rsidRDefault="001078C6" w:rsidP="00925797">
            <w:pPr>
              <w:spacing w:after="160" w:line="259" w:lineRule="auto"/>
              <w:ind w:right="-1"/>
              <w:jc w:val="both"/>
              <w:rPr>
                <w:noProof w:val="0"/>
                <w:lang w:val="ro-MD"/>
              </w:rPr>
            </w:pPr>
          </w:p>
        </w:tc>
        <w:tc>
          <w:tcPr>
            <w:tcW w:w="5570" w:type="dxa"/>
          </w:tcPr>
          <w:p w14:paraId="4EC8A21D" w14:textId="77777777" w:rsidR="001078C6" w:rsidRPr="00FF430B" w:rsidRDefault="001078C6" w:rsidP="00925797">
            <w:pPr>
              <w:spacing w:after="160" w:line="259" w:lineRule="auto"/>
              <w:ind w:right="-1"/>
              <w:jc w:val="both"/>
              <w:rPr>
                <w:noProof w:val="0"/>
                <w:lang w:val="ro-MD" w:eastAsia="ro-RO"/>
              </w:rPr>
            </w:pPr>
            <w:r w:rsidRPr="00FF430B">
              <w:rPr>
                <w:rFonts w:eastAsia="Calibri"/>
                <w:noProof w:val="0"/>
                <w:lang w:val="ro-MD"/>
              </w:rPr>
              <w:t>Pe cale electronică:</w:t>
            </w:r>
          </w:p>
        </w:tc>
      </w:tr>
    </w:tbl>
    <w:p w14:paraId="58EA1965" w14:textId="77777777" w:rsidR="001078C6" w:rsidRPr="00FF430B" w:rsidRDefault="001078C6" w:rsidP="001078C6">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27DD2EAF" w14:textId="77777777" w:rsidR="001078C6" w:rsidRPr="00FF430B" w:rsidRDefault="001078C6" w:rsidP="001078C6">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TableGrid2"/>
        <w:tblW w:w="9781" w:type="dxa"/>
        <w:tblInd w:w="-5" w:type="dxa"/>
        <w:tblLook w:val="04A0" w:firstRow="1" w:lastRow="0" w:firstColumn="1" w:lastColumn="0" w:noHBand="0" w:noVBand="1"/>
      </w:tblPr>
      <w:tblGrid>
        <w:gridCol w:w="4253"/>
        <w:gridCol w:w="5528"/>
      </w:tblGrid>
      <w:tr w:rsidR="001078C6" w:rsidRPr="00EC30C2" w14:paraId="67AFAEA4" w14:textId="77777777" w:rsidTr="00925797">
        <w:trPr>
          <w:trHeight w:val="269"/>
        </w:trPr>
        <w:tc>
          <w:tcPr>
            <w:tcW w:w="4253" w:type="dxa"/>
            <w:shd w:val="clear" w:color="auto" w:fill="FFFFFF" w:themeFill="background1"/>
          </w:tcPr>
          <w:p w14:paraId="6B54A4C5" w14:textId="77777777" w:rsidR="001078C6" w:rsidRPr="00FF430B" w:rsidRDefault="001078C6" w:rsidP="00925797">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942186C" w14:textId="77777777" w:rsidR="001078C6" w:rsidRPr="00FF430B" w:rsidRDefault="001078C6" w:rsidP="00925797">
            <w:pPr>
              <w:tabs>
                <w:tab w:val="left" w:pos="1134"/>
                <w:tab w:val="left" w:pos="2694"/>
              </w:tabs>
              <w:jc w:val="both"/>
              <w:rPr>
                <w:rFonts w:eastAsia="Calibri"/>
                <w:noProof w:val="0"/>
                <w:lang w:val="ro-MD"/>
              </w:rPr>
            </w:pPr>
          </w:p>
        </w:tc>
      </w:tr>
      <w:tr w:rsidR="001078C6" w:rsidRPr="00EC30C2" w14:paraId="06C6C718" w14:textId="77777777" w:rsidTr="00925797">
        <w:trPr>
          <w:trHeight w:val="269"/>
        </w:trPr>
        <w:tc>
          <w:tcPr>
            <w:tcW w:w="4253" w:type="dxa"/>
            <w:shd w:val="clear" w:color="auto" w:fill="FFFFFF" w:themeFill="background1"/>
          </w:tcPr>
          <w:p w14:paraId="59CBA763" w14:textId="77777777" w:rsidR="001078C6" w:rsidRPr="00FF430B" w:rsidRDefault="001078C6" w:rsidP="00925797">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74E16AB0" w14:textId="77777777" w:rsidR="001078C6" w:rsidRPr="00FF430B" w:rsidRDefault="001078C6" w:rsidP="00925797">
            <w:pPr>
              <w:tabs>
                <w:tab w:val="left" w:pos="1134"/>
                <w:tab w:val="left" w:pos="2694"/>
              </w:tabs>
              <w:jc w:val="both"/>
              <w:rPr>
                <w:rFonts w:eastAsia="Calibri"/>
                <w:noProof w:val="0"/>
                <w:lang w:val="ro-MD"/>
              </w:rPr>
            </w:pPr>
          </w:p>
        </w:tc>
      </w:tr>
      <w:tr w:rsidR="001078C6" w:rsidRPr="00EC30C2" w14:paraId="11F8564A" w14:textId="77777777" w:rsidTr="00925797">
        <w:trPr>
          <w:trHeight w:val="269"/>
        </w:trPr>
        <w:tc>
          <w:tcPr>
            <w:tcW w:w="4253" w:type="dxa"/>
            <w:shd w:val="clear" w:color="auto" w:fill="FFFFFF" w:themeFill="background1"/>
          </w:tcPr>
          <w:p w14:paraId="12D09F97" w14:textId="77777777" w:rsidR="001078C6" w:rsidRPr="00FF430B" w:rsidRDefault="001078C6" w:rsidP="00925797">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68871C59" w14:textId="77777777" w:rsidR="001078C6" w:rsidRPr="00FF430B" w:rsidRDefault="001078C6" w:rsidP="00925797">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225780E3" w14:textId="77777777" w:rsidR="001078C6" w:rsidRPr="00FF430B" w:rsidRDefault="001078C6" w:rsidP="00925797">
            <w:pPr>
              <w:tabs>
                <w:tab w:val="left" w:pos="1134"/>
                <w:tab w:val="left" w:pos="2694"/>
              </w:tabs>
              <w:jc w:val="both"/>
              <w:rPr>
                <w:rFonts w:eastAsia="Calibri"/>
                <w:noProof w:val="0"/>
                <w:lang w:val="ro-MD"/>
              </w:rPr>
            </w:pPr>
          </w:p>
        </w:tc>
      </w:tr>
      <w:tr w:rsidR="001078C6" w:rsidRPr="00EC30C2" w14:paraId="3B187D94" w14:textId="77777777" w:rsidTr="00925797">
        <w:trPr>
          <w:trHeight w:val="269"/>
        </w:trPr>
        <w:tc>
          <w:tcPr>
            <w:tcW w:w="4253" w:type="dxa"/>
            <w:shd w:val="clear" w:color="auto" w:fill="FFFFFF" w:themeFill="background1"/>
          </w:tcPr>
          <w:p w14:paraId="7F1315D8" w14:textId="77777777" w:rsidR="001078C6" w:rsidRPr="00FF430B" w:rsidRDefault="001078C6" w:rsidP="00925797">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1A39EBD1" w14:textId="77777777" w:rsidR="001078C6" w:rsidRPr="00FF430B" w:rsidRDefault="001078C6" w:rsidP="00925797">
            <w:pPr>
              <w:ind w:right="-1"/>
              <w:jc w:val="both"/>
              <w:rPr>
                <w:noProof w:val="0"/>
                <w:lang w:val="ro-MD" w:eastAsia="ro-RO"/>
              </w:rPr>
            </w:pPr>
            <w:r w:rsidRPr="00FF430B">
              <w:rPr>
                <w:noProof w:val="0"/>
                <w:lang w:val="ro-MD" w:eastAsia="ro-RO"/>
              </w:rPr>
              <w:t xml:space="preserve">Da □       Nu □       </w:t>
            </w:r>
          </w:p>
        </w:tc>
      </w:tr>
      <w:tr w:rsidR="001078C6" w:rsidRPr="00EC30C2" w14:paraId="67E65CFF" w14:textId="77777777" w:rsidTr="00925797">
        <w:trPr>
          <w:trHeight w:val="269"/>
        </w:trPr>
        <w:tc>
          <w:tcPr>
            <w:tcW w:w="4253" w:type="dxa"/>
            <w:shd w:val="clear" w:color="auto" w:fill="FFFFFF" w:themeFill="background1"/>
          </w:tcPr>
          <w:p w14:paraId="359669A3" w14:textId="77777777" w:rsidR="001078C6" w:rsidRPr="00FF430B" w:rsidRDefault="001078C6" w:rsidP="00925797">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665F6801" w14:textId="77777777" w:rsidR="001078C6" w:rsidRPr="00FF430B" w:rsidRDefault="001078C6" w:rsidP="00925797">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7525EDBD" w14:textId="77777777" w:rsidR="001078C6" w:rsidRPr="00FF430B" w:rsidRDefault="001078C6" w:rsidP="00925797">
            <w:pPr>
              <w:tabs>
                <w:tab w:val="left" w:pos="1134"/>
                <w:tab w:val="left" w:pos="2694"/>
              </w:tabs>
              <w:jc w:val="both"/>
              <w:rPr>
                <w:noProof w:val="0"/>
                <w:lang w:val="ro-MD" w:eastAsia="ro-RO"/>
              </w:rPr>
            </w:pPr>
            <w:r w:rsidRPr="00FF430B">
              <w:rPr>
                <w:noProof w:val="0"/>
                <w:lang w:val="ro-MD" w:eastAsia="ro-RO"/>
              </w:rPr>
              <w:t xml:space="preserve">Da □       Nu □       </w:t>
            </w:r>
          </w:p>
          <w:p w14:paraId="4B1E63C5" w14:textId="77777777" w:rsidR="001078C6" w:rsidRPr="00FF430B" w:rsidRDefault="001078C6" w:rsidP="00925797">
            <w:pPr>
              <w:tabs>
                <w:tab w:val="left" w:pos="1134"/>
                <w:tab w:val="left" w:pos="2694"/>
              </w:tabs>
              <w:jc w:val="both"/>
              <w:rPr>
                <w:rFonts w:eastAsia="Calibri"/>
                <w:noProof w:val="0"/>
                <w:lang w:val="ro-MD"/>
              </w:rPr>
            </w:pPr>
          </w:p>
        </w:tc>
      </w:tr>
      <w:tr w:rsidR="001078C6" w:rsidRPr="00EC30C2" w14:paraId="3AE5530E" w14:textId="77777777" w:rsidTr="00925797">
        <w:trPr>
          <w:trHeight w:val="604"/>
        </w:trPr>
        <w:tc>
          <w:tcPr>
            <w:tcW w:w="4253" w:type="dxa"/>
            <w:shd w:val="clear" w:color="auto" w:fill="FFFFFF" w:themeFill="background1"/>
          </w:tcPr>
          <w:p w14:paraId="0B8A9A13" w14:textId="77777777" w:rsidR="001078C6" w:rsidRPr="00FF430B" w:rsidRDefault="001078C6" w:rsidP="00925797">
            <w:pPr>
              <w:tabs>
                <w:tab w:val="left" w:pos="1134"/>
                <w:tab w:val="left" w:pos="2694"/>
              </w:tabs>
              <w:jc w:val="both"/>
              <w:rPr>
                <w:rFonts w:eastAsia="Calibri"/>
                <w:noProof w:val="0"/>
                <w:lang w:val="ro-MD"/>
              </w:rPr>
            </w:pPr>
            <w:r w:rsidRPr="00FF430B">
              <w:rPr>
                <w:rFonts w:eastAsia="Calibri"/>
                <w:noProof w:val="0"/>
                <w:lang w:val="ro-MD"/>
              </w:rPr>
              <w:t>Subcontractanți</w:t>
            </w:r>
          </w:p>
          <w:p w14:paraId="5F4592E8" w14:textId="77777777" w:rsidR="001078C6" w:rsidRPr="00FF430B" w:rsidRDefault="001078C6" w:rsidP="00925797">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0B21BD7A" w14:textId="77777777" w:rsidR="001078C6" w:rsidRPr="00FF430B" w:rsidRDefault="001078C6" w:rsidP="00925797">
            <w:pPr>
              <w:tabs>
                <w:tab w:val="left" w:pos="1134"/>
                <w:tab w:val="left" w:pos="2694"/>
              </w:tabs>
              <w:jc w:val="both"/>
              <w:rPr>
                <w:noProof w:val="0"/>
                <w:lang w:val="ro-MD" w:eastAsia="ro-RO"/>
              </w:rPr>
            </w:pPr>
            <w:r w:rsidRPr="00FF430B">
              <w:rPr>
                <w:noProof w:val="0"/>
                <w:lang w:val="ro-MD" w:eastAsia="ro-RO"/>
              </w:rPr>
              <w:t xml:space="preserve">Da □       Nu □      </w:t>
            </w:r>
          </w:p>
          <w:p w14:paraId="286EBA14" w14:textId="77777777" w:rsidR="001078C6" w:rsidRPr="00FF430B" w:rsidRDefault="001078C6" w:rsidP="00925797">
            <w:pPr>
              <w:tabs>
                <w:tab w:val="left" w:pos="1134"/>
                <w:tab w:val="left" w:pos="2694"/>
              </w:tabs>
              <w:jc w:val="both"/>
              <w:rPr>
                <w:noProof w:val="0"/>
                <w:lang w:val="ro-MD" w:eastAsia="ro-RO"/>
              </w:rPr>
            </w:pPr>
          </w:p>
        </w:tc>
      </w:tr>
    </w:tbl>
    <w:p w14:paraId="0AB005FF" w14:textId="77777777" w:rsidR="001078C6" w:rsidRPr="00FF430B" w:rsidRDefault="001078C6" w:rsidP="001078C6">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TableGrid2"/>
        <w:tblW w:w="0" w:type="auto"/>
        <w:tblLook w:val="04A0" w:firstRow="1" w:lastRow="0" w:firstColumn="1" w:lastColumn="0" w:noHBand="0" w:noVBand="1"/>
      </w:tblPr>
      <w:tblGrid>
        <w:gridCol w:w="562"/>
        <w:gridCol w:w="3402"/>
        <w:gridCol w:w="1418"/>
        <w:gridCol w:w="1417"/>
        <w:gridCol w:w="1560"/>
        <w:gridCol w:w="1417"/>
      </w:tblGrid>
      <w:tr w:rsidR="001078C6" w:rsidRPr="00EC30C2" w14:paraId="7F98C34C" w14:textId="77777777" w:rsidTr="00925797">
        <w:tc>
          <w:tcPr>
            <w:tcW w:w="562" w:type="dxa"/>
            <w:shd w:val="clear" w:color="auto" w:fill="F2F2F2"/>
          </w:tcPr>
          <w:p w14:paraId="1DE2CD2C" w14:textId="77777777" w:rsidR="001078C6" w:rsidRPr="00FF430B" w:rsidRDefault="001078C6" w:rsidP="00925797">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20E5DA0B" w14:textId="77777777" w:rsidR="001078C6" w:rsidRPr="00FF430B" w:rsidRDefault="001078C6" w:rsidP="00925797">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14:paraId="2CEA8F4B" w14:textId="77777777" w:rsidR="001078C6" w:rsidRPr="00FF430B" w:rsidRDefault="001078C6" w:rsidP="00925797">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3D880C09" w14:textId="77777777" w:rsidR="001078C6" w:rsidRPr="00FF430B" w:rsidRDefault="001078C6" w:rsidP="00925797">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27427C4E" w14:textId="77777777" w:rsidR="001078C6" w:rsidRPr="00FF430B" w:rsidRDefault="001078C6" w:rsidP="00925797">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CA7774E" w14:textId="77777777" w:rsidR="001078C6" w:rsidRPr="00FF430B" w:rsidRDefault="001078C6" w:rsidP="00925797">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1078C6" w:rsidRPr="00EC30C2" w14:paraId="23F61479" w14:textId="77777777" w:rsidTr="00925797">
        <w:tc>
          <w:tcPr>
            <w:tcW w:w="562" w:type="dxa"/>
          </w:tcPr>
          <w:p w14:paraId="22894441" w14:textId="77777777" w:rsidR="001078C6" w:rsidRPr="00FF430B" w:rsidRDefault="001078C6" w:rsidP="00925797">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070C3F05" w14:textId="77777777" w:rsidR="001078C6" w:rsidRPr="00FF430B" w:rsidRDefault="001078C6" w:rsidP="00925797">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7BDA4847" w14:textId="77777777" w:rsidR="001078C6" w:rsidRPr="00FF430B" w:rsidRDefault="001078C6" w:rsidP="00925797">
            <w:pPr>
              <w:tabs>
                <w:tab w:val="left" w:pos="1134"/>
                <w:tab w:val="left" w:pos="2694"/>
              </w:tabs>
              <w:spacing w:before="240"/>
              <w:jc w:val="center"/>
              <w:rPr>
                <w:rFonts w:eastAsia="Calibri"/>
                <w:noProof w:val="0"/>
                <w:lang w:val="ro-MD"/>
              </w:rPr>
            </w:pPr>
          </w:p>
        </w:tc>
        <w:tc>
          <w:tcPr>
            <w:tcW w:w="1417" w:type="dxa"/>
          </w:tcPr>
          <w:p w14:paraId="0013C51B" w14:textId="77777777" w:rsidR="001078C6" w:rsidRPr="00FF430B" w:rsidRDefault="001078C6" w:rsidP="00925797">
            <w:pPr>
              <w:tabs>
                <w:tab w:val="left" w:pos="1134"/>
                <w:tab w:val="left" w:pos="2694"/>
              </w:tabs>
              <w:spacing w:before="240"/>
              <w:jc w:val="center"/>
              <w:rPr>
                <w:rFonts w:eastAsia="Calibri"/>
                <w:noProof w:val="0"/>
                <w:lang w:val="ro-MD"/>
              </w:rPr>
            </w:pPr>
          </w:p>
        </w:tc>
        <w:tc>
          <w:tcPr>
            <w:tcW w:w="1560" w:type="dxa"/>
          </w:tcPr>
          <w:p w14:paraId="117D5349" w14:textId="77777777" w:rsidR="001078C6" w:rsidRPr="00FF430B" w:rsidRDefault="001078C6" w:rsidP="00925797">
            <w:pPr>
              <w:tabs>
                <w:tab w:val="left" w:pos="1134"/>
                <w:tab w:val="left" w:pos="2694"/>
              </w:tabs>
              <w:spacing w:before="240"/>
              <w:jc w:val="center"/>
              <w:rPr>
                <w:rFonts w:eastAsia="Calibri"/>
                <w:noProof w:val="0"/>
                <w:lang w:val="ro-MD"/>
              </w:rPr>
            </w:pPr>
          </w:p>
        </w:tc>
        <w:tc>
          <w:tcPr>
            <w:tcW w:w="1417" w:type="dxa"/>
          </w:tcPr>
          <w:p w14:paraId="0FF0CD06" w14:textId="77777777" w:rsidR="001078C6" w:rsidRPr="00FF430B" w:rsidRDefault="001078C6" w:rsidP="00925797">
            <w:pPr>
              <w:tabs>
                <w:tab w:val="left" w:pos="1134"/>
                <w:tab w:val="left" w:pos="2694"/>
              </w:tabs>
              <w:spacing w:before="240"/>
              <w:jc w:val="center"/>
              <w:rPr>
                <w:rFonts w:eastAsia="Calibri"/>
                <w:noProof w:val="0"/>
                <w:lang w:val="ro-MD"/>
              </w:rPr>
            </w:pPr>
          </w:p>
        </w:tc>
      </w:tr>
      <w:tr w:rsidR="001078C6" w:rsidRPr="00EC30C2" w14:paraId="114A87BD" w14:textId="77777777" w:rsidTr="00925797">
        <w:tc>
          <w:tcPr>
            <w:tcW w:w="562" w:type="dxa"/>
          </w:tcPr>
          <w:p w14:paraId="327C3D91" w14:textId="77777777" w:rsidR="001078C6" w:rsidRPr="00FF430B" w:rsidRDefault="001078C6" w:rsidP="00925797">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6352C29C" w14:textId="77777777" w:rsidR="001078C6" w:rsidRPr="00FF430B" w:rsidRDefault="001078C6" w:rsidP="00925797">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7900B9D4" w14:textId="77777777" w:rsidR="001078C6" w:rsidRPr="00FF430B" w:rsidRDefault="001078C6" w:rsidP="00925797">
            <w:pPr>
              <w:tabs>
                <w:tab w:val="left" w:pos="1134"/>
                <w:tab w:val="left" w:pos="2694"/>
              </w:tabs>
              <w:spacing w:before="240"/>
              <w:jc w:val="center"/>
              <w:rPr>
                <w:rFonts w:eastAsia="Calibri"/>
                <w:noProof w:val="0"/>
                <w:lang w:val="ro-MD"/>
              </w:rPr>
            </w:pPr>
          </w:p>
        </w:tc>
        <w:tc>
          <w:tcPr>
            <w:tcW w:w="1417" w:type="dxa"/>
          </w:tcPr>
          <w:p w14:paraId="2BE5EE15" w14:textId="77777777" w:rsidR="001078C6" w:rsidRPr="00FF430B" w:rsidRDefault="001078C6" w:rsidP="00925797">
            <w:pPr>
              <w:tabs>
                <w:tab w:val="left" w:pos="1134"/>
                <w:tab w:val="left" w:pos="2694"/>
              </w:tabs>
              <w:spacing w:before="240"/>
              <w:jc w:val="center"/>
              <w:rPr>
                <w:rFonts w:eastAsia="Calibri"/>
                <w:noProof w:val="0"/>
                <w:lang w:val="ro-MD"/>
              </w:rPr>
            </w:pPr>
          </w:p>
        </w:tc>
        <w:tc>
          <w:tcPr>
            <w:tcW w:w="1560" w:type="dxa"/>
          </w:tcPr>
          <w:p w14:paraId="2EEB5D0B" w14:textId="77777777" w:rsidR="001078C6" w:rsidRPr="00FF430B" w:rsidRDefault="001078C6" w:rsidP="00925797">
            <w:pPr>
              <w:tabs>
                <w:tab w:val="left" w:pos="1134"/>
                <w:tab w:val="left" w:pos="2694"/>
              </w:tabs>
              <w:spacing w:before="240"/>
              <w:jc w:val="center"/>
              <w:rPr>
                <w:rFonts w:eastAsia="Calibri"/>
                <w:noProof w:val="0"/>
                <w:lang w:val="ro-MD"/>
              </w:rPr>
            </w:pPr>
          </w:p>
        </w:tc>
        <w:tc>
          <w:tcPr>
            <w:tcW w:w="1417" w:type="dxa"/>
          </w:tcPr>
          <w:p w14:paraId="165D386E" w14:textId="77777777" w:rsidR="001078C6" w:rsidRPr="00FF430B" w:rsidRDefault="001078C6" w:rsidP="00925797">
            <w:pPr>
              <w:tabs>
                <w:tab w:val="left" w:pos="1134"/>
                <w:tab w:val="left" w:pos="2694"/>
              </w:tabs>
              <w:spacing w:before="240"/>
              <w:jc w:val="center"/>
              <w:rPr>
                <w:rFonts w:eastAsia="Calibri"/>
                <w:noProof w:val="0"/>
                <w:lang w:val="ro-MD"/>
              </w:rPr>
            </w:pPr>
          </w:p>
        </w:tc>
      </w:tr>
    </w:tbl>
    <w:p w14:paraId="734624D7" w14:textId="77777777" w:rsidR="001078C6" w:rsidRPr="00FF430B" w:rsidRDefault="001078C6" w:rsidP="001078C6">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65003B5F" w14:textId="77777777" w:rsidR="001078C6" w:rsidRPr="00FF430B" w:rsidRDefault="001078C6" w:rsidP="001078C6">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TableGrid2"/>
        <w:tblW w:w="9918" w:type="dxa"/>
        <w:tblLook w:val="04A0" w:firstRow="1" w:lastRow="0" w:firstColumn="1" w:lastColumn="0" w:noHBand="0" w:noVBand="1"/>
      </w:tblPr>
      <w:tblGrid>
        <w:gridCol w:w="5524"/>
        <w:gridCol w:w="4394"/>
      </w:tblGrid>
      <w:tr w:rsidR="001078C6" w:rsidRPr="00EC30C2" w14:paraId="76F49313" w14:textId="77777777" w:rsidTr="00925797">
        <w:tc>
          <w:tcPr>
            <w:tcW w:w="5524" w:type="dxa"/>
            <w:shd w:val="clear" w:color="auto" w:fill="FFFFFF" w:themeFill="background1"/>
          </w:tcPr>
          <w:p w14:paraId="54F2A1AC" w14:textId="77777777" w:rsidR="001078C6" w:rsidRPr="00FF430B" w:rsidRDefault="001078C6" w:rsidP="00925797">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B312E7B" w14:textId="77777777" w:rsidR="001078C6" w:rsidRPr="00FF430B" w:rsidRDefault="001078C6" w:rsidP="00925797">
            <w:pPr>
              <w:ind w:right="-1"/>
              <w:jc w:val="both"/>
              <w:rPr>
                <w:noProof w:val="0"/>
                <w:lang w:val="ro-MD" w:eastAsia="ro-RO"/>
              </w:rPr>
            </w:pPr>
            <w:r w:rsidRPr="00FF430B">
              <w:rPr>
                <w:noProof w:val="0"/>
                <w:lang w:val="ro-MD" w:eastAsia="ro-RO"/>
              </w:rPr>
              <w:t xml:space="preserve">Nu □        </w:t>
            </w:r>
          </w:p>
          <w:p w14:paraId="28D10D36" w14:textId="77777777" w:rsidR="001078C6" w:rsidRPr="00FF430B" w:rsidRDefault="001078C6" w:rsidP="00925797">
            <w:pPr>
              <w:ind w:right="-1"/>
              <w:jc w:val="both"/>
              <w:rPr>
                <w:noProof w:val="0"/>
                <w:lang w:val="ro-MD" w:eastAsia="ro-RO"/>
              </w:rPr>
            </w:pPr>
            <w:r w:rsidRPr="00FF430B">
              <w:rPr>
                <w:noProof w:val="0"/>
                <w:lang w:val="ro-MD" w:eastAsia="ro-RO"/>
              </w:rPr>
              <w:t xml:space="preserve">Da □        </w:t>
            </w:r>
          </w:p>
        </w:tc>
      </w:tr>
      <w:tr w:rsidR="001078C6" w:rsidRPr="00EC30C2" w14:paraId="4392F85D" w14:textId="77777777" w:rsidTr="00925797">
        <w:tc>
          <w:tcPr>
            <w:tcW w:w="5524" w:type="dxa"/>
            <w:vMerge w:val="restart"/>
            <w:shd w:val="clear" w:color="auto" w:fill="FFFFFF" w:themeFill="background1"/>
          </w:tcPr>
          <w:p w14:paraId="1FBB4487" w14:textId="77777777" w:rsidR="001078C6" w:rsidRPr="00FF430B" w:rsidRDefault="001078C6" w:rsidP="00925797">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E40B5FF" w14:textId="77777777" w:rsidR="001078C6" w:rsidRPr="00FF430B" w:rsidRDefault="001078C6" w:rsidP="00925797">
            <w:pPr>
              <w:ind w:right="-1"/>
              <w:jc w:val="both"/>
              <w:rPr>
                <w:noProof w:val="0"/>
                <w:lang w:val="ro-MD" w:eastAsia="ro-RO"/>
              </w:rPr>
            </w:pPr>
            <w:r w:rsidRPr="00FF430B">
              <w:rPr>
                <w:noProof w:val="0"/>
                <w:lang w:val="ro-MD" w:eastAsia="ro-RO"/>
              </w:rPr>
              <w:t xml:space="preserve">Nu □        </w:t>
            </w:r>
          </w:p>
        </w:tc>
      </w:tr>
      <w:tr w:rsidR="001078C6" w:rsidRPr="00EC30C2" w14:paraId="47841026" w14:textId="77777777" w:rsidTr="00925797">
        <w:tc>
          <w:tcPr>
            <w:tcW w:w="5524" w:type="dxa"/>
            <w:vMerge/>
            <w:shd w:val="clear" w:color="auto" w:fill="FFFFFF" w:themeFill="background1"/>
          </w:tcPr>
          <w:p w14:paraId="784EE405" w14:textId="77777777" w:rsidR="001078C6" w:rsidRPr="00FF430B" w:rsidRDefault="001078C6" w:rsidP="00925797">
            <w:pPr>
              <w:jc w:val="both"/>
              <w:rPr>
                <w:rFonts w:eastAsia="Calibri"/>
                <w:noProof w:val="0"/>
                <w:lang w:val="ro-MD"/>
              </w:rPr>
            </w:pPr>
          </w:p>
        </w:tc>
        <w:tc>
          <w:tcPr>
            <w:tcW w:w="4394" w:type="dxa"/>
          </w:tcPr>
          <w:p w14:paraId="058E84AA" w14:textId="77777777" w:rsidR="001078C6" w:rsidRPr="00FF430B" w:rsidRDefault="001078C6" w:rsidP="00925797">
            <w:pPr>
              <w:jc w:val="both"/>
              <w:rPr>
                <w:rFonts w:eastAsia="Calibri"/>
                <w:noProof w:val="0"/>
                <w:lang w:val="ro-MD"/>
              </w:rPr>
            </w:pPr>
            <w:r w:rsidRPr="00FF430B">
              <w:rPr>
                <w:noProof w:val="0"/>
                <w:lang w:val="ro-MD" w:eastAsia="ro-RO"/>
              </w:rPr>
              <w:t>Data (datele) și referința (referințele) publicărilor:</w:t>
            </w:r>
          </w:p>
        </w:tc>
      </w:tr>
      <w:tr w:rsidR="001078C6" w:rsidRPr="00EC30C2" w14:paraId="5E1268EF" w14:textId="77777777" w:rsidTr="00925797">
        <w:tc>
          <w:tcPr>
            <w:tcW w:w="5524" w:type="dxa"/>
            <w:shd w:val="clear" w:color="auto" w:fill="FFFFFF" w:themeFill="background1"/>
          </w:tcPr>
          <w:p w14:paraId="306C69F5" w14:textId="77777777" w:rsidR="001078C6" w:rsidRPr="00FF430B" w:rsidRDefault="001078C6" w:rsidP="00925797">
            <w:pPr>
              <w:jc w:val="both"/>
              <w:rPr>
                <w:rFonts w:eastAsia="Calibri"/>
                <w:noProof w:val="0"/>
                <w:lang w:val="ro-MD"/>
              </w:rPr>
            </w:pPr>
            <w:r w:rsidRPr="00FF430B">
              <w:rPr>
                <w:rFonts w:eastAsia="Calibri"/>
                <w:noProof w:val="0"/>
                <w:lang w:val="ro-MD"/>
              </w:rPr>
              <w:t>Agenția Națională pentru Soluționarea Contestațiilor</w:t>
            </w:r>
          </w:p>
          <w:p w14:paraId="4A29A1E9" w14:textId="77777777" w:rsidR="001078C6" w:rsidRPr="00FF430B" w:rsidRDefault="001078C6" w:rsidP="00925797">
            <w:pPr>
              <w:contextualSpacing/>
              <w:jc w:val="both"/>
              <w:rPr>
                <w:noProof w:val="0"/>
                <w:lang w:val="ro-MD" w:eastAsia="zh-CN"/>
              </w:rPr>
            </w:pPr>
          </w:p>
        </w:tc>
        <w:tc>
          <w:tcPr>
            <w:tcW w:w="4394" w:type="dxa"/>
          </w:tcPr>
          <w:p w14:paraId="3A35538B" w14:textId="77777777" w:rsidR="001078C6" w:rsidRPr="00FF430B" w:rsidRDefault="001078C6" w:rsidP="00925797">
            <w:pPr>
              <w:jc w:val="both"/>
              <w:rPr>
                <w:rFonts w:eastAsia="Calibri"/>
                <w:noProof w:val="0"/>
                <w:lang w:val="ro-MD"/>
              </w:rPr>
            </w:pPr>
            <w:r w:rsidRPr="00FF430B">
              <w:rPr>
                <w:rFonts w:eastAsia="Calibri"/>
                <w:noProof w:val="0"/>
                <w:lang w:val="ro-MD"/>
              </w:rPr>
              <w:t>mun. Chișinău, bd. Ștefan cel Mare și Sfânt, 124, MD-2001;</w:t>
            </w:r>
          </w:p>
          <w:p w14:paraId="2AD2C48E" w14:textId="77777777" w:rsidR="001078C6" w:rsidRPr="00FF430B" w:rsidRDefault="001078C6" w:rsidP="00925797">
            <w:pPr>
              <w:jc w:val="both"/>
              <w:rPr>
                <w:rFonts w:eastAsia="Calibri"/>
                <w:noProof w:val="0"/>
                <w:lang w:val="ro-MD"/>
              </w:rPr>
            </w:pPr>
            <w:r w:rsidRPr="00FF430B">
              <w:rPr>
                <w:rFonts w:eastAsia="Calibri"/>
                <w:noProof w:val="0"/>
                <w:lang w:val="ro-MD"/>
              </w:rPr>
              <w:t xml:space="preserve">tel/fax: (022) 820 652, 820-651 </w:t>
            </w:r>
          </w:p>
          <w:p w14:paraId="72CB32E1" w14:textId="77777777" w:rsidR="001078C6" w:rsidRPr="00FF430B" w:rsidRDefault="001078C6" w:rsidP="00925797">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786BE3E3" w14:textId="77777777" w:rsidR="001078C6" w:rsidRPr="00FF430B" w:rsidRDefault="001078C6" w:rsidP="00925797">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1078C6" w:rsidRPr="00EC30C2" w14:paraId="44D85524" w14:textId="77777777" w:rsidTr="00925797">
        <w:tc>
          <w:tcPr>
            <w:tcW w:w="5524" w:type="dxa"/>
            <w:shd w:val="clear" w:color="auto" w:fill="FFFFFF" w:themeFill="background1"/>
          </w:tcPr>
          <w:p w14:paraId="03508134" w14:textId="77777777" w:rsidR="001078C6" w:rsidRPr="00FF430B" w:rsidRDefault="001078C6" w:rsidP="00925797">
            <w:pPr>
              <w:jc w:val="both"/>
              <w:rPr>
                <w:rFonts w:eastAsia="Calibri"/>
                <w:noProof w:val="0"/>
                <w:lang w:val="ro-MD"/>
              </w:rPr>
            </w:pPr>
            <w:r w:rsidRPr="00FF430B">
              <w:rPr>
                <w:rFonts w:eastAsia="Calibri"/>
                <w:noProof w:val="0"/>
                <w:lang w:val="ro-MD"/>
              </w:rPr>
              <w:t>Alte informații relevante</w:t>
            </w:r>
          </w:p>
        </w:tc>
        <w:tc>
          <w:tcPr>
            <w:tcW w:w="4394" w:type="dxa"/>
          </w:tcPr>
          <w:p w14:paraId="42795C57" w14:textId="77777777" w:rsidR="001078C6" w:rsidRPr="00FF430B" w:rsidRDefault="001078C6" w:rsidP="00925797">
            <w:pPr>
              <w:jc w:val="both"/>
              <w:rPr>
                <w:rFonts w:eastAsia="Calibri"/>
                <w:noProof w:val="0"/>
                <w:lang w:val="ro-MD"/>
              </w:rPr>
            </w:pPr>
          </w:p>
        </w:tc>
      </w:tr>
    </w:tbl>
    <w:p w14:paraId="3A472743" w14:textId="77777777" w:rsidR="001078C6" w:rsidRPr="00FF430B" w:rsidRDefault="001078C6" w:rsidP="001078C6">
      <w:pPr>
        <w:jc w:val="both"/>
        <w:rPr>
          <w:rFonts w:eastAsia="Calibri"/>
          <w:noProof w:val="0"/>
          <w:lang w:val="ro-MD"/>
        </w:rPr>
      </w:pPr>
    </w:p>
    <w:p w14:paraId="56B9FF5E" w14:textId="77777777" w:rsidR="001078C6" w:rsidRPr="00FF430B" w:rsidRDefault="001078C6" w:rsidP="001078C6">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3886A4AC" w14:textId="77777777" w:rsidR="001078C6" w:rsidRPr="00FF430B" w:rsidRDefault="001078C6" w:rsidP="001078C6">
      <w:pPr>
        <w:jc w:val="both"/>
        <w:rPr>
          <w:rFonts w:eastAsia="Calibri"/>
          <w:noProof w:val="0"/>
          <w:lang w:val="ro-MD"/>
        </w:rPr>
      </w:pPr>
    </w:p>
    <w:p w14:paraId="20682710" w14:textId="77777777" w:rsidR="001078C6" w:rsidRPr="00FF430B" w:rsidRDefault="001078C6" w:rsidP="001078C6">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131/2015 privind achizițiile publice).</w:t>
      </w:r>
    </w:p>
    <w:p w14:paraId="1B787134" w14:textId="77777777" w:rsidR="00164FB0" w:rsidRDefault="00164FB0" w:rsidP="001078C6">
      <w:pPr>
        <w:jc w:val="right"/>
        <w:rPr>
          <w:noProof w:val="0"/>
          <w:lang w:val="ro-MD"/>
        </w:rPr>
      </w:pPr>
    </w:p>
    <w:p w14:paraId="56AF5CB7" w14:textId="7E298FA4" w:rsidR="001078C6" w:rsidRPr="00FF430B" w:rsidRDefault="001078C6" w:rsidP="001078C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6</w:t>
      </w:r>
    </w:p>
    <w:p w14:paraId="2084B266" w14:textId="77777777" w:rsidR="001078C6" w:rsidRPr="00FF430B" w:rsidRDefault="001078C6" w:rsidP="001078C6">
      <w:pPr>
        <w:jc w:val="right"/>
        <w:rPr>
          <w:noProof w:val="0"/>
          <w:lang w:val="ro-MD"/>
        </w:rPr>
      </w:pPr>
      <w:r w:rsidRPr="00FF430B">
        <w:rPr>
          <w:noProof w:val="0"/>
          <w:lang w:val="ro-MD"/>
        </w:rPr>
        <w:t>la Documentația standard nr._____</w:t>
      </w:r>
    </w:p>
    <w:p w14:paraId="1DBCA556" w14:textId="77777777" w:rsidR="001078C6" w:rsidRPr="00FF430B" w:rsidRDefault="001078C6" w:rsidP="001078C6">
      <w:pPr>
        <w:jc w:val="right"/>
        <w:rPr>
          <w:noProof w:val="0"/>
          <w:lang w:val="ro-MD"/>
        </w:rPr>
      </w:pPr>
      <w:r w:rsidRPr="00FF430B">
        <w:rPr>
          <w:noProof w:val="0"/>
          <w:lang w:val="ro-MD"/>
        </w:rPr>
        <w:lastRenderedPageBreak/>
        <w:t>din “____” ________ 20___</w:t>
      </w:r>
    </w:p>
    <w:p w14:paraId="691F8325" w14:textId="77777777" w:rsidR="001078C6" w:rsidRPr="00FF430B" w:rsidRDefault="001078C6" w:rsidP="001078C6">
      <w:pPr>
        <w:jc w:val="right"/>
        <w:rPr>
          <w:noProof w:val="0"/>
          <w:sz w:val="22"/>
          <w:szCs w:val="22"/>
          <w:lang w:val="ro-MD"/>
        </w:rPr>
      </w:pPr>
    </w:p>
    <w:p w14:paraId="78F71767" w14:textId="77777777" w:rsidR="001078C6" w:rsidRPr="00FF430B" w:rsidRDefault="001078C6" w:rsidP="001078C6">
      <w:pPr>
        <w:jc w:val="right"/>
        <w:rPr>
          <w:i/>
          <w:noProof w:val="0"/>
          <w:sz w:val="22"/>
          <w:szCs w:val="22"/>
          <w:lang w:val="ro-MD"/>
        </w:rPr>
      </w:pPr>
    </w:p>
    <w:p w14:paraId="3A49B903" w14:textId="77777777" w:rsidR="001078C6" w:rsidRPr="00FF430B" w:rsidRDefault="001078C6" w:rsidP="001078C6">
      <w:pPr>
        <w:ind w:right="-1"/>
        <w:jc w:val="center"/>
        <w:rPr>
          <w:b/>
          <w:bCs/>
          <w:noProof w:val="0"/>
          <w:color w:val="000000"/>
          <w:sz w:val="22"/>
          <w:szCs w:val="22"/>
          <w:lang w:val="ro-MD"/>
        </w:rPr>
      </w:pPr>
    </w:p>
    <w:p w14:paraId="394B85D3" w14:textId="77777777" w:rsidR="001078C6" w:rsidRPr="00FF430B" w:rsidRDefault="001078C6" w:rsidP="001078C6">
      <w:pPr>
        <w:ind w:right="-1"/>
        <w:jc w:val="center"/>
        <w:rPr>
          <w:b/>
          <w:bCs/>
          <w:noProof w:val="0"/>
          <w:color w:val="000000"/>
          <w:sz w:val="28"/>
          <w:szCs w:val="28"/>
          <w:lang w:val="ro-MD"/>
        </w:rPr>
      </w:pPr>
      <w:r w:rsidRPr="00FF430B">
        <w:rPr>
          <w:b/>
          <w:bCs/>
          <w:noProof w:val="0"/>
          <w:color w:val="000000"/>
          <w:sz w:val="28"/>
          <w:szCs w:val="28"/>
          <w:lang w:val="ro-MD"/>
        </w:rPr>
        <w:t>ANUNȚ</w:t>
      </w:r>
    </w:p>
    <w:p w14:paraId="2159D269" w14:textId="77777777" w:rsidR="001078C6" w:rsidRPr="00FF430B" w:rsidRDefault="001078C6" w:rsidP="001078C6">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0DE9C90F" w14:textId="77777777" w:rsidR="001078C6" w:rsidRPr="00FF430B" w:rsidRDefault="001078C6" w:rsidP="001078C6">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5CD2FFCA" w14:textId="77777777" w:rsidR="001078C6" w:rsidRPr="00FF430B" w:rsidRDefault="001078C6" w:rsidP="001078C6">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W w:w="0" w:type="auto"/>
        <w:tblLook w:val="04A0" w:firstRow="1" w:lastRow="0" w:firstColumn="1" w:lastColumn="0" w:noHBand="0" w:noVBand="1"/>
      </w:tblPr>
      <w:tblGrid>
        <w:gridCol w:w="5353"/>
        <w:gridCol w:w="4218"/>
      </w:tblGrid>
      <w:tr w:rsidR="001078C6" w:rsidRPr="00EC30C2" w14:paraId="46A12085" w14:textId="77777777" w:rsidTr="00925797">
        <w:tc>
          <w:tcPr>
            <w:tcW w:w="5353" w:type="dxa"/>
            <w:shd w:val="clear" w:color="auto" w:fill="FFFFFF" w:themeFill="background1"/>
          </w:tcPr>
          <w:p w14:paraId="25ABE331" w14:textId="77777777" w:rsidR="001078C6" w:rsidRPr="00FF430B" w:rsidRDefault="001078C6" w:rsidP="00925797">
            <w:pPr>
              <w:jc w:val="both"/>
              <w:rPr>
                <w:rFonts w:eastAsia="Cambria"/>
                <w:b/>
                <w:noProof w:val="0"/>
                <w:lang w:val="ro-MD"/>
              </w:rPr>
            </w:pPr>
            <w:r w:rsidRPr="00FF430B">
              <w:rPr>
                <w:b/>
                <w:noProof w:val="0"/>
                <w:lang w:val="ro-MD"/>
              </w:rPr>
              <w:t>Denumirea autorității contractante</w:t>
            </w:r>
          </w:p>
        </w:tc>
        <w:tc>
          <w:tcPr>
            <w:tcW w:w="4218" w:type="dxa"/>
          </w:tcPr>
          <w:p w14:paraId="4E379D7A" w14:textId="77777777" w:rsidR="001078C6" w:rsidRPr="00FF430B" w:rsidRDefault="001078C6" w:rsidP="00925797">
            <w:pPr>
              <w:jc w:val="both"/>
              <w:rPr>
                <w:rFonts w:eastAsia="Cambria"/>
                <w:noProof w:val="0"/>
                <w:lang w:val="ro-MD"/>
              </w:rPr>
            </w:pPr>
          </w:p>
        </w:tc>
      </w:tr>
      <w:tr w:rsidR="001078C6" w:rsidRPr="00EC30C2" w14:paraId="4B819E9C" w14:textId="77777777" w:rsidTr="00925797">
        <w:tc>
          <w:tcPr>
            <w:tcW w:w="5353" w:type="dxa"/>
            <w:shd w:val="clear" w:color="auto" w:fill="FFFFFF" w:themeFill="background1"/>
          </w:tcPr>
          <w:p w14:paraId="2E6967EF" w14:textId="77777777" w:rsidR="001078C6" w:rsidRPr="00FF430B" w:rsidRDefault="001078C6" w:rsidP="00925797">
            <w:pPr>
              <w:jc w:val="both"/>
              <w:rPr>
                <w:b/>
                <w:noProof w:val="0"/>
                <w:lang w:val="ro-MD"/>
              </w:rPr>
            </w:pPr>
            <w:r w:rsidRPr="00FF430B">
              <w:rPr>
                <w:rFonts w:eastAsia="Cambria"/>
                <w:b/>
                <w:noProof w:val="0"/>
                <w:lang w:val="ro-MD"/>
              </w:rPr>
              <w:t>Localitate</w:t>
            </w:r>
          </w:p>
        </w:tc>
        <w:tc>
          <w:tcPr>
            <w:tcW w:w="4218" w:type="dxa"/>
          </w:tcPr>
          <w:p w14:paraId="1CC4F898" w14:textId="77777777" w:rsidR="001078C6" w:rsidRPr="00FF430B" w:rsidRDefault="001078C6" w:rsidP="00925797">
            <w:pPr>
              <w:jc w:val="both"/>
              <w:rPr>
                <w:rFonts w:eastAsia="Cambria"/>
                <w:noProof w:val="0"/>
                <w:lang w:val="ro-MD"/>
              </w:rPr>
            </w:pPr>
          </w:p>
        </w:tc>
      </w:tr>
      <w:tr w:rsidR="001078C6" w:rsidRPr="00EC30C2" w14:paraId="576BF951" w14:textId="77777777" w:rsidTr="00925797">
        <w:tc>
          <w:tcPr>
            <w:tcW w:w="5353" w:type="dxa"/>
            <w:shd w:val="clear" w:color="auto" w:fill="FFFFFF" w:themeFill="background1"/>
          </w:tcPr>
          <w:p w14:paraId="46AE93C6" w14:textId="77777777" w:rsidR="001078C6" w:rsidRPr="00FF430B" w:rsidRDefault="001078C6" w:rsidP="00925797">
            <w:pPr>
              <w:jc w:val="both"/>
              <w:rPr>
                <w:rFonts w:eastAsia="Cambria"/>
                <w:b/>
                <w:noProof w:val="0"/>
                <w:lang w:val="ro-MD"/>
              </w:rPr>
            </w:pPr>
            <w:r w:rsidRPr="00FF430B">
              <w:rPr>
                <w:b/>
                <w:noProof w:val="0"/>
                <w:lang w:val="ro-MD"/>
              </w:rPr>
              <w:t>IDNO</w:t>
            </w:r>
          </w:p>
        </w:tc>
        <w:tc>
          <w:tcPr>
            <w:tcW w:w="4218" w:type="dxa"/>
          </w:tcPr>
          <w:p w14:paraId="3267E940" w14:textId="77777777" w:rsidR="001078C6" w:rsidRPr="00FF430B" w:rsidRDefault="001078C6" w:rsidP="00925797">
            <w:pPr>
              <w:jc w:val="both"/>
              <w:rPr>
                <w:rFonts w:eastAsia="Cambria"/>
                <w:noProof w:val="0"/>
                <w:lang w:val="ro-MD"/>
              </w:rPr>
            </w:pPr>
          </w:p>
        </w:tc>
      </w:tr>
      <w:tr w:rsidR="001078C6" w:rsidRPr="00EC30C2" w14:paraId="53085430" w14:textId="77777777" w:rsidTr="00925797">
        <w:tc>
          <w:tcPr>
            <w:tcW w:w="5353" w:type="dxa"/>
            <w:shd w:val="clear" w:color="auto" w:fill="FFFFFF" w:themeFill="background1"/>
          </w:tcPr>
          <w:p w14:paraId="644873B0" w14:textId="77777777" w:rsidR="001078C6" w:rsidRPr="00FF430B" w:rsidRDefault="001078C6" w:rsidP="00925797">
            <w:pPr>
              <w:jc w:val="both"/>
              <w:rPr>
                <w:b/>
                <w:noProof w:val="0"/>
                <w:lang w:val="ro-MD"/>
              </w:rPr>
            </w:pPr>
            <w:r w:rsidRPr="00FF430B">
              <w:rPr>
                <w:b/>
                <w:noProof w:val="0"/>
                <w:lang w:val="ro-MD"/>
              </w:rPr>
              <w:t>Adresa</w:t>
            </w:r>
          </w:p>
        </w:tc>
        <w:tc>
          <w:tcPr>
            <w:tcW w:w="4218" w:type="dxa"/>
          </w:tcPr>
          <w:p w14:paraId="4A8B09EB" w14:textId="77777777" w:rsidR="001078C6" w:rsidRPr="00FF430B" w:rsidRDefault="001078C6" w:rsidP="00925797">
            <w:pPr>
              <w:jc w:val="both"/>
              <w:rPr>
                <w:rFonts w:eastAsia="Cambria"/>
                <w:noProof w:val="0"/>
                <w:lang w:val="ro-MD"/>
              </w:rPr>
            </w:pPr>
          </w:p>
        </w:tc>
      </w:tr>
      <w:tr w:rsidR="001078C6" w:rsidRPr="00EC30C2" w14:paraId="3626A52F" w14:textId="77777777" w:rsidTr="00925797">
        <w:tc>
          <w:tcPr>
            <w:tcW w:w="5353" w:type="dxa"/>
            <w:shd w:val="clear" w:color="auto" w:fill="FFFFFF" w:themeFill="background1"/>
          </w:tcPr>
          <w:p w14:paraId="01928AC9" w14:textId="77777777" w:rsidR="001078C6" w:rsidRPr="00FF430B" w:rsidRDefault="001078C6" w:rsidP="00925797">
            <w:pPr>
              <w:jc w:val="both"/>
              <w:rPr>
                <w:b/>
                <w:noProof w:val="0"/>
                <w:lang w:val="ro-MD"/>
              </w:rPr>
            </w:pPr>
            <w:r w:rsidRPr="00FF430B">
              <w:rPr>
                <w:b/>
                <w:noProof w:val="0"/>
                <w:lang w:val="ro-MD"/>
              </w:rPr>
              <w:t>Număr de telefon</w:t>
            </w:r>
          </w:p>
        </w:tc>
        <w:tc>
          <w:tcPr>
            <w:tcW w:w="4218" w:type="dxa"/>
          </w:tcPr>
          <w:p w14:paraId="6DE2F039" w14:textId="77777777" w:rsidR="001078C6" w:rsidRPr="00FF430B" w:rsidRDefault="001078C6" w:rsidP="00925797">
            <w:pPr>
              <w:jc w:val="both"/>
              <w:rPr>
                <w:rFonts w:eastAsia="Cambria"/>
                <w:noProof w:val="0"/>
                <w:lang w:val="ro-MD"/>
              </w:rPr>
            </w:pPr>
          </w:p>
        </w:tc>
      </w:tr>
      <w:tr w:rsidR="001078C6" w:rsidRPr="00EC30C2" w14:paraId="292F2C67" w14:textId="77777777" w:rsidTr="00925797">
        <w:tc>
          <w:tcPr>
            <w:tcW w:w="5353" w:type="dxa"/>
            <w:shd w:val="clear" w:color="auto" w:fill="FFFFFF" w:themeFill="background1"/>
          </w:tcPr>
          <w:p w14:paraId="039BBF70" w14:textId="77777777" w:rsidR="001078C6" w:rsidRPr="00FF430B" w:rsidRDefault="001078C6" w:rsidP="00925797">
            <w:pPr>
              <w:jc w:val="both"/>
              <w:rPr>
                <w:b/>
                <w:noProof w:val="0"/>
                <w:lang w:val="ro-MD"/>
              </w:rPr>
            </w:pPr>
            <w:r w:rsidRPr="00FF430B">
              <w:rPr>
                <w:b/>
                <w:noProof w:val="0"/>
                <w:lang w:val="ro-MD"/>
              </w:rPr>
              <w:t>Număr de fax</w:t>
            </w:r>
          </w:p>
        </w:tc>
        <w:tc>
          <w:tcPr>
            <w:tcW w:w="4218" w:type="dxa"/>
          </w:tcPr>
          <w:p w14:paraId="090BEA7B" w14:textId="77777777" w:rsidR="001078C6" w:rsidRPr="00FF430B" w:rsidRDefault="001078C6" w:rsidP="00925797">
            <w:pPr>
              <w:jc w:val="both"/>
              <w:rPr>
                <w:rFonts w:eastAsia="Cambria"/>
                <w:noProof w:val="0"/>
                <w:lang w:val="ro-MD"/>
              </w:rPr>
            </w:pPr>
          </w:p>
        </w:tc>
      </w:tr>
      <w:tr w:rsidR="001078C6" w:rsidRPr="00EC30C2" w14:paraId="1CEE6EB5" w14:textId="77777777" w:rsidTr="00925797">
        <w:tc>
          <w:tcPr>
            <w:tcW w:w="5353" w:type="dxa"/>
            <w:shd w:val="clear" w:color="auto" w:fill="FFFFFF" w:themeFill="background1"/>
          </w:tcPr>
          <w:p w14:paraId="11C73C58" w14:textId="77777777" w:rsidR="001078C6" w:rsidRPr="00FF430B" w:rsidRDefault="001078C6" w:rsidP="00925797">
            <w:pPr>
              <w:jc w:val="both"/>
              <w:rPr>
                <w:b/>
                <w:noProof w:val="0"/>
                <w:lang w:val="ro-MD"/>
              </w:rPr>
            </w:pPr>
            <w:r w:rsidRPr="00FF430B">
              <w:rPr>
                <w:b/>
                <w:noProof w:val="0"/>
                <w:lang w:val="ro-MD"/>
              </w:rPr>
              <w:t xml:space="preserve">E-mail </w:t>
            </w:r>
          </w:p>
        </w:tc>
        <w:tc>
          <w:tcPr>
            <w:tcW w:w="4218" w:type="dxa"/>
          </w:tcPr>
          <w:p w14:paraId="2362B60A" w14:textId="77777777" w:rsidR="001078C6" w:rsidRPr="00FF430B" w:rsidRDefault="001078C6" w:rsidP="00925797">
            <w:pPr>
              <w:jc w:val="both"/>
              <w:rPr>
                <w:rFonts w:eastAsia="Cambria"/>
                <w:noProof w:val="0"/>
                <w:lang w:val="ro-MD"/>
              </w:rPr>
            </w:pPr>
          </w:p>
        </w:tc>
      </w:tr>
      <w:tr w:rsidR="001078C6" w:rsidRPr="00EC30C2" w14:paraId="5706713E" w14:textId="77777777" w:rsidTr="00925797">
        <w:tc>
          <w:tcPr>
            <w:tcW w:w="5353" w:type="dxa"/>
            <w:shd w:val="clear" w:color="auto" w:fill="FFFFFF" w:themeFill="background1"/>
          </w:tcPr>
          <w:p w14:paraId="0219DDC4" w14:textId="77777777" w:rsidR="001078C6" w:rsidRPr="00FF430B" w:rsidRDefault="001078C6" w:rsidP="00925797">
            <w:pPr>
              <w:jc w:val="both"/>
              <w:rPr>
                <w:b/>
                <w:noProof w:val="0"/>
                <w:lang w:val="ro-MD"/>
              </w:rPr>
            </w:pPr>
            <w:r w:rsidRPr="00FF430B">
              <w:rPr>
                <w:b/>
                <w:noProof w:val="0"/>
                <w:lang w:val="ro-MD"/>
              </w:rPr>
              <w:t>Pagina web oficială</w:t>
            </w:r>
          </w:p>
        </w:tc>
        <w:tc>
          <w:tcPr>
            <w:tcW w:w="4218" w:type="dxa"/>
          </w:tcPr>
          <w:p w14:paraId="355D4AAC" w14:textId="77777777" w:rsidR="001078C6" w:rsidRPr="00FF430B" w:rsidRDefault="001078C6" w:rsidP="00925797">
            <w:pPr>
              <w:jc w:val="both"/>
              <w:rPr>
                <w:rFonts w:eastAsia="Cambria"/>
                <w:noProof w:val="0"/>
                <w:lang w:val="ro-MD"/>
              </w:rPr>
            </w:pPr>
          </w:p>
        </w:tc>
      </w:tr>
      <w:tr w:rsidR="001078C6" w:rsidRPr="00EC30C2" w14:paraId="14387795" w14:textId="77777777" w:rsidTr="00925797">
        <w:tc>
          <w:tcPr>
            <w:tcW w:w="5353" w:type="dxa"/>
            <w:shd w:val="clear" w:color="auto" w:fill="FFFFFF" w:themeFill="background1"/>
          </w:tcPr>
          <w:p w14:paraId="2D333051" w14:textId="77777777" w:rsidR="001078C6" w:rsidRPr="00FF430B" w:rsidRDefault="001078C6" w:rsidP="00925797">
            <w:pPr>
              <w:jc w:val="both"/>
              <w:rPr>
                <w:b/>
                <w:noProof w:val="0"/>
                <w:lang w:val="ro-MD"/>
              </w:rPr>
            </w:pPr>
            <w:r w:rsidRPr="00FF430B">
              <w:rPr>
                <w:b/>
                <w:noProof w:val="0"/>
                <w:lang w:val="ro-MD"/>
              </w:rPr>
              <w:t xml:space="preserve">Persoana de contact </w:t>
            </w:r>
          </w:p>
          <w:p w14:paraId="1FD15045" w14:textId="77777777" w:rsidR="001078C6" w:rsidRPr="00FF430B" w:rsidRDefault="001078C6" w:rsidP="00925797">
            <w:pPr>
              <w:jc w:val="both"/>
              <w:rPr>
                <w:b/>
                <w:noProof w:val="0"/>
                <w:lang w:val="ro-MD"/>
              </w:rPr>
            </w:pPr>
            <w:r w:rsidRPr="00FF430B">
              <w:rPr>
                <w:i/>
                <w:noProof w:val="0"/>
                <w:lang w:val="ro-MD"/>
              </w:rPr>
              <w:t>(nume, prenume, telefon, e-mail)</w:t>
            </w:r>
          </w:p>
        </w:tc>
        <w:tc>
          <w:tcPr>
            <w:tcW w:w="4218" w:type="dxa"/>
          </w:tcPr>
          <w:p w14:paraId="3C012D6D" w14:textId="77777777" w:rsidR="001078C6" w:rsidRPr="00FF430B" w:rsidRDefault="001078C6" w:rsidP="00925797">
            <w:pPr>
              <w:jc w:val="both"/>
              <w:rPr>
                <w:rFonts w:eastAsia="Cambria"/>
                <w:noProof w:val="0"/>
                <w:lang w:val="ro-MD"/>
              </w:rPr>
            </w:pPr>
          </w:p>
        </w:tc>
      </w:tr>
    </w:tbl>
    <w:p w14:paraId="55503F75" w14:textId="77777777" w:rsidR="001078C6" w:rsidRPr="00FF430B" w:rsidRDefault="001078C6" w:rsidP="001078C6">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W w:w="0" w:type="auto"/>
        <w:tblLook w:val="04A0" w:firstRow="1" w:lastRow="0" w:firstColumn="1" w:lastColumn="0" w:noHBand="0" w:noVBand="1"/>
      </w:tblPr>
      <w:tblGrid>
        <w:gridCol w:w="5353"/>
        <w:gridCol w:w="4218"/>
      </w:tblGrid>
      <w:tr w:rsidR="001078C6" w:rsidRPr="00EC30C2" w14:paraId="2423CDBF" w14:textId="77777777" w:rsidTr="00925797">
        <w:tc>
          <w:tcPr>
            <w:tcW w:w="5353" w:type="dxa"/>
            <w:shd w:val="clear" w:color="auto" w:fill="FFFFFF" w:themeFill="background1"/>
          </w:tcPr>
          <w:p w14:paraId="029F4B6B" w14:textId="77777777" w:rsidR="001078C6" w:rsidRPr="00FF430B" w:rsidRDefault="001078C6" w:rsidP="00925797">
            <w:pPr>
              <w:jc w:val="both"/>
              <w:rPr>
                <w:b/>
                <w:noProof w:val="0"/>
                <w:lang w:val="ro-MD" w:eastAsia="ro-RO"/>
              </w:rPr>
            </w:pPr>
            <w:r w:rsidRPr="00FF430B">
              <w:rPr>
                <w:b/>
                <w:noProof w:val="0"/>
                <w:lang w:val="ro-MD" w:eastAsia="ro-RO"/>
              </w:rPr>
              <w:t>Tipul procedurii de achiziție</w:t>
            </w:r>
          </w:p>
        </w:tc>
        <w:tc>
          <w:tcPr>
            <w:tcW w:w="4218" w:type="dxa"/>
          </w:tcPr>
          <w:p w14:paraId="341CE82B" w14:textId="77777777" w:rsidR="001078C6" w:rsidRPr="00FF430B" w:rsidRDefault="001078C6" w:rsidP="00925797">
            <w:pPr>
              <w:jc w:val="both"/>
              <w:rPr>
                <w:noProof w:val="0"/>
                <w:lang w:val="ro-MD" w:eastAsia="ro-RO"/>
              </w:rPr>
            </w:pPr>
            <w:r w:rsidRPr="00FF430B">
              <w:rPr>
                <w:noProof w:val="0"/>
                <w:lang w:val="ro-MD" w:eastAsia="ro-RO"/>
              </w:rPr>
              <w:t xml:space="preserve">Cererea ofertelor de prețuri □  </w:t>
            </w:r>
          </w:p>
          <w:p w14:paraId="5403781D" w14:textId="77777777" w:rsidR="001078C6" w:rsidRPr="00FF430B" w:rsidRDefault="001078C6" w:rsidP="00925797">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078C6" w:rsidRPr="00EC30C2" w14:paraId="62854899" w14:textId="77777777" w:rsidTr="00925797">
        <w:tc>
          <w:tcPr>
            <w:tcW w:w="5353" w:type="dxa"/>
            <w:shd w:val="clear" w:color="auto" w:fill="FFFFFF" w:themeFill="background1"/>
          </w:tcPr>
          <w:p w14:paraId="0C98F0BB" w14:textId="77777777" w:rsidR="001078C6" w:rsidRPr="00FF430B" w:rsidRDefault="001078C6" w:rsidP="00925797">
            <w:pPr>
              <w:jc w:val="both"/>
              <w:rPr>
                <w:b/>
                <w:noProof w:val="0"/>
                <w:lang w:val="ro-MD" w:eastAsia="ro-RO"/>
              </w:rPr>
            </w:pPr>
            <w:r w:rsidRPr="00FF430B">
              <w:rPr>
                <w:b/>
                <w:noProof w:val="0"/>
                <w:lang w:val="ro-MD" w:eastAsia="ro-RO"/>
              </w:rPr>
              <w:t>Obiectul achiziției</w:t>
            </w:r>
          </w:p>
        </w:tc>
        <w:tc>
          <w:tcPr>
            <w:tcW w:w="4218" w:type="dxa"/>
          </w:tcPr>
          <w:p w14:paraId="6257EF54" w14:textId="77777777" w:rsidR="001078C6" w:rsidRPr="00FF430B" w:rsidRDefault="001078C6" w:rsidP="00925797">
            <w:pPr>
              <w:jc w:val="both"/>
              <w:rPr>
                <w:noProof w:val="0"/>
                <w:lang w:val="ro-MD" w:eastAsia="ro-RO"/>
              </w:rPr>
            </w:pPr>
          </w:p>
        </w:tc>
      </w:tr>
      <w:tr w:rsidR="001078C6" w:rsidRPr="00EC30C2" w14:paraId="0E459293" w14:textId="77777777" w:rsidTr="00925797">
        <w:tc>
          <w:tcPr>
            <w:tcW w:w="5353" w:type="dxa"/>
            <w:shd w:val="clear" w:color="auto" w:fill="FFFFFF" w:themeFill="background1"/>
          </w:tcPr>
          <w:p w14:paraId="2E3F02AE" w14:textId="77777777" w:rsidR="001078C6" w:rsidRPr="00FF430B" w:rsidRDefault="001078C6" w:rsidP="00925797">
            <w:pPr>
              <w:jc w:val="both"/>
              <w:rPr>
                <w:b/>
                <w:noProof w:val="0"/>
                <w:lang w:val="ro-MD" w:eastAsia="ro-RO"/>
              </w:rPr>
            </w:pPr>
            <w:r w:rsidRPr="00FF430B">
              <w:rPr>
                <w:b/>
                <w:noProof w:val="0"/>
                <w:lang w:val="ro-MD" w:eastAsia="ro-RO"/>
              </w:rPr>
              <w:t>Cod CPV</w:t>
            </w:r>
          </w:p>
        </w:tc>
        <w:tc>
          <w:tcPr>
            <w:tcW w:w="4218" w:type="dxa"/>
          </w:tcPr>
          <w:p w14:paraId="425692AB" w14:textId="77777777" w:rsidR="001078C6" w:rsidRPr="00FF430B" w:rsidRDefault="001078C6" w:rsidP="00925797">
            <w:pPr>
              <w:jc w:val="both"/>
              <w:rPr>
                <w:noProof w:val="0"/>
                <w:lang w:val="ro-MD" w:eastAsia="ro-RO"/>
              </w:rPr>
            </w:pPr>
          </w:p>
        </w:tc>
      </w:tr>
      <w:tr w:rsidR="001078C6" w:rsidRPr="00EC30C2" w14:paraId="3B8416F2" w14:textId="77777777" w:rsidTr="00925797">
        <w:tc>
          <w:tcPr>
            <w:tcW w:w="5353" w:type="dxa"/>
            <w:shd w:val="clear" w:color="auto" w:fill="FFFFFF" w:themeFill="background1"/>
          </w:tcPr>
          <w:p w14:paraId="1E14CCD3" w14:textId="77777777" w:rsidR="001078C6" w:rsidRPr="00FF430B" w:rsidRDefault="001078C6" w:rsidP="00925797">
            <w:pPr>
              <w:jc w:val="both"/>
              <w:rPr>
                <w:b/>
                <w:noProof w:val="0"/>
                <w:lang w:val="ro-MD" w:eastAsia="ro-RO"/>
              </w:rPr>
            </w:pPr>
            <w:r w:rsidRPr="00FF430B">
              <w:rPr>
                <w:b/>
                <w:noProof w:val="0"/>
                <w:lang w:val="ro-MD" w:eastAsia="ro-RO"/>
              </w:rPr>
              <w:t xml:space="preserve">Valoarea estimată a achiziției </w:t>
            </w:r>
          </w:p>
        </w:tc>
        <w:tc>
          <w:tcPr>
            <w:tcW w:w="4218" w:type="dxa"/>
          </w:tcPr>
          <w:p w14:paraId="1F026FB4" w14:textId="77777777" w:rsidR="001078C6" w:rsidRPr="00FF430B" w:rsidRDefault="001078C6" w:rsidP="00925797">
            <w:pPr>
              <w:jc w:val="both"/>
              <w:rPr>
                <w:rFonts w:eastAsia="Cambria"/>
                <w:noProof w:val="0"/>
                <w:lang w:val="ro-MD"/>
              </w:rPr>
            </w:pPr>
          </w:p>
        </w:tc>
      </w:tr>
      <w:tr w:rsidR="001078C6" w:rsidRPr="00EC30C2" w14:paraId="63712963" w14:textId="77777777" w:rsidTr="00925797">
        <w:tc>
          <w:tcPr>
            <w:tcW w:w="5353" w:type="dxa"/>
            <w:vMerge w:val="restart"/>
            <w:shd w:val="clear" w:color="auto" w:fill="FFFFFF" w:themeFill="background1"/>
          </w:tcPr>
          <w:p w14:paraId="5571117D" w14:textId="77777777" w:rsidR="001078C6" w:rsidRPr="00FF430B" w:rsidRDefault="001078C6" w:rsidP="00925797">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6DB8BE80" w14:textId="77777777" w:rsidR="001078C6" w:rsidRPr="00FF430B" w:rsidRDefault="001078C6" w:rsidP="00925797">
            <w:pPr>
              <w:jc w:val="both"/>
              <w:rPr>
                <w:rFonts w:eastAsia="Cambria"/>
                <w:noProof w:val="0"/>
                <w:lang w:val="ro-MD"/>
              </w:rPr>
            </w:pPr>
            <w:r w:rsidRPr="00FF430B">
              <w:rPr>
                <w:rFonts w:eastAsia="Cambria"/>
                <w:noProof w:val="0"/>
                <w:lang w:val="ro-MD"/>
              </w:rPr>
              <w:t>Nr:</w:t>
            </w:r>
          </w:p>
        </w:tc>
      </w:tr>
      <w:tr w:rsidR="001078C6" w:rsidRPr="00EC30C2" w14:paraId="26E89480" w14:textId="77777777" w:rsidTr="00925797">
        <w:tc>
          <w:tcPr>
            <w:tcW w:w="5353" w:type="dxa"/>
            <w:vMerge/>
            <w:shd w:val="clear" w:color="auto" w:fill="FFFFFF" w:themeFill="background1"/>
          </w:tcPr>
          <w:p w14:paraId="074DA298" w14:textId="77777777" w:rsidR="001078C6" w:rsidRPr="00FF430B" w:rsidRDefault="001078C6" w:rsidP="00925797">
            <w:pPr>
              <w:jc w:val="both"/>
              <w:rPr>
                <w:b/>
                <w:noProof w:val="0"/>
                <w:lang w:val="ro-MD" w:eastAsia="ro-RO"/>
              </w:rPr>
            </w:pPr>
          </w:p>
        </w:tc>
        <w:tc>
          <w:tcPr>
            <w:tcW w:w="4218" w:type="dxa"/>
          </w:tcPr>
          <w:p w14:paraId="48635CB6" w14:textId="77777777" w:rsidR="001078C6" w:rsidRPr="00FF430B" w:rsidRDefault="001078C6" w:rsidP="00925797">
            <w:pPr>
              <w:jc w:val="both"/>
              <w:rPr>
                <w:rFonts w:eastAsia="Cambria"/>
                <w:noProof w:val="0"/>
                <w:lang w:val="ro-MD"/>
              </w:rPr>
            </w:pPr>
            <w:r w:rsidRPr="00FF430B">
              <w:rPr>
                <w:rFonts w:eastAsia="Cambria"/>
                <w:noProof w:val="0"/>
                <w:lang w:val="ro-MD"/>
              </w:rPr>
              <w:t>Link:</w:t>
            </w:r>
          </w:p>
        </w:tc>
      </w:tr>
      <w:tr w:rsidR="001078C6" w:rsidRPr="00EC30C2" w14:paraId="14FA1681" w14:textId="77777777" w:rsidTr="00925797">
        <w:tc>
          <w:tcPr>
            <w:tcW w:w="5353" w:type="dxa"/>
            <w:shd w:val="clear" w:color="auto" w:fill="FFFFFF" w:themeFill="background1"/>
          </w:tcPr>
          <w:p w14:paraId="4395B8EF" w14:textId="77777777" w:rsidR="001078C6" w:rsidRPr="00FF430B" w:rsidRDefault="001078C6" w:rsidP="00925797">
            <w:pPr>
              <w:jc w:val="both"/>
              <w:rPr>
                <w:b/>
                <w:noProof w:val="0"/>
                <w:lang w:val="ro-MD"/>
              </w:rPr>
            </w:pPr>
            <w:r w:rsidRPr="00FF430B">
              <w:rPr>
                <w:b/>
                <w:noProof w:val="0"/>
                <w:lang w:val="ro-MD" w:eastAsia="ro-RO"/>
              </w:rPr>
              <w:t>Data publicării anunțului de participare</w:t>
            </w:r>
          </w:p>
        </w:tc>
        <w:tc>
          <w:tcPr>
            <w:tcW w:w="4218" w:type="dxa"/>
          </w:tcPr>
          <w:p w14:paraId="61E478C5" w14:textId="77777777" w:rsidR="001078C6" w:rsidRPr="00FF430B" w:rsidRDefault="001078C6" w:rsidP="00925797">
            <w:pPr>
              <w:jc w:val="both"/>
              <w:rPr>
                <w:rFonts w:eastAsia="Cambria"/>
                <w:noProof w:val="0"/>
                <w:lang w:val="ro-MD"/>
              </w:rPr>
            </w:pPr>
          </w:p>
        </w:tc>
      </w:tr>
      <w:tr w:rsidR="001078C6" w:rsidRPr="00EC30C2" w14:paraId="2BC654C8" w14:textId="77777777" w:rsidTr="00925797">
        <w:trPr>
          <w:trHeight w:val="1040"/>
        </w:trPr>
        <w:tc>
          <w:tcPr>
            <w:tcW w:w="5353" w:type="dxa"/>
            <w:shd w:val="clear" w:color="auto" w:fill="FFFFFF" w:themeFill="background1"/>
          </w:tcPr>
          <w:p w14:paraId="593E0CC8" w14:textId="77777777" w:rsidR="001078C6" w:rsidRPr="00FF430B" w:rsidRDefault="001078C6" w:rsidP="00925797">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3C7D3E28" w14:textId="77777777" w:rsidR="001078C6" w:rsidRPr="00FF430B" w:rsidRDefault="001078C6" w:rsidP="00925797">
            <w:pPr>
              <w:jc w:val="both"/>
              <w:rPr>
                <w:rFonts w:eastAsia="Cambria"/>
                <w:noProof w:val="0"/>
                <w:lang w:val="ro-MD"/>
              </w:rPr>
            </w:pPr>
          </w:p>
        </w:tc>
      </w:tr>
    </w:tbl>
    <w:p w14:paraId="72AF44BC" w14:textId="77777777" w:rsidR="001078C6" w:rsidRPr="00FF430B" w:rsidRDefault="001078C6" w:rsidP="001078C6">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W w:w="0" w:type="auto"/>
        <w:tblLook w:val="04A0" w:firstRow="1" w:lastRow="0" w:firstColumn="1" w:lastColumn="0" w:noHBand="0" w:noVBand="1"/>
      </w:tblPr>
      <w:tblGrid>
        <w:gridCol w:w="5353"/>
        <w:gridCol w:w="4218"/>
      </w:tblGrid>
      <w:tr w:rsidR="001078C6" w:rsidRPr="00EC30C2" w14:paraId="4036C3E5" w14:textId="77777777" w:rsidTr="00925797">
        <w:trPr>
          <w:trHeight w:val="304"/>
        </w:trPr>
        <w:tc>
          <w:tcPr>
            <w:tcW w:w="5353" w:type="dxa"/>
            <w:shd w:val="clear" w:color="auto" w:fill="FFFFFF" w:themeFill="background1"/>
          </w:tcPr>
          <w:p w14:paraId="48ECD675" w14:textId="77777777" w:rsidR="001078C6" w:rsidRPr="00FF430B" w:rsidRDefault="001078C6" w:rsidP="00925797">
            <w:pPr>
              <w:jc w:val="both"/>
              <w:rPr>
                <w:b/>
                <w:noProof w:val="0"/>
                <w:lang w:val="ro-MD" w:eastAsia="ro-RO"/>
              </w:rPr>
            </w:pPr>
            <w:r w:rsidRPr="00FF430B">
              <w:rPr>
                <w:b/>
                <w:noProof w:val="0"/>
                <w:lang w:val="ro-MD" w:eastAsia="ro-RO"/>
              </w:rPr>
              <w:t>Tipul contractului de achiziție/acordului-cadru</w:t>
            </w:r>
          </w:p>
        </w:tc>
        <w:tc>
          <w:tcPr>
            <w:tcW w:w="4218" w:type="dxa"/>
          </w:tcPr>
          <w:p w14:paraId="40EC3194" w14:textId="77777777" w:rsidR="001078C6" w:rsidRPr="00FF430B" w:rsidRDefault="001078C6" w:rsidP="00925797">
            <w:pPr>
              <w:jc w:val="both"/>
              <w:rPr>
                <w:noProof w:val="0"/>
                <w:lang w:val="ro-MD" w:eastAsia="ro-RO"/>
              </w:rPr>
            </w:pPr>
            <w:r w:rsidRPr="00FF430B">
              <w:rPr>
                <w:noProof w:val="0"/>
                <w:lang w:val="ro-MD" w:eastAsia="ro-RO"/>
              </w:rPr>
              <w:t xml:space="preserve"> Servicii de proiectare □      Lucrări □</w:t>
            </w:r>
          </w:p>
        </w:tc>
      </w:tr>
      <w:tr w:rsidR="001078C6" w:rsidRPr="00EC30C2" w14:paraId="0D9F9D6A" w14:textId="77777777" w:rsidTr="00925797">
        <w:trPr>
          <w:trHeight w:val="315"/>
        </w:trPr>
        <w:tc>
          <w:tcPr>
            <w:tcW w:w="5353" w:type="dxa"/>
            <w:shd w:val="clear" w:color="auto" w:fill="FFFFFF" w:themeFill="background1"/>
          </w:tcPr>
          <w:p w14:paraId="10060CD3" w14:textId="77777777" w:rsidR="001078C6" w:rsidRPr="00FF430B" w:rsidRDefault="001078C6" w:rsidP="00925797">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5326ABF4" w14:textId="77777777" w:rsidR="001078C6" w:rsidRPr="00FF430B" w:rsidRDefault="001078C6" w:rsidP="00925797">
            <w:pPr>
              <w:jc w:val="both"/>
              <w:rPr>
                <w:noProof w:val="0"/>
                <w:lang w:val="ro-MD" w:eastAsia="ro-RO"/>
              </w:rPr>
            </w:pPr>
            <w:r w:rsidRPr="00FF430B">
              <w:rPr>
                <w:noProof w:val="0"/>
                <w:lang w:val="ro-MD" w:eastAsia="ro-RO"/>
              </w:rPr>
              <w:t>Nu □    Da □</w:t>
            </w:r>
          </w:p>
        </w:tc>
      </w:tr>
      <w:tr w:rsidR="001078C6" w:rsidRPr="00EC30C2" w14:paraId="09E014FE" w14:textId="77777777" w:rsidTr="00925797">
        <w:trPr>
          <w:trHeight w:val="525"/>
        </w:trPr>
        <w:tc>
          <w:tcPr>
            <w:tcW w:w="5353" w:type="dxa"/>
            <w:shd w:val="clear" w:color="auto" w:fill="FFFFFF" w:themeFill="background1"/>
          </w:tcPr>
          <w:p w14:paraId="3F66A2F5" w14:textId="77777777" w:rsidR="001078C6" w:rsidRPr="00FF430B" w:rsidRDefault="001078C6" w:rsidP="00925797">
            <w:pPr>
              <w:jc w:val="both"/>
              <w:rPr>
                <w:b/>
                <w:noProof w:val="0"/>
                <w:lang w:val="ro-MD" w:eastAsia="ro-RO"/>
              </w:rPr>
            </w:pPr>
            <w:r w:rsidRPr="00FF430B">
              <w:rPr>
                <w:b/>
                <w:noProof w:val="0"/>
                <w:lang w:val="ro-MD" w:eastAsia="ro-RO"/>
              </w:rPr>
              <w:t>Sursa de finanțare</w:t>
            </w:r>
          </w:p>
        </w:tc>
        <w:tc>
          <w:tcPr>
            <w:tcW w:w="4218" w:type="dxa"/>
          </w:tcPr>
          <w:p w14:paraId="5F86545D" w14:textId="77777777" w:rsidR="001078C6" w:rsidRPr="00FF430B" w:rsidRDefault="001078C6" w:rsidP="00925797">
            <w:pPr>
              <w:jc w:val="both"/>
              <w:rPr>
                <w:noProof w:val="0"/>
                <w:lang w:val="ro-MD" w:eastAsia="ro-RO"/>
              </w:rPr>
            </w:pPr>
            <w:r w:rsidRPr="00FF430B">
              <w:rPr>
                <w:noProof w:val="0"/>
                <w:lang w:val="ro-MD" w:eastAsia="ro-RO"/>
              </w:rPr>
              <w:t xml:space="preserve">Bugetul de stat □     FAOAM □ </w:t>
            </w:r>
          </w:p>
          <w:p w14:paraId="3F5F58F0" w14:textId="77777777" w:rsidR="001078C6" w:rsidRPr="00FF430B" w:rsidRDefault="001078C6" w:rsidP="00925797">
            <w:pPr>
              <w:jc w:val="both"/>
              <w:rPr>
                <w:noProof w:val="0"/>
                <w:lang w:val="ro-MD" w:eastAsia="ro-RO"/>
              </w:rPr>
            </w:pPr>
            <w:r w:rsidRPr="00FF430B">
              <w:rPr>
                <w:noProof w:val="0"/>
                <w:lang w:val="ro-MD" w:eastAsia="ro-RO"/>
              </w:rPr>
              <w:t xml:space="preserve">BASS □     Surse externe □ </w:t>
            </w:r>
          </w:p>
          <w:p w14:paraId="47E3D145" w14:textId="77777777" w:rsidR="001078C6" w:rsidRPr="00FF430B" w:rsidRDefault="001078C6" w:rsidP="00925797">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078C6" w:rsidRPr="00EC30C2" w14:paraId="1CA9C928" w14:textId="77777777" w:rsidTr="00925797">
        <w:trPr>
          <w:trHeight w:val="353"/>
        </w:trPr>
        <w:tc>
          <w:tcPr>
            <w:tcW w:w="5353" w:type="dxa"/>
            <w:shd w:val="clear" w:color="auto" w:fill="FFFFFF" w:themeFill="background1"/>
          </w:tcPr>
          <w:p w14:paraId="74920E57" w14:textId="77777777" w:rsidR="001078C6" w:rsidRPr="00FF430B" w:rsidRDefault="001078C6" w:rsidP="00925797">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223D170B" w14:textId="77777777" w:rsidR="001078C6" w:rsidRPr="00FF430B" w:rsidRDefault="001078C6" w:rsidP="00925797">
            <w:pPr>
              <w:jc w:val="both"/>
              <w:rPr>
                <w:noProof w:val="0"/>
                <w:lang w:val="ro-MD" w:eastAsia="ro-RO"/>
              </w:rPr>
            </w:pPr>
          </w:p>
        </w:tc>
      </w:tr>
      <w:tr w:rsidR="001078C6" w:rsidRPr="00EC30C2" w14:paraId="747DC1ED" w14:textId="77777777" w:rsidTr="00925797">
        <w:trPr>
          <w:trHeight w:val="140"/>
        </w:trPr>
        <w:tc>
          <w:tcPr>
            <w:tcW w:w="5353" w:type="dxa"/>
            <w:shd w:val="clear" w:color="auto" w:fill="FFFFFF" w:themeFill="background1"/>
          </w:tcPr>
          <w:p w14:paraId="3896B3F0" w14:textId="77777777" w:rsidR="001078C6" w:rsidRPr="00FF430B" w:rsidRDefault="001078C6" w:rsidP="00925797">
            <w:pPr>
              <w:jc w:val="both"/>
              <w:rPr>
                <w:b/>
                <w:noProof w:val="0"/>
                <w:lang w:val="ro-MD" w:eastAsia="ro-RO"/>
              </w:rPr>
            </w:pPr>
            <w:r w:rsidRPr="00FF430B">
              <w:rPr>
                <w:b/>
                <w:noProof w:val="0"/>
                <w:lang w:val="ro-MD" w:eastAsia="ro-RO"/>
              </w:rPr>
              <w:t>Denumirea operatorului economic</w:t>
            </w:r>
          </w:p>
        </w:tc>
        <w:tc>
          <w:tcPr>
            <w:tcW w:w="4218" w:type="dxa"/>
          </w:tcPr>
          <w:p w14:paraId="0881BEB4" w14:textId="77777777" w:rsidR="001078C6" w:rsidRPr="00FF430B" w:rsidRDefault="001078C6" w:rsidP="00925797">
            <w:pPr>
              <w:jc w:val="both"/>
              <w:rPr>
                <w:i/>
                <w:noProof w:val="0"/>
                <w:lang w:val="ro-MD" w:eastAsia="ro-RO"/>
              </w:rPr>
            </w:pPr>
          </w:p>
        </w:tc>
      </w:tr>
      <w:tr w:rsidR="001078C6" w:rsidRPr="00EC30C2" w14:paraId="3C470290" w14:textId="77777777" w:rsidTr="00925797">
        <w:trPr>
          <w:trHeight w:val="188"/>
        </w:trPr>
        <w:tc>
          <w:tcPr>
            <w:tcW w:w="5353" w:type="dxa"/>
            <w:vMerge w:val="restart"/>
            <w:shd w:val="clear" w:color="auto" w:fill="FFFFFF" w:themeFill="background1"/>
          </w:tcPr>
          <w:p w14:paraId="17858654" w14:textId="77777777" w:rsidR="001078C6" w:rsidRPr="00FF430B" w:rsidRDefault="001078C6" w:rsidP="00925797">
            <w:pPr>
              <w:jc w:val="both"/>
              <w:rPr>
                <w:b/>
                <w:noProof w:val="0"/>
                <w:lang w:val="ro-MD" w:eastAsia="ro-RO"/>
              </w:rPr>
            </w:pPr>
            <w:r w:rsidRPr="00FF430B">
              <w:rPr>
                <w:b/>
                <w:noProof w:val="0"/>
                <w:lang w:val="ro-MD" w:eastAsia="ro-RO"/>
              </w:rPr>
              <w:t>Nr. și data contractului de achiziție/acordului-cadru</w:t>
            </w:r>
          </w:p>
        </w:tc>
        <w:tc>
          <w:tcPr>
            <w:tcW w:w="4218" w:type="dxa"/>
          </w:tcPr>
          <w:p w14:paraId="787F0746" w14:textId="77777777" w:rsidR="001078C6" w:rsidRPr="00FF430B" w:rsidRDefault="001078C6" w:rsidP="00925797">
            <w:pPr>
              <w:jc w:val="both"/>
              <w:rPr>
                <w:noProof w:val="0"/>
                <w:lang w:val="ro-MD" w:eastAsia="ro-RO"/>
              </w:rPr>
            </w:pPr>
            <w:r w:rsidRPr="00FF430B">
              <w:rPr>
                <w:noProof w:val="0"/>
                <w:lang w:val="ro-MD" w:eastAsia="ro-RO"/>
              </w:rPr>
              <w:t>Nr:</w:t>
            </w:r>
          </w:p>
        </w:tc>
      </w:tr>
      <w:tr w:rsidR="001078C6" w:rsidRPr="00EC30C2" w14:paraId="093C6A20" w14:textId="77777777" w:rsidTr="00925797">
        <w:trPr>
          <w:trHeight w:val="219"/>
        </w:trPr>
        <w:tc>
          <w:tcPr>
            <w:tcW w:w="5353" w:type="dxa"/>
            <w:vMerge/>
            <w:shd w:val="clear" w:color="auto" w:fill="FFFFFF" w:themeFill="background1"/>
          </w:tcPr>
          <w:p w14:paraId="0B3A2B27" w14:textId="77777777" w:rsidR="001078C6" w:rsidRPr="00FF430B" w:rsidRDefault="001078C6" w:rsidP="00925797">
            <w:pPr>
              <w:jc w:val="both"/>
              <w:rPr>
                <w:b/>
                <w:noProof w:val="0"/>
                <w:lang w:val="ro-MD" w:eastAsia="ro-RO"/>
              </w:rPr>
            </w:pPr>
          </w:p>
        </w:tc>
        <w:tc>
          <w:tcPr>
            <w:tcW w:w="4218" w:type="dxa"/>
          </w:tcPr>
          <w:p w14:paraId="51962CAB" w14:textId="77777777" w:rsidR="001078C6" w:rsidRPr="00FF430B" w:rsidRDefault="001078C6" w:rsidP="00925797">
            <w:pPr>
              <w:jc w:val="both"/>
              <w:rPr>
                <w:noProof w:val="0"/>
                <w:lang w:val="ro-MD" w:eastAsia="ro-RO"/>
              </w:rPr>
            </w:pPr>
            <w:r w:rsidRPr="00FF430B">
              <w:rPr>
                <w:noProof w:val="0"/>
                <w:lang w:val="ro-MD" w:eastAsia="ro-RO"/>
              </w:rPr>
              <w:t>Data:</w:t>
            </w:r>
          </w:p>
        </w:tc>
      </w:tr>
      <w:tr w:rsidR="001078C6" w:rsidRPr="00EC30C2" w14:paraId="792C3971" w14:textId="77777777" w:rsidTr="00925797">
        <w:trPr>
          <w:trHeight w:val="207"/>
        </w:trPr>
        <w:tc>
          <w:tcPr>
            <w:tcW w:w="5353" w:type="dxa"/>
            <w:vMerge w:val="restart"/>
            <w:shd w:val="clear" w:color="auto" w:fill="FFFFFF" w:themeFill="background1"/>
          </w:tcPr>
          <w:p w14:paraId="6DC00478" w14:textId="77777777" w:rsidR="001078C6" w:rsidRPr="00FF430B" w:rsidRDefault="001078C6" w:rsidP="00925797">
            <w:pPr>
              <w:jc w:val="both"/>
              <w:rPr>
                <w:b/>
                <w:noProof w:val="0"/>
                <w:lang w:val="ro-MD" w:eastAsia="ro-RO"/>
              </w:rPr>
            </w:pPr>
            <w:r w:rsidRPr="00FF430B">
              <w:rPr>
                <w:b/>
                <w:noProof w:val="0"/>
                <w:lang w:val="ro-MD" w:eastAsia="ro-RO"/>
              </w:rPr>
              <w:t>Valoarea contractului de achiziție/acordului-cadru</w:t>
            </w:r>
          </w:p>
        </w:tc>
        <w:tc>
          <w:tcPr>
            <w:tcW w:w="4218" w:type="dxa"/>
          </w:tcPr>
          <w:p w14:paraId="7A786E4B" w14:textId="77777777" w:rsidR="001078C6" w:rsidRPr="00FF430B" w:rsidRDefault="001078C6" w:rsidP="00925797">
            <w:pPr>
              <w:jc w:val="both"/>
              <w:rPr>
                <w:noProof w:val="0"/>
                <w:lang w:val="ro-MD" w:eastAsia="ro-RO"/>
              </w:rPr>
            </w:pPr>
            <w:r w:rsidRPr="00FF430B">
              <w:rPr>
                <w:noProof w:val="0"/>
                <w:lang w:val="ro-MD" w:eastAsia="ro-RO"/>
              </w:rPr>
              <w:t>Fără TVA:</w:t>
            </w:r>
          </w:p>
        </w:tc>
      </w:tr>
      <w:tr w:rsidR="001078C6" w:rsidRPr="00EC30C2" w14:paraId="7E276ED3" w14:textId="77777777" w:rsidTr="00925797">
        <w:trPr>
          <w:trHeight w:val="207"/>
        </w:trPr>
        <w:tc>
          <w:tcPr>
            <w:tcW w:w="5353" w:type="dxa"/>
            <w:vMerge/>
            <w:shd w:val="clear" w:color="auto" w:fill="FFFFFF" w:themeFill="background1"/>
          </w:tcPr>
          <w:p w14:paraId="30A48A2E" w14:textId="77777777" w:rsidR="001078C6" w:rsidRPr="00FF430B" w:rsidRDefault="001078C6" w:rsidP="00925797">
            <w:pPr>
              <w:jc w:val="both"/>
              <w:rPr>
                <w:b/>
                <w:noProof w:val="0"/>
                <w:lang w:val="ro-MD" w:eastAsia="ro-RO"/>
              </w:rPr>
            </w:pPr>
          </w:p>
        </w:tc>
        <w:tc>
          <w:tcPr>
            <w:tcW w:w="4218" w:type="dxa"/>
          </w:tcPr>
          <w:p w14:paraId="3355D05E" w14:textId="77777777" w:rsidR="001078C6" w:rsidRPr="00FF430B" w:rsidRDefault="001078C6" w:rsidP="00925797">
            <w:pPr>
              <w:jc w:val="both"/>
              <w:rPr>
                <w:noProof w:val="0"/>
                <w:lang w:val="ro-MD" w:eastAsia="ro-RO"/>
              </w:rPr>
            </w:pPr>
            <w:r w:rsidRPr="00FF430B">
              <w:rPr>
                <w:noProof w:val="0"/>
                <w:lang w:val="ro-MD" w:eastAsia="ro-RO"/>
              </w:rPr>
              <w:t>Inclusiv TVA:</w:t>
            </w:r>
          </w:p>
        </w:tc>
      </w:tr>
      <w:tr w:rsidR="001078C6" w:rsidRPr="00EC30C2" w14:paraId="0F3684FB" w14:textId="77777777" w:rsidTr="00925797">
        <w:trPr>
          <w:trHeight w:val="115"/>
        </w:trPr>
        <w:tc>
          <w:tcPr>
            <w:tcW w:w="5353" w:type="dxa"/>
            <w:shd w:val="clear" w:color="auto" w:fill="FFFFFF" w:themeFill="background1"/>
          </w:tcPr>
          <w:p w14:paraId="49D39C33" w14:textId="77777777" w:rsidR="001078C6" w:rsidRPr="00FF430B" w:rsidRDefault="001078C6" w:rsidP="00925797">
            <w:pPr>
              <w:jc w:val="both"/>
              <w:rPr>
                <w:b/>
                <w:noProof w:val="0"/>
                <w:lang w:val="ro-MD" w:eastAsia="ro-RO"/>
              </w:rPr>
            </w:pPr>
            <w:r w:rsidRPr="00FF430B">
              <w:rPr>
                <w:b/>
                <w:noProof w:val="0"/>
                <w:lang w:val="ro-MD" w:eastAsia="ro-RO"/>
              </w:rPr>
              <w:t>Termen de valabilitate</w:t>
            </w:r>
          </w:p>
        </w:tc>
        <w:tc>
          <w:tcPr>
            <w:tcW w:w="4218" w:type="dxa"/>
          </w:tcPr>
          <w:p w14:paraId="561C1AA1" w14:textId="77777777" w:rsidR="001078C6" w:rsidRPr="00FF430B" w:rsidRDefault="001078C6" w:rsidP="00925797">
            <w:pPr>
              <w:jc w:val="both"/>
              <w:rPr>
                <w:noProof w:val="0"/>
                <w:lang w:val="ro-MD" w:eastAsia="ro-RO"/>
              </w:rPr>
            </w:pPr>
          </w:p>
        </w:tc>
      </w:tr>
      <w:tr w:rsidR="001078C6" w:rsidRPr="00EC30C2" w14:paraId="1D2E0BF4" w14:textId="77777777" w:rsidTr="00925797">
        <w:trPr>
          <w:trHeight w:val="70"/>
        </w:trPr>
        <w:tc>
          <w:tcPr>
            <w:tcW w:w="5353" w:type="dxa"/>
            <w:shd w:val="clear" w:color="auto" w:fill="FFFFFF" w:themeFill="background1"/>
          </w:tcPr>
          <w:p w14:paraId="399859A4" w14:textId="77777777" w:rsidR="001078C6" w:rsidRPr="00FF430B" w:rsidRDefault="001078C6" w:rsidP="00925797">
            <w:pPr>
              <w:jc w:val="both"/>
              <w:rPr>
                <w:b/>
                <w:noProof w:val="0"/>
                <w:lang w:val="ro-MD" w:eastAsia="ro-RO"/>
              </w:rPr>
            </w:pPr>
            <w:r w:rsidRPr="00FF430B">
              <w:rPr>
                <w:b/>
                <w:noProof w:val="0"/>
                <w:lang w:val="ro-MD" w:eastAsia="ro-RO"/>
              </w:rPr>
              <w:t>Termen de execuție</w:t>
            </w:r>
          </w:p>
        </w:tc>
        <w:tc>
          <w:tcPr>
            <w:tcW w:w="4218" w:type="dxa"/>
          </w:tcPr>
          <w:p w14:paraId="24B3B4DB" w14:textId="77777777" w:rsidR="001078C6" w:rsidRPr="00FF430B" w:rsidRDefault="001078C6" w:rsidP="00925797">
            <w:pPr>
              <w:jc w:val="both"/>
              <w:rPr>
                <w:noProof w:val="0"/>
                <w:lang w:val="ro-MD" w:eastAsia="ro-RO"/>
              </w:rPr>
            </w:pPr>
          </w:p>
        </w:tc>
      </w:tr>
    </w:tbl>
    <w:p w14:paraId="0A8D53AE" w14:textId="77777777" w:rsidR="001078C6" w:rsidRPr="00FF430B" w:rsidRDefault="001078C6" w:rsidP="001078C6">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W w:w="0" w:type="auto"/>
        <w:tblLook w:val="04A0" w:firstRow="1" w:lastRow="0" w:firstColumn="1" w:lastColumn="0" w:noHBand="0" w:noVBand="1"/>
      </w:tblPr>
      <w:tblGrid>
        <w:gridCol w:w="4785"/>
        <w:gridCol w:w="4786"/>
      </w:tblGrid>
      <w:tr w:rsidR="001078C6" w:rsidRPr="00EC30C2" w14:paraId="588E9192" w14:textId="77777777" w:rsidTr="00925797">
        <w:tc>
          <w:tcPr>
            <w:tcW w:w="4785" w:type="dxa"/>
            <w:shd w:val="clear" w:color="auto" w:fill="FFFFFF" w:themeFill="background1"/>
          </w:tcPr>
          <w:p w14:paraId="6ACFEAFD" w14:textId="77777777" w:rsidR="001078C6" w:rsidRPr="00FF430B" w:rsidRDefault="001078C6" w:rsidP="00925797">
            <w:pPr>
              <w:ind w:right="-1"/>
              <w:jc w:val="both"/>
              <w:rPr>
                <w:b/>
                <w:noProof w:val="0"/>
                <w:lang w:val="ro-MD" w:eastAsia="ro-RO"/>
              </w:rPr>
            </w:pPr>
            <w:r w:rsidRPr="00FF430B">
              <w:rPr>
                <w:b/>
                <w:noProof w:val="0"/>
                <w:lang w:val="ro-MD" w:eastAsia="ro-RO"/>
              </w:rPr>
              <w:t xml:space="preserve">Tipul modificărilor </w:t>
            </w:r>
          </w:p>
        </w:tc>
        <w:tc>
          <w:tcPr>
            <w:tcW w:w="4786" w:type="dxa"/>
          </w:tcPr>
          <w:p w14:paraId="4576CF44" w14:textId="77777777" w:rsidR="001078C6" w:rsidRPr="00FF430B" w:rsidRDefault="001078C6" w:rsidP="00925797">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79FA3825" w14:textId="77777777" w:rsidR="001078C6" w:rsidRPr="00FF430B" w:rsidRDefault="001078C6" w:rsidP="00925797">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0F48D87C" w14:textId="77777777" w:rsidR="001078C6" w:rsidRPr="00FF430B" w:rsidRDefault="001078C6" w:rsidP="00925797">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14:paraId="78A5B608" w14:textId="77777777" w:rsidR="001078C6" w:rsidRPr="00FF430B" w:rsidRDefault="001078C6" w:rsidP="00925797">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08453876" w14:textId="77777777" w:rsidR="001078C6" w:rsidRPr="00FF430B" w:rsidRDefault="001078C6" w:rsidP="00925797">
            <w:pPr>
              <w:ind w:right="-1"/>
              <w:jc w:val="both"/>
              <w:rPr>
                <w:noProof w:val="0"/>
                <w:lang w:val="ro-MD" w:eastAsia="ro-RO"/>
              </w:rPr>
            </w:pPr>
            <w:r w:rsidRPr="00FF430B">
              <w:rPr>
                <w:noProof w:val="0"/>
                <w:lang w:val="ro-MD"/>
              </w:rPr>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14:paraId="6293BB8A" w14:textId="77777777" w:rsidR="001078C6" w:rsidRPr="00FF430B" w:rsidRDefault="001078C6" w:rsidP="00925797">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078C6" w:rsidRPr="00EC30C2" w14:paraId="2BF64E72" w14:textId="77777777" w:rsidTr="00925797">
        <w:tc>
          <w:tcPr>
            <w:tcW w:w="4785" w:type="dxa"/>
            <w:shd w:val="clear" w:color="auto" w:fill="FFFFFF" w:themeFill="background1"/>
          </w:tcPr>
          <w:p w14:paraId="70737237" w14:textId="77777777" w:rsidR="001078C6" w:rsidRPr="00FF430B" w:rsidRDefault="001078C6" w:rsidP="00925797">
            <w:pPr>
              <w:ind w:right="-1"/>
              <w:jc w:val="both"/>
              <w:rPr>
                <w:b/>
                <w:noProof w:val="0"/>
                <w:lang w:val="ro-MD" w:eastAsia="ro-RO"/>
              </w:rPr>
            </w:pPr>
            <w:r w:rsidRPr="00FF430B">
              <w:rPr>
                <w:b/>
                <w:noProof w:val="0"/>
                <w:lang w:val="ro-MD" w:eastAsia="ro-RO"/>
              </w:rPr>
              <w:t>Temeiul juridic</w:t>
            </w:r>
          </w:p>
        </w:tc>
        <w:tc>
          <w:tcPr>
            <w:tcW w:w="4786" w:type="dxa"/>
          </w:tcPr>
          <w:p w14:paraId="17F1A291" w14:textId="77777777" w:rsidR="001078C6" w:rsidRPr="00FF430B" w:rsidRDefault="001078C6" w:rsidP="00925797">
            <w:pPr>
              <w:ind w:right="-1"/>
              <w:jc w:val="both"/>
              <w:rPr>
                <w:noProof w:val="0"/>
                <w:lang w:val="ro-MD"/>
              </w:rPr>
            </w:pPr>
            <w:r w:rsidRPr="00FF430B">
              <w:rPr>
                <w:i/>
                <w:noProof w:val="0"/>
                <w:lang w:val="ro-MD" w:eastAsia="ro-RO"/>
              </w:rPr>
              <w:t>[Indicați actul normativ, articol, alineat]</w:t>
            </w:r>
          </w:p>
        </w:tc>
      </w:tr>
      <w:tr w:rsidR="001078C6" w:rsidRPr="00EC30C2" w14:paraId="7B8A6D64" w14:textId="77777777" w:rsidTr="00925797">
        <w:tc>
          <w:tcPr>
            <w:tcW w:w="4785" w:type="dxa"/>
            <w:shd w:val="clear" w:color="auto" w:fill="FFFFFF" w:themeFill="background1"/>
          </w:tcPr>
          <w:p w14:paraId="232C46FB" w14:textId="77777777" w:rsidR="001078C6" w:rsidRPr="00FF430B" w:rsidRDefault="001078C6" w:rsidP="00925797">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74ABBD4F" w14:textId="77777777" w:rsidR="001078C6" w:rsidRPr="00FF430B" w:rsidRDefault="001078C6" w:rsidP="00925797">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078C6" w:rsidRPr="00EC30C2" w14:paraId="0494B0E7" w14:textId="77777777" w:rsidTr="00925797">
        <w:tc>
          <w:tcPr>
            <w:tcW w:w="4785" w:type="dxa"/>
            <w:shd w:val="clear" w:color="auto" w:fill="FFFFFF" w:themeFill="background1"/>
          </w:tcPr>
          <w:p w14:paraId="08939289" w14:textId="77777777" w:rsidR="001078C6" w:rsidRPr="00FF430B" w:rsidRDefault="001078C6" w:rsidP="00925797">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20695954" w14:textId="77777777" w:rsidR="001078C6" w:rsidRPr="00FF430B" w:rsidRDefault="001078C6" w:rsidP="00925797">
            <w:pPr>
              <w:ind w:right="-1"/>
              <w:jc w:val="both"/>
              <w:rPr>
                <w:i/>
                <w:noProof w:val="0"/>
                <w:lang w:val="ro-MD" w:eastAsia="ro-RO"/>
              </w:rPr>
            </w:pPr>
            <w:r w:rsidRPr="00FF430B">
              <w:rPr>
                <w:i/>
                <w:noProof w:val="0"/>
                <w:lang w:val="ro-MD" w:eastAsia="ro-RO"/>
              </w:rPr>
              <w:t>[Se vor indica toate modificările operate anterior și valoarea acestora]</w:t>
            </w:r>
          </w:p>
        </w:tc>
      </w:tr>
      <w:tr w:rsidR="001078C6" w:rsidRPr="00EC30C2" w14:paraId="10E3A707" w14:textId="77777777" w:rsidTr="00925797">
        <w:tc>
          <w:tcPr>
            <w:tcW w:w="4785" w:type="dxa"/>
            <w:shd w:val="clear" w:color="auto" w:fill="FFFFFF" w:themeFill="background1"/>
          </w:tcPr>
          <w:p w14:paraId="57534909" w14:textId="77777777" w:rsidR="001078C6" w:rsidRPr="00FF430B" w:rsidRDefault="001078C6" w:rsidP="00925797">
            <w:pPr>
              <w:ind w:right="-1"/>
              <w:jc w:val="both"/>
              <w:rPr>
                <w:b/>
                <w:noProof w:val="0"/>
                <w:lang w:val="ro-MD" w:eastAsia="ro-RO"/>
              </w:rPr>
            </w:pPr>
            <w:r w:rsidRPr="00FF430B">
              <w:rPr>
                <w:b/>
                <w:noProof w:val="0"/>
                <w:lang w:val="ro-MD" w:eastAsia="ro-RO"/>
              </w:rPr>
              <w:t>Alte informații relevante</w:t>
            </w:r>
          </w:p>
        </w:tc>
        <w:tc>
          <w:tcPr>
            <w:tcW w:w="4786" w:type="dxa"/>
          </w:tcPr>
          <w:p w14:paraId="3125C42C" w14:textId="77777777" w:rsidR="001078C6" w:rsidRPr="00FF430B" w:rsidRDefault="001078C6" w:rsidP="00925797">
            <w:pPr>
              <w:ind w:right="-1"/>
              <w:jc w:val="both"/>
              <w:rPr>
                <w:noProof w:val="0"/>
                <w:lang w:val="ro-MD" w:eastAsia="ro-RO"/>
              </w:rPr>
            </w:pPr>
          </w:p>
        </w:tc>
      </w:tr>
    </w:tbl>
    <w:p w14:paraId="088B5F42" w14:textId="77777777" w:rsidR="001078C6" w:rsidRPr="00FF430B" w:rsidRDefault="001078C6" w:rsidP="001078C6">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65D224CA" w14:textId="77777777" w:rsidR="001078C6" w:rsidRPr="00FF430B" w:rsidRDefault="001078C6" w:rsidP="001078C6">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14:paraId="49DA53F7" w14:textId="77777777" w:rsidR="001078C6" w:rsidRPr="00FF430B" w:rsidRDefault="001078C6" w:rsidP="001078C6">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D40ADD" w14:textId="77777777" w:rsidR="001078C6" w:rsidRPr="00FF430B" w:rsidRDefault="001078C6" w:rsidP="001078C6">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7CB19BD8" w14:textId="77777777" w:rsidR="001078C6" w:rsidRPr="00FF430B" w:rsidRDefault="001078C6" w:rsidP="001078C6">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44B4AC53" w14:textId="77777777" w:rsidR="001078C6" w:rsidRPr="00FF430B" w:rsidRDefault="001078C6" w:rsidP="001078C6">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43B38F" w14:textId="77777777" w:rsidR="001078C6" w:rsidRPr="00FF430B" w:rsidRDefault="001078C6" w:rsidP="001078C6">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5A4C52C2" w14:textId="77777777" w:rsidR="001078C6" w:rsidRPr="00FF430B" w:rsidRDefault="001078C6" w:rsidP="001078C6">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W w:w="0" w:type="auto"/>
        <w:tblLook w:val="04A0" w:firstRow="1" w:lastRow="0" w:firstColumn="1" w:lastColumn="0" w:noHBand="0" w:noVBand="1"/>
      </w:tblPr>
      <w:tblGrid>
        <w:gridCol w:w="2093"/>
        <w:gridCol w:w="1735"/>
        <w:gridCol w:w="1667"/>
        <w:gridCol w:w="2161"/>
        <w:gridCol w:w="1915"/>
      </w:tblGrid>
      <w:tr w:rsidR="001078C6" w:rsidRPr="00EC30C2" w14:paraId="19E07E2C" w14:textId="77777777" w:rsidTr="00925797">
        <w:tc>
          <w:tcPr>
            <w:tcW w:w="2093" w:type="dxa"/>
            <w:vMerge w:val="restart"/>
            <w:shd w:val="clear" w:color="auto" w:fill="FFFFFF" w:themeFill="background1"/>
            <w:vAlign w:val="center"/>
          </w:tcPr>
          <w:p w14:paraId="3D0FC633" w14:textId="77777777" w:rsidR="001078C6" w:rsidRPr="00FF430B" w:rsidRDefault="001078C6" w:rsidP="00925797">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213377AF" w14:textId="77777777" w:rsidR="001078C6" w:rsidRPr="00FF430B" w:rsidRDefault="001078C6" w:rsidP="00925797">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4E83304B" w14:textId="77777777" w:rsidR="001078C6" w:rsidRPr="00FF430B" w:rsidRDefault="001078C6" w:rsidP="00925797">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078C6" w:rsidRPr="00EC30C2" w14:paraId="74D81281" w14:textId="77777777" w:rsidTr="00925797">
        <w:tc>
          <w:tcPr>
            <w:tcW w:w="2093" w:type="dxa"/>
            <w:vMerge/>
            <w:shd w:val="clear" w:color="auto" w:fill="FFFFFF" w:themeFill="background1"/>
            <w:vAlign w:val="center"/>
          </w:tcPr>
          <w:p w14:paraId="5455180E" w14:textId="77777777" w:rsidR="001078C6" w:rsidRPr="00FF430B" w:rsidRDefault="001078C6" w:rsidP="00925797">
            <w:pPr>
              <w:ind w:right="-1"/>
              <w:jc w:val="center"/>
              <w:rPr>
                <w:b/>
                <w:noProof w:val="0"/>
                <w:lang w:val="ro-MD"/>
              </w:rPr>
            </w:pPr>
          </w:p>
        </w:tc>
        <w:tc>
          <w:tcPr>
            <w:tcW w:w="3402" w:type="dxa"/>
            <w:gridSpan w:val="2"/>
            <w:vMerge/>
            <w:shd w:val="clear" w:color="auto" w:fill="FFFFFF" w:themeFill="background1"/>
            <w:vAlign w:val="center"/>
          </w:tcPr>
          <w:p w14:paraId="5F88A228" w14:textId="77777777" w:rsidR="001078C6" w:rsidRPr="00FF430B" w:rsidRDefault="001078C6" w:rsidP="00925797">
            <w:pPr>
              <w:ind w:right="-1"/>
              <w:jc w:val="center"/>
              <w:rPr>
                <w:b/>
                <w:noProof w:val="0"/>
                <w:lang w:val="ro-MD"/>
              </w:rPr>
            </w:pPr>
          </w:p>
        </w:tc>
        <w:tc>
          <w:tcPr>
            <w:tcW w:w="2161" w:type="dxa"/>
            <w:shd w:val="clear" w:color="auto" w:fill="FFFFFF" w:themeFill="background1"/>
            <w:vAlign w:val="center"/>
          </w:tcPr>
          <w:p w14:paraId="17C1C6E7" w14:textId="77777777" w:rsidR="001078C6" w:rsidRPr="00FF430B" w:rsidRDefault="001078C6" w:rsidP="00925797">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7FF854BF" w14:textId="77777777" w:rsidR="001078C6" w:rsidRPr="00FF430B" w:rsidRDefault="001078C6" w:rsidP="00925797">
            <w:pPr>
              <w:ind w:right="-1"/>
              <w:jc w:val="center"/>
              <w:rPr>
                <w:b/>
                <w:noProof w:val="0"/>
                <w:lang w:val="ro-MD"/>
              </w:rPr>
            </w:pPr>
            <w:r w:rsidRPr="00FF430B">
              <w:rPr>
                <w:b/>
                <w:noProof w:val="0"/>
                <w:lang w:val="ro-MD"/>
              </w:rPr>
              <w:t>Inclusiv TVA</w:t>
            </w:r>
          </w:p>
        </w:tc>
      </w:tr>
      <w:tr w:rsidR="001078C6" w:rsidRPr="00EC30C2" w14:paraId="1064FCFC" w14:textId="77777777" w:rsidTr="00925797">
        <w:tc>
          <w:tcPr>
            <w:tcW w:w="2093" w:type="dxa"/>
          </w:tcPr>
          <w:p w14:paraId="204AC717" w14:textId="77777777" w:rsidR="001078C6" w:rsidRPr="00FF430B" w:rsidRDefault="001078C6" w:rsidP="00925797">
            <w:pPr>
              <w:jc w:val="both"/>
              <w:rPr>
                <w:noProof w:val="0"/>
                <w:lang w:val="ro-MD"/>
              </w:rPr>
            </w:pPr>
          </w:p>
        </w:tc>
        <w:tc>
          <w:tcPr>
            <w:tcW w:w="1735" w:type="dxa"/>
          </w:tcPr>
          <w:p w14:paraId="6FC48A4E" w14:textId="77777777" w:rsidR="001078C6" w:rsidRPr="00FF430B" w:rsidRDefault="001078C6" w:rsidP="00925797">
            <w:pPr>
              <w:jc w:val="both"/>
              <w:rPr>
                <w:noProof w:val="0"/>
                <w:lang w:val="ro-MD"/>
              </w:rPr>
            </w:pPr>
          </w:p>
        </w:tc>
        <w:tc>
          <w:tcPr>
            <w:tcW w:w="1667" w:type="dxa"/>
          </w:tcPr>
          <w:p w14:paraId="61FAC114" w14:textId="77777777" w:rsidR="001078C6" w:rsidRPr="00FF430B" w:rsidRDefault="001078C6" w:rsidP="00925797">
            <w:pPr>
              <w:jc w:val="both"/>
              <w:rPr>
                <w:noProof w:val="0"/>
                <w:lang w:val="ro-MD"/>
              </w:rPr>
            </w:pPr>
          </w:p>
        </w:tc>
        <w:tc>
          <w:tcPr>
            <w:tcW w:w="2161" w:type="dxa"/>
          </w:tcPr>
          <w:p w14:paraId="6BCE0816" w14:textId="77777777" w:rsidR="001078C6" w:rsidRPr="00FF430B" w:rsidRDefault="001078C6" w:rsidP="00925797">
            <w:pPr>
              <w:jc w:val="both"/>
              <w:rPr>
                <w:noProof w:val="0"/>
                <w:lang w:val="ro-MD"/>
              </w:rPr>
            </w:pPr>
          </w:p>
        </w:tc>
        <w:tc>
          <w:tcPr>
            <w:tcW w:w="1915" w:type="dxa"/>
          </w:tcPr>
          <w:p w14:paraId="5A191C71" w14:textId="77777777" w:rsidR="001078C6" w:rsidRPr="00FF430B" w:rsidRDefault="001078C6" w:rsidP="00925797">
            <w:pPr>
              <w:jc w:val="both"/>
              <w:rPr>
                <w:noProof w:val="0"/>
                <w:lang w:val="ro-MD"/>
              </w:rPr>
            </w:pPr>
          </w:p>
        </w:tc>
      </w:tr>
    </w:tbl>
    <w:p w14:paraId="0D4A1289" w14:textId="77777777" w:rsidR="001078C6" w:rsidRPr="00FF430B" w:rsidRDefault="001078C6" w:rsidP="001078C6">
      <w:pPr>
        <w:spacing w:before="240"/>
        <w:ind w:right="-1"/>
        <w:jc w:val="both"/>
        <w:rPr>
          <w:b/>
          <w:noProof w:val="0"/>
          <w:sz w:val="22"/>
          <w:szCs w:val="22"/>
          <w:lang w:val="ro-MD"/>
        </w:rPr>
      </w:pPr>
      <w:r w:rsidRPr="00FF430B">
        <w:rPr>
          <w:b/>
          <w:noProof w:val="0"/>
          <w:sz w:val="22"/>
          <w:szCs w:val="22"/>
          <w:lang w:val="ro-MD"/>
        </w:rPr>
        <w:t>Conducătorul grupului de lucru:</w:t>
      </w:r>
    </w:p>
    <w:p w14:paraId="6DB5D414" w14:textId="77777777" w:rsidR="001078C6" w:rsidRPr="00FF430B" w:rsidRDefault="001078C6" w:rsidP="001078C6">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Pr="00FF430B">
        <w:rPr>
          <w:noProof w:val="0"/>
          <w:sz w:val="22"/>
          <w:szCs w:val="22"/>
          <w:lang w:val="ro-MD"/>
        </w:rPr>
        <w:tab/>
        <w:t>____________________</w:t>
      </w:r>
    </w:p>
    <w:p w14:paraId="7395F9F3" w14:textId="77777777" w:rsidR="001078C6" w:rsidRPr="00FF430B" w:rsidRDefault="001078C6" w:rsidP="001078C6">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14:paraId="5BA2D4B0" w14:textId="77777777" w:rsidR="001078C6" w:rsidRPr="00FF430B" w:rsidRDefault="001078C6" w:rsidP="001078C6">
      <w:pPr>
        <w:keepNext/>
        <w:tabs>
          <w:tab w:val="left" w:pos="1134"/>
        </w:tabs>
        <w:suppressAutoHyphens/>
        <w:ind w:right="-1"/>
        <w:jc w:val="both"/>
        <w:outlineLvl w:val="1"/>
        <w:rPr>
          <w:b/>
          <w:iCs/>
          <w:noProof w:val="0"/>
          <w:color w:val="000000"/>
          <w:sz w:val="22"/>
          <w:szCs w:val="22"/>
          <w:lang w:val="ro-MD" w:eastAsia="zh-CN"/>
        </w:rPr>
      </w:pPr>
    </w:p>
    <w:p w14:paraId="10C6560E" w14:textId="77777777" w:rsidR="001078C6" w:rsidRPr="00FF430B" w:rsidRDefault="001078C6" w:rsidP="001078C6">
      <w:pPr>
        <w:keepNext/>
        <w:tabs>
          <w:tab w:val="left" w:pos="1134"/>
        </w:tabs>
        <w:suppressAutoHyphens/>
        <w:ind w:right="-1"/>
        <w:jc w:val="center"/>
        <w:outlineLvl w:val="1"/>
        <w:rPr>
          <w:b/>
          <w:iCs/>
          <w:noProof w:val="0"/>
          <w:color w:val="000000"/>
          <w:sz w:val="22"/>
          <w:szCs w:val="22"/>
          <w:lang w:val="ro-MD" w:eastAsia="zh-CN"/>
        </w:rPr>
      </w:pPr>
    </w:p>
    <w:p w14:paraId="23E02311" w14:textId="77777777" w:rsidR="001078C6" w:rsidRDefault="001078C6" w:rsidP="001078C6">
      <w:pPr>
        <w:rPr>
          <w:noProof w:val="0"/>
          <w:lang w:val="ro-MD" w:eastAsia="zh-CN"/>
        </w:rPr>
      </w:pPr>
    </w:p>
    <w:p w14:paraId="68ADFDB1" w14:textId="77777777" w:rsidR="001078C6" w:rsidRDefault="001078C6" w:rsidP="001078C6">
      <w:pPr>
        <w:rPr>
          <w:noProof w:val="0"/>
          <w:lang w:val="ro-MD" w:eastAsia="zh-CN"/>
        </w:rPr>
      </w:pPr>
    </w:p>
    <w:p w14:paraId="75EA6A2E" w14:textId="77777777" w:rsidR="001078C6" w:rsidRDefault="001078C6" w:rsidP="001078C6">
      <w:pPr>
        <w:rPr>
          <w:noProof w:val="0"/>
          <w:lang w:val="ro-MD" w:eastAsia="zh-CN"/>
        </w:rPr>
      </w:pPr>
    </w:p>
    <w:p w14:paraId="3CF862B8" w14:textId="77777777" w:rsidR="001078C6" w:rsidRDefault="001078C6" w:rsidP="001078C6">
      <w:pPr>
        <w:rPr>
          <w:noProof w:val="0"/>
          <w:lang w:val="ro-MD" w:eastAsia="zh-CN"/>
        </w:rPr>
      </w:pPr>
    </w:p>
    <w:p w14:paraId="1FEFF800" w14:textId="77777777" w:rsidR="001078C6" w:rsidRDefault="001078C6" w:rsidP="001078C6">
      <w:pPr>
        <w:rPr>
          <w:noProof w:val="0"/>
          <w:lang w:val="ro-MD" w:eastAsia="zh-CN"/>
        </w:rPr>
      </w:pPr>
    </w:p>
    <w:p w14:paraId="5409D298" w14:textId="77777777" w:rsidR="001078C6" w:rsidRPr="00FF430B" w:rsidRDefault="001078C6" w:rsidP="001078C6">
      <w:pPr>
        <w:jc w:val="right"/>
        <w:rPr>
          <w:noProof w:val="0"/>
          <w:sz w:val="22"/>
          <w:szCs w:val="22"/>
          <w:lang w:val="ro-MD"/>
        </w:rPr>
      </w:pPr>
      <w:bookmarkStart w:id="42" w:name="_Toc449692095"/>
      <w:r w:rsidRPr="00FF430B">
        <w:rPr>
          <w:noProof w:val="0"/>
          <w:lang w:val="ro-MD"/>
        </w:rPr>
        <w:t>Anexa nr.</w:t>
      </w:r>
      <w:r>
        <w:rPr>
          <w:noProof w:val="0"/>
          <w:lang w:val="ro-MD"/>
        </w:rPr>
        <w:t xml:space="preserve"> </w:t>
      </w:r>
      <w:r w:rsidRPr="00FF430B">
        <w:rPr>
          <w:noProof w:val="0"/>
          <w:lang w:val="ro-MD"/>
        </w:rPr>
        <w:t>7</w:t>
      </w:r>
    </w:p>
    <w:p w14:paraId="17E0ECB5" w14:textId="77777777" w:rsidR="001078C6" w:rsidRPr="00FF430B" w:rsidRDefault="001078C6" w:rsidP="001078C6">
      <w:pPr>
        <w:jc w:val="right"/>
        <w:rPr>
          <w:noProof w:val="0"/>
          <w:lang w:val="ro-MD"/>
        </w:rPr>
      </w:pPr>
      <w:r w:rsidRPr="00FF430B">
        <w:rPr>
          <w:noProof w:val="0"/>
          <w:lang w:val="ro-MD"/>
        </w:rPr>
        <w:lastRenderedPageBreak/>
        <w:t>la Documentația standard nr._____</w:t>
      </w:r>
    </w:p>
    <w:p w14:paraId="2AE5AD47" w14:textId="77777777" w:rsidR="001078C6" w:rsidRPr="00FF430B" w:rsidRDefault="001078C6" w:rsidP="001078C6">
      <w:pPr>
        <w:jc w:val="right"/>
        <w:rPr>
          <w:noProof w:val="0"/>
          <w:lang w:val="ro-MD"/>
        </w:rPr>
      </w:pPr>
      <w:r w:rsidRPr="00FF430B">
        <w:rPr>
          <w:noProof w:val="0"/>
          <w:lang w:val="ro-MD"/>
        </w:rPr>
        <w:t>din “____” ________ 20___</w:t>
      </w:r>
    </w:p>
    <w:p w14:paraId="4835483F" w14:textId="77777777" w:rsidR="001078C6" w:rsidRPr="00FF430B" w:rsidRDefault="001078C6" w:rsidP="001078C6">
      <w:pPr>
        <w:pStyle w:val="Style3"/>
        <w:tabs>
          <w:tab w:val="left" w:pos="567"/>
        </w:tabs>
        <w:spacing w:before="0" w:beforeAutospacing="0" w:after="0"/>
        <w:ind w:left="0" w:firstLine="0"/>
        <w:rPr>
          <w:rFonts w:eastAsia="PMingLiU"/>
          <w:lang w:val="ro-MD" w:eastAsia="zh-CN"/>
        </w:rPr>
      </w:pPr>
    </w:p>
    <w:p w14:paraId="3F216F5B"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00B9C111" w14:textId="77777777" w:rsidR="001078C6" w:rsidRPr="00FF430B" w:rsidRDefault="001078C6" w:rsidP="001078C6">
      <w:pPr>
        <w:pStyle w:val="BodyText"/>
        <w:tabs>
          <w:tab w:val="left" w:pos="567"/>
        </w:tabs>
        <w:rPr>
          <w:rFonts w:asciiTheme="majorHAnsi" w:hAnsiTheme="majorHAnsi" w:cstheme="majorHAnsi"/>
          <w:b/>
          <w:szCs w:val="24"/>
          <w:lang w:val="ro-MD"/>
        </w:rPr>
      </w:pPr>
      <w:bookmarkStart w:id="43" w:name="_Toc449692096"/>
      <w:bookmarkEnd w:id="42"/>
    </w:p>
    <w:p w14:paraId="713055D5" w14:textId="77777777" w:rsidR="001078C6" w:rsidRPr="00FF430B" w:rsidRDefault="001078C6" w:rsidP="001078C6">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6659B01C" w14:textId="77777777" w:rsidR="001078C6" w:rsidRPr="00FF430B" w:rsidRDefault="001078C6" w:rsidP="001078C6">
      <w:pPr>
        <w:pStyle w:val="BodyText"/>
        <w:tabs>
          <w:tab w:val="left" w:pos="-142"/>
        </w:tabs>
        <w:spacing w:before="240"/>
        <w:jc w:val="center"/>
        <w:rPr>
          <w:rFonts w:asciiTheme="majorHAnsi" w:hAnsiTheme="majorHAnsi" w:cstheme="majorHAnsi"/>
          <w:szCs w:val="24"/>
          <w:lang w:val="ro-MD"/>
        </w:rPr>
      </w:pPr>
    </w:p>
    <w:p w14:paraId="19C5FE90" w14:textId="77777777" w:rsidR="001078C6" w:rsidRPr="00FF430B" w:rsidRDefault="001078C6" w:rsidP="001078C6">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5BC38C5D" w14:textId="77777777" w:rsidR="001078C6" w:rsidRPr="00FF430B" w:rsidRDefault="001078C6" w:rsidP="001078C6">
      <w:pPr>
        <w:pStyle w:val="BodyText"/>
        <w:tabs>
          <w:tab w:val="left" w:pos="567"/>
        </w:tabs>
        <w:spacing w:line="360" w:lineRule="auto"/>
        <w:jc w:val="both"/>
        <w:rPr>
          <w:rFonts w:ascii="Times New Roman" w:hAnsi="Times New Roman"/>
          <w:szCs w:val="24"/>
          <w:lang w:val="ro-MD"/>
        </w:rPr>
      </w:pPr>
    </w:p>
    <w:p w14:paraId="77ECB282" w14:textId="77777777" w:rsidR="001078C6" w:rsidRPr="00FF430B" w:rsidRDefault="001078C6" w:rsidP="001078C6">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4E89268D" w14:textId="77777777" w:rsidR="001078C6" w:rsidRPr="00FF430B" w:rsidRDefault="001078C6" w:rsidP="001078C6">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14:paraId="7E98DCD7"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495D1A58" w14:textId="77777777" w:rsidR="001078C6" w:rsidRPr="00FF430B" w:rsidRDefault="001078C6" w:rsidP="001078C6">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13C86DB9" w14:textId="77777777" w:rsidR="001078C6" w:rsidRPr="00FF430B" w:rsidRDefault="001078C6" w:rsidP="001078C6">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0B261E30" w14:textId="77777777" w:rsidR="001078C6" w:rsidRPr="00FF430B" w:rsidRDefault="001078C6" w:rsidP="001078C6">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5060D1F5" w14:textId="77777777" w:rsidR="001078C6" w:rsidRPr="00FF430B" w:rsidRDefault="001078C6" w:rsidP="001078C6">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2D637886"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5C138252"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737B753A"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624D326C"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469438EB"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3F58677D"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3D86F144"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7CE282C9"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18C044FE"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23239460"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26FFE105"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416854DB"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5A8C3FCE"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5178B167" w14:textId="77777777" w:rsidR="001078C6" w:rsidRDefault="001078C6" w:rsidP="001078C6">
      <w:pPr>
        <w:pStyle w:val="BodyText"/>
        <w:tabs>
          <w:tab w:val="left" w:pos="567"/>
        </w:tabs>
        <w:spacing w:line="360" w:lineRule="auto"/>
        <w:rPr>
          <w:rFonts w:ascii="Times New Roman" w:hAnsi="Times New Roman"/>
          <w:szCs w:val="24"/>
          <w:lang w:val="ro-MD"/>
        </w:rPr>
      </w:pPr>
    </w:p>
    <w:p w14:paraId="07FC8A72" w14:textId="77777777" w:rsidR="00596961" w:rsidRPr="00FF430B" w:rsidRDefault="00596961" w:rsidP="001078C6">
      <w:pPr>
        <w:pStyle w:val="BodyText"/>
        <w:tabs>
          <w:tab w:val="left" w:pos="567"/>
        </w:tabs>
        <w:spacing w:line="360" w:lineRule="auto"/>
        <w:rPr>
          <w:rFonts w:ascii="Times New Roman" w:hAnsi="Times New Roman"/>
          <w:szCs w:val="24"/>
          <w:lang w:val="ro-MD"/>
        </w:rPr>
      </w:pPr>
    </w:p>
    <w:p w14:paraId="1E3AA804"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4B4C74FF"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8</w:t>
      </w:r>
    </w:p>
    <w:p w14:paraId="4F3148C8" w14:textId="77777777" w:rsidR="001078C6" w:rsidRPr="00FF430B" w:rsidRDefault="001078C6" w:rsidP="001078C6">
      <w:pPr>
        <w:jc w:val="right"/>
        <w:rPr>
          <w:noProof w:val="0"/>
          <w:lang w:val="ro-MD"/>
        </w:rPr>
      </w:pPr>
      <w:r w:rsidRPr="00FF430B">
        <w:rPr>
          <w:noProof w:val="0"/>
          <w:lang w:val="ro-MD"/>
        </w:rPr>
        <w:t>la Documentația standard nr._____</w:t>
      </w:r>
    </w:p>
    <w:p w14:paraId="30C1FAF2" w14:textId="77777777" w:rsidR="001078C6" w:rsidRPr="00FF430B" w:rsidRDefault="001078C6" w:rsidP="001078C6">
      <w:pPr>
        <w:jc w:val="right"/>
        <w:rPr>
          <w:noProof w:val="0"/>
          <w:lang w:val="ro-MD"/>
        </w:rPr>
      </w:pPr>
      <w:r w:rsidRPr="00FF430B">
        <w:rPr>
          <w:noProof w:val="0"/>
          <w:lang w:val="ro-MD"/>
        </w:rPr>
        <w:t>din “____” ________ 20___</w:t>
      </w:r>
    </w:p>
    <w:p w14:paraId="1CC4EB09"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497978EF"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5421394C" w14:textId="77777777" w:rsidR="001078C6" w:rsidRPr="00FF430B" w:rsidRDefault="001078C6" w:rsidP="001078C6">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99FF599" w14:textId="77777777" w:rsidR="001078C6" w:rsidRPr="00FF430B" w:rsidRDefault="001078C6" w:rsidP="001078C6">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89DB205"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44C32F93" w14:textId="77777777" w:rsidR="001078C6" w:rsidRPr="00FF430B" w:rsidRDefault="001078C6" w:rsidP="001078C6">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0F04F85E" w14:textId="77777777" w:rsidR="001078C6" w:rsidRPr="00FF430B" w:rsidRDefault="001078C6" w:rsidP="001078C6">
      <w:pPr>
        <w:pStyle w:val="BodyText"/>
        <w:tabs>
          <w:tab w:val="left" w:pos="567"/>
        </w:tabs>
        <w:spacing w:line="360" w:lineRule="auto"/>
        <w:jc w:val="both"/>
        <w:rPr>
          <w:rFonts w:ascii="Times New Roman" w:hAnsi="Times New Roman"/>
          <w:szCs w:val="24"/>
          <w:lang w:val="ro-MD"/>
        </w:rPr>
      </w:pPr>
    </w:p>
    <w:p w14:paraId="4CB8D915" w14:textId="77777777" w:rsidR="001078C6" w:rsidRPr="00FF430B" w:rsidRDefault="001078C6" w:rsidP="001078C6">
      <w:pPr>
        <w:pStyle w:val="BodyText"/>
        <w:tabs>
          <w:tab w:val="left" w:pos="567"/>
        </w:tabs>
        <w:spacing w:line="360" w:lineRule="auto"/>
        <w:jc w:val="both"/>
        <w:rPr>
          <w:rFonts w:ascii="Times New Roman" w:hAnsi="Times New Roman"/>
          <w:szCs w:val="24"/>
          <w:lang w:val="ro-MD"/>
        </w:rPr>
      </w:pPr>
    </w:p>
    <w:p w14:paraId="6A6CD78A" w14:textId="77777777" w:rsidR="001078C6" w:rsidRPr="00FF430B" w:rsidRDefault="001078C6" w:rsidP="001078C6">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6C95ABF6"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44F2EC9C" w14:textId="77777777" w:rsidR="001078C6" w:rsidRPr="00FF430B" w:rsidRDefault="001078C6" w:rsidP="001078C6">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366BFA68" w14:textId="77777777" w:rsidR="001078C6" w:rsidRPr="00FF430B" w:rsidRDefault="001078C6" w:rsidP="001078C6">
      <w:pPr>
        <w:autoSpaceDN w:val="0"/>
        <w:adjustRightInd w:val="0"/>
        <w:jc w:val="both"/>
        <w:rPr>
          <w:rFonts w:eastAsia="Calibri"/>
          <w:lang w:val="ro-MD"/>
        </w:rPr>
      </w:pPr>
      <w:r w:rsidRPr="00FF430B">
        <w:rPr>
          <w:rFonts w:eastAsia="Calibri"/>
          <w:lang w:val="ro-MD"/>
        </w:rPr>
        <w:t xml:space="preserve">pentru o durată de </w:t>
      </w:r>
      <w:r>
        <w:rPr>
          <w:rFonts w:eastAsia="Calibri"/>
          <w:lang w:val="ro-MD"/>
        </w:rPr>
        <w:t>60</w:t>
      </w:r>
      <w:r w:rsidRPr="00FF430B">
        <w:rPr>
          <w:rFonts w:eastAsia="Calibri"/>
          <w:lang w:val="ro-MD"/>
        </w:rPr>
        <w:t xml:space="preserve"> zile, (durata în litere și cifre), respectiv până la data de ___________________ (ziua/luna/anul), și ea va rămâne obligatorie pentru noi și poate fi acceptată oricând înainte de expirarea perioadei de valabilitate.</w:t>
      </w:r>
    </w:p>
    <w:p w14:paraId="67724A89"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26A2530C"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3C58AEB4"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313303D6"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0D26F76C"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2AEE9312"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1D8CF328" w14:textId="77777777" w:rsidR="001078C6" w:rsidRPr="00FF430B" w:rsidRDefault="001078C6" w:rsidP="001078C6">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4359024C" w14:textId="77777777" w:rsidR="001078C6" w:rsidRPr="00FF430B" w:rsidRDefault="001078C6" w:rsidP="001078C6">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48BA035D" w14:textId="77777777" w:rsidR="001078C6" w:rsidRPr="00FF430B" w:rsidRDefault="001078C6" w:rsidP="001078C6">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231FD3E3" w14:textId="77777777" w:rsidR="001078C6" w:rsidRPr="00FF430B" w:rsidRDefault="001078C6" w:rsidP="001078C6">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171081C9"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6F4FB915"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607C5C41"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1DEC0CBF"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03B1BAC8" w14:textId="77777777" w:rsidR="001078C6" w:rsidRDefault="001078C6" w:rsidP="001078C6">
      <w:pPr>
        <w:pStyle w:val="BodyText"/>
        <w:tabs>
          <w:tab w:val="left" w:pos="567"/>
        </w:tabs>
        <w:spacing w:line="360" w:lineRule="auto"/>
        <w:rPr>
          <w:rFonts w:ascii="Times New Roman" w:hAnsi="Times New Roman"/>
          <w:szCs w:val="24"/>
          <w:lang w:val="ro-MD"/>
        </w:rPr>
      </w:pPr>
    </w:p>
    <w:p w14:paraId="54573165" w14:textId="77777777" w:rsidR="001078C6" w:rsidRDefault="001078C6" w:rsidP="001078C6">
      <w:pPr>
        <w:pStyle w:val="BodyText"/>
        <w:tabs>
          <w:tab w:val="left" w:pos="567"/>
        </w:tabs>
        <w:spacing w:line="360" w:lineRule="auto"/>
        <w:rPr>
          <w:rFonts w:ascii="Times New Roman" w:hAnsi="Times New Roman"/>
          <w:szCs w:val="24"/>
          <w:lang w:val="ro-MD"/>
        </w:rPr>
      </w:pPr>
    </w:p>
    <w:p w14:paraId="300EC603" w14:textId="77777777" w:rsidR="001078C6" w:rsidRDefault="001078C6" w:rsidP="001078C6">
      <w:pPr>
        <w:pStyle w:val="BodyText"/>
        <w:tabs>
          <w:tab w:val="left" w:pos="567"/>
        </w:tabs>
        <w:spacing w:line="360" w:lineRule="auto"/>
        <w:rPr>
          <w:rFonts w:ascii="Times New Roman" w:hAnsi="Times New Roman"/>
          <w:szCs w:val="24"/>
          <w:lang w:val="ro-MD"/>
        </w:rPr>
      </w:pPr>
    </w:p>
    <w:p w14:paraId="6FA6E9E8" w14:textId="77777777" w:rsidR="002B2835" w:rsidRPr="00FF430B" w:rsidRDefault="002B2835" w:rsidP="001078C6">
      <w:pPr>
        <w:pStyle w:val="BodyText"/>
        <w:tabs>
          <w:tab w:val="left" w:pos="567"/>
        </w:tabs>
        <w:spacing w:line="360" w:lineRule="auto"/>
        <w:rPr>
          <w:rFonts w:ascii="Times New Roman" w:hAnsi="Times New Roman"/>
          <w:szCs w:val="24"/>
          <w:lang w:val="ro-MD"/>
        </w:rPr>
      </w:pPr>
    </w:p>
    <w:p w14:paraId="41CF1E28"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41C4BFCB" w14:textId="77777777" w:rsidR="001078C6" w:rsidRPr="00FF430B" w:rsidRDefault="001078C6" w:rsidP="001078C6">
      <w:pPr>
        <w:pStyle w:val="BodyText"/>
        <w:tabs>
          <w:tab w:val="left" w:pos="567"/>
        </w:tabs>
        <w:spacing w:line="360" w:lineRule="auto"/>
        <w:rPr>
          <w:rFonts w:ascii="Times New Roman" w:hAnsi="Times New Roman"/>
          <w:szCs w:val="24"/>
          <w:lang w:val="ro-MD"/>
        </w:rPr>
      </w:pPr>
    </w:p>
    <w:p w14:paraId="33FEB1BA"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9</w:t>
      </w:r>
    </w:p>
    <w:p w14:paraId="4CF50463" w14:textId="77777777" w:rsidR="001078C6" w:rsidRPr="00FF430B" w:rsidRDefault="001078C6" w:rsidP="001078C6">
      <w:pPr>
        <w:jc w:val="right"/>
        <w:rPr>
          <w:noProof w:val="0"/>
          <w:lang w:val="ro-MD"/>
        </w:rPr>
      </w:pPr>
      <w:r w:rsidRPr="00FF430B">
        <w:rPr>
          <w:noProof w:val="0"/>
          <w:lang w:val="ro-MD"/>
        </w:rPr>
        <w:t>la Documentația standard nr._____</w:t>
      </w:r>
    </w:p>
    <w:p w14:paraId="6EB61F4E" w14:textId="77777777" w:rsidR="001078C6" w:rsidRPr="00FF430B" w:rsidRDefault="001078C6" w:rsidP="001078C6">
      <w:pPr>
        <w:jc w:val="right"/>
        <w:rPr>
          <w:noProof w:val="0"/>
          <w:lang w:val="ro-MD"/>
        </w:rPr>
      </w:pPr>
      <w:r w:rsidRPr="00FF430B">
        <w:rPr>
          <w:noProof w:val="0"/>
          <w:lang w:val="ro-MD"/>
        </w:rPr>
        <w:t>din “____” ________ 20___</w:t>
      </w:r>
    </w:p>
    <w:p w14:paraId="5BDBEF44" w14:textId="77777777" w:rsidR="001078C6" w:rsidRPr="00FF430B" w:rsidRDefault="001078C6" w:rsidP="001078C6">
      <w:pPr>
        <w:pStyle w:val="BodyText"/>
        <w:tabs>
          <w:tab w:val="left" w:pos="567"/>
        </w:tabs>
        <w:spacing w:line="360" w:lineRule="auto"/>
        <w:rPr>
          <w:rFonts w:ascii="Times New Roman" w:hAnsi="Times New Roman"/>
          <w:szCs w:val="24"/>
          <w:lang w:val="ro-MD"/>
        </w:rPr>
      </w:pPr>
    </w:p>
    <w:bookmarkEnd w:id="43"/>
    <w:p w14:paraId="1F76EE54" w14:textId="77777777" w:rsidR="001078C6" w:rsidRPr="00FF430B" w:rsidRDefault="001078C6" w:rsidP="001078C6">
      <w:pPr>
        <w:pStyle w:val="BodyText"/>
        <w:tabs>
          <w:tab w:val="left" w:pos="567"/>
        </w:tabs>
        <w:rPr>
          <w:rFonts w:ascii="Times New Roman" w:hAnsi="Times New Roman"/>
          <w:b/>
          <w:szCs w:val="24"/>
          <w:lang w:val="ro-MD"/>
        </w:rPr>
      </w:pPr>
    </w:p>
    <w:p w14:paraId="30A1D233" w14:textId="77777777" w:rsidR="001078C6" w:rsidRPr="00FF430B" w:rsidRDefault="001078C6" w:rsidP="001078C6">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4B09C585"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50EB54BC"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F1E8CD5" w14:textId="77777777" w:rsidR="001078C6" w:rsidRPr="00FF430B" w:rsidRDefault="001078C6" w:rsidP="001078C6">
      <w:pPr>
        <w:pStyle w:val="BodyText"/>
        <w:tabs>
          <w:tab w:val="left" w:pos="567"/>
        </w:tabs>
        <w:rPr>
          <w:rFonts w:ascii="Times New Roman" w:hAnsi="Times New Roman"/>
          <w:b/>
          <w:szCs w:val="24"/>
          <w:lang w:val="ro-MD"/>
        </w:rPr>
      </w:pPr>
    </w:p>
    <w:p w14:paraId="020DADBC" w14:textId="77777777" w:rsidR="001078C6" w:rsidRPr="00FF430B" w:rsidRDefault="001078C6" w:rsidP="001078C6">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61CEBD91" w14:textId="77777777" w:rsidR="001078C6" w:rsidRPr="00FF430B" w:rsidRDefault="001078C6" w:rsidP="001078C6">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534B4D53" w14:textId="77777777" w:rsidR="001078C6" w:rsidRPr="00FF430B" w:rsidRDefault="001078C6" w:rsidP="001078C6">
      <w:pPr>
        <w:pStyle w:val="BodyText"/>
        <w:tabs>
          <w:tab w:val="left" w:pos="567"/>
        </w:tabs>
        <w:rPr>
          <w:rFonts w:ascii="Times New Roman" w:hAnsi="Times New Roman"/>
          <w:szCs w:val="24"/>
          <w:lang w:val="ro-MD"/>
        </w:rPr>
      </w:pPr>
    </w:p>
    <w:p w14:paraId="0AE25E58" w14:textId="77777777" w:rsidR="001078C6" w:rsidRPr="00FF430B" w:rsidRDefault="001078C6" w:rsidP="001078C6">
      <w:pPr>
        <w:pStyle w:val="BodyText"/>
        <w:tabs>
          <w:tab w:val="left" w:pos="567"/>
        </w:tabs>
        <w:rPr>
          <w:rFonts w:ascii="Times New Roman" w:hAnsi="Times New Roman"/>
          <w:szCs w:val="24"/>
          <w:lang w:val="ro-MD"/>
        </w:rPr>
      </w:pPr>
    </w:p>
    <w:p w14:paraId="294A0CBE"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8D7A666"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4175493"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E1443C0"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5A77E701"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4E5EB6D" w14:textId="77777777" w:rsidR="001078C6" w:rsidRPr="00FF430B" w:rsidRDefault="001078C6" w:rsidP="001078C6">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3859B2D" w14:textId="77777777" w:rsidR="001078C6" w:rsidRPr="00FF430B" w:rsidRDefault="001078C6" w:rsidP="001078C6">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79EDA5F"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242C643A" w14:textId="77777777" w:rsidR="001078C6" w:rsidRPr="00FF430B" w:rsidRDefault="001078C6" w:rsidP="001078C6">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560DC655"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697E8CBC"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p>
    <w:p w14:paraId="36E9EAAE" w14:textId="77777777" w:rsidR="001078C6" w:rsidRPr="00FF430B" w:rsidRDefault="001078C6" w:rsidP="001078C6">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6DCDBA5"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21E318E4" w14:textId="77777777" w:rsidR="001078C6" w:rsidRPr="00FF430B" w:rsidRDefault="001078C6" w:rsidP="001078C6">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203EB567" w14:textId="77777777" w:rsidR="001078C6" w:rsidRPr="00FF430B" w:rsidRDefault="001078C6" w:rsidP="001078C6">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20C1EA57" w14:textId="77777777" w:rsidR="001078C6" w:rsidRPr="00FF430B" w:rsidRDefault="001078C6" w:rsidP="001078C6">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4A47CEBE" w14:textId="77777777" w:rsidR="001078C6" w:rsidRPr="00FF430B" w:rsidRDefault="001078C6" w:rsidP="001078C6">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3FD31F46" w14:textId="77777777" w:rsidR="001078C6" w:rsidRPr="00FF430B" w:rsidRDefault="001078C6" w:rsidP="001078C6">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 în conformitate cu Anunțul de participare (anexa nr.2) 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21638883" w14:textId="77777777" w:rsidR="001078C6" w:rsidRPr="00FF430B" w:rsidRDefault="001078C6" w:rsidP="001078C6">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0278D964"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713895F6" w14:textId="77777777" w:rsidR="001078C6" w:rsidRPr="00FF430B" w:rsidRDefault="001078C6" w:rsidP="001078C6">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22DDE6E6" w14:textId="77777777" w:rsidR="001078C6" w:rsidRPr="00FF430B" w:rsidRDefault="001078C6" w:rsidP="001078C6">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35EFB895" w14:textId="77777777" w:rsidR="001078C6" w:rsidRPr="00FF430B" w:rsidRDefault="001078C6" w:rsidP="001078C6">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4888FA5B" w14:textId="77777777" w:rsidR="001078C6" w:rsidRPr="00FF430B" w:rsidRDefault="001078C6" w:rsidP="001078C6">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9F940D0" w14:textId="77777777" w:rsidR="001078C6" w:rsidRPr="00FF430B" w:rsidRDefault="001078C6" w:rsidP="001078C6">
      <w:pPr>
        <w:pStyle w:val="BodyText"/>
        <w:tabs>
          <w:tab w:val="left" w:pos="567"/>
        </w:tabs>
        <w:ind w:hanging="502"/>
        <w:rPr>
          <w:rFonts w:ascii="Times New Roman" w:hAnsi="Times New Roman"/>
          <w:szCs w:val="24"/>
          <w:lang w:val="ro-MD"/>
        </w:rPr>
      </w:pPr>
    </w:p>
    <w:p w14:paraId="7A383789" w14:textId="77777777" w:rsidR="001078C6" w:rsidRPr="00FF430B" w:rsidRDefault="001078C6" w:rsidP="001078C6">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59B78A04"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14:paraId="7136900B"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540F8F8"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389C2F6A" w14:textId="77777777" w:rsidR="001078C6" w:rsidRPr="00FF430B" w:rsidRDefault="001078C6" w:rsidP="001078C6">
      <w:pPr>
        <w:spacing w:after="200" w:line="276" w:lineRule="auto"/>
        <w:jc w:val="center"/>
        <w:rPr>
          <w:lang w:val="ro-MD" w:eastAsia="zh-CN"/>
        </w:rPr>
      </w:pPr>
      <w:bookmarkStart w:id="44" w:name="_Toc449692097"/>
    </w:p>
    <w:p w14:paraId="5AD3CFDF" w14:textId="77777777" w:rsidR="001078C6" w:rsidRDefault="001078C6" w:rsidP="001078C6">
      <w:pPr>
        <w:spacing w:after="200" w:line="276" w:lineRule="auto"/>
        <w:jc w:val="center"/>
        <w:rPr>
          <w:lang w:val="ro-MD" w:eastAsia="zh-CN"/>
        </w:rPr>
      </w:pPr>
    </w:p>
    <w:p w14:paraId="4AFBC744" w14:textId="77777777" w:rsidR="00164FB0" w:rsidRPr="00FF430B" w:rsidRDefault="00164FB0" w:rsidP="001078C6">
      <w:pPr>
        <w:spacing w:after="200" w:line="276" w:lineRule="auto"/>
        <w:jc w:val="center"/>
        <w:rPr>
          <w:lang w:val="ro-MD" w:eastAsia="zh-CN"/>
        </w:rPr>
      </w:pPr>
    </w:p>
    <w:p w14:paraId="0ADA7A1A" w14:textId="3BC523BE" w:rsidR="001078C6" w:rsidRDefault="001078C6" w:rsidP="001078C6">
      <w:pPr>
        <w:spacing w:after="200" w:line="276" w:lineRule="auto"/>
        <w:jc w:val="center"/>
        <w:rPr>
          <w:lang w:val="ro-MD" w:eastAsia="zh-CN"/>
        </w:rPr>
      </w:pPr>
    </w:p>
    <w:p w14:paraId="7A8AF3FC"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14:paraId="3FBF01C2" w14:textId="77777777" w:rsidR="001078C6" w:rsidRPr="00FF430B" w:rsidRDefault="001078C6" w:rsidP="001078C6">
      <w:pPr>
        <w:jc w:val="right"/>
        <w:rPr>
          <w:noProof w:val="0"/>
          <w:lang w:val="ro-MD"/>
        </w:rPr>
      </w:pPr>
      <w:r w:rsidRPr="00FF430B">
        <w:rPr>
          <w:noProof w:val="0"/>
          <w:lang w:val="ro-MD"/>
        </w:rPr>
        <w:t>la Documentația standard nr._____</w:t>
      </w:r>
    </w:p>
    <w:p w14:paraId="1DB34905" w14:textId="77777777" w:rsidR="001078C6" w:rsidRPr="00FF430B" w:rsidRDefault="001078C6" w:rsidP="001078C6">
      <w:pPr>
        <w:jc w:val="right"/>
        <w:rPr>
          <w:noProof w:val="0"/>
          <w:lang w:val="ro-MD"/>
        </w:rPr>
      </w:pPr>
      <w:r w:rsidRPr="00FF430B">
        <w:rPr>
          <w:noProof w:val="0"/>
          <w:lang w:val="ro-MD"/>
        </w:rPr>
        <w:t>din “____” ________ 20___</w:t>
      </w:r>
    </w:p>
    <w:p w14:paraId="0204FA9E" w14:textId="77777777" w:rsidR="001078C6" w:rsidRPr="00FF430B" w:rsidRDefault="001078C6" w:rsidP="001078C6">
      <w:pPr>
        <w:spacing w:after="200" w:line="276" w:lineRule="auto"/>
        <w:jc w:val="center"/>
        <w:rPr>
          <w:lang w:val="ro-MD" w:eastAsia="zh-CN"/>
        </w:rPr>
      </w:pPr>
    </w:p>
    <w:bookmarkEnd w:id="44"/>
    <w:p w14:paraId="524F7A5A" w14:textId="77777777" w:rsidR="001078C6" w:rsidRPr="00FF430B" w:rsidRDefault="001078C6" w:rsidP="001078C6">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4E15BDAA"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319FCF9" w14:textId="77777777" w:rsidR="001078C6" w:rsidRPr="00FF430B" w:rsidRDefault="001078C6" w:rsidP="001078C6">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070AAA9C" w14:textId="77777777" w:rsidR="001078C6" w:rsidRPr="00FF430B" w:rsidRDefault="001078C6" w:rsidP="001078C6">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078C6" w:rsidRPr="00EC30C2" w14:paraId="508535A3" w14:textId="77777777" w:rsidTr="00925797">
        <w:trPr>
          <w:cantSplit/>
          <w:trHeight w:val="300"/>
        </w:trPr>
        <w:tc>
          <w:tcPr>
            <w:tcW w:w="709" w:type="dxa"/>
            <w:vMerge w:val="restart"/>
          </w:tcPr>
          <w:p w14:paraId="3F3FE775"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119F439B"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25F14B74"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34E8792F"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557DC3F5"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54D37D92"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1078C6" w:rsidRPr="00EC30C2" w14:paraId="15FD82D8" w14:textId="77777777" w:rsidTr="00925797">
        <w:trPr>
          <w:cantSplit/>
          <w:trHeight w:val="240"/>
        </w:trPr>
        <w:tc>
          <w:tcPr>
            <w:tcW w:w="709" w:type="dxa"/>
            <w:vMerge/>
          </w:tcPr>
          <w:p w14:paraId="216781C3" w14:textId="77777777" w:rsidR="001078C6" w:rsidRPr="00FF430B" w:rsidRDefault="001078C6" w:rsidP="00925797">
            <w:pPr>
              <w:pStyle w:val="BodyText"/>
              <w:tabs>
                <w:tab w:val="left" w:pos="567"/>
              </w:tabs>
              <w:rPr>
                <w:rFonts w:ascii="Times New Roman" w:hAnsi="Times New Roman"/>
                <w:b/>
                <w:szCs w:val="24"/>
                <w:lang w:val="ro-MD"/>
              </w:rPr>
            </w:pPr>
          </w:p>
        </w:tc>
        <w:tc>
          <w:tcPr>
            <w:tcW w:w="2825" w:type="dxa"/>
            <w:vMerge/>
          </w:tcPr>
          <w:p w14:paraId="1AE9DDA0" w14:textId="77777777" w:rsidR="001078C6" w:rsidRPr="00FF430B" w:rsidRDefault="001078C6" w:rsidP="00925797">
            <w:pPr>
              <w:pStyle w:val="BodyText"/>
              <w:tabs>
                <w:tab w:val="left" w:pos="567"/>
              </w:tabs>
              <w:rPr>
                <w:rFonts w:ascii="Times New Roman" w:hAnsi="Times New Roman"/>
                <w:b/>
                <w:szCs w:val="24"/>
                <w:lang w:val="ro-MD"/>
              </w:rPr>
            </w:pPr>
          </w:p>
        </w:tc>
        <w:tc>
          <w:tcPr>
            <w:tcW w:w="5490" w:type="dxa"/>
            <w:gridSpan w:val="7"/>
          </w:tcPr>
          <w:p w14:paraId="18E7F70E"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1078C6" w:rsidRPr="00EC30C2" w14:paraId="7D82F527" w14:textId="77777777" w:rsidTr="00925797">
        <w:trPr>
          <w:cantSplit/>
          <w:trHeight w:val="120"/>
        </w:trPr>
        <w:tc>
          <w:tcPr>
            <w:tcW w:w="709" w:type="dxa"/>
            <w:vMerge/>
          </w:tcPr>
          <w:p w14:paraId="39915922" w14:textId="77777777" w:rsidR="001078C6" w:rsidRPr="00FF430B" w:rsidRDefault="001078C6" w:rsidP="00925797">
            <w:pPr>
              <w:pStyle w:val="BodyText"/>
              <w:tabs>
                <w:tab w:val="left" w:pos="567"/>
              </w:tabs>
              <w:rPr>
                <w:rFonts w:ascii="Times New Roman" w:hAnsi="Times New Roman"/>
                <w:b/>
                <w:szCs w:val="24"/>
                <w:lang w:val="ro-MD"/>
              </w:rPr>
            </w:pPr>
          </w:p>
        </w:tc>
        <w:tc>
          <w:tcPr>
            <w:tcW w:w="2825" w:type="dxa"/>
            <w:vMerge/>
          </w:tcPr>
          <w:p w14:paraId="18153DD4" w14:textId="77777777" w:rsidR="001078C6" w:rsidRPr="00FF430B" w:rsidRDefault="001078C6" w:rsidP="00925797">
            <w:pPr>
              <w:pStyle w:val="BodyText"/>
              <w:tabs>
                <w:tab w:val="left" w:pos="567"/>
              </w:tabs>
              <w:rPr>
                <w:rFonts w:ascii="Times New Roman" w:hAnsi="Times New Roman"/>
                <w:b/>
                <w:szCs w:val="24"/>
                <w:lang w:val="ro-MD"/>
              </w:rPr>
            </w:pPr>
          </w:p>
        </w:tc>
        <w:tc>
          <w:tcPr>
            <w:tcW w:w="1035" w:type="dxa"/>
          </w:tcPr>
          <w:p w14:paraId="01F1A4A4"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2E45EB04"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4B55BE37"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336F1295"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4728A65C"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1078C6" w:rsidRPr="00EC30C2" w14:paraId="3F4B153A" w14:textId="77777777" w:rsidTr="00925797">
        <w:trPr>
          <w:cantSplit/>
          <w:trHeight w:val="180"/>
        </w:trPr>
        <w:tc>
          <w:tcPr>
            <w:tcW w:w="709" w:type="dxa"/>
          </w:tcPr>
          <w:p w14:paraId="2403E24A"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440CF3F2"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3FF75432" w14:textId="77777777" w:rsidR="001078C6" w:rsidRPr="00FF430B" w:rsidRDefault="001078C6" w:rsidP="00925797">
            <w:pPr>
              <w:pStyle w:val="BodyText"/>
              <w:tabs>
                <w:tab w:val="left" w:pos="567"/>
              </w:tabs>
              <w:rPr>
                <w:rFonts w:ascii="Times New Roman" w:hAnsi="Times New Roman"/>
                <w:szCs w:val="24"/>
                <w:lang w:val="ro-MD"/>
              </w:rPr>
            </w:pPr>
          </w:p>
        </w:tc>
        <w:tc>
          <w:tcPr>
            <w:tcW w:w="1215" w:type="dxa"/>
          </w:tcPr>
          <w:p w14:paraId="0E65CE5F" w14:textId="77777777" w:rsidR="001078C6" w:rsidRPr="00FF430B" w:rsidRDefault="001078C6" w:rsidP="00925797">
            <w:pPr>
              <w:pStyle w:val="BodyText"/>
              <w:tabs>
                <w:tab w:val="left" w:pos="567"/>
              </w:tabs>
              <w:rPr>
                <w:rFonts w:ascii="Times New Roman" w:hAnsi="Times New Roman"/>
                <w:szCs w:val="24"/>
                <w:lang w:val="ro-MD"/>
              </w:rPr>
            </w:pPr>
          </w:p>
        </w:tc>
        <w:tc>
          <w:tcPr>
            <w:tcW w:w="1005" w:type="dxa"/>
            <w:gridSpan w:val="2"/>
          </w:tcPr>
          <w:p w14:paraId="72AABB92" w14:textId="77777777" w:rsidR="001078C6" w:rsidRPr="00FF430B" w:rsidRDefault="001078C6" w:rsidP="00925797">
            <w:pPr>
              <w:pStyle w:val="BodyText"/>
              <w:tabs>
                <w:tab w:val="left" w:pos="567"/>
              </w:tabs>
              <w:rPr>
                <w:rFonts w:ascii="Times New Roman" w:hAnsi="Times New Roman"/>
                <w:szCs w:val="24"/>
                <w:lang w:val="ro-MD"/>
              </w:rPr>
            </w:pPr>
          </w:p>
        </w:tc>
        <w:tc>
          <w:tcPr>
            <w:tcW w:w="990" w:type="dxa"/>
            <w:gridSpan w:val="2"/>
          </w:tcPr>
          <w:p w14:paraId="1AEABE90" w14:textId="77777777" w:rsidR="001078C6" w:rsidRPr="00FF430B" w:rsidRDefault="001078C6" w:rsidP="00925797">
            <w:pPr>
              <w:pStyle w:val="BodyText"/>
              <w:tabs>
                <w:tab w:val="left" w:pos="567"/>
              </w:tabs>
              <w:rPr>
                <w:rFonts w:ascii="Times New Roman" w:hAnsi="Times New Roman"/>
                <w:szCs w:val="24"/>
                <w:lang w:val="ro-MD"/>
              </w:rPr>
            </w:pPr>
          </w:p>
        </w:tc>
        <w:tc>
          <w:tcPr>
            <w:tcW w:w="1245" w:type="dxa"/>
          </w:tcPr>
          <w:p w14:paraId="3A9D4ACB" w14:textId="77777777" w:rsidR="001078C6" w:rsidRPr="00FF430B" w:rsidRDefault="001078C6" w:rsidP="00925797">
            <w:pPr>
              <w:pStyle w:val="BodyText"/>
              <w:tabs>
                <w:tab w:val="left" w:pos="567"/>
              </w:tabs>
              <w:rPr>
                <w:rFonts w:ascii="Times New Roman" w:hAnsi="Times New Roman"/>
                <w:szCs w:val="24"/>
                <w:lang w:val="ro-MD"/>
              </w:rPr>
            </w:pPr>
          </w:p>
        </w:tc>
      </w:tr>
      <w:tr w:rsidR="001078C6" w:rsidRPr="00EC30C2" w14:paraId="69A347DE" w14:textId="77777777" w:rsidTr="00925797">
        <w:trPr>
          <w:cantSplit/>
          <w:trHeight w:val="1372"/>
        </w:trPr>
        <w:tc>
          <w:tcPr>
            <w:tcW w:w="709" w:type="dxa"/>
          </w:tcPr>
          <w:p w14:paraId="3E7A36D9"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197086F" w14:textId="77777777" w:rsidR="001078C6" w:rsidRPr="00FF430B" w:rsidRDefault="001078C6" w:rsidP="00925797">
            <w:pPr>
              <w:pStyle w:val="BodyText"/>
              <w:tabs>
                <w:tab w:val="left" w:pos="567"/>
              </w:tabs>
              <w:rPr>
                <w:rFonts w:ascii="Times New Roman" w:hAnsi="Times New Roman"/>
                <w:szCs w:val="24"/>
                <w:lang w:val="ro-MD"/>
              </w:rPr>
            </w:pPr>
          </w:p>
          <w:p w14:paraId="4A2B6FDA" w14:textId="77777777" w:rsidR="001078C6" w:rsidRPr="00FF430B" w:rsidRDefault="001078C6" w:rsidP="00925797">
            <w:pPr>
              <w:pStyle w:val="BodyText"/>
              <w:tabs>
                <w:tab w:val="left" w:pos="567"/>
              </w:tabs>
              <w:rPr>
                <w:rFonts w:ascii="Times New Roman" w:hAnsi="Times New Roman"/>
                <w:szCs w:val="24"/>
                <w:lang w:val="ro-MD"/>
              </w:rPr>
            </w:pPr>
          </w:p>
          <w:p w14:paraId="7F6EDCD4" w14:textId="77777777" w:rsidR="001078C6" w:rsidRPr="00FF430B" w:rsidRDefault="001078C6" w:rsidP="00925797">
            <w:pPr>
              <w:pStyle w:val="BodyText"/>
              <w:tabs>
                <w:tab w:val="left" w:pos="567"/>
              </w:tabs>
              <w:rPr>
                <w:rFonts w:ascii="Times New Roman" w:hAnsi="Times New Roman"/>
                <w:szCs w:val="24"/>
                <w:lang w:val="ro-MD"/>
              </w:rPr>
            </w:pPr>
          </w:p>
          <w:p w14:paraId="5B1A9AAA" w14:textId="77777777" w:rsidR="001078C6" w:rsidRPr="00FF430B" w:rsidRDefault="001078C6" w:rsidP="00925797">
            <w:pPr>
              <w:pStyle w:val="BodyText"/>
              <w:tabs>
                <w:tab w:val="left" w:pos="567"/>
              </w:tabs>
              <w:rPr>
                <w:rFonts w:ascii="Times New Roman" w:hAnsi="Times New Roman"/>
                <w:szCs w:val="24"/>
                <w:lang w:val="ro-MD"/>
              </w:rPr>
            </w:pPr>
          </w:p>
        </w:tc>
        <w:tc>
          <w:tcPr>
            <w:tcW w:w="2825" w:type="dxa"/>
          </w:tcPr>
          <w:p w14:paraId="26AC4A18"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3AA3487F"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520F872"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CE7EBC0"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4C29BF" w14:textId="77777777" w:rsidR="001078C6" w:rsidRPr="00FF430B" w:rsidRDefault="001078C6" w:rsidP="00925797">
            <w:pPr>
              <w:pStyle w:val="BodyText"/>
              <w:tabs>
                <w:tab w:val="left" w:pos="567"/>
              </w:tabs>
              <w:rPr>
                <w:rFonts w:ascii="Times New Roman" w:hAnsi="Times New Roman"/>
                <w:szCs w:val="24"/>
                <w:lang w:val="ro-MD"/>
              </w:rPr>
            </w:pPr>
          </w:p>
        </w:tc>
        <w:tc>
          <w:tcPr>
            <w:tcW w:w="1035" w:type="dxa"/>
          </w:tcPr>
          <w:p w14:paraId="4CEA6E1C" w14:textId="77777777" w:rsidR="001078C6" w:rsidRPr="00FF430B" w:rsidRDefault="001078C6" w:rsidP="00925797">
            <w:pPr>
              <w:pStyle w:val="BodyText"/>
              <w:tabs>
                <w:tab w:val="left" w:pos="567"/>
              </w:tabs>
              <w:rPr>
                <w:rFonts w:ascii="Times New Roman" w:hAnsi="Times New Roman"/>
                <w:szCs w:val="24"/>
                <w:lang w:val="ro-MD"/>
              </w:rPr>
            </w:pPr>
          </w:p>
        </w:tc>
        <w:tc>
          <w:tcPr>
            <w:tcW w:w="1215" w:type="dxa"/>
          </w:tcPr>
          <w:p w14:paraId="588F0D53" w14:textId="77777777" w:rsidR="001078C6" w:rsidRPr="00FF430B" w:rsidRDefault="001078C6" w:rsidP="00925797">
            <w:pPr>
              <w:pStyle w:val="BodyText"/>
              <w:tabs>
                <w:tab w:val="left" w:pos="567"/>
              </w:tabs>
              <w:rPr>
                <w:rFonts w:ascii="Times New Roman" w:hAnsi="Times New Roman"/>
                <w:szCs w:val="24"/>
                <w:lang w:val="ro-MD"/>
              </w:rPr>
            </w:pPr>
          </w:p>
        </w:tc>
        <w:tc>
          <w:tcPr>
            <w:tcW w:w="1005" w:type="dxa"/>
            <w:gridSpan w:val="2"/>
          </w:tcPr>
          <w:p w14:paraId="02FF0B3D" w14:textId="77777777" w:rsidR="001078C6" w:rsidRPr="00FF430B" w:rsidRDefault="001078C6" w:rsidP="00925797">
            <w:pPr>
              <w:pStyle w:val="BodyText"/>
              <w:tabs>
                <w:tab w:val="left" w:pos="567"/>
              </w:tabs>
              <w:rPr>
                <w:rFonts w:ascii="Times New Roman" w:hAnsi="Times New Roman"/>
                <w:szCs w:val="24"/>
                <w:lang w:val="ro-MD"/>
              </w:rPr>
            </w:pPr>
          </w:p>
        </w:tc>
        <w:tc>
          <w:tcPr>
            <w:tcW w:w="990" w:type="dxa"/>
            <w:gridSpan w:val="2"/>
          </w:tcPr>
          <w:p w14:paraId="0D5ECDB9" w14:textId="77777777" w:rsidR="001078C6" w:rsidRPr="00FF430B" w:rsidRDefault="001078C6" w:rsidP="00925797">
            <w:pPr>
              <w:pStyle w:val="BodyText"/>
              <w:tabs>
                <w:tab w:val="left" w:pos="567"/>
              </w:tabs>
              <w:rPr>
                <w:rFonts w:ascii="Times New Roman" w:hAnsi="Times New Roman"/>
                <w:szCs w:val="24"/>
                <w:lang w:val="ro-MD"/>
              </w:rPr>
            </w:pPr>
          </w:p>
        </w:tc>
        <w:tc>
          <w:tcPr>
            <w:tcW w:w="1245" w:type="dxa"/>
          </w:tcPr>
          <w:p w14:paraId="0906EC48" w14:textId="77777777" w:rsidR="001078C6" w:rsidRPr="00FF430B" w:rsidRDefault="001078C6" w:rsidP="00925797">
            <w:pPr>
              <w:pStyle w:val="BodyText"/>
              <w:tabs>
                <w:tab w:val="left" w:pos="567"/>
              </w:tabs>
              <w:rPr>
                <w:rFonts w:ascii="Times New Roman" w:hAnsi="Times New Roman"/>
                <w:szCs w:val="24"/>
                <w:lang w:val="ro-MD"/>
              </w:rPr>
            </w:pPr>
          </w:p>
        </w:tc>
      </w:tr>
      <w:tr w:rsidR="001078C6" w:rsidRPr="00EC30C2" w14:paraId="7E7F9119" w14:textId="77777777" w:rsidTr="00925797">
        <w:trPr>
          <w:cantSplit/>
          <w:trHeight w:val="1412"/>
        </w:trPr>
        <w:tc>
          <w:tcPr>
            <w:tcW w:w="709" w:type="dxa"/>
          </w:tcPr>
          <w:p w14:paraId="3808F4F4"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4AA9FE4B" w14:textId="77777777" w:rsidR="001078C6" w:rsidRPr="00FF430B" w:rsidRDefault="001078C6" w:rsidP="00925797">
            <w:pPr>
              <w:pStyle w:val="BodyText"/>
              <w:tabs>
                <w:tab w:val="left" w:pos="567"/>
              </w:tabs>
              <w:rPr>
                <w:rFonts w:ascii="Times New Roman" w:hAnsi="Times New Roman"/>
                <w:szCs w:val="24"/>
                <w:lang w:val="ro-MD"/>
              </w:rPr>
            </w:pPr>
          </w:p>
          <w:p w14:paraId="768D7249" w14:textId="77777777" w:rsidR="001078C6" w:rsidRPr="00FF430B" w:rsidRDefault="001078C6" w:rsidP="00925797">
            <w:pPr>
              <w:pStyle w:val="BodyText"/>
              <w:tabs>
                <w:tab w:val="left" w:pos="567"/>
              </w:tabs>
              <w:rPr>
                <w:rFonts w:ascii="Times New Roman" w:hAnsi="Times New Roman"/>
                <w:szCs w:val="24"/>
                <w:lang w:val="ro-MD"/>
              </w:rPr>
            </w:pPr>
          </w:p>
          <w:p w14:paraId="2B666211" w14:textId="77777777" w:rsidR="001078C6" w:rsidRPr="00FF430B" w:rsidRDefault="001078C6" w:rsidP="00925797">
            <w:pPr>
              <w:pStyle w:val="BodyText"/>
              <w:tabs>
                <w:tab w:val="left" w:pos="567"/>
              </w:tabs>
              <w:rPr>
                <w:rFonts w:ascii="Times New Roman" w:hAnsi="Times New Roman"/>
                <w:szCs w:val="24"/>
                <w:lang w:val="ro-MD"/>
              </w:rPr>
            </w:pPr>
          </w:p>
          <w:p w14:paraId="11CCF048" w14:textId="77777777" w:rsidR="001078C6" w:rsidRPr="00FF430B" w:rsidRDefault="001078C6" w:rsidP="00925797">
            <w:pPr>
              <w:pStyle w:val="BodyText"/>
              <w:tabs>
                <w:tab w:val="left" w:pos="567"/>
              </w:tabs>
              <w:rPr>
                <w:rFonts w:ascii="Times New Roman" w:hAnsi="Times New Roman"/>
                <w:szCs w:val="24"/>
                <w:lang w:val="ro-MD"/>
              </w:rPr>
            </w:pPr>
          </w:p>
        </w:tc>
        <w:tc>
          <w:tcPr>
            <w:tcW w:w="2825" w:type="dxa"/>
          </w:tcPr>
          <w:p w14:paraId="7E2AC648"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4A05A6FA"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55E3912C"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6452259"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43703E" w14:textId="77777777" w:rsidR="001078C6" w:rsidRPr="00FF430B" w:rsidRDefault="001078C6" w:rsidP="00925797">
            <w:pPr>
              <w:pStyle w:val="BodyText"/>
              <w:tabs>
                <w:tab w:val="left" w:pos="567"/>
              </w:tabs>
              <w:rPr>
                <w:rFonts w:ascii="Times New Roman" w:hAnsi="Times New Roman"/>
                <w:szCs w:val="24"/>
                <w:lang w:val="ro-MD"/>
              </w:rPr>
            </w:pPr>
          </w:p>
        </w:tc>
        <w:tc>
          <w:tcPr>
            <w:tcW w:w="1035" w:type="dxa"/>
          </w:tcPr>
          <w:p w14:paraId="3735F867" w14:textId="77777777" w:rsidR="001078C6" w:rsidRPr="00FF430B" w:rsidRDefault="001078C6" w:rsidP="00925797">
            <w:pPr>
              <w:pStyle w:val="BodyText"/>
              <w:tabs>
                <w:tab w:val="left" w:pos="567"/>
              </w:tabs>
              <w:rPr>
                <w:rFonts w:ascii="Times New Roman" w:hAnsi="Times New Roman"/>
                <w:szCs w:val="24"/>
                <w:lang w:val="ro-MD"/>
              </w:rPr>
            </w:pPr>
          </w:p>
        </w:tc>
        <w:tc>
          <w:tcPr>
            <w:tcW w:w="1215" w:type="dxa"/>
          </w:tcPr>
          <w:p w14:paraId="2C876741" w14:textId="77777777" w:rsidR="001078C6" w:rsidRPr="00FF430B" w:rsidRDefault="001078C6" w:rsidP="00925797">
            <w:pPr>
              <w:pStyle w:val="BodyText"/>
              <w:tabs>
                <w:tab w:val="left" w:pos="567"/>
              </w:tabs>
              <w:rPr>
                <w:rFonts w:ascii="Times New Roman" w:hAnsi="Times New Roman"/>
                <w:szCs w:val="24"/>
                <w:lang w:val="ro-MD"/>
              </w:rPr>
            </w:pPr>
          </w:p>
        </w:tc>
        <w:tc>
          <w:tcPr>
            <w:tcW w:w="1005" w:type="dxa"/>
            <w:gridSpan w:val="2"/>
          </w:tcPr>
          <w:p w14:paraId="6190E84D" w14:textId="77777777" w:rsidR="001078C6" w:rsidRPr="00FF430B" w:rsidRDefault="001078C6" w:rsidP="00925797">
            <w:pPr>
              <w:pStyle w:val="BodyText"/>
              <w:tabs>
                <w:tab w:val="left" w:pos="567"/>
              </w:tabs>
              <w:rPr>
                <w:rFonts w:ascii="Times New Roman" w:hAnsi="Times New Roman"/>
                <w:szCs w:val="24"/>
                <w:lang w:val="ro-MD"/>
              </w:rPr>
            </w:pPr>
          </w:p>
        </w:tc>
        <w:tc>
          <w:tcPr>
            <w:tcW w:w="990" w:type="dxa"/>
            <w:gridSpan w:val="2"/>
          </w:tcPr>
          <w:p w14:paraId="0F2CBAF3" w14:textId="77777777" w:rsidR="001078C6" w:rsidRPr="00FF430B" w:rsidRDefault="001078C6" w:rsidP="00925797">
            <w:pPr>
              <w:pStyle w:val="BodyText"/>
              <w:tabs>
                <w:tab w:val="left" w:pos="567"/>
              </w:tabs>
              <w:rPr>
                <w:rFonts w:ascii="Times New Roman" w:hAnsi="Times New Roman"/>
                <w:szCs w:val="24"/>
                <w:lang w:val="ro-MD"/>
              </w:rPr>
            </w:pPr>
          </w:p>
        </w:tc>
        <w:tc>
          <w:tcPr>
            <w:tcW w:w="1245" w:type="dxa"/>
          </w:tcPr>
          <w:p w14:paraId="420CC21C" w14:textId="77777777" w:rsidR="001078C6" w:rsidRPr="00FF430B" w:rsidRDefault="001078C6" w:rsidP="00925797">
            <w:pPr>
              <w:pStyle w:val="BodyText"/>
              <w:tabs>
                <w:tab w:val="left" w:pos="567"/>
              </w:tabs>
              <w:rPr>
                <w:rFonts w:ascii="Times New Roman" w:hAnsi="Times New Roman"/>
                <w:szCs w:val="24"/>
                <w:lang w:val="ro-MD"/>
              </w:rPr>
            </w:pPr>
          </w:p>
        </w:tc>
      </w:tr>
      <w:tr w:rsidR="001078C6" w:rsidRPr="00EC30C2" w14:paraId="392BDEA5" w14:textId="77777777" w:rsidTr="00925797">
        <w:trPr>
          <w:cantSplit/>
          <w:trHeight w:val="1593"/>
        </w:trPr>
        <w:tc>
          <w:tcPr>
            <w:tcW w:w="709" w:type="dxa"/>
          </w:tcPr>
          <w:p w14:paraId="7EEE5F9E"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9D73433"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Obiect n …</w:t>
            </w:r>
          </w:p>
          <w:p w14:paraId="6FFA4F7B"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70C82268"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8DCF262"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F4B6427" w14:textId="77777777" w:rsidR="001078C6" w:rsidRPr="00FF430B" w:rsidRDefault="001078C6" w:rsidP="00925797">
            <w:pPr>
              <w:pStyle w:val="BodyText"/>
              <w:tabs>
                <w:tab w:val="left" w:pos="567"/>
              </w:tabs>
              <w:rPr>
                <w:rFonts w:ascii="Times New Roman" w:hAnsi="Times New Roman"/>
                <w:szCs w:val="24"/>
                <w:lang w:val="ro-MD"/>
              </w:rPr>
            </w:pPr>
          </w:p>
        </w:tc>
        <w:tc>
          <w:tcPr>
            <w:tcW w:w="1035" w:type="dxa"/>
          </w:tcPr>
          <w:p w14:paraId="6A4E221A" w14:textId="77777777" w:rsidR="001078C6" w:rsidRPr="00FF430B" w:rsidRDefault="001078C6" w:rsidP="00925797">
            <w:pPr>
              <w:pStyle w:val="BodyText"/>
              <w:tabs>
                <w:tab w:val="left" w:pos="567"/>
              </w:tabs>
              <w:rPr>
                <w:rFonts w:ascii="Times New Roman" w:hAnsi="Times New Roman"/>
                <w:szCs w:val="24"/>
                <w:lang w:val="ro-MD"/>
              </w:rPr>
            </w:pPr>
          </w:p>
        </w:tc>
        <w:tc>
          <w:tcPr>
            <w:tcW w:w="1215" w:type="dxa"/>
          </w:tcPr>
          <w:p w14:paraId="527F3BE7" w14:textId="77777777" w:rsidR="001078C6" w:rsidRPr="00FF430B" w:rsidRDefault="001078C6" w:rsidP="00925797">
            <w:pPr>
              <w:pStyle w:val="BodyText"/>
              <w:tabs>
                <w:tab w:val="left" w:pos="567"/>
              </w:tabs>
              <w:rPr>
                <w:rFonts w:ascii="Times New Roman" w:hAnsi="Times New Roman"/>
                <w:szCs w:val="24"/>
                <w:lang w:val="ro-MD"/>
              </w:rPr>
            </w:pPr>
          </w:p>
        </w:tc>
        <w:tc>
          <w:tcPr>
            <w:tcW w:w="1005" w:type="dxa"/>
            <w:gridSpan w:val="2"/>
          </w:tcPr>
          <w:p w14:paraId="7629DB71" w14:textId="77777777" w:rsidR="001078C6" w:rsidRPr="00FF430B" w:rsidRDefault="001078C6" w:rsidP="00925797">
            <w:pPr>
              <w:pStyle w:val="BodyText"/>
              <w:tabs>
                <w:tab w:val="left" w:pos="567"/>
              </w:tabs>
              <w:rPr>
                <w:rFonts w:ascii="Times New Roman" w:hAnsi="Times New Roman"/>
                <w:szCs w:val="24"/>
                <w:lang w:val="ro-MD"/>
              </w:rPr>
            </w:pPr>
          </w:p>
        </w:tc>
        <w:tc>
          <w:tcPr>
            <w:tcW w:w="990" w:type="dxa"/>
            <w:gridSpan w:val="2"/>
          </w:tcPr>
          <w:p w14:paraId="3ED465AD" w14:textId="77777777" w:rsidR="001078C6" w:rsidRPr="00FF430B" w:rsidRDefault="001078C6" w:rsidP="00925797">
            <w:pPr>
              <w:pStyle w:val="BodyText"/>
              <w:tabs>
                <w:tab w:val="left" w:pos="567"/>
              </w:tabs>
              <w:rPr>
                <w:rFonts w:ascii="Times New Roman" w:hAnsi="Times New Roman"/>
                <w:szCs w:val="24"/>
                <w:lang w:val="ro-MD"/>
              </w:rPr>
            </w:pPr>
          </w:p>
        </w:tc>
        <w:tc>
          <w:tcPr>
            <w:tcW w:w="1245" w:type="dxa"/>
          </w:tcPr>
          <w:p w14:paraId="754D7FC7" w14:textId="77777777" w:rsidR="001078C6" w:rsidRPr="00FF430B" w:rsidRDefault="001078C6" w:rsidP="00925797">
            <w:pPr>
              <w:pStyle w:val="BodyText"/>
              <w:tabs>
                <w:tab w:val="left" w:pos="567"/>
              </w:tabs>
              <w:rPr>
                <w:rFonts w:ascii="Times New Roman" w:hAnsi="Times New Roman"/>
                <w:szCs w:val="24"/>
                <w:lang w:val="ro-MD"/>
              </w:rPr>
            </w:pPr>
          </w:p>
        </w:tc>
      </w:tr>
    </w:tbl>
    <w:p w14:paraId="63092267" w14:textId="77777777" w:rsidR="001078C6" w:rsidRPr="00FF430B" w:rsidRDefault="001078C6" w:rsidP="001078C6">
      <w:pPr>
        <w:jc w:val="both"/>
        <w:rPr>
          <w:lang w:val="ro-MD"/>
        </w:rPr>
      </w:pPr>
    </w:p>
    <w:p w14:paraId="7079A7AD" w14:textId="77777777" w:rsidR="001078C6" w:rsidRPr="00FF430B" w:rsidRDefault="001078C6" w:rsidP="001078C6">
      <w:pPr>
        <w:jc w:val="both"/>
        <w:rPr>
          <w:lang w:val="ro-MD"/>
        </w:rPr>
      </w:pPr>
    </w:p>
    <w:p w14:paraId="06228506" w14:textId="77777777" w:rsidR="001078C6" w:rsidRPr="00FF430B" w:rsidRDefault="001078C6" w:rsidP="001078C6">
      <w:pPr>
        <w:jc w:val="both"/>
        <w:rPr>
          <w:rFonts w:eastAsia="PMingLiU"/>
          <w:lang w:val="ro-MD" w:eastAsia="zh-CN"/>
        </w:rPr>
      </w:pPr>
      <w:r w:rsidRPr="00FF430B">
        <w:rPr>
          <w:rFonts w:eastAsia="PMingLiU"/>
          <w:lang w:val="ro-MD" w:eastAsia="zh-CN"/>
        </w:rPr>
        <w:t>Semnat: _________________________________________</w:t>
      </w:r>
    </w:p>
    <w:p w14:paraId="7555DD51" w14:textId="77777777" w:rsidR="001078C6" w:rsidRPr="00FF430B" w:rsidRDefault="001078C6" w:rsidP="001078C6">
      <w:pPr>
        <w:jc w:val="both"/>
        <w:rPr>
          <w:rFonts w:eastAsia="PMingLiU"/>
          <w:lang w:val="ro-MD" w:eastAsia="zh-CN"/>
        </w:rPr>
      </w:pPr>
      <w:r w:rsidRPr="00FF430B">
        <w:rPr>
          <w:rFonts w:eastAsia="PMingLiU"/>
          <w:lang w:val="ro-MD" w:eastAsia="zh-CN"/>
        </w:rPr>
        <w:t>Nume: __________________________________________</w:t>
      </w:r>
    </w:p>
    <w:p w14:paraId="7A1857B8" w14:textId="77777777" w:rsidR="001078C6" w:rsidRPr="00FF430B" w:rsidRDefault="001078C6" w:rsidP="001078C6">
      <w:pPr>
        <w:jc w:val="both"/>
        <w:rPr>
          <w:rFonts w:eastAsia="PMingLiU"/>
          <w:lang w:val="ro-MD" w:eastAsia="zh-CN"/>
        </w:rPr>
      </w:pPr>
      <w:r w:rsidRPr="00FF430B">
        <w:rPr>
          <w:rFonts w:eastAsia="PMingLiU"/>
          <w:lang w:val="ro-MD" w:eastAsia="zh-CN"/>
        </w:rPr>
        <w:t>Funcţia în cadrul întreprinderii: ____________________________</w:t>
      </w:r>
    </w:p>
    <w:p w14:paraId="12EA323F" w14:textId="77777777" w:rsidR="001078C6" w:rsidRPr="00FF430B" w:rsidRDefault="001078C6" w:rsidP="001078C6">
      <w:pPr>
        <w:jc w:val="both"/>
        <w:rPr>
          <w:rFonts w:eastAsia="PMingLiU"/>
          <w:lang w:val="ro-MD" w:eastAsia="zh-CN"/>
        </w:rPr>
      </w:pPr>
      <w:r w:rsidRPr="00FF430B">
        <w:rPr>
          <w:rFonts w:eastAsia="PMingLiU"/>
          <w:lang w:val="ro-MD" w:eastAsia="zh-CN"/>
        </w:rPr>
        <w:t>Denumirea întreprinderii: _____________________________</w:t>
      </w:r>
      <w:bookmarkStart w:id="45" w:name="_Toc449692098"/>
      <w:r w:rsidRPr="00FF430B">
        <w:rPr>
          <w:rFonts w:eastAsia="PMingLiU"/>
          <w:lang w:val="ro-MD" w:eastAsia="zh-CN"/>
        </w:rPr>
        <w:t>____</w:t>
      </w:r>
    </w:p>
    <w:p w14:paraId="3D964CDD" w14:textId="77777777" w:rsidR="001078C6" w:rsidRPr="00FF430B" w:rsidRDefault="001078C6" w:rsidP="001078C6">
      <w:pPr>
        <w:jc w:val="both"/>
        <w:rPr>
          <w:rFonts w:eastAsia="PMingLiU"/>
          <w:lang w:val="ro-MD" w:eastAsia="zh-CN"/>
        </w:rPr>
      </w:pPr>
    </w:p>
    <w:p w14:paraId="4A0F9A0B" w14:textId="77777777" w:rsidR="001078C6" w:rsidRPr="00FF430B" w:rsidRDefault="001078C6" w:rsidP="001078C6">
      <w:pPr>
        <w:jc w:val="both"/>
        <w:rPr>
          <w:rFonts w:eastAsia="PMingLiU"/>
          <w:lang w:val="ro-MD" w:eastAsia="zh-CN"/>
        </w:rPr>
      </w:pPr>
    </w:p>
    <w:p w14:paraId="53957714" w14:textId="77777777" w:rsidR="001078C6" w:rsidRPr="00FF430B" w:rsidRDefault="001078C6" w:rsidP="001078C6">
      <w:pPr>
        <w:jc w:val="both"/>
        <w:rPr>
          <w:rFonts w:eastAsia="PMingLiU"/>
          <w:lang w:val="ro-MD" w:eastAsia="zh-CN"/>
        </w:rPr>
      </w:pPr>
    </w:p>
    <w:p w14:paraId="2806275D" w14:textId="77777777" w:rsidR="001078C6" w:rsidRPr="00FF430B" w:rsidRDefault="001078C6" w:rsidP="001078C6">
      <w:pPr>
        <w:jc w:val="both"/>
        <w:rPr>
          <w:rFonts w:eastAsia="PMingLiU"/>
          <w:lang w:val="ro-MD" w:eastAsia="zh-CN"/>
        </w:rPr>
      </w:pPr>
    </w:p>
    <w:p w14:paraId="0F20E03F" w14:textId="77777777" w:rsidR="001078C6" w:rsidRPr="00FF430B" w:rsidRDefault="001078C6" w:rsidP="001078C6">
      <w:pPr>
        <w:jc w:val="both"/>
        <w:rPr>
          <w:rFonts w:eastAsia="PMingLiU"/>
          <w:lang w:val="ro-MD" w:eastAsia="zh-CN"/>
        </w:rPr>
      </w:pPr>
    </w:p>
    <w:p w14:paraId="7B4792F8" w14:textId="77777777" w:rsidR="001078C6" w:rsidRPr="00FF430B" w:rsidRDefault="001078C6" w:rsidP="001078C6">
      <w:pPr>
        <w:jc w:val="both"/>
        <w:rPr>
          <w:rFonts w:eastAsia="PMingLiU"/>
          <w:lang w:val="ro-MD" w:eastAsia="zh-CN"/>
        </w:rPr>
      </w:pPr>
    </w:p>
    <w:p w14:paraId="03DE3C3E" w14:textId="77777777" w:rsidR="001078C6" w:rsidRPr="00FF430B" w:rsidRDefault="001078C6" w:rsidP="001078C6">
      <w:pPr>
        <w:jc w:val="both"/>
        <w:rPr>
          <w:rFonts w:eastAsia="PMingLiU"/>
          <w:lang w:val="ro-MD" w:eastAsia="zh-CN"/>
        </w:rPr>
      </w:pPr>
    </w:p>
    <w:p w14:paraId="7FB9CBA5" w14:textId="77777777" w:rsidR="001078C6" w:rsidRPr="00FF430B" w:rsidRDefault="001078C6" w:rsidP="001078C6">
      <w:pPr>
        <w:jc w:val="both"/>
        <w:rPr>
          <w:rFonts w:eastAsia="PMingLiU"/>
          <w:lang w:val="ro-MD" w:eastAsia="zh-CN"/>
        </w:rPr>
      </w:pPr>
    </w:p>
    <w:p w14:paraId="15C670D4" w14:textId="77777777" w:rsidR="001078C6" w:rsidRPr="00FF430B" w:rsidRDefault="001078C6" w:rsidP="001078C6">
      <w:pPr>
        <w:jc w:val="both"/>
        <w:rPr>
          <w:rFonts w:eastAsia="PMingLiU"/>
          <w:lang w:val="ro-MD" w:eastAsia="zh-CN"/>
        </w:rPr>
      </w:pPr>
    </w:p>
    <w:p w14:paraId="78E34077" w14:textId="77777777" w:rsidR="001078C6" w:rsidRPr="00FF430B" w:rsidRDefault="001078C6" w:rsidP="001078C6">
      <w:pPr>
        <w:jc w:val="both"/>
        <w:rPr>
          <w:rFonts w:eastAsia="PMingLiU"/>
          <w:lang w:val="ro-MD" w:eastAsia="zh-CN"/>
        </w:rPr>
      </w:pPr>
    </w:p>
    <w:p w14:paraId="412D1210" w14:textId="77777777" w:rsidR="001078C6" w:rsidRPr="00FF430B" w:rsidRDefault="001078C6" w:rsidP="001078C6">
      <w:pPr>
        <w:jc w:val="both"/>
        <w:rPr>
          <w:rFonts w:eastAsia="PMingLiU"/>
          <w:lang w:val="ro-MD" w:eastAsia="zh-CN"/>
        </w:rPr>
      </w:pPr>
    </w:p>
    <w:p w14:paraId="791ABAF6" w14:textId="77777777" w:rsidR="001078C6" w:rsidRPr="00FF430B" w:rsidRDefault="001078C6" w:rsidP="001078C6">
      <w:pPr>
        <w:jc w:val="both"/>
        <w:rPr>
          <w:rFonts w:eastAsia="PMingLiU"/>
          <w:lang w:val="ro-MD" w:eastAsia="zh-CN"/>
        </w:rPr>
      </w:pPr>
    </w:p>
    <w:p w14:paraId="118376B1" w14:textId="77777777" w:rsidR="001078C6" w:rsidRPr="00FF430B" w:rsidRDefault="001078C6" w:rsidP="001078C6">
      <w:pPr>
        <w:jc w:val="both"/>
        <w:rPr>
          <w:rFonts w:eastAsia="PMingLiU"/>
          <w:lang w:val="ro-MD" w:eastAsia="zh-CN"/>
        </w:rPr>
      </w:pPr>
    </w:p>
    <w:p w14:paraId="7B6D1992" w14:textId="77777777" w:rsidR="001078C6" w:rsidRDefault="001078C6" w:rsidP="001078C6">
      <w:pPr>
        <w:jc w:val="both"/>
        <w:rPr>
          <w:rFonts w:eastAsia="PMingLiU"/>
          <w:lang w:val="ro-MD" w:eastAsia="zh-CN"/>
        </w:rPr>
      </w:pPr>
    </w:p>
    <w:p w14:paraId="0D87A241" w14:textId="77777777" w:rsidR="00596961" w:rsidRDefault="00596961" w:rsidP="001078C6">
      <w:pPr>
        <w:jc w:val="both"/>
        <w:rPr>
          <w:rFonts w:eastAsia="PMingLiU"/>
          <w:lang w:val="ro-MD" w:eastAsia="zh-CN"/>
        </w:rPr>
      </w:pPr>
    </w:p>
    <w:p w14:paraId="67B0BC0B" w14:textId="77777777" w:rsidR="00596961" w:rsidRPr="00FF430B" w:rsidRDefault="00596961" w:rsidP="001078C6">
      <w:pPr>
        <w:jc w:val="both"/>
        <w:rPr>
          <w:rFonts w:eastAsia="PMingLiU"/>
          <w:lang w:val="ro-MD" w:eastAsia="zh-CN"/>
        </w:rPr>
      </w:pPr>
    </w:p>
    <w:p w14:paraId="237AFBDD" w14:textId="77777777" w:rsidR="001078C6" w:rsidRPr="00FF430B" w:rsidRDefault="001078C6" w:rsidP="001078C6">
      <w:pPr>
        <w:jc w:val="both"/>
        <w:rPr>
          <w:rFonts w:eastAsia="PMingLiU"/>
          <w:lang w:val="ro-MD" w:eastAsia="zh-CN"/>
        </w:rPr>
      </w:pPr>
    </w:p>
    <w:p w14:paraId="401D10A5" w14:textId="77777777" w:rsidR="001078C6" w:rsidRPr="00FF430B" w:rsidRDefault="001078C6" w:rsidP="001078C6">
      <w:pPr>
        <w:jc w:val="both"/>
        <w:rPr>
          <w:rFonts w:eastAsia="PMingLiU"/>
          <w:lang w:val="ro-MD" w:eastAsia="zh-CN"/>
        </w:rPr>
      </w:pPr>
    </w:p>
    <w:p w14:paraId="36146F18" w14:textId="77777777" w:rsidR="001078C6" w:rsidRPr="00FF430B" w:rsidRDefault="001078C6" w:rsidP="001078C6">
      <w:pPr>
        <w:jc w:val="both"/>
        <w:rPr>
          <w:rFonts w:eastAsia="PMingLiU"/>
          <w:lang w:val="ro-MD" w:eastAsia="zh-CN"/>
        </w:rPr>
      </w:pPr>
    </w:p>
    <w:p w14:paraId="48F6CDCD" w14:textId="77777777" w:rsidR="001078C6" w:rsidRPr="00FF430B" w:rsidRDefault="001078C6" w:rsidP="001078C6">
      <w:pPr>
        <w:jc w:val="both"/>
        <w:rPr>
          <w:rFonts w:eastAsia="PMingLiU"/>
          <w:lang w:val="ro-MD" w:eastAsia="zh-CN"/>
        </w:rPr>
      </w:pPr>
    </w:p>
    <w:p w14:paraId="3F420265" w14:textId="77777777" w:rsidR="001078C6" w:rsidRPr="00FF430B" w:rsidRDefault="001078C6" w:rsidP="001078C6">
      <w:pPr>
        <w:jc w:val="both"/>
        <w:rPr>
          <w:rFonts w:eastAsia="PMingLiU"/>
          <w:lang w:val="ro-MD" w:eastAsia="zh-CN"/>
        </w:rPr>
      </w:pPr>
    </w:p>
    <w:p w14:paraId="6262BD1F"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11</w:t>
      </w:r>
    </w:p>
    <w:p w14:paraId="00FE45B4" w14:textId="77777777" w:rsidR="001078C6" w:rsidRPr="00FF430B" w:rsidRDefault="001078C6" w:rsidP="001078C6">
      <w:pPr>
        <w:jc w:val="right"/>
        <w:rPr>
          <w:noProof w:val="0"/>
          <w:lang w:val="ro-MD"/>
        </w:rPr>
      </w:pPr>
      <w:r w:rsidRPr="00FF430B">
        <w:rPr>
          <w:noProof w:val="0"/>
          <w:lang w:val="ro-MD"/>
        </w:rPr>
        <w:t>la Documentația standard nr._____</w:t>
      </w:r>
    </w:p>
    <w:p w14:paraId="35C4AC09" w14:textId="77777777" w:rsidR="001078C6" w:rsidRPr="00FF430B" w:rsidRDefault="001078C6" w:rsidP="001078C6">
      <w:pPr>
        <w:jc w:val="right"/>
        <w:rPr>
          <w:noProof w:val="0"/>
          <w:lang w:val="ro-MD"/>
        </w:rPr>
      </w:pPr>
      <w:r w:rsidRPr="00FF430B">
        <w:rPr>
          <w:noProof w:val="0"/>
          <w:lang w:val="ro-MD"/>
        </w:rPr>
        <w:t>din “____” ________ 20___</w:t>
      </w:r>
    </w:p>
    <w:p w14:paraId="55089E1A" w14:textId="77777777" w:rsidR="001078C6" w:rsidRPr="00FF430B" w:rsidRDefault="001078C6" w:rsidP="001078C6">
      <w:pPr>
        <w:jc w:val="both"/>
        <w:rPr>
          <w:rFonts w:eastAsia="PMingLiU"/>
          <w:lang w:val="ro-MD" w:eastAsia="zh-CN"/>
        </w:rPr>
      </w:pPr>
    </w:p>
    <w:p w14:paraId="67A4B263" w14:textId="77777777" w:rsidR="001078C6" w:rsidRPr="00FF430B" w:rsidRDefault="001078C6" w:rsidP="001078C6">
      <w:pPr>
        <w:jc w:val="center"/>
        <w:rPr>
          <w:rFonts w:eastAsia="PMingLiU"/>
          <w:lang w:val="ro-MD" w:eastAsia="zh-CN"/>
        </w:rPr>
      </w:pPr>
    </w:p>
    <w:p w14:paraId="345C7EF8" w14:textId="77777777" w:rsidR="001078C6" w:rsidRPr="00FF430B" w:rsidRDefault="001078C6" w:rsidP="001078C6">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B7FC55C"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FC34F62" w14:textId="77777777" w:rsidR="001078C6" w:rsidRPr="00FF430B" w:rsidRDefault="001078C6" w:rsidP="001078C6">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2C95133" w14:textId="77777777" w:rsidR="001078C6" w:rsidRPr="00FF430B" w:rsidRDefault="001078C6" w:rsidP="001078C6">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078C6" w:rsidRPr="00EC30C2" w14:paraId="0791FD40" w14:textId="77777777" w:rsidTr="00925797">
        <w:trPr>
          <w:cantSplit/>
          <w:trHeight w:val="300"/>
        </w:trPr>
        <w:tc>
          <w:tcPr>
            <w:tcW w:w="709" w:type="dxa"/>
            <w:vMerge w:val="restart"/>
          </w:tcPr>
          <w:p w14:paraId="503CC8E6"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46F4024F"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1A0979FA"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78992729"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26804AB4"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22BEAA24"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1078C6" w:rsidRPr="00EC30C2" w14:paraId="62FC6278" w14:textId="77777777" w:rsidTr="00925797">
        <w:trPr>
          <w:cantSplit/>
          <w:trHeight w:val="240"/>
        </w:trPr>
        <w:tc>
          <w:tcPr>
            <w:tcW w:w="709" w:type="dxa"/>
            <w:vMerge/>
          </w:tcPr>
          <w:p w14:paraId="06AD2F62" w14:textId="77777777" w:rsidR="001078C6" w:rsidRPr="00FF430B" w:rsidRDefault="001078C6" w:rsidP="00925797">
            <w:pPr>
              <w:pStyle w:val="BodyText"/>
              <w:tabs>
                <w:tab w:val="left" w:pos="567"/>
              </w:tabs>
              <w:rPr>
                <w:rFonts w:ascii="Times New Roman" w:hAnsi="Times New Roman"/>
                <w:b/>
                <w:szCs w:val="24"/>
                <w:lang w:val="ro-MD"/>
              </w:rPr>
            </w:pPr>
          </w:p>
        </w:tc>
        <w:tc>
          <w:tcPr>
            <w:tcW w:w="2825" w:type="dxa"/>
            <w:vMerge/>
          </w:tcPr>
          <w:p w14:paraId="3CFF7FBE" w14:textId="77777777" w:rsidR="001078C6" w:rsidRPr="00FF430B" w:rsidRDefault="001078C6" w:rsidP="00925797">
            <w:pPr>
              <w:pStyle w:val="BodyText"/>
              <w:tabs>
                <w:tab w:val="left" w:pos="567"/>
              </w:tabs>
              <w:rPr>
                <w:rFonts w:ascii="Times New Roman" w:hAnsi="Times New Roman"/>
                <w:b/>
                <w:szCs w:val="24"/>
                <w:lang w:val="ro-MD"/>
              </w:rPr>
            </w:pPr>
          </w:p>
        </w:tc>
        <w:tc>
          <w:tcPr>
            <w:tcW w:w="5490" w:type="dxa"/>
            <w:gridSpan w:val="7"/>
          </w:tcPr>
          <w:p w14:paraId="30D47E41"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1078C6" w:rsidRPr="00EC30C2" w14:paraId="7585F8B8" w14:textId="77777777" w:rsidTr="00925797">
        <w:trPr>
          <w:cantSplit/>
          <w:trHeight w:val="120"/>
        </w:trPr>
        <w:tc>
          <w:tcPr>
            <w:tcW w:w="709" w:type="dxa"/>
            <w:vMerge/>
          </w:tcPr>
          <w:p w14:paraId="075A9427" w14:textId="77777777" w:rsidR="001078C6" w:rsidRPr="00FF430B" w:rsidRDefault="001078C6" w:rsidP="00925797">
            <w:pPr>
              <w:pStyle w:val="BodyText"/>
              <w:tabs>
                <w:tab w:val="left" w:pos="567"/>
              </w:tabs>
              <w:rPr>
                <w:rFonts w:ascii="Times New Roman" w:hAnsi="Times New Roman"/>
                <w:b/>
                <w:szCs w:val="24"/>
                <w:lang w:val="ro-MD"/>
              </w:rPr>
            </w:pPr>
          </w:p>
        </w:tc>
        <w:tc>
          <w:tcPr>
            <w:tcW w:w="2825" w:type="dxa"/>
            <w:vMerge/>
          </w:tcPr>
          <w:p w14:paraId="38F247A1" w14:textId="77777777" w:rsidR="001078C6" w:rsidRPr="00FF430B" w:rsidRDefault="001078C6" w:rsidP="00925797">
            <w:pPr>
              <w:pStyle w:val="BodyText"/>
              <w:tabs>
                <w:tab w:val="left" w:pos="567"/>
              </w:tabs>
              <w:rPr>
                <w:rFonts w:ascii="Times New Roman" w:hAnsi="Times New Roman"/>
                <w:b/>
                <w:szCs w:val="24"/>
                <w:lang w:val="ro-MD"/>
              </w:rPr>
            </w:pPr>
          </w:p>
        </w:tc>
        <w:tc>
          <w:tcPr>
            <w:tcW w:w="1035" w:type="dxa"/>
          </w:tcPr>
          <w:p w14:paraId="41B2AC74"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7E8EA41F"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413B2C21"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618B300"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4C97C5A4" w14:textId="77777777" w:rsidR="001078C6" w:rsidRPr="00FF430B" w:rsidRDefault="001078C6" w:rsidP="00925797">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1078C6" w:rsidRPr="00EC30C2" w14:paraId="22587C75" w14:textId="77777777" w:rsidTr="00925797">
        <w:trPr>
          <w:cantSplit/>
          <w:trHeight w:val="180"/>
        </w:trPr>
        <w:tc>
          <w:tcPr>
            <w:tcW w:w="709" w:type="dxa"/>
          </w:tcPr>
          <w:p w14:paraId="2FA3AA5F"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4CBDE59"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0C1DBC06"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6BC2F4CA" w14:textId="77777777" w:rsidR="001078C6" w:rsidRPr="00FF430B" w:rsidRDefault="001078C6" w:rsidP="00925797">
            <w:pPr>
              <w:pStyle w:val="BodyText"/>
              <w:tabs>
                <w:tab w:val="left" w:pos="567"/>
              </w:tabs>
              <w:rPr>
                <w:rFonts w:ascii="Times New Roman" w:hAnsi="Times New Roman"/>
                <w:szCs w:val="24"/>
                <w:lang w:val="ro-MD"/>
              </w:rPr>
            </w:pPr>
          </w:p>
        </w:tc>
        <w:tc>
          <w:tcPr>
            <w:tcW w:w="1215" w:type="dxa"/>
          </w:tcPr>
          <w:p w14:paraId="3135D595" w14:textId="77777777" w:rsidR="001078C6" w:rsidRPr="00FF430B" w:rsidRDefault="001078C6" w:rsidP="00925797">
            <w:pPr>
              <w:pStyle w:val="BodyText"/>
              <w:tabs>
                <w:tab w:val="left" w:pos="567"/>
              </w:tabs>
              <w:rPr>
                <w:rFonts w:ascii="Times New Roman" w:hAnsi="Times New Roman"/>
                <w:szCs w:val="24"/>
                <w:lang w:val="ro-MD"/>
              </w:rPr>
            </w:pPr>
          </w:p>
        </w:tc>
        <w:tc>
          <w:tcPr>
            <w:tcW w:w="1005" w:type="dxa"/>
            <w:gridSpan w:val="2"/>
          </w:tcPr>
          <w:p w14:paraId="794F73B1" w14:textId="77777777" w:rsidR="001078C6" w:rsidRPr="00FF430B" w:rsidRDefault="001078C6" w:rsidP="00925797">
            <w:pPr>
              <w:pStyle w:val="BodyText"/>
              <w:tabs>
                <w:tab w:val="left" w:pos="567"/>
              </w:tabs>
              <w:rPr>
                <w:rFonts w:ascii="Times New Roman" w:hAnsi="Times New Roman"/>
                <w:szCs w:val="24"/>
                <w:lang w:val="ro-MD"/>
              </w:rPr>
            </w:pPr>
          </w:p>
        </w:tc>
        <w:tc>
          <w:tcPr>
            <w:tcW w:w="990" w:type="dxa"/>
            <w:gridSpan w:val="2"/>
          </w:tcPr>
          <w:p w14:paraId="781640D6" w14:textId="77777777" w:rsidR="001078C6" w:rsidRPr="00FF430B" w:rsidRDefault="001078C6" w:rsidP="00925797">
            <w:pPr>
              <w:pStyle w:val="BodyText"/>
              <w:tabs>
                <w:tab w:val="left" w:pos="567"/>
              </w:tabs>
              <w:rPr>
                <w:rFonts w:ascii="Times New Roman" w:hAnsi="Times New Roman"/>
                <w:szCs w:val="24"/>
                <w:lang w:val="ro-MD"/>
              </w:rPr>
            </w:pPr>
          </w:p>
        </w:tc>
        <w:tc>
          <w:tcPr>
            <w:tcW w:w="1245" w:type="dxa"/>
          </w:tcPr>
          <w:p w14:paraId="08C2558B" w14:textId="77777777" w:rsidR="001078C6" w:rsidRPr="00FF430B" w:rsidRDefault="001078C6" w:rsidP="00925797">
            <w:pPr>
              <w:pStyle w:val="BodyText"/>
              <w:tabs>
                <w:tab w:val="left" w:pos="567"/>
              </w:tabs>
              <w:rPr>
                <w:rFonts w:ascii="Times New Roman" w:hAnsi="Times New Roman"/>
                <w:szCs w:val="24"/>
                <w:lang w:val="ro-MD"/>
              </w:rPr>
            </w:pPr>
          </w:p>
        </w:tc>
      </w:tr>
      <w:tr w:rsidR="001078C6" w:rsidRPr="00EC30C2" w14:paraId="368558AC" w14:textId="77777777" w:rsidTr="00925797">
        <w:trPr>
          <w:cantSplit/>
          <w:trHeight w:val="1372"/>
        </w:trPr>
        <w:tc>
          <w:tcPr>
            <w:tcW w:w="709" w:type="dxa"/>
          </w:tcPr>
          <w:p w14:paraId="37AB4881"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10958F3" w14:textId="77777777" w:rsidR="001078C6" w:rsidRPr="00FF430B" w:rsidRDefault="001078C6" w:rsidP="00925797">
            <w:pPr>
              <w:pStyle w:val="BodyText"/>
              <w:tabs>
                <w:tab w:val="left" w:pos="567"/>
              </w:tabs>
              <w:rPr>
                <w:rFonts w:ascii="Times New Roman" w:hAnsi="Times New Roman"/>
                <w:szCs w:val="24"/>
                <w:lang w:val="ro-MD"/>
              </w:rPr>
            </w:pPr>
          </w:p>
          <w:p w14:paraId="1EA6452F" w14:textId="77777777" w:rsidR="001078C6" w:rsidRPr="00FF430B" w:rsidRDefault="001078C6" w:rsidP="00925797">
            <w:pPr>
              <w:pStyle w:val="BodyText"/>
              <w:tabs>
                <w:tab w:val="left" w:pos="567"/>
              </w:tabs>
              <w:rPr>
                <w:rFonts w:ascii="Times New Roman" w:hAnsi="Times New Roman"/>
                <w:szCs w:val="24"/>
                <w:lang w:val="ro-MD"/>
              </w:rPr>
            </w:pPr>
          </w:p>
          <w:p w14:paraId="6BB8ECEB" w14:textId="77777777" w:rsidR="001078C6" w:rsidRPr="00FF430B" w:rsidRDefault="001078C6" w:rsidP="00925797">
            <w:pPr>
              <w:pStyle w:val="BodyText"/>
              <w:tabs>
                <w:tab w:val="left" w:pos="567"/>
              </w:tabs>
              <w:rPr>
                <w:rFonts w:ascii="Times New Roman" w:hAnsi="Times New Roman"/>
                <w:szCs w:val="24"/>
                <w:lang w:val="ro-MD"/>
              </w:rPr>
            </w:pPr>
          </w:p>
          <w:p w14:paraId="3065F333" w14:textId="77777777" w:rsidR="001078C6" w:rsidRPr="00FF430B" w:rsidRDefault="001078C6" w:rsidP="00925797">
            <w:pPr>
              <w:pStyle w:val="BodyText"/>
              <w:tabs>
                <w:tab w:val="left" w:pos="567"/>
              </w:tabs>
              <w:rPr>
                <w:rFonts w:ascii="Times New Roman" w:hAnsi="Times New Roman"/>
                <w:szCs w:val="24"/>
                <w:lang w:val="ro-MD"/>
              </w:rPr>
            </w:pPr>
          </w:p>
        </w:tc>
        <w:tc>
          <w:tcPr>
            <w:tcW w:w="2825" w:type="dxa"/>
          </w:tcPr>
          <w:p w14:paraId="522FC0DF"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0D070095"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60AE183D" w14:textId="77777777" w:rsidR="001078C6" w:rsidRPr="00FF430B" w:rsidRDefault="001078C6" w:rsidP="00925797">
            <w:pPr>
              <w:pStyle w:val="BodyText"/>
              <w:tabs>
                <w:tab w:val="left" w:pos="567"/>
              </w:tabs>
              <w:rPr>
                <w:rFonts w:ascii="Times New Roman" w:hAnsi="Times New Roman"/>
                <w:szCs w:val="24"/>
                <w:lang w:val="ro-MD"/>
              </w:rPr>
            </w:pPr>
          </w:p>
        </w:tc>
        <w:tc>
          <w:tcPr>
            <w:tcW w:w="1035" w:type="dxa"/>
          </w:tcPr>
          <w:p w14:paraId="11E4BA46" w14:textId="77777777" w:rsidR="001078C6" w:rsidRPr="00FF430B" w:rsidRDefault="001078C6" w:rsidP="00925797">
            <w:pPr>
              <w:pStyle w:val="BodyText"/>
              <w:tabs>
                <w:tab w:val="left" w:pos="567"/>
              </w:tabs>
              <w:rPr>
                <w:rFonts w:ascii="Times New Roman" w:hAnsi="Times New Roman"/>
                <w:szCs w:val="24"/>
                <w:lang w:val="ro-MD"/>
              </w:rPr>
            </w:pPr>
          </w:p>
        </w:tc>
        <w:tc>
          <w:tcPr>
            <w:tcW w:w="1215" w:type="dxa"/>
          </w:tcPr>
          <w:p w14:paraId="0ECAC84E" w14:textId="77777777" w:rsidR="001078C6" w:rsidRPr="00FF430B" w:rsidRDefault="001078C6" w:rsidP="00925797">
            <w:pPr>
              <w:pStyle w:val="BodyText"/>
              <w:tabs>
                <w:tab w:val="left" w:pos="567"/>
              </w:tabs>
              <w:rPr>
                <w:rFonts w:ascii="Times New Roman" w:hAnsi="Times New Roman"/>
                <w:szCs w:val="24"/>
                <w:lang w:val="ro-MD"/>
              </w:rPr>
            </w:pPr>
          </w:p>
        </w:tc>
        <w:tc>
          <w:tcPr>
            <w:tcW w:w="1005" w:type="dxa"/>
            <w:gridSpan w:val="2"/>
          </w:tcPr>
          <w:p w14:paraId="147306A5" w14:textId="77777777" w:rsidR="001078C6" w:rsidRPr="00FF430B" w:rsidRDefault="001078C6" w:rsidP="00925797">
            <w:pPr>
              <w:pStyle w:val="BodyText"/>
              <w:tabs>
                <w:tab w:val="left" w:pos="567"/>
              </w:tabs>
              <w:rPr>
                <w:rFonts w:ascii="Times New Roman" w:hAnsi="Times New Roman"/>
                <w:szCs w:val="24"/>
                <w:lang w:val="ro-MD"/>
              </w:rPr>
            </w:pPr>
          </w:p>
        </w:tc>
        <w:tc>
          <w:tcPr>
            <w:tcW w:w="990" w:type="dxa"/>
            <w:gridSpan w:val="2"/>
          </w:tcPr>
          <w:p w14:paraId="1BD2A529" w14:textId="77777777" w:rsidR="001078C6" w:rsidRPr="00FF430B" w:rsidRDefault="001078C6" w:rsidP="00925797">
            <w:pPr>
              <w:pStyle w:val="BodyText"/>
              <w:tabs>
                <w:tab w:val="left" w:pos="567"/>
              </w:tabs>
              <w:rPr>
                <w:rFonts w:ascii="Times New Roman" w:hAnsi="Times New Roman"/>
                <w:szCs w:val="24"/>
                <w:lang w:val="ro-MD"/>
              </w:rPr>
            </w:pPr>
          </w:p>
        </w:tc>
        <w:tc>
          <w:tcPr>
            <w:tcW w:w="1245" w:type="dxa"/>
          </w:tcPr>
          <w:p w14:paraId="7B16D8BA" w14:textId="77777777" w:rsidR="001078C6" w:rsidRPr="00FF430B" w:rsidRDefault="001078C6" w:rsidP="00925797">
            <w:pPr>
              <w:pStyle w:val="BodyText"/>
              <w:tabs>
                <w:tab w:val="left" w:pos="567"/>
              </w:tabs>
              <w:rPr>
                <w:rFonts w:ascii="Times New Roman" w:hAnsi="Times New Roman"/>
                <w:szCs w:val="24"/>
                <w:lang w:val="ro-MD"/>
              </w:rPr>
            </w:pPr>
          </w:p>
        </w:tc>
      </w:tr>
      <w:tr w:rsidR="001078C6" w:rsidRPr="00EC30C2" w14:paraId="6ACEC813" w14:textId="77777777" w:rsidTr="00925797">
        <w:trPr>
          <w:cantSplit/>
          <w:trHeight w:val="1412"/>
        </w:trPr>
        <w:tc>
          <w:tcPr>
            <w:tcW w:w="709" w:type="dxa"/>
          </w:tcPr>
          <w:p w14:paraId="34A79720"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1C5D7BE5" w14:textId="77777777" w:rsidR="001078C6" w:rsidRPr="00FF430B" w:rsidRDefault="001078C6" w:rsidP="00925797">
            <w:pPr>
              <w:pStyle w:val="BodyText"/>
              <w:tabs>
                <w:tab w:val="left" w:pos="567"/>
              </w:tabs>
              <w:rPr>
                <w:rFonts w:ascii="Times New Roman" w:hAnsi="Times New Roman"/>
                <w:szCs w:val="24"/>
                <w:lang w:val="ro-MD"/>
              </w:rPr>
            </w:pPr>
          </w:p>
          <w:p w14:paraId="4966CECA" w14:textId="77777777" w:rsidR="001078C6" w:rsidRPr="00FF430B" w:rsidRDefault="001078C6" w:rsidP="00925797">
            <w:pPr>
              <w:pStyle w:val="BodyText"/>
              <w:tabs>
                <w:tab w:val="left" w:pos="567"/>
              </w:tabs>
              <w:rPr>
                <w:rFonts w:ascii="Times New Roman" w:hAnsi="Times New Roman"/>
                <w:szCs w:val="24"/>
                <w:lang w:val="ro-MD"/>
              </w:rPr>
            </w:pPr>
          </w:p>
          <w:p w14:paraId="081809FB" w14:textId="77777777" w:rsidR="001078C6" w:rsidRPr="00FF430B" w:rsidRDefault="001078C6" w:rsidP="00925797">
            <w:pPr>
              <w:pStyle w:val="BodyText"/>
              <w:tabs>
                <w:tab w:val="left" w:pos="567"/>
              </w:tabs>
              <w:rPr>
                <w:rFonts w:ascii="Times New Roman" w:hAnsi="Times New Roman"/>
                <w:szCs w:val="24"/>
                <w:lang w:val="ro-MD"/>
              </w:rPr>
            </w:pPr>
          </w:p>
          <w:p w14:paraId="1D43998F" w14:textId="77777777" w:rsidR="001078C6" w:rsidRPr="00FF430B" w:rsidRDefault="001078C6" w:rsidP="00925797">
            <w:pPr>
              <w:pStyle w:val="BodyText"/>
              <w:tabs>
                <w:tab w:val="left" w:pos="567"/>
              </w:tabs>
              <w:rPr>
                <w:rFonts w:ascii="Times New Roman" w:hAnsi="Times New Roman"/>
                <w:szCs w:val="24"/>
                <w:lang w:val="ro-MD"/>
              </w:rPr>
            </w:pPr>
          </w:p>
        </w:tc>
        <w:tc>
          <w:tcPr>
            <w:tcW w:w="2825" w:type="dxa"/>
          </w:tcPr>
          <w:p w14:paraId="4566BF57"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11C755E2"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27367A72"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0043BDB"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D793598"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E09FDEE" w14:textId="77777777" w:rsidR="001078C6" w:rsidRPr="00FF430B" w:rsidRDefault="001078C6" w:rsidP="00925797">
            <w:pPr>
              <w:pStyle w:val="BodyText"/>
              <w:tabs>
                <w:tab w:val="left" w:pos="567"/>
              </w:tabs>
              <w:rPr>
                <w:rFonts w:ascii="Times New Roman" w:hAnsi="Times New Roman"/>
                <w:szCs w:val="24"/>
                <w:lang w:val="ro-MD"/>
              </w:rPr>
            </w:pPr>
          </w:p>
        </w:tc>
        <w:tc>
          <w:tcPr>
            <w:tcW w:w="1035" w:type="dxa"/>
          </w:tcPr>
          <w:p w14:paraId="405F7B16" w14:textId="77777777" w:rsidR="001078C6" w:rsidRPr="00FF430B" w:rsidRDefault="001078C6" w:rsidP="00925797">
            <w:pPr>
              <w:pStyle w:val="BodyText"/>
              <w:tabs>
                <w:tab w:val="left" w:pos="567"/>
              </w:tabs>
              <w:rPr>
                <w:rFonts w:ascii="Times New Roman" w:hAnsi="Times New Roman"/>
                <w:szCs w:val="24"/>
                <w:lang w:val="ro-MD"/>
              </w:rPr>
            </w:pPr>
          </w:p>
        </w:tc>
        <w:tc>
          <w:tcPr>
            <w:tcW w:w="1215" w:type="dxa"/>
          </w:tcPr>
          <w:p w14:paraId="2A01DCDA" w14:textId="77777777" w:rsidR="001078C6" w:rsidRPr="00FF430B" w:rsidRDefault="001078C6" w:rsidP="00925797">
            <w:pPr>
              <w:pStyle w:val="BodyText"/>
              <w:tabs>
                <w:tab w:val="left" w:pos="567"/>
              </w:tabs>
              <w:rPr>
                <w:rFonts w:ascii="Times New Roman" w:hAnsi="Times New Roman"/>
                <w:szCs w:val="24"/>
                <w:lang w:val="ro-MD"/>
              </w:rPr>
            </w:pPr>
          </w:p>
        </w:tc>
        <w:tc>
          <w:tcPr>
            <w:tcW w:w="1005" w:type="dxa"/>
            <w:gridSpan w:val="2"/>
          </w:tcPr>
          <w:p w14:paraId="24825337" w14:textId="77777777" w:rsidR="001078C6" w:rsidRPr="00FF430B" w:rsidRDefault="001078C6" w:rsidP="00925797">
            <w:pPr>
              <w:pStyle w:val="BodyText"/>
              <w:tabs>
                <w:tab w:val="left" w:pos="567"/>
              </w:tabs>
              <w:rPr>
                <w:rFonts w:ascii="Times New Roman" w:hAnsi="Times New Roman"/>
                <w:szCs w:val="24"/>
                <w:lang w:val="ro-MD"/>
              </w:rPr>
            </w:pPr>
          </w:p>
        </w:tc>
        <w:tc>
          <w:tcPr>
            <w:tcW w:w="990" w:type="dxa"/>
            <w:gridSpan w:val="2"/>
          </w:tcPr>
          <w:p w14:paraId="36BF2B6A" w14:textId="77777777" w:rsidR="001078C6" w:rsidRPr="00FF430B" w:rsidRDefault="001078C6" w:rsidP="00925797">
            <w:pPr>
              <w:pStyle w:val="BodyText"/>
              <w:tabs>
                <w:tab w:val="left" w:pos="567"/>
              </w:tabs>
              <w:rPr>
                <w:rFonts w:ascii="Times New Roman" w:hAnsi="Times New Roman"/>
                <w:szCs w:val="24"/>
                <w:lang w:val="ro-MD"/>
              </w:rPr>
            </w:pPr>
          </w:p>
        </w:tc>
        <w:tc>
          <w:tcPr>
            <w:tcW w:w="1245" w:type="dxa"/>
          </w:tcPr>
          <w:p w14:paraId="5EF15174" w14:textId="77777777" w:rsidR="001078C6" w:rsidRPr="00FF430B" w:rsidRDefault="001078C6" w:rsidP="00925797">
            <w:pPr>
              <w:pStyle w:val="BodyText"/>
              <w:tabs>
                <w:tab w:val="left" w:pos="567"/>
              </w:tabs>
              <w:rPr>
                <w:rFonts w:ascii="Times New Roman" w:hAnsi="Times New Roman"/>
                <w:szCs w:val="24"/>
                <w:lang w:val="ro-MD"/>
              </w:rPr>
            </w:pPr>
          </w:p>
        </w:tc>
      </w:tr>
      <w:tr w:rsidR="001078C6" w:rsidRPr="00EC30C2" w14:paraId="0138B480" w14:textId="77777777" w:rsidTr="00925797">
        <w:trPr>
          <w:cantSplit/>
          <w:trHeight w:val="1593"/>
        </w:trPr>
        <w:tc>
          <w:tcPr>
            <w:tcW w:w="709" w:type="dxa"/>
          </w:tcPr>
          <w:p w14:paraId="19DE6130"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34331A7"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Faza n</w:t>
            </w:r>
          </w:p>
          <w:p w14:paraId="43D48485"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4AECCCA4"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97396C0" w14:textId="77777777" w:rsidR="001078C6" w:rsidRPr="00FF430B" w:rsidRDefault="001078C6" w:rsidP="0092579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26B4885" w14:textId="77777777" w:rsidR="001078C6" w:rsidRPr="00FF430B" w:rsidRDefault="001078C6" w:rsidP="00925797">
            <w:pPr>
              <w:pStyle w:val="BodyText"/>
              <w:tabs>
                <w:tab w:val="left" w:pos="567"/>
              </w:tabs>
              <w:rPr>
                <w:rFonts w:ascii="Times New Roman" w:hAnsi="Times New Roman"/>
                <w:szCs w:val="24"/>
                <w:lang w:val="ro-MD"/>
              </w:rPr>
            </w:pPr>
          </w:p>
        </w:tc>
        <w:tc>
          <w:tcPr>
            <w:tcW w:w="1035" w:type="dxa"/>
          </w:tcPr>
          <w:p w14:paraId="48CA116C" w14:textId="77777777" w:rsidR="001078C6" w:rsidRPr="00FF430B" w:rsidRDefault="001078C6" w:rsidP="00925797">
            <w:pPr>
              <w:pStyle w:val="BodyText"/>
              <w:tabs>
                <w:tab w:val="left" w:pos="567"/>
              </w:tabs>
              <w:rPr>
                <w:rFonts w:ascii="Times New Roman" w:hAnsi="Times New Roman"/>
                <w:szCs w:val="24"/>
                <w:lang w:val="ro-MD"/>
              </w:rPr>
            </w:pPr>
          </w:p>
        </w:tc>
        <w:tc>
          <w:tcPr>
            <w:tcW w:w="1215" w:type="dxa"/>
          </w:tcPr>
          <w:p w14:paraId="0B0B46C9" w14:textId="77777777" w:rsidR="001078C6" w:rsidRPr="00FF430B" w:rsidRDefault="001078C6" w:rsidP="00925797">
            <w:pPr>
              <w:pStyle w:val="BodyText"/>
              <w:tabs>
                <w:tab w:val="left" w:pos="567"/>
              </w:tabs>
              <w:rPr>
                <w:rFonts w:ascii="Times New Roman" w:hAnsi="Times New Roman"/>
                <w:szCs w:val="24"/>
                <w:lang w:val="ro-MD"/>
              </w:rPr>
            </w:pPr>
          </w:p>
        </w:tc>
        <w:tc>
          <w:tcPr>
            <w:tcW w:w="1005" w:type="dxa"/>
            <w:gridSpan w:val="2"/>
          </w:tcPr>
          <w:p w14:paraId="4AA74BBC" w14:textId="77777777" w:rsidR="001078C6" w:rsidRPr="00FF430B" w:rsidRDefault="001078C6" w:rsidP="00925797">
            <w:pPr>
              <w:pStyle w:val="BodyText"/>
              <w:tabs>
                <w:tab w:val="left" w:pos="567"/>
              </w:tabs>
              <w:rPr>
                <w:rFonts w:ascii="Times New Roman" w:hAnsi="Times New Roman"/>
                <w:szCs w:val="24"/>
                <w:lang w:val="ro-MD"/>
              </w:rPr>
            </w:pPr>
          </w:p>
        </w:tc>
        <w:tc>
          <w:tcPr>
            <w:tcW w:w="990" w:type="dxa"/>
            <w:gridSpan w:val="2"/>
          </w:tcPr>
          <w:p w14:paraId="0F11466A" w14:textId="77777777" w:rsidR="001078C6" w:rsidRPr="00FF430B" w:rsidRDefault="001078C6" w:rsidP="00925797">
            <w:pPr>
              <w:pStyle w:val="BodyText"/>
              <w:tabs>
                <w:tab w:val="left" w:pos="567"/>
              </w:tabs>
              <w:rPr>
                <w:rFonts w:ascii="Times New Roman" w:hAnsi="Times New Roman"/>
                <w:szCs w:val="24"/>
                <w:lang w:val="ro-MD"/>
              </w:rPr>
            </w:pPr>
          </w:p>
        </w:tc>
        <w:tc>
          <w:tcPr>
            <w:tcW w:w="1245" w:type="dxa"/>
          </w:tcPr>
          <w:p w14:paraId="24C6FF31" w14:textId="77777777" w:rsidR="001078C6" w:rsidRPr="00FF430B" w:rsidRDefault="001078C6" w:rsidP="00925797">
            <w:pPr>
              <w:pStyle w:val="BodyText"/>
              <w:tabs>
                <w:tab w:val="left" w:pos="567"/>
              </w:tabs>
              <w:rPr>
                <w:rFonts w:ascii="Times New Roman" w:hAnsi="Times New Roman"/>
                <w:szCs w:val="24"/>
                <w:lang w:val="ro-MD"/>
              </w:rPr>
            </w:pPr>
          </w:p>
        </w:tc>
      </w:tr>
    </w:tbl>
    <w:p w14:paraId="777140BA" w14:textId="77777777" w:rsidR="001078C6" w:rsidRPr="00FF430B" w:rsidRDefault="001078C6" w:rsidP="001078C6">
      <w:pPr>
        <w:jc w:val="both"/>
        <w:rPr>
          <w:rFonts w:eastAsia="PMingLiU"/>
          <w:lang w:val="ro-MD" w:eastAsia="zh-CN"/>
        </w:rPr>
      </w:pPr>
    </w:p>
    <w:p w14:paraId="4ECD228C" w14:textId="77777777" w:rsidR="001078C6" w:rsidRPr="00FF430B" w:rsidRDefault="001078C6" w:rsidP="001078C6">
      <w:pPr>
        <w:jc w:val="both"/>
        <w:rPr>
          <w:rFonts w:eastAsia="PMingLiU"/>
          <w:lang w:val="ro-MD" w:eastAsia="zh-CN"/>
        </w:rPr>
      </w:pPr>
      <w:r w:rsidRPr="00FF430B">
        <w:rPr>
          <w:rFonts w:eastAsia="PMingLiU"/>
          <w:lang w:val="ro-MD" w:eastAsia="zh-CN"/>
        </w:rPr>
        <w:t>Semnat: _________________________________________</w:t>
      </w:r>
    </w:p>
    <w:p w14:paraId="2EB3275B" w14:textId="77777777" w:rsidR="001078C6" w:rsidRPr="00FF430B" w:rsidRDefault="001078C6" w:rsidP="001078C6">
      <w:pPr>
        <w:jc w:val="both"/>
        <w:rPr>
          <w:rFonts w:eastAsia="PMingLiU"/>
          <w:lang w:val="ro-MD" w:eastAsia="zh-CN"/>
        </w:rPr>
      </w:pPr>
      <w:r w:rsidRPr="00FF430B">
        <w:rPr>
          <w:rFonts w:eastAsia="PMingLiU"/>
          <w:lang w:val="ro-MD" w:eastAsia="zh-CN"/>
        </w:rPr>
        <w:t>Nume: __________________________________________</w:t>
      </w:r>
    </w:p>
    <w:p w14:paraId="29F9A760" w14:textId="77777777" w:rsidR="001078C6" w:rsidRPr="00FF430B" w:rsidRDefault="001078C6" w:rsidP="001078C6">
      <w:pPr>
        <w:jc w:val="both"/>
        <w:rPr>
          <w:rFonts w:eastAsia="PMingLiU"/>
          <w:lang w:val="ro-MD" w:eastAsia="zh-CN"/>
        </w:rPr>
      </w:pPr>
      <w:r w:rsidRPr="00FF430B">
        <w:rPr>
          <w:rFonts w:eastAsia="PMingLiU"/>
          <w:lang w:val="ro-MD" w:eastAsia="zh-CN"/>
        </w:rPr>
        <w:t>Funcţia în cadrul întreprinderii: ____________________________</w:t>
      </w:r>
    </w:p>
    <w:p w14:paraId="6996D521" w14:textId="77777777" w:rsidR="001078C6" w:rsidRPr="00FF430B" w:rsidRDefault="001078C6" w:rsidP="001078C6">
      <w:pPr>
        <w:jc w:val="both"/>
        <w:rPr>
          <w:rFonts w:eastAsia="PMingLiU"/>
          <w:lang w:val="ro-MD" w:eastAsia="zh-CN"/>
        </w:rPr>
      </w:pPr>
      <w:r w:rsidRPr="00FF430B">
        <w:rPr>
          <w:rFonts w:eastAsia="PMingLiU"/>
          <w:lang w:val="ro-MD" w:eastAsia="zh-CN"/>
        </w:rPr>
        <w:t>Denumirea întreprinderii:  ________________________________</w:t>
      </w:r>
    </w:p>
    <w:p w14:paraId="5A7B4939" w14:textId="77777777" w:rsidR="001078C6" w:rsidRPr="00FF430B" w:rsidRDefault="001078C6" w:rsidP="001078C6">
      <w:pPr>
        <w:pStyle w:val="Style3"/>
        <w:tabs>
          <w:tab w:val="left" w:pos="567"/>
        </w:tabs>
        <w:spacing w:before="0" w:beforeAutospacing="0" w:after="0"/>
        <w:ind w:left="0" w:firstLine="0"/>
        <w:jc w:val="center"/>
        <w:rPr>
          <w:rFonts w:eastAsia="PMingLiU"/>
          <w:lang w:val="ro-MD" w:eastAsia="zh-CN"/>
        </w:rPr>
      </w:pPr>
    </w:p>
    <w:p w14:paraId="46B501AC" w14:textId="77777777" w:rsidR="001078C6" w:rsidRPr="00FF430B" w:rsidRDefault="001078C6" w:rsidP="001078C6">
      <w:pPr>
        <w:pStyle w:val="Style3"/>
        <w:tabs>
          <w:tab w:val="left" w:pos="567"/>
        </w:tabs>
        <w:ind w:left="0" w:firstLine="0"/>
        <w:rPr>
          <w:rFonts w:eastAsia="PMingLiU"/>
          <w:lang w:val="ro-MD" w:eastAsia="zh-CN"/>
        </w:rPr>
      </w:pPr>
    </w:p>
    <w:p w14:paraId="290E07E4" w14:textId="77777777" w:rsidR="001078C6" w:rsidRPr="00FF430B" w:rsidRDefault="001078C6" w:rsidP="001078C6">
      <w:pPr>
        <w:pStyle w:val="Style3"/>
        <w:tabs>
          <w:tab w:val="left" w:pos="567"/>
        </w:tabs>
        <w:ind w:left="0" w:firstLine="0"/>
        <w:rPr>
          <w:rFonts w:eastAsia="PMingLiU"/>
          <w:lang w:val="ro-MD" w:eastAsia="zh-CN"/>
        </w:rPr>
      </w:pPr>
    </w:p>
    <w:p w14:paraId="1A517898" w14:textId="77777777" w:rsidR="001078C6" w:rsidRPr="00FF430B" w:rsidRDefault="001078C6" w:rsidP="001078C6">
      <w:pPr>
        <w:pStyle w:val="Style3"/>
        <w:tabs>
          <w:tab w:val="left" w:pos="567"/>
        </w:tabs>
        <w:ind w:left="0" w:firstLine="0"/>
        <w:rPr>
          <w:rFonts w:eastAsia="PMingLiU"/>
          <w:lang w:val="ro-MD" w:eastAsia="zh-CN"/>
        </w:rPr>
      </w:pPr>
    </w:p>
    <w:p w14:paraId="428C0CA0" w14:textId="77777777" w:rsidR="001078C6" w:rsidRPr="00FF430B" w:rsidRDefault="001078C6" w:rsidP="001078C6">
      <w:pPr>
        <w:pStyle w:val="Style3"/>
        <w:tabs>
          <w:tab w:val="left" w:pos="567"/>
        </w:tabs>
        <w:ind w:left="0" w:firstLine="0"/>
        <w:rPr>
          <w:rFonts w:eastAsia="PMingLiU"/>
          <w:lang w:val="ro-MD" w:eastAsia="zh-CN"/>
        </w:rPr>
      </w:pPr>
    </w:p>
    <w:p w14:paraId="11CD32D0" w14:textId="77777777" w:rsidR="001078C6" w:rsidRPr="00FF430B" w:rsidRDefault="001078C6" w:rsidP="001078C6">
      <w:pPr>
        <w:pStyle w:val="Style3"/>
        <w:tabs>
          <w:tab w:val="left" w:pos="567"/>
        </w:tabs>
        <w:ind w:left="0" w:firstLine="0"/>
        <w:rPr>
          <w:rFonts w:eastAsia="PMingLiU"/>
          <w:lang w:val="ro-MD" w:eastAsia="zh-CN"/>
        </w:rPr>
      </w:pPr>
    </w:p>
    <w:p w14:paraId="0823237E" w14:textId="77777777" w:rsidR="001078C6" w:rsidRDefault="001078C6" w:rsidP="001078C6">
      <w:pPr>
        <w:pStyle w:val="Style3"/>
        <w:tabs>
          <w:tab w:val="left" w:pos="567"/>
        </w:tabs>
        <w:ind w:left="0" w:firstLine="0"/>
        <w:rPr>
          <w:rFonts w:eastAsia="PMingLiU"/>
          <w:lang w:val="ro-MD" w:eastAsia="zh-CN"/>
        </w:rPr>
      </w:pPr>
    </w:p>
    <w:p w14:paraId="3FEE9600" w14:textId="77777777" w:rsidR="00596961" w:rsidRPr="00FF430B" w:rsidRDefault="00596961" w:rsidP="001078C6">
      <w:pPr>
        <w:pStyle w:val="Style3"/>
        <w:tabs>
          <w:tab w:val="left" w:pos="567"/>
        </w:tabs>
        <w:ind w:left="0" w:firstLine="0"/>
        <w:rPr>
          <w:rFonts w:eastAsia="PMingLiU"/>
          <w:lang w:val="ro-MD" w:eastAsia="zh-CN"/>
        </w:rPr>
      </w:pPr>
    </w:p>
    <w:p w14:paraId="471548A7" w14:textId="77777777" w:rsidR="001078C6" w:rsidRPr="00FF430B" w:rsidRDefault="001078C6" w:rsidP="001078C6">
      <w:pPr>
        <w:pStyle w:val="Style3"/>
        <w:tabs>
          <w:tab w:val="left" w:pos="567"/>
        </w:tabs>
        <w:ind w:left="0" w:firstLine="0"/>
        <w:rPr>
          <w:rFonts w:eastAsia="PMingLiU"/>
          <w:lang w:val="ro-MD" w:eastAsia="zh-CN"/>
        </w:rPr>
      </w:pPr>
    </w:p>
    <w:p w14:paraId="16910B22"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14:paraId="5564D05F" w14:textId="77777777" w:rsidR="001078C6" w:rsidRPr="00FF430B" w:rsidRDefault="001078C6" w:rsidP="001078C6">
      <w:pPr>
        <w:jc w:val="right"/>
        <w:rPr>
          <w:noProof w:val="0"/>
          <w:lang w:val="ro-MD"/>
        </w:rPr>
      </w:pPr>
      <w:r w:rsidRPr="00FF430B">
        <w:rPr>
          <w:noProof w:val="0"/>
          <w:lang w:val="ro-MD"/>
        </w:rPr>
        <w:t>la Documentația standard nr._____</w:t>
      </w:r>
    </w:p>
    <w:p w14:paraId="179AAF1F" w14:textId="77777777" w:rsidR="001078C6" w:rsidRPr="00FF430B" w:rsidRDefault="001078C6" w:rsidP="001078C6">
      <w:pPr>
        <w:jc w:val="right"/>
        <w:rPr>
          <w:noProof w:val="0"/>
          <w:lang w:val="ro-MD"/>
        </w:rPr>
      </w:pPr>
      <w:r w:rsidRPr="00FF430B">
        <w:rPr>
          <w:noProof w:val="0"/>
          <w:lang w:val="ro-MD"/>
        </w:rPr>
        <w:t>din “____” ________ 20___</w:t>
      </w:r>
    </w:p>
    <w:bookmarkEnd w:id="45"/>
    <w:p w14:paraId="243CED3D" w14:textId="77777777" w:rsidR="001078C6" w:rsidRPr="00FF430B" w:rsidRDefault="001078C6" w:rsidP="001078C6">
      <w:pPr>
        <w:rPr>
          <w:rFonts w:eastAsia="PMingLiU"/>
          <w:b/>
          <w:lang w:val="ro-MD" w:eastAsia="zh-CN"/>
        </w:rPr>
      </w:pPr>
    </w:p>
    <w:p w14:paraId="506600BF" w14:textId="77777777" w:rsidR="001078C6" w:rsidRPr="00FF430B" w:rsidRDefault="001078C6" w:rsidP="001078C6">
      <w:pPr>
        <w:jc w:val="center"/>
        <w:rPr>
          <w:rFonts w:eastAsia="PMingLiU"/>
          <w:b/>
          <w:noProof w:val="0"/>
          <w:lang w:val="ro-MD" w:eastAsia="zh-CN"/>
        </w:rPr>
      </w:pPr>
      <w:r w:rsidRPr="00FF430B">
        <w:rPr>
          <w:rFonts w:eastAsia="PMingLiU"/>
          <w:b/>
          <w:lang w:val="ro-MD" w:eastAsia="zh-CN"/>
        </w:rPr>
        <w:t>DECLARAȚIE</w:t>
      </w:r>
    </w:p>
    <w:p w14:paraId="74377314" w14:textId="05A9689C" w:rsidR="001078C6" w:rsidRPr="00FF430B" w:rsidRDefault="001078C6" w:rsidP="001078C6">
      <w:pPr>
        <w:pStyle w:val="BodyText"/>
        <w:tabs>
          <w:tab w:val="left" w:pos="567"/>
        </w:tabs>
        <w:jc w:val="center"/>
        <w:rPr>
          <w:b/>
          <w:lang w:val="ro-MD"/>
        </w:rPr>
      </w:pPr>
      <w:r w:rsidRPr="00FF430B">
        <w:rPr>
          <w:b/>
          <w:lang w:val="ro-MD"/>
        </w:rPr>
        <w:t xml:space="preserve">privind </w:t>
      </w:r>
      <w:r w:rsidR="00164FB0" w:rsidRPr="00FF430B">
        <w:rPr>
          <w:b/>
          <w:lang w:val="ro-MD"/>
        </w:rPr>
        <w:t>experiența</w:t>
      </w:r>
      <w:r w:rsidRPr="00FF430B">
        <w:rPr>
          <w:b/>
          <w:lang w:val="ro-MD"/>
        </w:rPr>
        <w:t xml:space="preserve"> similar</w:t>
      </w:r>
      <w:r w:rsidRPr="00FF430B">
        <w:rPr>
          <w:rFonts w:hint="eastAsia"/>
          <w:b/>
          <w:lang w:val="ro-MD"/>
        </w:rPr>
        <w:t>ă</w:t>
      </w:r>
    </w:p>
    <w:p w14:paraId="0E46C25A" w14:textId="77777777" w:rsidR="001078C6" w:rsidRPr="00FF430B" w:rsidRDefault="001078C6" w:rsidP="001078C6">
      <w:pPr>
        <w:pStyle w:val="BodyText"/>
        <w:tabs>
          <w:tab w:val="left" w:pos="567"/>
        </w:tabs>
        <w:jc w:val="center"/>
        <w:rPr>
          <w:rFonts w:ascii="Times New Roman" w:hAnsi="Times New Roman"/>
          <w:b/>
          <w:szCs w:val="24"/>
          <w:lang w:val="ro-MD"/>
        </w:rPr>
      </w:pPr>
    </w:p>
    <w:p w14:paraId="4B9AA261" w14:textId="77777777" w:rsidR="001078C6" w:rsidRPr="00FF430B" w:rsidRDefault="001078C6" w:rsidP="001078C6">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0654391C" w14:textId="77777777" w:rsidR="001078C6" w:rsidRPr="00FF430B" w:rsidRDefault="001078C6" w:rsidP="001078C6">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681FA0CA" w14:textId="77777777" w:rsidR="001078C6" w:rsidRPr="00FF430B" w:rsidRDefault="001078C6" w:rsidP="001078C6">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20685960" w14:textId="77777777" w:rsidR="001078C6" w:rsidRPr="00FF430B" w:rsidRDefault="001078C6" w:rsidP="001078C6">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E39723E" w14:textId="77777777" w:rsidR="001078C6" w:rsidRPr="00FF430B" w:rsidRDefault="001078C6" w:rsidP="001078C6">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5CE0A178" w14:textId="77777777" w:rsidR="001078C6" w:rsidRPr="00FF430B" w:rsidRDefault="001078C6" w:rsidP="001078C6">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09F567B" w14:textId="77777777" w:rsidR="001078C6" w:rsidRPr="00FF430B" w:rsidRDefault="001078C6" w:rsidP="001078C6">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6BC57703" w14:textId="77777777" w:rsidR="001078C6" w:rsidRPr="00FF430B" w:rsidRDefault="001078C6" w:rsidP="001078C6">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11738F20" w14:textId="77777777" w:rsidR="001078C6" w:rsidRPr="00FF430B" w:rsidRDefault="001078C6" w:rsidP="001078C6">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19467ACC" w14:textId="77777777" w:rsidR="001078C6" w:rsidRPr="00FF430B" w:rsidRDefault="001078C6" w:rsidP="001078C6">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3FE1921E"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4BAF509B"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1FB41DA2" w14:textId="77777777" w:rsidR="001078C6" w:rsidRPr="00FF430B" w:rsidRDefault="001078C6" w:rsidP="001078C6">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5BE182BA"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14:paraId="75610038"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25525EB4"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6407EAB1"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1EC37732" w14:textId="77777777" w:rsidR="001078C6" w:rsidRPr="00FF430B" w:rsidRDefault="001078C6" w:rsidP="001078C6">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4BC08C69" w14:textId="77777777" w:rsidR="001078C6" w:rsidRPr="00FF430B" w:rsidRDefault="001078C6" w:rsidP="001078C6">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34D76A6B" w14:textId="77777777" w:rsidR="001078C6" w:rsidRPr="00FF430B" w:rsidRDefault="001078C6" w:rsidP="001078C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71A4F48"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576050C6"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2507B10B"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331FC92A" w14:textId="77777777" w:rsidR="001078C6" w:rsidRPr="00FF430B" w:rsidRDefault="001078C6" w:rsidP="001078C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657525C0" w14:textId="77777777" w:rsidR="001078C6" w:rsidRPr="00FF430B" w:rsidRDefault="001078C6" w:rsidP="001078C6">
      <w:pPr>
        <w:rPr>
          <w:rFonts w:eastAsia="MS Mincho"/>
          <w:lang w:val="ro-MD" w:eastAsia="zh-CN"/>
        </w:rPr>
      </w:pPr>
    </w:p>
    <w:p w14:paraId="5A361A41" w14:textId="77777777" w:rsidR="001078C6" w:rsidRPr="00FF430B" w:rsidRDefault="001078C6" w:rsidP="001078C6">
      <w:pPr>
        <w:rPr>
          <w:rFonts w:eastAsia="MS Mincho"/>
          <w:lang w:val="ro-MD" w:eastAsia="zh-CN"/>
        </w:rPr>
      </w:pPr>
      <w:r w:rsidRPr="00FF430B">
        <w:rPr>
          <w:rFonts w:eastAsia="MS Mincho"/>
          <w:lang w:val="ro-MD" w:eastAsia="zh-CN"/>
        </w:rPr>
        <w:t>Data completării:______________________</w:t>
      </w:r>
    </w:p>
    <w:p w14:paraId="689A11D8" w14:textId="77777777" w:rsidR="001078C6" w:rsidRPr="00FF430B" w:rsidRDefault="001078C6" w:rsidP="001078C6">
      <w:pPr>
        <w:jc w:val="both"/>
        <w:rPr>
          <w:rFonts w:eastAsia="PMingLiU"/>
          <w:lang w:val="ro-MD" w:eastAsia="zh-CN"/>
        </w:rPr>
      </w:pPr>
      <w:r w:rsidRPr="00FF430B">
        <w:rPr>
          <w:rFonts w:eastAsia="PMingLiU"/>
          <w:lang w:val="ro-MD" w:eastAsia="zh-CN"/>
        </w:rPr>
        <w:t>Semnat: _____________________________</w:t>
      </w:r>
    </w:p>
    <w:p w14:paraId="79AB6A53" w14:textId="77777777" w:rsidR="001078C6" w:rsidRPr="00FF430B" w:rsidRDefault="001078C6" w:rsidP="001078C6">
      <w:pPr>
        <w:jc w:val="both"/>
        <w:rPr>
          <w:rFonts w:eastAsia="PMingLiU"/>
          <w:lang w:val="ro-MD" w:eastAsia="zh-CN"/>
        </w:rPr>
      </w:pPr>
      <w:r w:rsidRPr="00FF430B">
        <w:rPr>
          <w:rFonts w:eastAsia="PMingLiU"/>
          <w:lang w:val="ro-MD" w:eastAsia="zh-CN"/>
        </w:rPr>
        <w:t>Nume: ______________________________</w:t>
      </w:r>
    </w:p>
    <w:p w14:paraId="401AF0B5" w14:textId="77777777" w:rsidR="001078C6" w:rsidRPr="00FF430B" w:rsidRDefault="001078C6" w:rsidP="001078C6">
      <w:pPr>
        <w:jc w:val="both"/>
        <w:rPr>
          <w:rFonts w:eastAsia="PMingLiU"/>
          <w:lang w:val="ro-MD" w:eastAsia="zh-CN"/>
        </w:rPr>
      </w:pPr>
      <w:r w:rsidRPr="00FF430B">
        <w:rPr>
          <w:rFonts w:eastAsia="PMingLiU"/>
          <w:lang w:val="ro-MD" w:eastAsia="zh-CN"/>
        </w:rPr>
        <w:t>Funcţia în cadrul întreprinderii: ____________________________</w:t>
      </w:r>
    </w:p>
    <w:p w14:paraId="649121A6" w14:textId="77777777" w:rsidR="001078C6" w:rsidRPr="00FF430B" w:rsidRDefault="001078C6" w:rsidP="001078C6">
      <w:pPr>
        <w:jc w:val="both"/>
        <w:rPr>
          <w:rFonts w:eastAsia="PMingLiU"/>
          <w:b/>
          <w:lang w:val="ro-MD" w:eastAsia="zh-CN"/>
        </w:rPr>
      </w:pPr>
      <w:r w:rsidRPr="00FF430B">
        <w:rPr>
          <w:rFonts w:eastAsia="PMingLiU"/>
          <w:lang w:val="ro-MD" w:eastAsia="zh-CN"/>
        </w:rPr>
        <w:t>Denumirea întreprinderii: __________________________</w:t>
      </w:r>
    </w:p>
    <w:p w14:paraId="2EC4CB9A" w14:textId="77777777" w:rsidR="001078C6" w:rsidRPr="00FF430B" w:rsidRDefault="001078C6" w:rsidP="001078C6">
      <w:pPr>
        <w:spacing w:after="200" w:line="276" w:lineRule="auto"/>
        <w:rPr>
          <w:rFonts w:eastAsia="PMingLiU"/>
          <w:lang w:val="ro-MD" w:eastAsia="zh-CN"/>
        </w:rPr>
      </w:pPr>
      <w:bookmarkStart w:id="46" w:name="_Toc449692109"/>
    </w:p>
    <w:p w14:paraId="4EC394CF" w14:textId="77777777" w:rsidR="001078C6" w:rsidRPr="00FF430B" w:rsidRDefault="001078C6" w:rsidP="001078C6">
      <w:pPr>
        <w:jc w:val="center"/>
        <w:rPr>
          <w:rFonts w:eastAsia="PMingLiU"/>
          <w:b/>
          <w:lang w:val="ro-MD" w:eastAsia="zh-CN"/>
        </w:rPr>
      </w:pPr>
    </w:p>
    <w:p w14:paraId="40309613" w14:textId="77777777" w:rsidR="001078C6" w:rsidRPr="00FF430B" w:rsidRDefault="001078C6" w:rsidP="001078C6">
      <w:pPr>
        <w:jc w:val="center"/>
        <w:rPr>
          <w:rFonts w:eastAsia="PMingLiU"/>
          <w:b/>
          <w:lang w:val="ro-MD" w:eastAsia="zh-CN"/>
        </w:rPr>
      </w:pPr>
    </w:p>
    <w:p w14:paraId="22FA3EAE" w14:textId="77777777" w:rsidR="001078C6" w:rsidRPr="00FF430B" w:rsidRDefault="001078C6" w:rsidP="001078C6">
      <w:pPr>
        <w:jc w:val="center"/>
        <w:rPr>
          <w:rFonts w:eastAsia="PMingLiU"/>
          <w:b/>
          <w:lang w:val="ro-MD" w:eastAsia="zh-CN"/>
        </w:rPr>
      </w:pPr>
    </w:p>
    <w:p w14:paraId="754362A3" w14:textId="77777777" w:rsidR="001078C6" w:rsidRPr="00FF430B" w:rsidRDefault="001078C6" w:rsidP="001078C6">
      <w:pPr>
        <w:jc w:val="center"/>
        <w:rPr>
          <w:rFonts w:eastAsia="PMingLiU"/>
          <w:b/>
          <w:lang w:val="ro-MD" w:eastAsia="zh-CN"/>
        </w:rPr>
      </w:pPr>
    </w:p>
    <w:p w14:paraId="352C07B8" w14:textId="77777777" w:rsidR="001078C6" w:rsidRPr="00FF430B" w:rsidRDefault="001078C6" w:rsidP="001078C6">
      <w:pPr>
        <w:jc w:val="center"/>
        <w:rPr>
          <w:rFonts w:eastAsia="PMingLiU"/>
          <w:b/>
          <w:lang w:val="ro-MD" w:eastAsia="zh-CN"/>
        </w:rPr>
      </w:pPr>
    </w:p>
    <w:p w14:paraId="7530E519" w14:textId="77777777" w:rsidR="001078C6" w:rsidRPr="00FF430B" w:rsidRDefault="001078C6" w:rsidP="001078C6">
      <w:pPr>
        <w:jc w:val="center"/>
        <w:rPr>
          <w:rFonts w:eastAsia="PMingLiU"/>
          <w:b/>
          <w:lang w:val="ro-MD" w:eastAsia="zh-CN"/>
        </w:rPr>
      </w:pPr>
    </w:p>
    <w:p w14:paraId="6FD1E651" w14:textId="77777777" w:rsidR="001078C6" w:rsidRPr="00FF430B" w:rsidRDefault="001078C6" w:rsidP="001078C6">
      <w:pPr>
        <w:jc w:val="center"/>
        <w:rPr>
          <w:rFonts w:eastAsia="PMingLiU"/>
          <w:b/>
          <w:lang w:val="ro-MD" w:eastAsia="zh-CN"/>
        </w:rPr>
      </w:pPr>
    </w:p>
    <w:p w14:paraId="627DA38A" w14:textId="77777777" w:rsidR="001078C6" w:rsidRDefault="001078C6" w:rsidP="001078C6">
      <w:pPr>
        <w:jc w:val="center"/>
        <w:rPr>
          <w:rFonts w:eastAsia="PMingLiU"/>
          <w:b/>
          <w:lang w:val="ro-MD" w:eastAsia="zh-CN"/>
        </w:rPr>
      </w:pPr>
    </w:p>
    <w:p w14:paraId="6D71F52A" w14:textId="77777777" w:rsidR="00164FB0" w:rsidRPr="00FF430B" w:rsidRDefault="00164FB0" w:rsidP="001078C6">
      <w:pPr>
        <w:jc w:val="center"/>
        <w:rPr>
          <w:rFonts w:eastAsia="PMingLiU"/>
          <w:b/>
          <w:lang w:val="ro-MD" w:eastAsia="zh-CN"/>
        </w:rPr>
      </w:pPr>
    </w:p>
    <w:p w14:paraId="08F7D78D" w14:textId="77777777" w:rsidR="001078C6" w:rsidRPr="00FF430B" w:rsidRDefault="001078C6" w:rsidP="001078C6">
      <w:pPr>
        <w:jc w:val="center"/>
        <w:rPr>
          <w:rFonts w:eastAsia="PMingLiU"/>
          <w:b/>
          <w:lang w:val="ro-MD" w:eastAsia="zh-CN"/>
        </w:rPr>
      </w:pPr>
    </w:p>
    <w:p w14:paraId="2714FDB6" w14:textId="77777777" w:rsidR="001078C6" w:rsidRPr="00FF430B" w:rsidRDefault="001078C6" w:rsidP="001078C6">
      <w:pPr>
        <w:jc w:val="center"/>
        <w:rPr>
          <w:rFonts w:eastAsia="PMingLiU"/>
          <w:b/>
          <w:lang w:val="ro-MD" w:eastAsia="zh-CN"/>
        </w:rPr>
      </w:pPr>
    </w:p>
    <w:p w14:paraId="6B55FF83" w14:textId="77777777" w:rsidR="001078C6" w:rsidRPr="00FF430B" w:rsidRDefault="001078C6" w:rsidP="001078C6">
      <w:pPr>
        <w:jc w:val="center"/>
        <w:rPr>
          <w:rFonts w:eastAsia="PMingLiU"/>
          <w:b/>
          <w:lang w:val="ro-MD" w:eastAsia="zh-CN"/>
        </w:rPr>
      </w:pPr>
    </w:p>
    <w:p w14:paraId="5D3840F8" w14:textId="77777777" w:rsidR="001078C6" w:rsidRPr="00FF430B" w:rsidRDefault="001078C6" w:rsidP="001078C6">
      <w:pPr>
        <w:jc w:val="center"/>
        <w:rPr>
          <w:rFonts w:eastAsia="PMingLiU"/>
          <w:b/>
          <w:lang w:val="ro-MD" w:eastAsia="zh-CN"/>
        </w:rPr>
      </w:pPr>
    </w:p>
    <w:p w14:paraId="52215803"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14:paraId="643A56D6" w14:textId="77777777" w:rsidR="001078C6" w:rsidRPr="00FF430B" w:rsidRDefault="001078C6" w:rsidP="001078C6">
      <w:pPr>
        <w:jc w:val="right"/>
        <w:rPr>
          <w:noProof w:val="0"/>
          <w:lang w:val="ro-MD"/>
        </w:rPr>
      </w:pPr>
      <w:r w:rsidRPr="00FF430B">
        <w:rPr>
          <w:noProof w:val="0"/>
          <w:lang w:val="ro-MD"/>
        </w:rPr>
        <w:t>la Documentația standard nr._____</w:t>
      </w:r>
    </w:p>
    <w:p w14:paraId="2D22313A" w14:textId="77777777" w:rsidR="001078C6" w:rsidRPr="00FF430B" w:rsidRDefault="001078C6" w:rsidP="001078C6">
      <w:pPr>
        <w:jc w:val="right"/>
        <w:rPr>
          <w:noProof w:val="0"/>
          <w:lang w:val="ro-MD"/>
        </w:rPr>
      </w:pPr>
      <w:r w:rsidRPr="00FF430B">
        <w:rPr>
          <w:noProof w:val="0"/>
          <w:lang w:val="ro-MD"/>
        </w:rPr>
        <w:t>din “____” ________ 20___</w:t>
      </w:r>
    </w:p>
    <w:p w14:paraId="13C73D9D" w14:textId="77777777" w:rsidR="001078C6" w:rsidRPr="00FF430B" w:rsidRDefault="001078C6" w:rsidP="001078C6">
      <w:pPr>
        <w:jc w:val="center"/>
        <w:rPr>
          <w:rFonts w:eastAsia="PMingLiU"/>
          <w:b/>
          <w:lang w:val="ro-MD" w:eastAsia="zh-CN"/>
        </w:rPr>
      </w:pPr>
    </w:p>
    <w:p w14:paraId="5D9364B5" w14:textId="77777777" w:rsidR="001078C6" w:rsidRPr="00FF430B" w:rsidRDefault="001078C6" w:rsidP="001078C6">
      <w:pPr>
        <w:jc w:val="center"/>
        <w:rPr>
          <w:rFonts w:eastAsia="PMingLiU"/>
          <w:b/>
          <w:lang w:val="ro-MD" w:eastAsia="zh-CN"/>
        </w:rPr>
      </w:pPr>
    </w:p>
    <w:bookmarkEnd w:id="46"/>
    <w:p w14:paraId="7A8B6830" w14:textId="77777777" w:rsidR="001078C6" w:rsidRPr="00FF430B" w:rsidRDefault="001078C6" w:rsidP="001078C6">
      <w:pPr>
        <w:jc w:val="center"/>
        <w:rPr>
          <w:b/>
          <w:lang w:val="ro-MD"/>
        </w:rPr>
      </w:pPr>
    </w:p>
    <w:p w14:paraId="512903FB" w14:textId="77777777" w:rsidR="001078C6" w:rsidRPr="00FF430B" w:rsidRDefault="001078C6" w:rsidP="001078C6">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2D8A887B" w14:textId="77777777" w:rsidR="001078C6" w:rsidRPr="00FF430B" w:rsidRDefault="001078C6" w:rsidP="001078C6">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36A2976C" w14:textId="77777777" w:rsidR="001078C6" w:rsidRPr="00FF430B" w:rsidRDefault="001078C6" w:rsidP="001078C6">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1078C6" w:rsidRPr="00EC30C2" w14:paraId="57FF82D8" w14:textId="77777777" w:rsidTr="0092579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697E1AE" w14:textId="77777777" w:rsidR="001078C6" w:rsidRPr="00FF430B" w:rsidRDefault="001078C6" w:rsidP="00925797">
            <w:pPr>
              <w:jc w:val="center"/>
              <w:rPr>
                <w:b/>
                <w:bCs/>
                <w:lang w:val="ro-MD"/>
              </w:rPr>
            </w:pPr>
            <w:r w:rsidRPr="00FF430B">
              <w:rPr>
                <w:b/>
                <w:bCs/>
                <w:lang w:val="ro-MD"/>
              </w:rPr>
              <w:t>Nr</w:t>
            </w:r>
          </w:p>
          <w:p w14:paraId="5BB982B6" w14:textId="77777777" w:rsidR="001078C6" w:rsidRPr="00FF430B" w:rsidRDefault="001078C6" w:rsidP="00925797">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76D86A4A" w14:textId="77777777" w:rsidR="001078C6" w:rsidRPr="00FF430B" w:rsidRDefault="001078C6" w:rsidP="00925797">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772817B" w14:textId="77777777" w:rsidR="001078C6" w:rsidRPr="00FF430B" w:rsidRDefault="001078C6" w:rsidP="00925797">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EDE3B67" w14:textId="77777777" w:rsidR="001078C6" w:rsidRPr="00FF430B" w:rsidRDefault="001078C6" w:rsidP="00925797">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1E99B197" w14:textId="77777777" w:rsidR="001078C6" w:rsidRPr="00FF430B" w:rsidRDefault="001078C6" w:rsidP="00925797">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93EB929" w14:textId="77777777" w:rsidR="001078C6" w:rsidRPr="00FF430B" w:rsidRDefault="001078C6" w:rsidP="00925797">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652226D" w14:textId="77777777" w:rsidR="001078C6" w:rsidRPr="00FF430B" w:rsidRDefault="001078C6" w:rsidP="00925797">
            <w:pPr>
              <w:jc w:val="center"/>
              <w:rPr>
                <w:b/>
                <w:bCs/>
                <w:lang w:val="ro-MD"/>
              </w:rPr>
            </w:pPr>
            <w:r w:rsidRPr="00FF430B">
              <w:rPr>
                <w:b/>
                <w:bCs/>
                <w:lang w:val="ro-MD"/>
              </w:rPr>
              <w:t>Numărul şi data procesului-verbal de recepţie la terminarea lucrărilor</w:t>
            </w:r>
          </w:p>
        </w:tc>
      </w:tr>
      <w:tr w:rsidR="001078C6" w:rsidRPr="00EC30C2" w14:paraId="525C1C72" w14:textId="77777777" w:rsidTr="00925797">
        <w:trPr>
          <w:trHeight w:val="300"/>
        </w:trPr>
        <w:tc>
          <w:tcPr>
            <w:tcW w:w="607" w:type="dxa"/>
            <w:tcBorders>
              <w:top w:val="nil"/>
              <w:left w:val="single" w:sz="4" w:space="0" w:color="auto"/>
              <w:bottom w:val="single" w:sz="4" w:space="0" w:color="auto"/>
              <w:right w:val="single" w:sz="4" w:space="0" w:color="auto"/>
            </w:tcBorders>
            <w:vAlign w:val="center"/>
          </w:tcPr>
          <w:p w14:paraId="004B6ABF" w14:textId="77777777" w:rsidR="001078C6" w:rsidRPr="00FF430B" w:rsidRDefault="001078C6" w:rsidP="00925797">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84ABF6E" w14:textId="77777777" w:rsidR="001078C6" w:rsidRPr="00FF430B" w:rsidRDefault="001078C6" w:rsidP="00925797">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69ED8F3" w14:textId="77777777" w:rsidR="001078C6" w:rsidRPr="00FF430B" w:rsidRDefault="001078C6" w:rsidP="00925797">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6F5990C" w14:textId="77777777" w:rsidR="001078C6" w:rsidRPr="00FF430B" w:rsidRDefault="001078C6" w:rsidP="0092579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6FD5917" w14:textId="77777777" w:rsidR="001078C6" w:rsidRPr="00FF430B" w:rsidRDefault="001078C6" w:rsidP="0092579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04FD198" w14:textId="77777777" w:rsidR="001078C6" w:rsidRPr="00FF430B" w:rsidRDefault="001078C6" w:rsidP="00925797">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28B95E" w14:textId="77777777" w:rsidR="001078C6" w:rsidRPr="00FF430B" w:rsidRDefault="001078C6" w:rsidP="00925797">
            <w:pPr>
              <w:jc w:val="center"/>
              <w:rPr>
                <w:lang w:val="ro-MD"/>
              </w:rPr>
            </w:pPr>
            <w:r w:rsidRPr="00FF430B">
              <w:rPr>
                <w:lang w:val="ro-MD"/>
              </w:rPr>
              <w:t> </w:t>
            </w:r>
          </w:p>
        </w:tc>
      </w:tr>
      <w:tr w:rsidR="001078C6" w:rsidRPr="00EC30C2" w14:paraId="2C0EB945" w14:textId="77777777" w:rsidTr="00925797">
        <w:trPr>
          <w:trHeight w:val="300"/>
        </w:trPr>
        <w:tc>
          <w:tcPr>
            <w:tcW w:w="607" w:type="dxa"/>
            <w:tcBorders>
              <w:top w:val="nil"/>
              <w:left w:val="single" w:sz="4" w:space="0" w:color="auto"/>
              <w:bottom w:val="single" w:sz="4" w:space="0" w:color="auto"/>
              <w:right w:val="single" w:sz="4" w:space="0" w:color="auto"/>
            </w:tcBorders>
            <w:vAlign w:val="center"/>
          </w:tcPr>
          <w:p w14:paraId="32BC1E54" w14:textId="77777777" w:rsidR="001078C6" w:rsidRPr="00FF430B" w:rsidRDefault="001078C6" w:rsidP="00925797">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75E438FB" w14:textId="77777777" w:rsidR="001078C6" w:rsidRPr="00FF430B" w:rsidRDefault="001078C6" w:rsidP="00925797">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4F6AE56D" w14:textId="77777777" w:rsidR="001078C6" w:rsidRPr="00FF430B" w:rsidRDefault="001078C6" w:rsidP="00925797">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52F06455" w14:textId="77777777" w:rsidR="001078C6" w:rsidRPr="00FF430B" w:rsidRDefault="001078C6" w:rsidP="0092579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B45F3A2" w14:textId="77777777" w:rsidR="001078C6" w:rsidRPr="00FF430B" w:rsidRDefault="001078C6" w:rsidP="0092579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5A0771F" w14:textId="77777777" w:rsidR="001078C6" w:rsidRPr="00FF430B" w:rsidRDefault="001078C6" w:rsidP="00925797">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2806E869" w14:textId="77777777" w:rsidR="001078C6" w:rsidRPr="00FF430B" w:rsidRDefault="001078C6" w:rsidP="00925797">
            <w:pPr>
              <w:jc w:val="center"/>
              <w:rPr>
                <w:lang w:val="ro-MD"/>
              </w:rPr>
            </w:pPr>
            <w:r w:rsidRPr="00FF430B">
              <w:rPr>
                <w:lang w:val="ro-MD"/>
              </w:rPr>
              <w:t> </w:t>
            </w:r>
          </w:p>
        </w:tc>
      </w:tr>
      <w:tr w:rsidR="001078C6" w:rsidRPr="00EC30C2" w14:paraId="3D7D26F9" w14:textId="77777777" w:rsidTr="00925797">
        <w:trPr>
          <w:trHeight w:val="300"/>
        </w:trPr>
        <w:tc>
          <w:tcPr>
            <w:tcW w:w="607" w:type="dxa"/>
            <w:tcBorders>
              <w:top w:val="nil"/>
              <w:left w:val="single" w:sz="4" w:space="0" w:color="auto"/>
              <w:bottom w:val="single" w:sz="4" w:space="0" w:color="auto"/>
              <w:right w:val="single" w:sz="4" w:space="0" w:color="auto"/>
            </w:tcBorders>
            <w:vAlign w:val="center"/>
          </w:tcPr>
          <w:p w14:paraId="4BE65D97" w14:textId="77777777" w:rsidR="001078C6" w:rsidRPr="00FF430B" w:rsidRDefault="001078C6" w:rsidP="00925797">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5FA1354F" w14:textId="77777777" w:rsidR="001078C6" w:rsidRPr="00FF430B" w:rsidRDefault="001078C6" w:rsidP="00925797">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4686EE2B" w14:textId="77777777" w:rsidR="001078C6" w:rsidRPr="00FF430B" w:rsidRDefault="001078C6" w:rsidP="00925797">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416BB2A0" w14:textId="77777777" w:rsidR="001078C6" w:rsidRPr="00FF430B" w:rsidRDefault="001078C6" w:rsidP="0092579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BB07725" w14:textId="77777777" w:rsidR="001078C6" w:rsidRPr="00FF430B" w:rsidRDefault="001078C6" w:rsidP="0092579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BD7AA2C" w14:textId="77777777" w:rsidR="001078C6" w:rsidRPr="00FF430B" w:rsidRDefault="001078C6" w:rsidP="00925797">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3BA82AC2" w14:textId="77777777" w:rsidR="001078C6" w:rsidRPr="00FF430B" w:rsidRDefault="001078C6" w:rsidP="00925797">
            <w:pPr>
              <w:jc w:val="center"/>
              <w:rPr>
                <w:lang w:val="ro-MD"/>
              </w:rPr>
            </w:pPr>
            <w:r w:rsidRPr="00FF430B">
              <w:rPr>
                <w:lang w:val="ro-MD"/>
              </w:rPr>
              <w:t> </w:t>
            </w:r>
          </w:p>
        </w:tc>
      </w:tr>
    </w:tbl>
    <w:p w14:paraId="054CF7C7" w14:textId="77777777" w:rsidR="001078C6" w:rsidRPr="00FF430B" w:rsidRDefault="001078C6" w:rsidP="001078C6">
      <w:pPr>
        <w:jc w:val="both"/>
        <w:rPr>
          <w:lang w:val="ro-MD"/>
        </w:rPr>
      </w:pPr>
    </w:p>
    <w:p w14:paraId="74CA2E2F" w14:textId="77777777" w:rsidR="001078C6" w:rsidRPr="00FF430B" w:rsidRDefault="001078C6" w:rsidP="001078C6">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B5AB751" w14:textId="77777777" w:rsidR="001078C6" w:rsidRPr="00FF430B" w:rsidRDefault="001078C6" w:rsidP="001078C6">
      <w:pPr>
        <w:jc w:val="both"/>
        <w:rPr>
          <w:rFonts w:eastAsia="PMingLiU"/>
          <w:lang w:val="ro-MD" w:eastAsia="zh-CN"/>
        </w:rPr>
      </w:pPr>
    </w:p>
    <w:p w14:paraId="323743D1" w14:textId="77777777" w:rsidR="001078C6" w:rsidRPr="00FF430B" w:rsidRDefault="001078C6" w:rsidP="001078C6">
      <w:pPr>
        <w:jc w:val="both"/>
        <w:rPr>
          <w:rFonts w:eastAsia="PMingLiU"/>
          <w:lang w:val="ro-MD" w:eastAsia="zh-CN"/>
        </w:rPr>
      </w:pPr>
      <w:r w:rsidRPr="00FF430B">
        <w:rPr>
          <w:rFonts w:eastAsia="PMingLiU"/>
          <w:lang w:val="ro-MD" w:eastAsia="zh-CN"/>
        </w:rPr>
        <w:t>Semnat: ________________________________________</w:t>
      </w:r>
    </w:p>
    <w:p w14:paraId="0D3174E8" w14:textId="77777777" w:rsidR="001078C6" w:rsidRPr="00FF430B" w:rsidRDefault="001078C6" w:rsidP="001078C6">
      <w:pPr>
        <w:jc w:val="both"/>
        <w:rPr>
          <w:rFonts w:eastAsia="PMingLiU"/>
          <w:lang w:val="ro-MD" w:eastAsia="zh-CN"/>
        </w:rPr>
      </w:pPr>
      <w:r w:rsidRPr="00FF430B">
        <w:rPr>
          <w:rFonts w:eastAsia="PMingLiU"/>
          <w:lang w:val="ro-MD" w:eastAsia="zh-CN"/>
        </w:rPr>
        <w:t>Nume: _________________________________________</w:t>
      </w:r>
    </w:p>
    <w:p w14:paraId="3D5EA2CD" w14:textId="77777777" w:rsidR="001078C6" w:rsidRPr="00FF430B" w:rsidRDefault="001078C6" w:rsidP="001078C6">
      <w:pPr>
        <w:jc w:val="both"/>
        <w:rPr>
          <w:rFonts w:eastAsia="PMingLiU"/>
          <w:lang w:val="ro-MD" w:eastAsia="zh-CN"/>
        </w:rPr>
      </w:pPr>
      <w:r w:rsidRPr="00FF430B">
        <w:rPr>
          <w:rFonts w:eastAsia="PMingLiU"/>
          <w:lang w:val="ro-MD" w:eastAsia="zh-CN"/>
        </w:rPr>
        <w:t>Funcţia în cadrul întreprinderii: ___________________________</w:t>
      </w:r>
    </w:p>
    <w:p w14:paraId="729866FD" w14:textId="77777777" w:rsidR="001078C6" w:rsidRPr="00FF430B" w:rsidRDefault="001078C6" w:rsidP="001078C6">
      <w:pPr>
        <w:jc w:val="both"/>
        <w:rPr>
          <w:rFonts w:eastAsia="PMingLiU"/>
          <w:lang w:val="ro-MD" w:eastAsia="zh-CN"/>
        </w:rPr>
      </w:pPr>
      <w:r w:rsidRPr="00FF430B">
        <w:rPr>
          <w:rFonts w:eastAsia="PMingLiU"/>
          <w:lang w:val="ro-MD" w:eastAsia="zh-CN"/>
        </w:rPr>
        <w:t>Denumirea întreprinderii: ________________________________</w:t>
      </w:r>
    </w:p>
    <w:p w14:paraId="5BB3F3EA" w14:textId="77777777" w:rsidR="001078C6" w:rsidRPr="00FF430B" w:rsidRDefault="001078C6" w:rsidP="001078C6">
      <w:pPr>
        <w:spacing w:after="200" w:line="276" w:lineRule="auto"/>
        <w:rPr>
          <w:rFonts w:eastAsia="PMingLiU"/>
          <w:lang w:val="ro-MD" w:eastAsia="zh-CN"/>
        </w:rPr>
      </w:pPr>
      <w:bookmarkStart w:id="47" w:name="_Toc449692110"/>
    </w:p>
    <w:p w14:paraId="21A14987" w14:textId="77777777" w:rsidR="001078C6" w:rsidRPr="00FF430B" w:rsidRDefault="001078C6" w:rsidP="001078C6">
      <w:pPr>
        <w:spacing w:line="276" w:lineRule="auto"/>
        <w:jc w:val="center"/>
        <w:rPr>
          <w:rFonts w:eastAsia="PMingLiU"/>
          <w:b/>
          <w:lang w:val="ro-MD" w:eastAsia="zh-CN"/>
        </w:rPr>
      </w:pPr>
    </w:p>
    <w:p w14:paraId="438E7AA3" w14:textId="77777777" w:rsidR="001078C6" w:rsidRPr="00FF430B" w:rsidRDefault="001078C6" w:rsidP="001078C6">
      <w:pPr>
        <w:spacing w:line="276" w:lineRule="auto"/>
        <w:jc w:val="center"/>
        <w:rPr>
          <w:rFonts w:eastAsia="PMingLiU"/>
          <w:b/>
          <w:lang w:val="ro-MD" w:eastAsia="zh-CN"/>
        </w:rPr>
      </w:pPr>
    </w:p>
    <w:p w14:paraId="4C039AB4" w14:textId="77777777" w:rsidR="001078C6" w:rsidRPr="00FF430B" w:rsidRDefault="001078C6" w:rsidP="001078C6">
      <w:pPr>
        <w:spacing w:line="276" w:lineRule="auto"/>
        <w:jc w:val="center"/>
        <w:rPr>
          <w:rFonts w:eastAsia="PMingLiU"/>
          <w:b/>
          <w:lang w:val="ro-MD" w:eastAsia="zh-CN"/>
        </w:rPr>
      </w:pPr>
    </w:p>
    <w:p w14:paraId="4152BCEA" w14:textId="77777777" w:rsidR="001078C6" w:rsidRPr="00FF430B" w:rsidRDefault="001078C6" w:rsidP="001078C6">
      <w:pPr>
        <w:spacing w:line="276" w:lineRule="auto"/>
        <w:jc w:val="center"/>
        <w:rPr>
          <w:rFonts w:eastAsia="PMingLiU"/>
          <w:b/>
          <w:lang w:val="ro-MD" w:eastAsia="zh-CN"/>
        </w:rPr>
      </w:pPr>
    </w:p>
    <w:p w14:paraId="1E262877" w14:textId="77777777" w:rsidR="001078C6" w:rsidRPr="00FF430B" w:rsidRDefault="001078C6" w:rsidP="001078C6">
      <w:pPr>
        <w:spacing w:line="276" w:lineRule="auto"/>
        <w:jc w:val="center"/>
        <w:rPr>
          <w:rFonts w:eastAsia="PMingLiU"/>
          <w:b/>
          <w:lang w:val="ro-MD" w:eastAsia="zh-CN"/>
        </w:rPr>
      </w:pPr>
    </w:p>
    <w:p w14:paraId="38EB0D56" w14:textId="77777777" w:rsidR="001078C6" w:rsidRPr="00FF430B" w:rsidRDefault="001078C6" w:rsidP="001078C6">
      <w:pPr>
        <w:spacing w:line="276" w:lineRule="auto"/>
        <w:jc w:val="center"/>
        <w:rPr>
          <w:rFonts w:eastAsia="PMingLiU"/>
          <w:b/>
          <w:lang w:val="ro-MD" w:eastAsia="zh-CN"/>
        </w:rPr>
      </w:pPr>
    </w:p>
    <w:p w14:paraId="2C6B673F" w14:textId="77777777" w:rsidR="001078C6" w:rsidRPr="00FF430B" w:rsidRDefault="001078C6" w:rsidP="001078C6">
      <w:pPr>
        <w:spacing w:line="276" w:lineRule="auto"/>
        <w:jc w:val="center"/>
        <w:rPr>
          <w:rFonts w:eastAsia="PMingLiU"/>
          <w:b/>
          <w:lang w:val="ro-MD" w:eastAsia="zh-CN"/>
        </w:rPr>
      </w:pPr>
    </w:p>
    <w:p w14:paraId="2F64AEE9" w14:textId="77777777" w:rsidR="001078C6" w:rsidRPr="00FF430B" w:rsidRDefault="001078C6" w:rsidP="001078C6">
      <w:pPr>
        <w:spacing w:line="276" w:lineRule="auto"/>
        <w:jc w:val="center"/>
        <w:rPr>
          <w:rFonts w:eastAsia="PMingLiU"/>
          <w:b/>
          <w:lang w:val="ro-MD" w:eastAsia="zh-CN"/>
        </w:rPr>
      </w:pPr>
    </w:p>
    <w:p w14:paraId="4496DE03" w14:textId="77777777" w:rsidR="001078C6" w:rsidRPr="00FF430B" w:rsidRDefault="001078C6" w:rsidP="001078C6">
      <w:pPr>
        <w:spacing w:line="276" w:lineRule="auto"/>
        <w:jc w:val="center"/>
        <w:rPr>
          <w:rFonts w:eastAsia="PMingLiU"/>
          <w:b/>
          <w:lang w:val="ro-MD" w:eastAsia="zh-CN"/>
        </w:rPr>
      </w:pPr>
    </w:p>
    <w:p w14:paraId="6ACFE9DC" w14:textId="77777777" w:rsidR="001078C6" w:rsidRPr="00FF430B" w:rsidRDefault="001078C6" w:rsidP="001078C6">
      <w:pPr>
        <w:spacing w:line="276" w:lineRule="auto"/>
        <w:jc w:val="center"/>
        <w:rPr>
          <w:rFonts w:eastAsia="PMingLiU"/>
          <w:b/>
          <w:lang w:val="ro-MD" w:eastAsia="zh-CN"/>
        </w:rPr>
      </w:pPr>
    </w:p>
    <w:p w14:paraId="454B95C8" w14:textId="77777777" w:rsidR="001078C6" w:rsidRPr="00FF430B" w:rsidRDefault="001078C6" w:rsidP="001078C6">
      <w:pPr>
        <w:spacing w:line="276" w:lineRule="auto"/>
        <w:jc w:val="center"/>
        <w:rPr>
          <w:rFonts w:eastAsia="PMingLiU"/>
          <w:b/>
          <w:lang w:val="ro-MD" w:eastAsia="zh-CN"/>
        </w:rPr>
      </w:pPr>
    </w:p>
    <w:p w14:paraId="7FBDF30B" w14:textId="77777777" w:rsidR="001078C6" w:rsidRPr="00FF430B" w:rsidRDefault="001078C6" w:rsidP="001078C6">
      <w:pPr>
        <w:spacing w:line="276" w:lineRule="auto"/>
        <w:jc w:val="center"/>
        <w:rPr>
          <w:rFonts w:eastAsia="PMingLiU"/>
          <w:b/>
          <w:lang w:val="ro-MD" w:eastAsia="zh-CN"/>
        </w:rPr>
      </w:pPr>
    </w:p>
    <w:p w14:paraId="3521E196" w14:textId="77777777" w:rsidR="001078C6" w:rsidRPr="00FF430B" w:rsidRDefault="001078C6" w:rsidP="001078C6">
      <w:pPr>
        <w:spacing w:line="276" w:lineRule="auto"/>
        <w:jc w:val="center"/>
        <w:rPr>
          <w:rFonts w:eastAsia="PMingLiU"/>
          <w:b/>
          <w:lang w:val="ro-MD" w:eastAsia="zh-CN"/>
        </w:rPr>
      </w:pPr>
    </w:p>
    <w:p w14:paraId="6FD8033E" w14:textId="77777777" w:rsidR="001078C6" w:rsidRPr="00FF430B" w:rsidRDefault="001078C6" w:rsidP="001078C6">
      <w:pPr>
        <w:spacing w:line="276" w:lineRule="auto"/>
        <w:jc w:val="center"/>
        <w:rPr>
          <w:rFonts w:eastAsia="PMingLiU"/>
          <w:b/>
          <w:lang w:val="ro-MD" w:eastAsia="zh-CN"/>
        </w:rPr>
      </w:pPr>
    </w:p>
    <w:p w14:paraId="4D0153DD" w14:textId="77777777" w:rsidR="001078C6" w:rsidRPr="00FF430B" w:rsidRDefault="001078C6" w:rsidP="001078C6">
      <w:pPr>
        <w:spacing w:line="276" w:lineRule="auto"/>
        <w:jc w:val="center"/>
        <w:rPr>
          <w:rFonts w:eastAsia="PMingLiU"/>
          <w:b/>
          <w:lang w:val="ro-MD" w:eastAsia="zh-CN"/>
        </w:rPr>
      </w:pPr>
    </w:p>
    <w:p w14:paraId="46FB2651" w14:textId="77777777" w:rsidR="001078C6" w:rsidRPr="00FF430B" w:rsidRDefault="001078C6" w:rsidP="001078C6">
      <w:pPr>
        <w:spacing w:line="276" w:lineRule="auto"/>
        <w:jc w:val="center"/>
        <w:rPr>
          <w:rFonts w:eastAsia="PMingLiU"/>
          <w:b/>
          <w:lang w:val="ro-MD" w:eastAsia="zh-CN"/>
        </w:rPr>
      </w:pPr>
    </w:p>
    <w:p w14:paraId="2BF9D3E2" w14:textId="77777777" w:rsidR="001078C6" w:rsidRPr="00FF430B" w:rsidRDefault="001078C6" w:rsidP="001078C6">
      <w:pPr>
        <w:spacing w:line="276" w:lineRule="auto"/>
        <w:jc w:val="center"/>
        <w:rPr>
          <w:rFonts w:eastAsia="PMingLiU"/>
          <w:b/>
          <w:lang w:val="ro-MD" w:eastAsia="zh-CN"/>
        </w:rPr>
      </w:pPr>
    </w:p>
    <w:p w14:paraId="2A425281" w14:textId="77777777" w:rsidR="001078C6" w:rsidRPr="00FF430B" w:rsidRDefault="001078C6" w:rsidP="001078C6">
      <w:pPr>
        <w:spacing w:line="276" w:lineRule="auto"/>
        <w:jc w:val="center"/>
        <w:rPr>
          <w:rFonts w:eastAsia="PMingLiU"/>
          <w:b/>
          <w:lang w:val="ro-MD" w:eastAsia="zh-CN"/>
        </w:rPr>
      </w:pPr>
    </w:p>
    <w:p w14:paraId="4D63EAB1" w14:textId="77777777" w:rsidR="001078C6" w:rsidRPr="00FF430B" w:rsidRDefault="001078C6" w:rsidP="001078C6">
      <w:pPr>
        <w:spacing w:line="276" w:lineRule="auto"/>
        <w:jc w:val="center"/>
        <w:rPr>
          <w:rFonts w:eastAsia="PMingLiU"/>
          <w:b/>
          <w:lang w:val="ro-MD" w:eastAsia="zh-CN"/>
        </w:rPr>
      </w:pPr>
    </w:p>
    <w:p w14:paraId="0D2F5B40" w14:textId="77777777" w:rsidR="001078C6" w:rsidRPr="00FF430B" w:rsidRDefault="001078C6" w:rsidP="001078C6">
      <w:pPr>
        <w:spacing w:line="276" w:lineRule="auto"/>
        <w:jc w:val="center"/>
        <w:rPr>
          <w:rFonts w:eastAsia="PMingLiU"/>
          <w:b/>
          <w:lang w:val="ro-MD" w:eastAsia="zh-CN"/>
        </w:rPr>
      </w:pPr>
    </w:p>
    <w:p w14:paraId="6CCC5CA5" w14:textId="77777777" w:rsidR="001078C6" w:rsidRPr="00FF430B" w:rsidRDefault="001078C6" w:rsidP="001078C6">
      <w:pPr>
        <w:spacing w:line="276" w:lineRule="auto"/>
        <w:jc w:val="center"/>
        <w:rPr>
          <w:rFonts w:eastAsia="PMingLiU"/>
          <w:b/>
          <w:lang w:val="ro-MD" w:eastAsia="zh-CN"/>
        </w:rPr>
      </w:pPr>
    </w:p>
    <w:p w14:paraId="770B2132" w14:textId="77777777" w:rsidR="001078C6" w:rsidRPr="00FF430B" w:rsidRDefault="001078C6" w:rsidP="001078C6">
      <w:pPr>
        <w:spacing w:line="276" w:lineRule="auto"/>
        <w:jc w:val="center"/>
        <w:rPr>
          <w:rFonts w:eastAsia="PMingLiU"/>
          <w:b/>
          <w:lang w:val="ro-MD" w:eastAsia="zh-CN"/>
        </w:rPr>
      </w:pPr>
    </w:p>
    <w:p w14:paraId="010573BA" w14:textId="77777777" w:rsidR="001078C6" w:rsidRPr="00FF430B" w:rsidRDefault="001078C6" w:rsidP="001078C6">
      <w:pPr>
        <w:spacing w:line="276" w:lineRule="auto"/>
        <w:jc w:val="center"/>
        <w:rPr>
          <w:rFonts w:eastAsia="PMingLiU"/>
          <w:b/>
          <w:lang w:val="ro-MD" w:eastAsia="zh-CN"/>
        </w:rPr>
      </w:pPr>
    </w:p>
    <w:p w14:paraId="49356416"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14</w:t>
      </w:r>
    </w:p>
    <w:p w14:paraId="204D7EB4" w14:textId="77777777" w:rsidR="001078C6" w:rsidRPr="00FF430B" w:rsidRDefault="001078C6" w:rsidP="001078C6">
      <w:pPr>
        <w:jc w:val="right"/>
        <w:rPr>
          <w:noProof w:val="0"/>
          <w:lang w:val="ro-MD"/>
        </w:rPr>
      </w:pPr>
      <w:r w:rsidRPr="00FF430B">
        <w:rPr>
          <w:noProof w:val="0"/>
          <w:lang w:val="ro-MD"/>
        </w:rPr>
        <w:t>la Documentația standard nr._____</w:t>
      </w:r>
    </w:p>
    <w:p w14:paraId="5802951C" w14:textId="77777777" w:rsidR="001078C6" w:rsidRPr="00FF430B" w:rsidRDefault="001078C6" w:rsidP="001078C6">
      <w:pPr>
        <w:jc w:val="right"/>
        <w:rPr>
          <w:noProof w:val="0"/>
          <w:lang w:val="ro-MD"/>
        </w:rPr>
      </w:pPr>
      <w:r w:rsidRPr="00FF430B">
        <w:rPr>
          <w:noProof w:val="0"/>
          <w:lang w:val="ro-MD"/>
        </w:rPr>
        <w:t>din “____” ________ 20___</w:t>
      </w:r>
    </w:p>
    <w:p w14:paraId="761F2537" w14:textId="77777777" w:rsidR="001078C6" w:rsidRPr="00FF430B" w:rsidRDefault="001078C6" w:rsidP="001078C6">
      <w:pPr>
        <w:spacing w:line="276" w:lineRule="auto"/>
        <w:jc w:val="center"/>
        <w:rPr>
          <w:rFonts w:eastAsia="PMingLiU"/>
          <w:b/>
          <w:lang w:val="ro-MD" w:eastAsia="zh-CN"/>
        </w:rPr>
      </w:pPr>
    </w:p>
    <w:p w14:paraId="23E3AB37" w14:textId="77777777" w:rsidR="001078C6" w:rsidRPr="00FF430B" w:rsidRDefault="001078C6" w:rsidP="001078C6">
      <w:pPr>
        <w:spacing w:line="276" w:lineRule="auto"/>
        <w:jc w:val="center"/>
        <w:rPr>
          <w:rFonts w:eastAsia="PMingLiU"/>
          <w:b/>
          <w:lang w:val="ro-MD" w:eastAsia="zh-CN"/>
        </w:rPr>
      </w:pPr>
    </w:p>
    <w:bookmarkEnd w:id="47"/>
    <w:p w14:paraId="702C16BF" w14:textId="77777777" w:rsidR="001078C6" w:rsidRPr="00FF430B" w:rsidRDefault="001078C6" w:rsidP="001078C6">
      <w:pPr>
        <w:spacing w:line="276" w:lineRule="auto"/>
        <w:jc w:val="center"/>
        <w:rPr>
          <w:rFonts w:eastAsia="PMingLiU"/>
          <w:b/>
          <w:noProof w:val="0"/>
          <w:lang w:val="ro-MD" w:eastAsia="zh-CN"/>
        </w:rPr>
      </w:pPr>
    </w:p>
    <w:p w14:paraId="66719F4F" w14:textId="77777777" w:rsidR="001078C6" w:rsidRPr="00FF430B" w:rsidRDefault="001078C6" w:rsidP="001078C6">
      <w:pPr>
        <w:keepNext/>
        <w:ind w:firstLine="1"/>
        <w:jc w:val="center"/>
        <w:outlineLvl w:val="1"/>
        <w:rPr>
          <w:rFonts w:eastAsia="PMingLiU"/>
          <w:b/>
          <w:bCs/>
          <w:iCs/>
          <w:lang w:val="ro-MD" w:eastAsia="zh-CN"/>
        </w:rPr>
      </w:pPr>
      <w:bookmarkStart w:id="48" w:name="_Toc449632664"/>
      <w:bookmarkStart w:id="49" w:name="_Toc449633156"/>
      <w:bookmarkStart w:id="50" w:name="_Toc449692111"/>
      <w:r w:rsidRPr="00FF430B">
        <w:rPr>
          <w:rFonts w:eastAsia="PMingLiU"/>
          <w:b/>
          <w:bCs/>
          <w:iCs/>
          <w:lang w:val="ro-MD" w:eastAsia="zh-CN"/>
        </w:rPr>
        <w:t>DECLARAŢIE</w:t>
      </w:r>
      <w:bookmarkEnd w:id="48"/>
      <w:bookmarkEnd w:id="49"/>
      <w:bookmarkEnd w:id="50"/>
    </w:p>
    <w:p w14:paraId="2FF998B4" w14:textId="77777777" w:rsidR="001078C6" w:rsidRPr="00FF430B" w:rsidRDefault="001078C6" w:rsidP="001078C6">
      <w:pPr>
        <w:tabs>
          <w:tab w:val="left" w:pos="720"/>
        </w:tabs>
        <w:jc w:val="center"/>
        <w:outlineLvl w:val="1"/>
        <w:rPr>
          <w:rFonts w:eastAsia="PMingLiU"/>
          <w:b/>
          <w:lang w:val="ro-MD" w:eastAsia="zh-CN"/>
        </w:rPr>
      </w:pPr>
      <w:bookmarkStart w:id="51" w:name="_Toc449632665"/>
      <w:bookmarkStart w:id="52" w:name="_Toc449633157"/>
      <w:bookmarkStart w:id="53"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1"/>
      <w:bookmarkEnd w:id="52"/>
      <w:bookmarkEnd w:id="53"/>
    </w:p>
    <w:p w14:paraId="156406A9" w14:textId="77777777" w:rsidR="001078C6" w:rsidRPr="00FF430B" w:rsidRDefault="001078C6" w:rsidP="001078C6">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078C6" w:rsidRPr="00EC30C2" w14:paraId="595E916E" w14:textId="77777777" w:rsidTr="00925797">
        <w:trPr>
          <w:trHeight w:val="700"/>
        </w:trPr>
        <w:tc>
          <w:tcPr>
            <w:tcW w:w="720" w:type="dxa"/>
          </w:tcPr>
          <w:p w14:paraId="39604FFF" w14:textId="77777777" w:rsidR="001078C6" w:rsidRPr="00FF430B" w:rsidRDefault="001078C6" w:rsidP="00925797">
            <w:pPr>
              <w:tabs>
                <w:tab w:val="left" w:pos="567"/>
                <w:tab w:val="left" w:pos="1134"/>
              </w:tabs>
              <w:ind w:left="360"/>
              <w:jc w:val="both"/>
              <w:outlineLvl w:val="0"/>
              <w:rPr>
                <w:b/>
                <w:lang w:val="ro-MD"/>
              </w:rPr>
            </w:pPr>
          </w:p>
          <w:p w14:paraId="3EE9B1DE" w14:textId="77777777" w:rsidR="001078C6" w:rsidRPr="00FF430B" w:rsidRDefault="001078C6" w:rsidP="00925797">
            <w:pPr>
              <w:tabs>
                <w:tab w:val="left" w:pos="567"/>
              </w:tabs>
              <w:jc w:val="both"/>
              <w:rPr>
                <w:b/>
                <w:lang w:val="ro-MD"/>
              </w:rPr>
            </w:pPr>
            <w:r w:rsidRPr="00FF430B">
              <w:rPr>
                <w:b/>
                <w:lang w:val="ro-MD"/>
              </w:rPr>
              <w:t>Nr.</w:t>
            </w:r>
          </w:p>
          <w:p w14:paraId="26596F63" w14:textId="77777777" w:rsidR="001078C6" w:rsidRPr="00FF430B" w:rsidRDefault="001078C6" w:rsidP="00925797">
            <w:pPr>
              <w:tabs>
                <w:tab w:val="left" w:pos="567"/>
              </w:tabs>
              <w:jc w:val="both"/>
              <w:rPr>
                <w:b/>
                <w:lang w:val="ro-MD"/>
              </w:rPr>
            </w:pPr>
            <w:r w:rsidRPr="00FF430B">
              <w:rPr>
                <w:b/>
                <w:lang w:val="ro-MD"/>
              </w:rPr>
              <w:t>d/o</w:t>
            </w:r>
          </w:p>
        </w:tc>
        <w:tc>
          <w:tcPr>
            <w:tcW w:w="4680" w:type="dxa"/>
            <w:vAlign w:val="center"/>
          </w:tcPr>
          <w:p w14:paraId="5012E55B" w14:textId="77777777" w:rsidR="001078C6" w:rsidRPr="00FF430B" w:rsidRDefault="001078C6" w:rsidP="00925797">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FF5BD54" w14:textId="77777777" w:rsidR="001078C6" w:rsidRPr="00FF430B" w:rsidRDefault="001078C6" w:rsidP="00925797">
            <w:pPr>
              <w:tabs>
                <w:tab w:val="left" w:pos="567"/>
                <w:tab w:val="left" w:pos="1134"/>
              </w:tabs>
              <w:ind w:left="360"/>
              <w:jc w:val="center"/>
              <w:outlineLvl w:val="0"/>
              <w:rPr>
                <w:b/>
                <w:lang w:val="ro-MD"/>
              </w:rPr>
            </w:pPr>
          </w:p>
          <w:p w14:paraId="116D4797" w14:textId="77777777" w:rsidR="001078C6" w:rsidRPr="00FF430B" w:rsidRDefault="001078C6" w:rsidP="00925797">
            <w:pPr>
              <w:tabs>
                <w:tab w:val="left" w:pos="567"/>
              </w:tabs>
              <w:jc w:val="center"/>
              <w:rPr>
                <w:b/>
                <w:lang w:val="ro-MD"/>
              </w:rPr>
            </w:pPr>
            <w:r w:rsidRPr="00FF430B">
              <w:rPr>
                <w:b/>
                <w:lang w:val="ro-MD"/>
              </w:rPr>
              <w:t>Unitatea de măsură</w:t>
            </w:r>
          </w:p>
          <w:p w14:paraId="286019F0" w14:textId="77777777" w:rsidR="001078C6" w:rsidRPr="00FF430B" w:rsidRDefault="001078C6" w:rsidP="00925797">
            <w:pPr>
              <w:tabs>
                <w:tab w:val="left" w:pos="567"/>
              </w:tabs>
              <w:jc w:val="center"/>
              <w:rPr>
                <w:b/>
                <w:lang w:val="ro-MD"/>
              </w:rPr>
            </w:pPr>
            <w:r w:rsidRPr="00FF430B">
              <w:rPr>
                <w:b/>
                <w:lang w:val="ro-MD"/>
              </w:rPr>
              <w:t>(bucăţi şi seturi)</w:t>
            </w:r>
          </w:p>
        </w:tc>
        <w:tc>
          <w:tcPr>
            <w:tcW w:w="1289" w:type="dxa"/>
            <w:vAlign w:val="center"/>
          </w:tcPr>
          <w:p w14:paraId="09CFDADE" w14:textId="77777777" w:rsidR="001078C6" w:rsidRPr="00FF430B" w:rsidRDefault="001078C6" w:rsidP="00925797">
            <w:pPr>
              <w:tabs>
                <w:tab w:val="left" w:pos="567"/>
                <w:tab w:val="left" w:pos="1134"/>
              </w:tabs>
              <w:ind w:left="360"/>
              <w:jc w:val="center"/>
              <w:outlineLvl w:val="0"/>
              <w:rPr>
                <w:b/>
                <w:lang w:val="ro-MD"/>
              </w:rPr>
            </w:pPr>
          </w:p>
          <w:p w14:paraId="060C1F7D" w14:textId="77777777" w:rsidR="001078C6" w:rsidRPr="00FF430B" w:rsidRDefault="001078C6" w:rsidP="00925797">
            <w:pPr>
              <w:tabs>
                <w:tab w:val="left" w:pos="567"/>
              </w:tabs>
              <w:jc w:val="center"/>
              <w:rPr>
                <w:b/>
                <w:lang w:val="ro-MD"/>
              </w:rPr>
            </w:pPr>
            <w:r w:rsidRPr="00FF430B">
              <w:rPr>
                <w:b/>
                <w:lang w:val="ro-MD"/>
              </w:rPr>
              <w:t>Asigurate din dotare</w:t>
            </w:r>
          </w:p>
        </w:tc>
        <w:tc>
          <w:tcPr>
            <w:tcW w:w="1544" w:type="dxa"/>
            <w:vAlign w:val="center"/>
          </w:tcPr>
          <w:p w14:paraId="1A20B1AA" w14:textId="77777777" w:rsidR="001078C6" w:rsidRPr="00FF430B" w:rsidRDefault="001078C6" w:rsidP="00925797">
            <w:pPr>
              <w:tabs>
                <w:tab w:val="left" w:pos="567"/>
                <w:tab w:val="left" w:pos="1134"/>
              </w:tabs>
              <w:ind w:left="360"/>
              <w:jc w:val="center"/>
              <w:outlineLvl w:val="0"/>
              <w:rPr>
                <w:b/>
                <w:lang w:val="ro-MD"/>
              </w:rPr>
            </w:pPr>
          </w:p>
          <w:p w14:paraId="734C8386" w14:textId="77777777" w:rsidR="001078C6" w:rsidRPr="00FF430B" w:rsidRDefault="001078C6" w:rsidP="00925797">
            <w:pPr>
              <w:tabs>
                <w:tab w:val="left" w:pos="567"/>
              </w:tabs>
              <w:jc w:val="center"/>
              <w:rPr>
                <w:b/>
                <w:lang w:val="ro-MD"/>
              </w:rPr>
            </w:pPr>
            <w:r w:rsidRPr="00FF430B">
              <w:rPr>
                <w:b/>
                <w:lang w:val="ro-MD"/>
              </w:rPr>
              <w:t>Asigurate de la terţi sau din alte surse</w:t>
            </w:r>
          </w:p>
        </w:tc>
      </w:tr>
      <w:tr w:rsidR="001078C6" w:rsidRPr="00EC30C2" w14:paraId="7D996A7E" w14:textId="77777777" w:rsidTr="00925797">
        <w:trPr>
          <w:trHeight w:val="240"/>
        </w:trPr>
        <w:tc>
          <w:tcPr>
            <w:tcW w:w="720" w:type="dxa"/>
          </w:tcPr>
          <w:p w14:paraId="1BFE1C94" w14:textId="77777777" w:rsidR="001078C6" w:rsidRPr="00FF430B" w:rsidRDefault="001078C6" w:rsidP="00925797">
            <w:pPr>
              <w:tabs>
                <w:tab w:val="left" w:pos="567"/>
              </w:tabs>
              <w:jc w:val="both"/>
              <w:rPr>
                <w:b/>
                <w:lang w:val="ro-MD"/>
              </w:rPr>
            </w:pPr>
            <w:r w:rsidRPr="00FF430B">
              <w:rPr>
                <w:b/>
                <w:lang w:val="ro-MD"/>
              </w:rPr>
              <w:t>0</w:t>
            </w:r>
          </w:p>
        </w:tc>
        <w:tc>
          <w:tcPr>
            <w:tcW w:w="4680" w:type="dxa"/>
          </w:tcPr>
          <w:p w14:paraId="7E9B17A7" w14:textId="77777777" w:rsidR="001078C6" w:rsidRPr="00FF430B" w:rsidRDefault="001078C6" w:rsidP="00925797">
            <w:pPr>
              <w:tabs>
                <w:tab w:val="left" w:pos="567"/>
              </w:tabs>
              <w:jc w:val="both"/>
              <w:rPr>
                <w:b/>
                <w:lang w:val="ro-MD"/>
              </w:rPr>
            </w:pPr>
            <w:r w:rsidRPr="00FF430B">
              <w:rPr>
                <w:b/>
                <w:lang w:val="ro-MD"/>
              </w:rPr>
              <w:t xml:space="preserve">                             1</w:t>
            </w:r>
          </w:p>
        </w:tc>
        <w:tc>
          <w:tcPr>
            <w:tcW w:w="1260" w:type="dxa"/>
          </w:tcPr>
          <w:p w14:paraId="1EE76339" w14:textId="77777777" w:rsidR="001078C6" w:rsidRPr="00FF430B" w:rsidRDefault="001078C6" w:rsidP="00925797">
            <w:pPr>
              <w:tabs>
                <w:tab w:val="left" w:pos="567"/>
              </w:tabs>
              <w:jc w:val="both"/>
              <w:rPr>
                <w:b/>
                <w:lang w:val="ro-MD"/>
              </w:rPr>
            </w:pPr>
            <w:r w:rsidRPr="00FF430B">
              <w:rPr>
                <w:b/>
                <w:lang w:val="ro-MD"/>
              </w:rPr>
              <w:t>2</w:t>
            </w:r>
          </w:p>
        </w:tc>
        <w:tc>
          <w:tcPr>
            <w:tcW w:w="1289" w:type="dxa"/>
          </w:tcPr>
          <w:p w14:paraId="2DD6376F" w14:textId="77777777" w:rsidR="001078C6" w:rsidRPr="00FF430B" w:rsidRDefault="001078C6" w:rsidP="00925797">
            <w:pPr>
              <w:tabs>
                <w:tab w:val="left" w:pos="567"/>
              </w:tabs>
              <w:jc w:val="both"/>
              <w:rPr>
                <w:b/>
                <w:lang w:val="ro-MD"/>
              </w:rPr>
            </w:pPr>
            <w:r w:rsidRPr="00FF430B">
              <w:rPr>
                <w:b/>
                <w:lang w:val="ro-MD"/>
              </w:rPr>
              <w:t>3</w:t>
            </w:r>
          </w:p>
        </w:tc>
        <w:tc>
          <w:tcPr>
            <w:tcW w:w="1544" w:type="dxa"/>
          </w:tcPr>
          <w:p w14:paraId="0E1959DF" w14:textId="77777777" w:rsidR="001078C6" w:rsidRPr="00FF430B" w:rsidRDefault="001078C6" w:rsidP="00925797">
            <w:pPr>
              <w:tabs>
                <w:tab w:val="left" w:pos="567"/>
              </w:tabs>
              <w:jc w:val="both"/>
              <w:rPr>
                <w:b/>
                <w:lang w:val="ro-MD"/>
              </w:rPr>
            </w:pPr>
            <w:r w:rsidRPr="00FF430B">
              <w:rPr>
                <w:b/>
                <w:lang w:val="ro-MD"/>
              </w:rPr>
              <w:t>4</w:t>
            </w:r>
          </w:p>
        </w:tc>
      </w:tr>
      <w:tr w:rsidR="001078C6" w:rsidRPr="00EC30C2" w14:paraId="3455F9E0" w14:textId="77777777" w:rsidTr="00925797">
        <w:trPr>
          <w:trHeight w:val="240"/>
        </w:trPr>
        <w:tc>
          <w:tcPr>
            <w:tcW w:w="720" w:type="dxa"/>
          </w:tcPr>
          <w:p w14:paraId="0197639B" w14:textId="77777777" w:rsidR="001078C6" w:rsidRPr="00FF430B" w:rsidRDefault="001078C6" w:rsidP="00925797">
            <w:pPr>
              <w:tabs>
                <w:tab w:val="left" w:pos="567"/>
              </w:tabs>
              <w:jc w:val="both"/>
              <w:rPr>
                <w:lang w:val="ro-MD"/>
              </w:rPr>
            </w:pPr>
            <w:r w:rsidRPr="00FF430B">
              <w:rPr>
                <w:lang w:val="ro-MD"/>
              </w:rPr>
              <w:t>1.</w:t>
            </w:r>
          </w:p>
        </w:tc>
        <w:tc>
          <w:tcPr>
            <w:tcW w:w="4680" w:type="dxa"/>
          </w:tcPr>
          <w:p w14:paraId="27D4E04A" w14:textId="77777777" w:rsidR="001078C6" w:rsidRPr="00FF430B" w:rsidRDefault="001078C6" w:rsidP="00925797">
            <w:pPr>
              <w:keepNext/>
              <w:keepLines/>
              <w:tabs>
                <w:tab w:val="left" w:pos="567"/>
              </w:tabs>
              <w:spacing w:before="200"/>
              <w:jc w:val="both"/>
              <w:outlineLvl w:val="2"/>
              <w:rPr>
                <w:lang w:val="ro-MD"/>
              </w:rPr>
            </w:pPr>
          </w:p>
        </w:tc>
        <w:tc>
          <w:tcPr>
            <w:tcW w:w="1260" w:type="dxa"/>
          </w:tcPr>
          <w:p w14:paraId="2CAD4C74" w14:textId="77777777" w:rsidR="001078C6" w:rsidRPr="00FF430B" w:rsidRDefault="001078C6" w:rsidP="00925797">
            <w:pPr>
              <w:keepNext/>
              <w:keepLines/>
              <w:tabs>
                <w:tab w:val="left" w:pos="567"/>
              </w:tabs>
              <w:spacing w:before="200"/>
              <w:jc w:val="both"/>
              <w:outlineLvl w:val="2"/>
              <w:rPr>
                <w:lang w:val="ro-MD"/>
              </w:rPr>
            </w:pPr>
          </w:p>
        </w:tc>
        <w:tc>
          <w:tcPr>
            <w:tcW w:w="1289" w:type="dxa"/>
          </w:tcPr>
          <w:p w14:paraId="0F5ACDC1" w14:textId="77777777" w:rsidR="001078C6" w:rsidRPr="00FF430B" w:rsidRDefault="001078C6" w:rsidP="00925797">
            <w:pPr>
              <w:keepNext/>
              <w:keepLines/>
              <w:tabs>
                <w:tab w:val="left" w:pos="567"/>
              </w:tabs>
              <w:spacing w:before="200"/>
              <w:jc w:val="both"/>
              <w:outlineLvl w:val="2"/>
              <w:rPr>
                <w:lang w:val="ro-MD"/>
              </w:rPr>
            </w:pPr>
          </w:p>
        </w:tc>
        <w:tc>
          <w:tcPr>
            <w:tcW w:w="1544" w:type="dxa"/>
          </w:tcPr>
          <w:p w14:paraId="29942B83" w14:textId="77777777" w:rsidR="001078C6" w:rsidRPr="00FF430B" w:rsidRDefault="001078C6" w:rsidP="00925797">
            <w:pPr>
              <w:keepNext/>
              <w:keepLines/>
              <w:tabs>
                <w:tab w:val="left" w:pos="567"/>
              </w:tabs>
              <w:spacing w:before="200"/>
              <w:jc w:val="both"/>
              <w:outlineLvl w:val="2"/>
              <w:rPr>
                <w:lang w:val="ro-MD"/>
              </w:rPr>
            </w:pPr>
          </w:p>
        </w:tc>
      </w:tr>
      <w:tr w:rsidR="001078C6" w:rsidRPr="00EC30C2" w14:paraId="7BC901F9" w14:textId="77777777" w:rsidTr="00925797">
        <w:trPr>
          <w:trHeight w:val="240"/>
        </w:trPr>
        <w:tc>
          <w:tcPr>
            <w:tcW w:w="720" w:type="dxa"/>
          </w:tcPr>
          <w:p w14:paraId="615FC7D3" w14:textId="77777777" w:rsidR="001078C6" w:rsidRPr="00FF430B" w:rsidRDefault="001078C6" w:rsidP="00925797">
            <w:pPr>
              <w:tabs>
                <w:tab w:val="left" w:pos="567"/>
              </w:tabs>
              <w:jc w:val="both"/>
              <w:rPr>
                <w:lang w:val="ro-MD"/>
              </w:rPr>
            </w:pPr>
            <w:r w:rsidRPr="00FF430B">
              <w:rPr>
                <w:lang w:val="ro-MD"/>
              </w:rPr>
              <w:t>2.</w:t>
            </w:r>
          </w:p>
        </w:tc>
        <w:tc>
          <w:tcPr>
            <w:tcW w:w="4680" w:type="dxa"/>
          </w:tcPr>
          <w:p w14:paraId="3281C9C0" w14:textId="77777777" w:rsidR="001078C6" w:rsidRPr="00FF430B" w:rsidRDefault="001078C6" w:rsidP="00925797">
            <w:pPr>
              <w:keepNext/>
              <w:keepLines/>
              <w:tabs>
                <w:tab w:val="left" w:pos="567"/>
              </w:tabs>
              <w:spacing w:before="200"/>
              <w:jc w:val="both"/>
              <w:outlineLvl w:val="2"/>
              <w:rPr>
                <w:lang w:val="ro-MD"/>
              </w:rPr>
            </w:pPr>
          </w:p>
        </w:tc>
        <w:tc>
          <w:tcPr>
            <w:tcW w:w="1260" w:type="dxa"/>
          </w:tcPr>
          <w:p w14:paraId="38258FAF" w14:textId="77777777" w:rsidR="001078C6" w:rsidRPr="00FF430B" w:rsidRDefault="001078C6" w:rsidP="00925797">
            <w:pPr>
              <w:keepNext/>
              <w:keepLines/>
              <w:tabs>
                <w:tab w:val="left" w:pos="567"/>
              </w:tabs>
              <w:spacing w:before="200"/>
              <w:jc w:val="both"/>
              <w:outlineLvl w:val="2"/>
              <w:rPr>
                <w:lang w:val="ro-MD"/>
              </w:rPr>
            </w:pPr>
          </w:p>
        </w:tc>
        <w:tc>
          <w:tcPr>
            <w:tcW w:w="1289" w:type="dxa"/>
          </w:tcPr>
          <w:p w14:paraId="14060A9D" w14:textId="77777777" w:rsidR="001078C6" w:rsidRPr="00FF430B" w:rsidRDefault="001078C6" w:rsidP="00925797">
            <w:pPr>
              <w:keepNext/>
              <w:keepLines/>
              <w:tabs>
                <w:tab w:val="left" w:pos="567"/>
              </w:tabs>
              <w:spacing w:before="200"/>
              <w:jc w:val="both"/>
              <w:outlineLvl w:val="2"/>
              <w:rPr>
                <w:lang w:val="ro-MD"/>
              </w:rPr>
            </w:pPr>
          </w:p>
        </w:tc>
        <w:tc>
          <w:tcPr>
            <w:tcW w:w="1544" w:type="dxa"/>
          </w:tcPr>
          <w:p w14:paraId="46D1DAF0" w14:textId="77777777" w:rsidR="001078C6" w:rsidRPr="00FF430B" w:rsidRDefault="001078C6" w:rsidP="00925797">
            <w:pPr>
              <w:keepNext/>
              <w:keepLines/>
              <w:tabs>
                <w:tab w:val="left" w:pos="567"/>
              </w:tabs>
              <w:spacing w:before="200"/>
              <w:jc w:val="both"/>
              <w:outlineLvl w:val="2"/>
              <w:rPr>
                <w:lang w:val="ro-MD"/>
              </w:rPr>
            </w:pPr>
          </w:p>
        </w:tc>
      </w:tr>
      <w:tr w:rsidR="001078C6" w:rsidRPr="00EC30C2" w14:paraId="006D61A4" w14:textId="77777777" w:rsidTr="00925797">
        <w:trPr>
          <w:trHeight w:val="240"/>
        </w:trPr>
        <w:tc>
          <w:tcPr>
            <w:tcW w:w="720" w:type="dxa"/>
          </w:tcPr>
          <w:p w14:paraId="695DB706" w14:textId="77777777" w:rsidR="001078C6" w:rsidRPr="00FF430B" w:rsidRDefault="001078C6" w:rsidP="00925797">
            <w:pPr>
              <w:tabs>
                <w:tab w:val="left" w:pos="567"/>
              </w:tabs>
              <w:jc w:val="both"/>
              <w:rPr>
                <w:lang w:val="ro-MD"/>
              </w:rPr>
            </w:pPr>
            <w:r w:rsidRPr="00FF430B">
              <w:rPr>
                <w:lang w:val="ro-MD"/>
              </w:rPr>
              <w:t>3.</w:t>
            </w:r>
          </w:p>
        </w:tc>
        <w:tc>
          <w:tcPr>
            <w:tcW w:w="4680" w:type="dxa"/>
          </w:tcPr>
          <w:p w14:paraId="4B434DE6" w14:textId="77777777" w:rsidR="001078C6" w:rsidRPr="00FF430B" w:rsidRDefault="001078C6" w:rsidP="00925797">
            <w:pPr>
              <w:keepNext/>
              <w:keepLines/>
              <w:tabs>
                <w:tab w:val="left" w:pos="567"/>
              </w:tabs>
              <w:spacing w:before="200"/>
              <w:jc w:val="both"/>
              <w:outlineLvl w:val="2"/>
              <w:rPr>
                <w:lang w:val="ro-MD"/>
              </w:rPr>
            </w:pPr>
          </w:p>
        </w:tc>
        <w:tc>
          <w:tcPr>
            <w:tcW w:w="1260" w:type="dxa"/>
          </w:tcPr>
          <w:p w14:paraId="70105FE5" w14:textId="77777777" w:rsidR="001078C6" w:rsidRPr="00FF430B" w:rsidRDefault="001078C6" w:rsidP="00925797">
            <w:pPr>
              <w:keepNext/>
              <w:keepLines/>
              <w:tabs>
                <w:tab w:val="left" w:pos="567"/>
              </w:tabs>
              <w:spacing w:before="200"/>
              <w:jc w:val="both"/>
              <w:outlineLvl w:val="2"/>
              <w:rPr>
                <w:lang w:val="ro-MD"/>
              </w:rPr>
            </w:pPr>
          </w:p>
        </w:tc>
        <w:tc>
          <w:tcPr>
            <w:tcW w:w="1289" w:type="dxa"/>
          </w:tcPr>
          <w:p w14:paraId="3F3BD13F" w14:textId="77777777" w:rsidR="001078C6" w:rsidRPr="00FF430B" w:rsidRDefault="001078C6" w:rsidP="00925797">
            <w:pPr>
              <w:keepNext/>
              <w:keepLines/>
              <w:tabs>
                <w:tab w:val="left" w:pos="567"/>
              </w:tabs>
              <w:spacing w:before="200"/>
              <w:jc w:val="both"/>
              <w:outlineLvl w:val="2"/>
              <w:rPr>
                <w:lang w:val="ro-MD"/>
              </w:rPr>
            </w:pPr>
          </w:p>
        </w:tc>
        <w:tc>
          <w:tcPr>
            <w:tcW w:w="1544" w:type="dxa"/>
          </w:tcPr>
          <w:p w14:paraId="74D73DDE" w14:textId="77777777" w:rsidR="001078C6" w:rsidRPr="00FF430B" w:rsidRDefault="001078C6" w:rsidP="00925797">
            <w:pPr>
              <w:keepNext/>
              <w:keepLines/>
              <w:tabs>
                <w:tab w:val="left" w:pos="567"/>
              </w:tabs>
              <w:spacing w:before="200"/>
              <w:jc w:val="both"/>
              <w:outlineLvl w:val="2"/>
              <w:rPr>
                <w:lang w:val="ro-MD"/>
              </w:rPr>
            </w:pPr>
          </w:p>
        </w:tc>
      </w:tr>
      <w:tr w:rsidR="001078C6" w:rsidRPr="00EC30C2" w14:paraId="76011258" w14:textId="77777777" w:rsidTr="00925797">
        <w:trPr>
          <w:trHeight w:val="240"/>
        </w:trPr>
        <w:tc>
          <w:tcPr>
            <w:tcW w:w="720" w:type="dxa"/>
          </w:tcPr>
          <w:p w14:paraId="7F478AF2" w14:textId="77777777" w:rsidR="001078C6" w:rsidRPr="00FF430B" w:rsidRDefault="001078C6" w:rsidP="00925797">
            <w:pPr>
              <w:tabs>
                <w:tab w:val="left" w:pos="567"/>
              </w:tabs>
              <w:jc w:val="both"/>
              <w:rPr>
                <w:lang w:val="ro-MD"/>
              </w:rPr>
            </w:pPr>
            <w:r w:rsidRPr="00FF430B">
              <w:rPr>
                <w:lang w:val="ro-MD"/>
              </w:rPr>
              <w:t>.</w:t>
            </w:r>
          </w:p>
        </w:tc>
        <w:tc>
          <w:tcPr>
            <w:tcW w:w="4680" w:type="dxa"/>
          </w:tcPr>
          <w:p w14:paraId="76AA52DC" w14:textId="77777777" w:rsidR="001078C6" w:rsidRPr="00FF430B" w:rsidRDefault="001078C6" w:rsidP="00925797">
            <w:pPr>
              <w:keepNext/>
              <w:keepLines/>
              <w:tabs>
                <w:tab w:val="left" w:pos="567"/>
              </w:tabs>
              <w:spacing w:before="200"/>
              <w:jc w:val="both"/>
              <w:outlineLvl w:val="2"/>
              <w:rPr>
                <w:lang w:val="ro-MD"/>
              </w:rPr>
            </w:pPr>
          </w:p>
        </w:tc>
        <w:tc>
          <w:tcPr>
            <w:tcW w:w="1260" w:type="dxa"/>
          </w:tcPr>
          <w:p w14:paraId="7F39AB58" w14:textId="77777777" w:rsidR="001078C6" w:rsidRPr="00FF430B" w:rsidRDefault="001078C6" w:rsidP="00925797">
            <w:pPr>
              <w:keepNext/>
              <w:keepLines/>
              <w:tabs>
                <w:tab w:val="left" w:pos="567"/>
              </w:tabs>
              <w:spacing w:before="200"/>
              <w:jc w:val="both"/>
              <w:outlineLvl w:val="2"/>
              <w:rPr>
                <w:lang w:val="ro-MD"/>
              </w:rPr>
            </w:pPr>
          </w:p>
        </w:tc>
        <w:tc>
          <w:tcPr>
            <w:tcW w:w="1289" w:type="dxa"/>
          </w:tcPr>
          <w:p w14:paraId="626F3EAF" w14:textId="77777777" w:rsidR="001078C6" w:rsidRPr="00FF430B" w:rsidRDefault="001078C6" w:rsidP="00925797">
            <w:pPr>
              <w:keepNext/>
              <w:keepLines/>
              <w:tabs>
                <w:tab w:val="left" w:pos="567"/>
              </w:tabs>
              <w:spacing w:before="200"/>
              <w:jc w:val="both"/>
              <w:outlineLvl w:val="2"/>
              <w:rPr>
                <w:lang w:val="ro-MD"/>
              </w:rPr>
            </w:pPr>
          </w:p>
        </w:tc>
        <w:tc>
          <w:tcPr>
            <w:tcW w:w="1544" w:type="dxa"/>
          </w:tcPr>
          <w:p w14:paraId="60C4B92E" w14:textId="77777777" w:rsidR="001078C6" w:rsidRPr="00FF430B" w:rsidRDefault="001078C6" w:rsidP="00925797">
            <w:pPr>
              <w:keepNext/>
              <w:keepLines/>
              <w:tabs>
                <w:tab w:val="left" w:pos="567"/>
              </w:tabs>
              <w:spacing w:before="200"/>
              <w:jc w:val="both"/>
              <w:outlineLvl w:val="2"/>
              <w:rPr>
                <w:lang w:val="ro-MD"/>
              </w:rPr>
            </w:pPr>
          </w:p>
        </w:tc>
      </w:tr>
      <w:tr w:rsidR="001078C6" w:rsidRPr="00EC30C2" w14:paraId="7CFFB7DD" w14:textId="77777777" w:rsidTr="00925797">
        <w:trPr>
          <w:trHeight w:val="240"/>
        </w:trPr>
        <w:tc>
          <w:tcPr>
            <w:tcW w:w="720" w:type="dxa"/>
          </w:tcPr>
          <w:p w14:paraId="2229A4BE" w14:textId="77777777" w:rsidR="001078C6" w:rsidRPr="00FF430B" w:rsidRDefault="001078C6" w:rsidP="00925797">
            <w:pPr>
              <w:keepNext/>
              <w:keepLines/>
              <w:tabs>
                <w:tab w:val="left" w:pos="567"/>
              </w:tabs>
              <w:spacing w:before="200"/>
              <w:jc w:val="both"/>
              <w:outlineLvl w:val="2"/>
              <w:rPr>
                <w:lang w:val="ro-MD"/>
              </w:rPr>
            </w:pPr>
          </w:p>
        </w:tc>
        <w:tc>
          <w:tcPr>
            <w:tcW w:w="4680" w:type="dxa"/>
          </w:tcPr>
          <w:p w14:paraId="32A1E0B8" w14:textId="77777777" w:rsidR="001078C6" w:rsidRPr="00FF430B" w:rsidRDefault="001078C6" w:rsidP="00925797">
            <w:pPr>
              <w:keepNext/>
              <w:keepLines/>
              <w:tabs>
                <w:tab w:val="left" w:pos="567"/>
              </w:tabs>
              <w:spacing w:before="200"/>
              <w:jc w:val="both"/>
              <w:outlineLvl w:val="2"/>
              <w:rPr>
                <w:lang w:val="ro-MD"/>
              </w:rPr>
            </w:pPr>
          </w:p>
        </w:tc>
        <w:tc>
          <w:tcPr>
            <w:tcW w:w="1260" w:type="dxa"/>
          </w:tcPr>
          <w:p w14:paraId="0736C891" w14:textId="77777777" w:rsidR="001078C6" w:rsidRPr="00FF430B" w:rsidRDefault="001078C6" w:rsidP="00925797">
            <w:pPr>
              <w:keepNext/>
              <w:keepLines/>
              <w:tabs>
                <w:tab w:val="left" w:pos="567"/>
              </w:tabs>
              <w:spacing w:before="200"/>
              <w:jc w:val="both"/>
              <w:outlineLvl w:val="2"/>
              <w:rPr>
                <w:lang w:val="ro-MD"/>
              </w:rPr>
            </w:pPr>
          </w:p>
        </w:tc>
        <w:tc>
          <w:tcPr>
            <w:tcW w:w="1289" w:type="dxa"/>
          </w:tcPr>
          <w:p w14:paraId="5BB90E5C" w14:textId="77777777" w:rsidR="001078C6" w:rsidRPr="00FF430B" w:rsidRDefault="001078C6" w:rsidP="00925797">
            <w:pPr>
              <w:keepNext/>
              <w:keepLines/>
              <w:tabs>
                <w:tab w:val="left" w:pos="567"/>
              </w:tabs>
              <w:spacing w:before="200"/>
              <w:jc w:val="both"/>
              <w:outlineLvl w:val="2"/>
              <w:rPr>
                <w:lang w:val="ro-MD"/>
              </w:rPr>
            </w:pPr>
          </w:p>
        </w:tc>
        <w:tc>
          <w:tcPr>
            <w:tcW w:w="1544" w:type="dxa"/>
          </w:tcPr>
          <w:p w14:paraId="6568B54A" w14:textId="77777777" w:rsidR="001078C6" w:rsidRPr="00FF430B" w:rsidRDefault="001078C6" w:rsidP="00925797">
            <w:pPr>
              <w:keepNext/>
              <w:keepLines/>
              <w:tabs>
                <w:tab w:val="left" w:pos="567"/>
              </w:tabs>
              <w:spacing w:before="200"/>
              <w:jc w:val="both"/>
              <w:outlineLvl w:val="2"/>
              <w:rPr>
                <w:lang w:val="ro-MD"/>
              </w:rPr>
            </w:pPr>
          </w:p>
        </w:tc>
      </w:tr>
      <w:tr w:rsidR="001078C6" w:rsidRPr="00EC30C2" w14:paraId="5240902E" w14:textId="77777777" w:rsidTr="00925797">
        <w:trPr>
          <w:trHeight w:val="240"/>
        </w:trPr>
        <w:tc>
          <w:tcPr>
            <w:tcW w:w="720" w:type="dxa"/>
          </w:tcPr>
          <w:p w14:paraId="793D8D45" w14:textId="77777777" w:rsidR="001078C6" w:rsidRPr="00FF430B" w:rsidRDefault="001078C6" w:rsidP="00925797">
            <w:pPr>
              <w:tabs>
                <w:tab w:val="left" w:pos="567"/>
              </w:tabs>
              <w:jc w:val="both"/>
              <w:rPr>
                <w:lang w:val="ro-MD"/>
              </w:rPr>
            </w:pPr>
            <w:r w:rsidRPr="00FF430B">
              <w:rPr>
                <w:lang w:val="ro-MD"/>
              </w:rPr>
              <w:t>n</w:t>
            </w:r>
          </w:p>
        </w:tc>
        <w:tc>
          <w:tcPr>
            <w:tcW w:w="4680" w:type="dxa"/>
          </w:tcPr>
          <w:p w14:paraId="49619729" w14:textId="77777777" w:rsidR="001078C6" w:rsidRPr="00FF430B" w:rsidRDefault="001078C6" w:rsidP="00925797">
            <w:pPr>
              <w:keepNext/>
              <w:keepLines/>
              <w:tabs>
                <w:tab w:val="left" w:pos="567"/>
              </w:tabs>
              <w:spacing w:before="200"/>
              <w:jc w:val="both"/>
              <w:outlineLvl w:val="2"/>
              <w:rPr>
                <w:lang w:val="ro-MD"/>
              </w:rPr>
            </w:pPr>
          </w:p>
        </w:tc>
        <w:tc>
          <w:tcPr>
            <w:tcW w:w="1260" w:type="dxa"/>
          </w:tcPr>
          <w:p w14:paraId="3FF0ECEA" w14:textId="77777777" w:rsidR="001078C6" w:rsidRPr="00FF430B" w:rsidRDefault="001078C6" w:rsidP="00925797">
            <w:pPr>
              <w:keepNext/>
              <w:keepLines/>
              <w:tabs>
                <w:tab w:val="left" w:pos="567"/>
              </w:tabs>
              <w:spacing w:before="200"/>
              <w:jc w:val="both"/>
              <w:outlineLvl w:val="2"/>
              <w:rPr>
                <w:lang w:val="ro-MD"/>
              </w:rPr>
            </w:pPr>
          </w:p>
        </w:tc>
        <w:tc>
          <w:tcPr>
            <w:tcW w:w="1289" w:type="dxa"/>
          </w:tcPr>
          <w:p w14:paraId="18BDB1DD" w14:textId="77777777" w:rsidR="001078C6" w:rsidRPr="00FF430B" w:rsidRDefault="001078C6" w:rsidP="00925797">
            <w:pPr>
              <w:keepNext/>
              <w:keepLines/>
              <w:tabs>
                <w:tab w:val="left" w:pos="567"/>
              </w:tabs>
              <w:spacing w:before="200"/>
              <w:jc w:val="both"/>
              <w:outlineLvl w:val="2"/>
              <w:rPr>
                <w:lang w:val="ro-MD"/>
              </w:rPr>
            </w:pPr>
          </w:p>
        </w:tc>
        <w:tc>
          <w:tcPr>
            <w:tcW w:w="1544" w:type="dxa"/>
          </w:tcPr>
          <w:p w14:paraId="405D317E" w14:textId="77777777" w:rsidR="001078C6" w:rsidRPr="00FF430B" w:rsidRDefault="001078C6" w:rsidP="00925797">
            <w:pPr>
              <w:keepNext/>
              <w:keepLines/>
              <w:tabs>
                <w:tab w:val="left" w:pos="567"/>
              </w:tabs>
              <w:spacing w:before="200"/>
              <w:jc w:val="both"/>
              <w:outlineLvl w:val="2"/>
              <w:rPr>
                <w:lang w:val="ro-MD"/>
              </w:rPr>
            </w:pPr>
          </w:p>
        </w:tc>
      </w:tr>
    </w:tbl>
    <w:p w14:paraId="11E813A6" w14:textId="77777777" w:rsidR="001078C6" w:rsidRPr="00FF430B" w:rsidRDefault="001078C6" w:rsidP="001078C6">
      <w:pPr>
        <w:jc w:val="both"/>
        <w:rPr>
          <w:rFonts w:eastAsia="PMingLiU"/>
          <w:lang w:val="ro-MD" w:eastAsia="zh-CN"/>
        </w:rPr>
      </w:pPr>
    </w:p>
    <w:p w14:paraId="0F46801B" w14:textId="77777777" w:rsidR="001078C6" w:rsidRPr="00FF430B" w:rsidRDefault="001078C6" w:rsidP="001078C6">
      <w:pPr>
        <w:jc w:val="both"/>
        <w:rPr>
          <w:rFonts w:eastAsia="PMingLiU"/>
          <w:lang w:val="ro-MD" w:eastAsia="zh-CN"/>
        </w:rPr>
      </w:pPr>
    </w:p>
    <w:p w14:paraId="1EAD3326" w14:textId="77777777" w:rsidR="001078C6" w:rsidRPr="00FF430B" w:rsidRDefault="001078C6" w:rsidP="001078C6">
      <w:pPr>
        <w:jc w:val="both"/>
        <w:rPr>
          <w:rFonts w:eastAsia="PMingLiU"/>
          <w:lang w:val="ro-MD" w:eastAsia="zh-CN"/>
        </w:rPr>
      </w:pPr>
      <w:r w:rsidRPr="00FF430B">
        <w:rPr>
          <w:rFonts w:eastAsia="PMingLiU"/>
          <w:lang w:val="ro-MD" w:eastAsia="zh-CN"/>
        </w:rPr>
        <w:t>Semnat: _________________________________________</w:t>
      </w:r>
    </w:p>
    <w:p w14:paraId="758FFA24" w14:textId="77777777" w:rsidR="001078C6" w:rsidRPr="00FF430B" w:rsidRDefault="001078C6" w:rsidP="001078C6">
      <w:pPr>
        <w:jc w:val="both"/>
        <w:rPr>
          <w:rFonts w:eastAsia="PMingLiU"/>
          <w:lang w:val="ro-MD" w:eastAsia="zh-CN"/>
        </w:rPr>
      </w:pPr>
      <w:r w:rsidRPr="00FF430B">
        <w:rPr>
          <w:rFonts w:eastAsia="PMingLiU"/>
          <w:lang w:val="ro-MD" w:eastAsia="zh-CN"/>
        </w:rPr>
        <w:t>Nume: __________________________________________</w:t>
      </w:r>
    </w:p>
    <w:p w14:paraId="2F7C1FE7" w14:textId="77777777" w:rsidR="001078C6" w:rsidRPr="00FF430B" w:rsidRDefault="001078C6" w:rsidP="001078C6">
      <w:pPr>
        <w:jc w:val="both"/>
        <w:rPr>
          <w:rFonts w:eastAsia="PMingLiU"/>
          <w:lang w:val="ro-MD" w:eastAsia="zh-CN"/>
        </w:rPr>
      </w:pPr>
      <w:r w:rsidRPr="00FF430B">
        <w:rPr>
          <w:rFonts w:eastAsia="PMingLiU"/>
          <w:lang w:val="ro-MD" w:eastAsia="zh-CN"/>
        </w:rPr>
        <w:t>Funcţia în cadrul întreprinderii: ____________________________</w:t>
      </w:r>
    </w:p>
    <w:p w14:paraId="47E0BF41" w14:textId="77777777" w:rsidR="001078C6" w:rsidRPr="00FF430B" w:rsidRDefault="001078C6" w:rsidP="001078C6">
      <w:pPr>
        <w:jc w:val="both"/>
        <w:rPr>
          <w:rFonts w:eastAsia="PMingLiU"/>
          <w:lang w:val="ro-MD" w:eastAsia="zh-CN"/>
        </w:rPr>
      </w:pPr>
      <w:r w:rsidRPr="00FF430B">
        <w:rPr>
          <w:rFonts w:eastAsia="PMingLiU"/>
          <w:lang w:val="ro-MD" w:eastAsia="zh-CN"/>
        </w:rPr>
        <w:t>Denumirea întreprinderii: _________________________________</w:t>
      </w:r>
    </w:p>
    <w:p w14:paraId="1415EE64" w14:textId="77777777" w:rsidR="001078C6" w:rsidRPr="00FF430B" w:rsidRDefault="001078C6" w:rsidP="001078C6">
      <w:pPr>
        <w:spacing w:after="200" w:line="276" w:lineRule="auto"/>
        <w:jc w:val="center"/>
        <w:rPr>
          <w:rFonts w:eastAsia="PMingLiU"/>
          <w:lang w:val="ro-MD" w:eastAsia="zh-CN"/>
        </w:rPr>
      </w:pPr>
      <w:bookmarkStart w:id="54" w:name="_Toc449692113"/>
    </w:p>
    <w:p w14:paraId="28673AA3" w14:textId="77777777" w:rsidR="001078C6" w:rsidRPr="00FF430B" w:rsidRDefault="001078C6" w:rsidP="001078C6">
      <w:pPr>
        <w:spacing w:line="276" w:lineRule="auto"/>
        <w:jc w:val="center"/>
        <w:rPr>
          <w:rFonts w:eastAsia="PMingLiU"/>
          <w:b/>
          <w:lang w:val="ro-MD" w:eastAsia="zh-CN"/>
        </w:rPr>
      </w:pPr>
    </w:p>
    <w:p w14:paraId="1B413D8F" w14:textId="77777777" w:rsidR="001078C6" w:rsidRPr="00FF430B" w:rsidRDefault="001078C6" w:rsidP="001078C6">
      <w:pPr>
        <w:spacing w:line="276" w:lineRule="auto"/>
        <w:jc w:val="center"/>
        <w:rPr>
          <w:rFonts w:eastAsia="PMingLiU"/>
          <w:b/>
          <w:lang w:val="ro-MD" w:eastAsia="zh-CN"/>
        </w:rPr>
      </w:pPr>
    </w:p>
    <w:p w14:paraId="30E34F39" w14:textId="77777777" w:rsidR="001078C6" w:rsidRPr="00FF430B" w:rsidRDefault="001078C6" w:rsidP="001078C6">
      <w:pPr>
        <w:spacing w:line="276" w:lineRule="auto"/>
        <w:jc w:val="center"/>
        <w:rPr>
          <w:rFonts w:eastAsia="PMingLiU"/>
          <w:b/>
          <w:lang w:val="ro-MD" w:eastAsia="zh-CN"/>
        </w:rPr>
      </w:pPr>
    </w:p>
    <w:p w14:paraId="1B6300FF" w14:textId="77777777" w:rsidR="001078C6" w:rsidRPr="00FF430B" w:rsidRDefault="001078C6" w:rsidP="001078C6">
      <w:pPr>
        <w:spacing w:line="276" w:lineRule="auto"/>
        <w:jc w:val="center"/>
        <w:rPr>
          <w:rFonts w:eastAsia="PMingLiU"/>
          <w:b/>
          <w:lang w:val="ro-MD" w:eastAsia="zh-CN"/>
        </w:rPr>
      </w:pPr>
    </w:p>
    <w:p w14:paraId="4029EE75" w14:textId="77777777" w:rsidR="001078C6" w:rsidRPr="00FF430B" w:rsidRDefault="001078C6" w:rsidP="001078C6">
      <w:pPr>
        <w:spacing w:line="276" w:lineRule="auto"/>
        <w:jc w:val="center"/>
        <w:rPr>
          <w:rFonts w:eastAsia="PMingLiU"/>
          <w:b/>
          <w:lang w:val="ro-MD" w:eastAsia="zh-CN"/>
        </w:rPr>
      </w:pPr>
    </w:p>
    <w:p w14:paraId="23ADE4B5" w14:textId="77777777" w:rsidR="001078C6" w:rsidRPr="00FF430B" w:rsidRDefault="001078C6" w:rsidP="001078C6">
      <w:pPr>
        <w:spacing w:line="276" w:lineRule="auto"/>
        <w:jc w:val="center"/>
        <w:rPr>
          <w:rFonts w:eastAsia="PMingLiU"/>
          <w:b/>
          <w:lang w:val="ro-MD" w:eastAsia="zh-CN"/>
        </w:rPr>
      </w:pPr>
    </w:p>
    <w:p w14:paraId="612BC44D" w14:textId="77777777" w:rsidR="001078C6" w:rsidRPr="00FF430B" w:rsidRDefault="001078C6" w:rsidP="001078C6">
      <w:pPr>
        <w:spacing w:line="276" w:lineRule="auto"/>
        <w:jc w:val="center"/>
        <w:rPr>
          <w:rFonts w:eastAsia="PMingLiU"/>
          <w:b/>
          <w:lang w:val="ro-MD" w:eastAsia="zh-CN"/>
        </w:rPr>
      </w:pPr>
    </w:p>
    <w:p w14:paraId="6716A1ED" w14:textId="77777777" w:rsidR="001078C6" w:rsidRPr="00FF430B" w:rsidRDefault="001078C6" w:rsidP="001078C6">
      <w:pPr>
        <w:spacing w:line="276" w:lineRule="auto"/>
        <w:jc w:val="center"/>
        <w:rPr>
          <w:rFonts w:eastAsia="PMingLiU"/>
          <w:b/>
          <w:lang w:val="ro-MD" w:eastAsia="zh-CN"/>
        </w:rPr>
      </w:pPr>
    </w:p>
    <w:p w14:paraId="6A4EE6C6" w14:textId="77777777" w:rsidR="001078C6" w:rsidRPr="00FF430B" w:rsidRDefault="001078C6" w:rsidP="001078C6">
      <w:pPr>
        <w:spacing w:line="276" w:lineRule="auto"/>
        <w:jc w:val="center"/>
        <w:rPr>
          <w:rFonts w:eastAsia="PMingLiU"/>
          <w:b/>
          <w:lang w:val="ro-MD" w:eastAsia="zh-CN"/>
        </w:rPr>
      </w:pPr>
    </w:p>
    <w:p w14:paraId="6FF8266C" w14:textId="77777777" w:rsidR="001078C6" w:rsidRPr="00FF430B" w:rsidRDefault="001078C6" w:rsidP="001078C6">
      <w:pPr>
        <w:spacing w:line="276" w:lineRule="auto"/>
        <w:jc w:val="center"/>
        <w:rPr>
          <w:rFonts w:eastAsia="PMingLiU"/>
          <w:b/>
          <w:lang w:val="ro-MD" w:eastAsia="zh-CN"/>
        </w:rPr>
      </w:pPr>
    </w:p>
    <w:p w14:paraId="1DE6FE0A" w14:textId="77777777" w:rsidR="001078C6" w:rsidRPr="00FF430B" w:rsidRDefault="001078C6" w:rsidP="001078C6">
      <w:pPr>
        <w:spacing w:line="276" w:lineRule="auto"/>
        <w:jc w:val="center"/>
        <w:rPr>
          <w:rFonts w:eastAsia="PMingLiU"/>
          <w:b/>
          <w:lang w:val="ro-MD" w:eastAsia="zh-CN"/>
        </w:rPr>
      </w:pPr>
    </w:p>
    <w:p w14:paraId="41AC8266" w14:textId="77777777" w:rsidR="001078C6" w:rsidRPr="00FF430B" w:rsidRDefault="001078C6" w:rsidP="001078C6">
      <w:pPr>
        <w:spacing w:line="276" w:lineRule="auto"/>
        <w:jc w:val="center"/>
        <w:rPr>
          <w:rFonts w:eastAsia="PMingLiU"/>
          <w:b/>
          <w:lang w:val="ro-MD" w:eastAsia="zh-CN"/>
        </w:rPr>
      </w:pPr>
    </w:p>
    <w:p w14:paraId="121368CF" w14:textId="77777777" w:rsidR="001078C6" w:rsidRPr="00FF430B" w:rsidRDefault="001078C6" w:rsidP="001078C6">
      <w:pPr>
        <w:spacing w:line="276" w:lineRule="auto"/>
        <w:jc w:val="center"/>
        <w:rPr>
          <w:rFonts w:eastAsia="PMingLiU"/>
          <w:b/>
          <w:lang w:val="ro-MD" w:eastAsia="zh-CN"/>
        </w:rPr>
      </w:pPr>
    </w:p>
    <w:p w14:paraId="0DA89A4E" w14:textId="77777777" w:rsidR="001078C6" w:rsidRPr="00FF430B" w:rsidRDefault="001078C6" w:rsidP="001078C6">
      <w:pPr>
        <w:spacing w:line="276" w:lineRule="auto"/>
        <w:jc w:val="center"/>
        <w:rPr>
          <w:rFonts w:eastAsia="PMingLiU"/>
          <w:b/>
          <w:lang w:val="ro-MD" w:eastAsia="zh-CN"/>
        </w:rPr>
      </w:pPr>
    </w:p>
    <w:p w14:paraId="1834524B" w14:textId="77777777" w:rsidR="001078C6" w:rsidRPr="00FF430B" w:rsidRDefault="001078C6" w:rsidP="001078C6">
      <w:pPr>
        <w:spacing w:line="276" w:lineRule="auto"/>
        <w:jc w:val="center"/>
        <w:rPr>
          <w:rFonts w:eastAsia="PMingLiU"/>
          <w:b/>
          <w:lang w:val="ro-MD" w:eastAsia="zh-CN"/>
        </w:rPr>
      </w:pPr>
    </w:p>
    <w:p w14:paraId="2A45C450" w14:textId="77777777" w:rsidR="001078C6" w:rsidRPr="00FF430B" w:rsidRDefault="001078C6" w:rsidP="001078C6">
      <w:pPr>
        <w:spacing w:line="276" w:lineRule="auto"/>
        <w:jc w:val="center"/>
        <w:rPr>
          <w:rFonts w:eastAsia="PMingLiU"/>
          <w:b/>
          <w:lang w:val="ro-MD" w:eastAsia="zh-CN"/>
        </w:rPr>
      </w:pPr>
    </w:p>
    <w:p w14:paraId="51890C53"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15</w:t>
      </w:r>
    </w:p>
    <w:p w14:paraId="11AAAF23" w14:textId="77777777" w:rsidR="001078C6" w:rsidRPr="00FF430B" w:rsidRDefault="001078C6" w:rsidP="001078C6">
      <w:pPr>
        <w:jc w:val="right"/>
        <w:rPr>
          <w:noProof w:val="0"/>
          <w:lang w:val="ro-MD"/>
        </w:rPr>
      </w:pPr>
      <w:r w:rsidRPr="00FF430B">
        <w:rPr>
          <w:noProof w:val="0"/>
          <w:lang w:val="ro-MD"/>
        </w:rPr>
        <w:t>la Documentația standard nr._____</w:t>
      </w:r>
    </w:p>
    <w:p w14:paraId="5C0D832B" w14:textId="77777777" w:rsidR="001078C6" w:rsidRPr="00FF430B" w:rsidRDefault="001078C6" w:rsidP="001078C6">
      <w:pPr>
        <w:jc w:val="right"/>
        <w:rPr>
          <w:noProof w:val="0"/>
          <w:lang w:val="ro-MD"/>
        </w:rPr>
      </w:pPr>
      <w:r w:rsidRPr="00FF430B">
        <w:rPr>
          <w:noProof w:val="0"/>
          <w:lang w:val="ro-MD"/>
        </w:rPr>
        <w:t>din “____” ________ 20___</w:t>
      </w:r>
    </w:p>
    <w:p w14:paraId="0D6DDDF8" w14:textId="77777777" w:rsidR="001078C6" w:rsidRPr="00FF430B" w:rsidRDefault="001078C6" w:rsidP="001078C6">
      <w:pPr>
        <w:spacing w:line="276" w:lineRule="auto"/>
        <w:jc w:val="center"/>
        <w:rPr>
          <w:rFonts w:eastAsia="PMingLiU"/>
          <w:b/>
          <w:lang w:val="ro-MD" w:eastAsia="zh-CN"/>
        </w:rPr>
      </w:pPr>
    </w:p>
    <w:p w14:paraId="4AE9224C" w14:textId="77777777" w:rsidR="001078C6" w:rsidRPr="00FF430B" w:rsidRDefault="001078C6" w:rsidP="001078C6">
      <w:pPr>
        <w:spacing w:line="276" w:lineRule="auto"/>
        <w:jc w:val="center"/>
        <w:rPr>
          <w:rFonts w:eastAsia="PMingLiU"/>
          <w:b/>
          <w:lang w:val="ro-MD" w:eastAsia="zh-CN"/>
        </w:rPr>
      </w:pPr>
    </w:p>
    <w:bookmarkEnd w:id="54"/>
    <w:p w14:paraId="6CD5A814" w14:textId="77777777" w:rsidR="001078C6" w:rsidRPr="00FF430B" w:rsidRDefault="001078C6" w:rsidP="001078C6">
      <w:pPr>
        <w:spacing w:line="276" w:lineRule="auto"/>
        <w:jc w:val="center"/>
        <w:rPr>
          <w:rFonts w:eastAsia="PMingLiU"/>
          <w:b/>
          <w:noProof w:val="0"/>
          <w:lang w:val="ro-MD" w:eastAsia="zh-CN"/>
        </w:rPr>
      </w:pPr>
    </w:p>
    <w:p w14:paraId="5B9E0BBD" w14:textId="77777777" w:rsidR="001078C6" w:rsidRPr="00FF430B" w:rsidRDefault="001078C6" w:rsidP="001078C6">
      <w:pPr>
        <w:ind w:firstLine="709"/>
        <w:jc w:val="center"/>
        <w:rPr>
          <w:rFonts w:eastAsia="PMingLiU"/>
          <w:b/>
          <w:lang w:val="ro-MD" w:eastAsia="zh-CN"/>
        </w:rPr>
      </w:pPr>
      <w:r w:rsidRPr="00FF430B">
        <w:rPr>
          <w:rFonts w:eastAsia="PMingLiU"/>
          <w:b/>
          <w:lang w:val="ro-MD" w:eastAsia="zh-CN"/>
        </w:rPr>
        <w:t>DECLARAŢIE</w:t>
      </w:r>
    </w:p>
    <w:p w14:paraId="593530E5" w14:textId="77777777" w:rsidR="001078C6" w:rsidRPr="00FF430B" w:rsidRDefault="001078C6" w:rsidP="001078C6">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68A195DC" w14:textId="77777777" w:rsidR="001078C6" w:rsidRPr="00FF430B" w:rsidRDefault="001078C6" w:rsidP="001078C6">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8"/>
        <w:gridCol w:w="2118"/>
        <w:gridCol w:w="1821"/>
      </w:tblGrid>
      <w:tr w:rsidR="001078C6" w:rsidRPr="00EC30C2" w14:paraId="13E0120B" w14:textId="77777777" w:rsidTr="00925797">
        <w:trPr>
          <w:cantSplit/>
          <w:trHeight w:val="1942"/>
        </w:trPr>
        <w:tc>
          <w:tcPr>
            <w:tcW w:w="273" w:type="pct"/>
            <w:vAlign w:val="center"/>
          </w:tcPr>
          <w:p w14:paraId="19FEFC81" w14:textId="77777777" w:rsidR="001078C6" w:rsidRPr="00FF430B" w:rsidRDefault="001078C6" w:rsidP="00925797">
            <w:pPr>
              <w:tabs>
                <w:tab w:val="left" w:pos="567"/>
              </w:tabs>
              <w:jc w:val="center"/>
              <w:rPr>
                <w:b/>
                <w:bCs/>
                <w:lang w:val="ro-MD"/>
              </w:rPr>
            </w:pPr>
          </w:p>
          <w:p w14:paraId="6629A3B3" w14:textId="77777777" w:rsidR="001078C6" w:rsidRPr="00FF430B" w:rsidRDefault="001078C6" w:rsidP="00925797">
            <w:pPr>
              <w:tabs>
                <w:tab w:val="left" w:pos="567"/>
              </w:tabs>
              <w:jc w:val="center"/>
              <w:rPr>
                <w:b/>
                <w:bCs/>
                <w:lang w:val="ro-MD"/>
              </w:rPr>
            </w:pPr>
            <w:r w:rsidRPr="00FF430B">
              <w:rPr>
                <w:b/>
                <w:bCs/>
                <w:lang w:val="ro-MD"/>
              </w:rPr>
              <w:t>Nr.</w:t>
            </w:r>
          </w:p>
          <w:p w14:paraId="6679E4C3" w14:textId="77777777" w:rsidR="001078C6" w:rsidRPr="00FF430B" w:rsidRDefault="001078C6" w:rsidP="00925797">
            <w:pPr>
              <w:tabs>
                <w:tab w:val="left" w:pos="567"/>
              </w:tabs>
              <w:jc w:val="center"/>
              <w:rPr>
                <w:b/>
                <w:bCs/>
                <w:lang w:val="ro-MD"/>
              </w:rPr>
            </w:pPr>
            <w:r w:rsidRPr="00FF430B">
              <w:rPr>
                <w:b/>
                <w:bCs/>
                <w:lang w:val="ro-MD"/>
              </w:rPr>
              <w:t>d/o</w:t>
            </w:r>
          </w:p>
        </w:tc>
        <w:tc>
          <w:tcPr>
            <w:tcW w:w="727" w:type="pct"/>
            <w:vAlign w:val="center"/>
          </w:tcPr>
          <w:p w14:paraId="6D4A0BC4" w14:textId="77777777" w:rsidR="001078C6" w:rsidRPr="00FF430B" w:rsidRDefault="001078C6" w:rsidP="00925797">
            <w:pPr>
              <w:tabs>
                <w:tab w:val="left" w:pos="567"/>
                <w:tab w:val="left" w:pos="1134"/>
              </w:tabs>
              <w:ind w:left="360"/>
              <w:jc w:val="center"/>
              <w:outlineLvl w:val="0"/>
              <w:rPr>
                <w:b/>
                <w:bCs/>
                <w:lang w:val="ro-MD"/>
              </w:rPr>
            </w:pPr>
          </w:p>
          <w:p w14:paraId="4CB252DE" w14:textId="77777777" w:rsidR="001078C6" w:rsidRPr="00FF430B" w:rsidRDefault="001078C6" w:rsidP="00925797">
            <w:pPr>
              <w:tabs>
                <w:tab w:val="left" w:pos="567"/>
              </w:tabs>
              <w:jc w:val="center"/>
              <w:rPr>
                <w:b/>
                <w:bCs/>
                <w:lang w:val="ro-MD"/>
              </w:rPr>
            </w:pPr>
            <w:r w:rsidRPr="00FF430B">
              <w:rPr>
                <w:b/>
                <w:bCs/>
                <w:lang w:val="ro-MD"/>
              </w:rPr>
              <w:t>Funcţia</w:t>
            </w:r>
          </w:p>
        </w:tc>
        <w:tc>
          <w:tcPr>
            <w:tcW w:w="1000" w:type="pct"/>
            <w:vAlign w:val="center"/>
          </w:tcPr>
          <w:p w14:paraId="7021E171" w14:textId="77777777" w:rsidR="001078C6" w:rsidRPr="00FF430B" w:rsidRDefault="001078C6" w:rsidP="00925797">
            <w:pPr>
              <w:tabs>
                <w:tab w:val="left" w:pos="567"/>
                <w:tab w:val="left" w:pos="1134"/>
              </w:tabs>
              <w:ind w:left="360"/>
              <w:jc w:val="center"/>
              <w:outlineLvl w:val="0"/>
              <w:rPr>
                <w:b/>
                <w:bCs/>
                <w:lang w:val="ro-MD"/>
              </w:rPr>
            </w:pPr>
          </w:p>
          <w:p w14:paraId="5ED2A13D" w14:textId="77777777" w:rsidR="001078C6" w:rsidRPr="00FF430B" w:rsidRDefault="001078C6" w:rsidP="00925797">
            <w:pPr>
              <w:tabs>
                <w:tab w:val="left" w:pos="567"/>
              </w:tabs>
              <w:jc w:val="center"/>
              <w:rPr>
                <w:b/>
                <w:bCs/>
                <w:lang w:val="ro-MD"/>
              </w:rPr>
            </w:pPr>
            <w:r w:rsidRPr="00FF430B">
              <w:rPr>
                <w:b/>
                <w:bCs/>
                <w:lang w:val="ro-MD"/>
              </w:rPr>
              <w:t>Studii de specialitate</w:t>
            </w:r>
          </w:p>
        </w:tc>
        <w:tc>
          <w:tcPr>
            <w:tcW w:w="1036" w:type="pct"/>
            <w:vAlign w:val="center"/>
          </w:tcPr>
          <w:p w14:paraId="51807E4C" w14:textId="77777777" w:rsidR="001078C6" w:rsidRPr="00FF430B" w:rsidRDefault="001078C6" w:rsidP="00925797">
            <w:pPr>
              <w:tabs>
                <w:tab w:val="left" w:pos="567"/>
              </w:tabs>
              <w:jc w:val="center"/>
              <w:rPr>
                <w:b/>
                <w:bCs/>
                <w:lang w:val="ro-MD"/>
              </w:rPr>
            </w:pPr>
            <w:r w:rsidRPr="00FF430B">
              <w:rPr>
                <w:b/>
                <w:bCs/>
                <w:lang w:val="ro-MD"/>
              </w:rPr>
              <w:t>Vechimea în  munca de specialitate (ani)</w:t>
            </w:r>
          </w:p>
        </w:tc>
        <w:tc>
          <w:tcPr>
            <w:tcW w:w="1056" w:type="pct"/>
            <w:vAlign w:val="center"/>
          </w:tcPr>
          <w:p w14:paraId="4979FAFB" w14:textId="77777777" w:rsidR="001078C6" w:rsidRPr="00FF430B" w:rsidRDefault="001078C6" w:rsidP="00925797">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79E5310" w14:textId="77777777" w:rsidR="001078C6" w:rsidRPr="00FF430B" w:rsidRDefault="001078C6" w:rsidP="00925797">
            <w:pPr>
              <w:tabs>
                <w:tab w:val="left" w:pos="567"/>
              </w:tabs>
              <w:jc w:val="center"/>
              <w:rPr>
                <w:b/>
                <w:bCs/>
                <w:lang w:val="ro-MD"/>
              </w:rPr>
            </w:pPr>
            <w:r w:rsidRPr="00FF430B">
              <w:rPr>
                <w:b/>
                <w:bCs/>
                <w:lang w:val="ro-MD"/>
              </w:rPr>
              <w:t>Numărul certificatului de atestare</w:t>
            </w:r>
          </w:p>
          <w:p w14:paraId="3FE56B86" w14:textId="77777777" w:rsidR="001078C6" w:rsidRPr="00FF430B" w:rsidRDefault="001078C6" w:rsidP="00925797">
            <w:pPr>
              <w:tabs>
                <w:tab w:val="left" w:pos="567"/>
              </w:tabs>
              <w:jc w:val="center"/>
              <w:rPr>
                <w:b/>
                <w:bCs/>
                <w:lang w:val="ro-MD"/>
              </w:rPr>
            </w:pPr>
            <w:r w:rsidRPr="00FF430B">
              <w:rPr>
                <w:b/>
                <w:bCs/>
                <w:lang w:val="ro-MD"/>
              </w:rPr>
              <w:t>și data eliberării</w:t>
            </w:r>
          </w:p>
          <w:p w14:paraId="5F5ABDEF" w14:textId="77777777" w:rsidR="001078C6" w:rsidRPr="00FF430B" w:rsidRDefault="001078C6" w:rsidP="00925797">
            <w:pPr>
              <w:tabs>
                <w:tab w:val="left" w:pos="567"/>
                <w:tab w:val="left" w:pos="1134"/>
              </w:tabs>
              <w:ind w:left="360"/>
              <w:jc w:val="center"/>
              <w:outlineLvl w:val="0"/>
              <w:rPr>
                <w:b/>
                <w:bCs/>
                <w:lang w:val="ro-MD"/>
              </w:rPr>
            </w:pPr>
          </w:p>
          <w:p w14:paraId="373553E4" w14:textId="77777777" w:rsidR="001078C6" w:rsidRPr="00FF430B" w:rsidRDefault="001078C6" w:rsidP="00925797">
            <w:pPr>
              <w:tabs>
                <w:tab w:val="left" w:pos="567"/>
                <w:tab w:val="left" w:pos="1134"/>
              </w:tabs>
              <w:ind w:left="360"/>
              <w:jc w:val="center"/>
              <w:outlineLvl w:val="0"/>
              <w:rPr>
                <w:b/>
                <w:bCs/>
                <w:lang w:val="ro-MD"/>
              </w:rPr>
            </w:pPr>
          </w:p>
        </w:tc>
      </w:tr>
      <w:tr w:rsidR="001078C6" w:rsidRPr="00EC30C2" w14:paraId="08A2EDA0" w14:textId="77777777" w:rsidTr="00925797">
        <w:trPr>
          <w:cantSplit/>
          <w:trHeight w:val="320"/>
        </w:trPr>
        <w:tc>
          <w:tcPr>
            <w:tcW w:w="273" w:type="pct"/>
          </w:tcPr>
          <w:p w14:paraId="1620FD06" w14:textId="77777777" w:rsidR="001078C6" w:rsidRPr="00FF430B" w:rsidRDefault="001078C6" w:rsidP="00925797">
            <w:pPr>
              <w:tabs>
                <w:tab w:val="left" w:pos="567"/>
                <w:tab w:val="left" w:pos="1134"/>
              </w:tabs>
              <w:ind w:left="360"/>
              <w:jc w:val="both"/>
              <w:outlineLvl w:val="0"/>
              <w:rPr>
                <w:b/>
                <w:bCs/>
                <w:lang w:val="ro-MD"/>
              </w:rPr>
            </w:pPr>
          </w:p>
        </w:tc>
        <w:tc>
          <w:tcPr>
            <w:tcW w:w="727" w:type="pct"/>
          </w:tcPr>
          <w:p w14:paraId="0A979E88" w14:textId="77777777" w:rsidR="001078C6" w:rsidRPr="00FF430B" w:rsidRDefault="001078C6" w:rsidP="00925797">
            <w:pPr>
              <w:tabs>
                <w:tab w:val="left" w:pos="567"/>
              </w:tabs>
              <w:jc w:val="both"/>
              <w:rPr>
                <w:b/>
                <w:bCs/>
                <w:lang w:val="ro-MD"/>
              </w:rPr>
            </w:pPr>
            <w:r w:rsidRPr="00FF430B">
              <w:rPr>
                <w:b/>
                <w:bCs/>
                <w:lang w:val="ro-MD"/>
              </w:rPr>
              <w:t>1</w:t>
            </w:r>
          </w:p>
        </w:tc>
        <w:tc>
          <w:tcPr>
            <w:tcW w:w="1000" w:type="pct"/>
          </w:tcPr>
          <w:p w14:paraId="75A98897" w14:textId="77777777" w:rsidR="001078C6" w:rsidRPr="00FF430B" w:rsidRDefault="001078C6" w:rsidP="00925797">
            <w:pPr>
              <w:tabs>
                <w:tab w:val="left" w:pos="567"/>
              </w:tabs>
              <w:jc w:val="both"/>
              <w:rPr>
                <w:b/>
                <w:bCs/>
                <w:lang w:val="ro-MD"/>
              </w:rPr>
            </w:pPr>
            <w:r w:rsidRPr="00FF430B">
              <w:rPr>
                <w:b/>
                <w:bCs/>
                <w:lang w:val="ro-MD"/>
              </w:rPr>
              <w:t>2</w:t>
            </w:r>
          </w:p>
        </w:tc>
        <w:tc>
          <w:tcPr>
            <w:tcW w:w="1036" w:type="pct"/>
          </w:tcPr>
          <w:p w14:paraId="03EA0A1C" w14:textId="77777777" w:rsidR="001078C6" w:rsidRPr="00FF430B" w:rsidRDefault="001078C6" w:rsidP="00925797">
            <w:pPr>
              <w:tabs>
                <w:tab w:val="left" w:pos="567"/>
              </w:tabs>
              <w:jc w:val="both"/>
              <w:rPr>
                <w:b/>
                <w:bCs/>
                <w:lang w:val="ro-MD"/>
              </w:rPr>
            </w:pPr>
            <w:r w:rsidRPr="00FF430B">
              <w:rPr>
                <w:b/>
                <w:bCs/>
                <w:lang w:val="ro-MD"/>
              </w:rPr>
              <w:t>3</w:t>
            </w:r>
          </w:p>
        </w:tc>
        <w:tc>
          <w:tcPr>
            <w:tcW w:w="1056" w:type="pct"/>
          </w:tcPr>
          <w:p w14:paraId="44929463" w14:textId="77777777" w:rsidR="001078C6" w:rsidRPr="00FF430B" w:rsidRDefault="001078C6" w:rsidP="00925797">
            <w:pPr>
              <w:tabs>
                <w:tab w:val="left" w:pos="567"/>
              </w:tabs>
              <w:jc w:val="both"/>
              <w:rPr>
                <w:b/>
                <w:bCs/>
                <w:lang w:val="ro-MD"/>
              </w:rPr>
            </w:pPr>
            <w:r w:rsidRPr="00FF430B">
              <w:rPr>
                <w:b/>
                <w:bCs/>
                <w:lang w:val="ro-MD"/>
              </w:rPr>
              <w:t>4</w:t>
            </w:r>
          </w:p>
        </w:tc>
        <w:tc>
          <w:tcPr>
            <w:tcW w:w="908" w:type="pct"/>
          </w:tcPr>
          <w:p w14:paraId="465366FE" w14:textId="77777777" w:rsidR="001078C6" w:rsidRPr="00FF430B" w:rsidRDefault="001078C6" w:rsidP="00925797">
            <w:pPr>
              <w:tabs>
                <w:tab w:val="left" w:pos="567"/>
              </w:tabs>
              <w:jc w:val="both"/>
              <w:rPr>
                <w:b/>
                <w:bCs/>
                <w:lang w:val="ro-MD"/>
              </w:rPr>
            </w:pPr>
            <w:r w:rsidRPr="00FF430B">
              <w:rPr>
                <w:b/>
                <w:bCs/>
                <w:lang w:val="ro-MD"/>
              </w:rPr>
              <w:t>5</w:t>
            </w:r>
          </w:p>
        </w:tc>
      </w:tr>
      <w:tr w:rsidR="001078C6" w:rsidRPr="00EC30C2" w14:paraId="076DC0EC" w14:textId="77777777" w:rsidTr="00925797">
        <w:trPr>
          <w:cantSplit/>
          <w:trHeight w:val="140"/>
        </w:trPr>
        <w:tc>
          <w:tcPr>
            <w:tcW w:w="273" w:type="pct"/>
          </w:tcPr>
          <w:p w14:paraId="6D82D44F" w14:textId="77777777" w:rsidR="001078C6" w:rsidRPr="00FF430B" w:rsidRDefault="001078C6" w:rsidP="00925797">
            <w:pPr>
              <w:keepNext/>
              <w:keepLines/>
              <w:tabs>
                <w:tab w:val="left" w:pos="567"/>
              </w:tabs>
              <w:spacing w:before="200"/>
              <w:jc w:val="both"/>
              <w:outlineLvl w:val="2"/>
              <w:rPr>
                <w:bCs/>
                <w:lang w:val="ro-MD"/>
              </w:rPr>
            </w:pPr>
          </w:p>
        </w:tc>
        <w:tc>
          <w:tcPr>
            <w:tcW w:w="727" w:type="pct"/>
          </w:tcPr>
          <w:p w14:paraId="4F17DBF3" w14:textId="77777777" w:rsidR="001078C6" w:rsidRPr="00FF430B" w:rsidRDefault="001078C6" w:rsidP="00925797">
            <w:pPr>
              <w:tabs>
                <w:tab w:val="left" w:pos="567"/>
              </w:tabs>
              <w:jc w:val="both"/>
              <w:rPr>
                <w:bCs/>
                <w:lang w:val="ro-MD"/>
              </w:rPr>
            </w:pPr>
            <w:r w:rsidRPr="00FF430B">
              <w:rPr>
                <w:bCs/>
                <w:lang w:val="ro-MD"/>
              </w:rPr>
              <w:t>Arhitect-șef</w:t>
            </w:r>
          </w:p>
        </w:tc>
        <w:tc>
          <w:tcPr>
            <w:tcW w:w="1000" w:type="pct"/>
          </w:tcPr>
          <w:p w14:paraId="615DDFDA" w14:textId="77777777" w:rsidR="001078C6" w:rsidRPr="00FF430B" w:rsidRDefault="001078C6" w:rsidP="00925797">
            <w:pPr>
              <w:keepNext/>
              <w:keepLines/>
              <w:tabs>
                <w:tab w:val="left" w:pos="567"/>
              </w:tabs>
              <w:spacing w:before="200"/>
              <w:jc w:val="both"/>
              <w:outlineLvl w:val="2"/>
              <w:rPr>
                <w:bCs/>
                <w:lang w:val="ro-MD"/>
              </w:rPr>
            </w:pPr>
          </w:p>
        </w:tc>
        <w:tc>
          <w:tcPr>
            <w:tcW w:w="1036" w:type="pct"/>
          </w:tcPr>
          <w:p w14:paraId="6961A195" w14:textId="77777777" w:rsidR="001078C6" w:rsidRPr="00FF430B" w:rsidRDefault="001078C6" w:rsidP="00925797">
            <w:pPr>
              <w:keepNext/>
              <w:keepLines/>
              <w:tabs>
                <w:tab w:val="left" w:pos="567"/>
              </w:tabs>
              <w:spacing w:before="200"/>
              <w:jc w:val="both"/>
              <w:outlineLvl w:val="2"/>
              <w:rPr>
                <w:bCs/>
                <w:lang w:val="ro-MD"/>
              </w:rPr>
            </w:pPr>
          </w:p>
        </w:tc>
        <w:tc>
          <w:tcPr>
            <w:tcW w:w="1056" w:type="pct"/>
          </w:tcPr>
          <w:p w14:paraId="6180C6D7" w14:textId="77777777" w:rsidR="001078C6" w:rsidRPr="00FF430B" w:rsidRDefault="001078C6" w:rsidP="00925797">
            <w:pPr>
              <w:keepNext/>
              <w:keepLines/>
              <w:tabs>
                <w:tab w:val="left" w:pos="567"/>
              </w:tabs>
              <w:spacing w:before="200"/>
              <w:jc w:val="both"/>
              <w:outlineLvl w:val="2"/>
              <w:rPr>
                <w:bCs/>
                <w:lang w:val="ro-MD"/>
              </w:rPr>
            </w:pPr>
          </w:p>
        </w:tc>
        <w:tc>
          <w:tcPr>
            <w:tcW w:w="908" w:type="pct"/>
          </w:tcPr>
          <w:p w14:paraId="24590DA9" w14:textId="77777777" w:rsidR="001078C6" w:rsidRPr="00FF430B" w:rsidRDefault="001078C6" w:rsidP="00925797">
            <w:pPr>
              <w:keepNext/>
              <w:keepLines/>
              <w:tabs>
                <w:tab w:val="left" w:pos="567"/>
              </w:tabs>
              <w:spacing w:before="200"/>
              <w:jc w:val="both"/>
              <w:outlineLvl w:val="2"/>
              <w:rPr>
                <w:bCs/>
                <w:lang w:val="ro-MD"/>
              </w:rPr>
            </w:pPr>
          </w:p>
        </w:tc>
      </w:tr>
      <w:tr w:rsidR="001078C6" w:rsidRPr="00EC30C2" w14:paraId="17A9BBC8" w14:textId="77777777" w:rsidTr="00925797">
        <w:trPr>
          <w:cantSplit/>
          <w:trHeight w:val="140"/>
        </w:trPr>
        <w:tc>
          <w:tcPr>
            <w:tcW w:w="273" w:type="pct"/>
          </w:tcPr>
          <w:p w14:paraId="188EDDE0" w14:textId="77777777" w:rsidR="001078C6" w:rsidRPr="00FF430B" w:rsidRDefault="001078C6" w:rsidP="00925797">
            <w:pPr>
              <w:keepNext/>
              <w:keepLines/>
              <w:tabs>
                <w:tab w:val="left" w:pos="567"/>
              </w:tabs>
              <w:spacing w:before="200"/>
              <w:jc w:val="both"/>
              <w:outlineLvl w:val="2"/>
              <w:rPr>
                <w:bCs/>
                <w:lang w:val="ro-MD"/>
              </w:rPr>
            </w:pPr>
          </w:p>
        </w:tc>
        <w:tc>
          <w:tcPr>
            <w:tcW w:w="727" w:type="pct"/>
          </w:tcPr>
          <w:p w14:paraId="3BE2A06F" w14:textId="77777777" w:rsidR="001078C6" w:rsidRPr="00FF430B" w:rsidRDefault="001078C6" w:rsidP="00925797">
            <w:pPr>
              <w:tabs>
                <w:tab w:val="left" w:pos="567"/>
              </w:tabs>
              <w:jc w:val="both"/>
              <w:rPr>
                <w:bCs/>
                <w:lang w:val="ro-MD"/>
              </w:rPr>
            </w:pPr>
            <w:r w:rsidRPr="00FF430B">
              <w:rPr>
                <w:bCs/>
                <w:lang w:val="ro-MD"/>
              </w:rPr>
              <w:t>Inginer-șef</w:t>
            </w:r>
          </w:p>
        </w:tc>
        <w:tc>
          <w:tcPr>
            <w:tcW w:w="1000" w:type="pct"/>
          </w:tcPr>
          <w:p w14:paraId="003195CC" w14:textId="77777777" w:rsidR="001078C6" w:rsidRPr="00FF430B" w:rsidRDefault="001078C6" w:rsidP="00925797">
            <w:pPr>
              <w:keepNext/>
              <w:keepLines/>
              <w:tabs>
                <w:tab w:val="left" w:pos="567"/>
              </w:tabs>
              <w:spacing w:before="200"/>
              <w:jc w:val="both"/>
              <w:outlineLvl w:val="2"/>
              <w:rPr>
                <w:bCs/>
                <w:lang w:val="ro-MD"/>
              </w:rPr>
            </w:pPr>
          </w:p>
        </w:tc>
        <w:tc>
          <w:tcPr>
            <w:tcW w:w="1036" w:type="pct"/>
          </w:tcPr>
          <w:p w14:paraId="094C73ED" w14:textId="77777777" w:rsidR="001078C6" w:rsidRPr="00FF430B" w:rsidRDefault="001078C6" w:rsidP="00925797">
            <w:pPr>
              <w:keepNext/>
              <w:keepLines/>
              <w:tabs>
                <w:tab w:val="left" w:pos="567"/>
              </w:tabs>
              <w:spacing w:before="200"/>
              <w:jc w:val="both"/>
              <w:outlineLvl w:val="2"/>
              <w:rPr>
                <w:bCs/>
                <w:lang w:val="ro-MD"/>
              </w:rPr>
            </w:pPr>
          </w:p>
        </w:tc>
        <w:tc>
          <w:tcPr>
            <w:tcW w:w="1056" w:type="pct"/>
          </w:tcPr>
          <w:p w14:paraId="55080325" w14:textId="77777777" w:rsidR="001078C6" w:rsidRPr="00FF430B" w:rsidRDefault="001078C6" w:rsidP="00925797">
            <w:pPr>
              <w:keepNext/>
              <w:keepLines/>
              <w:tabs>
                <w:tab w:val="left" w:pos="567"/>
              </w:tabs>
              <w:spacing w:before="200"/>
              <w:jc w:val="both"/>
              <w:outlineLvl w:val="2"/>
              <w:rPr>
                <w:bCs/>
                <w:lang w:val="ro-MD"/>
              </w:rPr>
            </w:pPr>
          </w:p>
        </w:tc>
        <w:tc>
          <w:tcPr>
            <w:tcW w:w="908" w:type="pct"/>
          </w:tcPr>
          <w:p w14:paraId="2F6D8590" w14:textId="77777777" w:rsidR="001078C6" w:rsidRPr="00FF430B" w:rsidRDefault="001078C6" w:rsidP="00925797">
            <w:pPr>
              <w:keepNext/>
              <w:keepLines/>
              <w:tabs>
                <w:tab w:val="left" w:pos="567"/>
              </w:tabs>
              <w:spacing w:before="200"/>
              <w:jc w:val="both"/>
              <w:outlineLvl w:val="2"/>
              <w:rPr>
                <w:bCs/>
                <w:lang w:val="ro-MD"/>
              </w:rPr>
            </w:pPr>
          </w:p>
        </w:tc>
      </w:tr>
      <w:tr w:rsidR="001078C6" w:rsidRPr="00EC30C2" w14:paraId="4D987F11" w14:textId="77777777" w:rsidTr="00925797">
        <w:trPr>
          <w:cantSplit/>
          <w:trHeight w:val="140"/>
        </w:trPr>
        <w:tc>
          <w:tcPr>
            <w:tcW w:w="273" w:type="pct"/>
          </w:tcPr>
          <w:p w14:paraId="6595B2A8" w14:textId="77777777" w:rsidR="001078C6" w:rsidRPr="00FF430B" w:rsidRDefault="001078C6" w:rsidP="00925797">
            <w:pPr>
              <w:keepNext/>
              <w:keepLines/>
              <w:tabs>
                <w:tab w:val="left" w:pos="567"/>
              </w:tabs>
              <w:spacing w:before="200"/>
              <w:jc w:val="both"/>
              <w:outlineLvl w:val="2"/>
              <w:rPr>
                <w:bCs/>
                <w:lang w:val="ro-MD"/>
              </w:rPr>
            </w:pPr>
          </w:p>
        </w:tc>
        <w:tc>
          <w:tcPr>
            <w:tcW w:w="727" w:type="pct"/>
          </w:tcPr>
          <w:p w14:paraId="3AF3D06A" w14:textId="77777777" w:rsidR="001078C6" w:rsidRPr="00FF430B" w:rsidRDefault="001078C6" w:rsidP="00925797">
            <w:pPr>
              <w:tabs>
                <w:tab w:val="left" w:pos="567"/>
              </w:tabs>
              <w:jc w:val="both"/>
              <w:rPr>
                <w:bCs/>
                <w:lang w:val="ro-MD"/>
              </w:rPr>
            </w:pPr>
            <w:r w:rsidRPr="00FF430B">
              <w:rPr>
                <w:bCs/>
                <w:lang w:val="ro-MD"/>
              </w:rPr>
              <w:t>Diriginţi de şantier</w:t>
            </w:r>
          </w:p>
        </w:tc>
        <w:tc>
          <w:tcPr>
            <w:tcW w:w="1000" w:type="pct"/>
          </w:tcPr>
          <w:p w14:paraId="368F563D" w14:textId="77777777" w:rsidR="001078C6" w:rsidRPr="00FF430B" w:rsidRDefault="001078C6" w:rsidP="00925797">
            <w:pPr>
              <w:keepNext/>
              <w:keepLines/>
              <w:tabs>
                <w:tab w:val="left" w:pos="567"/>
              </w:tabs>
              <w:spacing w:before="200"/>
              <w:jc w:val="both"/>
              <w:outlineLvl w:val="2"/>
              <w:rPr>
                <w:bCs/>
                <w:lang w:val="ro-MD"/>
              </w:rPr>
            </w:pPr>
          </w:p>
        </w:tc>
        <w:tc>
          <w:tcPr>
            <w:tcW w:w="1036" w:type="pct"/>
          </w:tcPr>
          <w:p w14:paraId="33EC32EF" w14:textId="77777777" w:rsidR="001078C6" w:rsidRPr="00FF430B" w:rsidRDefault="001078C6" w:rsidP="00925797">
            <w:pPr>
              <w:keepNext/>
              <w:keepLines/>
              <w:tabs>
                <w:tab w:val="left" w:pos="567"/>
              </w:tabs>
              <w:spacing w:before="200"/>
              <w:jc w:val="both"/>
              <w:outlineLvl w:val="2"/>
              <w:rPr>
                <w:bCs/>
                <w:lang w:val="ro-MD"/>
              </w:rPr>
            </w:pPr>
          </w:p>
        </w:tc>
        <w:tc>
          <w:tcPr>
            <w:tcW w:w="1056" w:type="pct"/>
          </w:tcPr>
          <w:p w14:paraId="076ACD53" w14:textId="77777777" w:rsidR="001078C6" w:rsidRPr="00FF430B" w:rsidRDefault="001078C6" w:rsidP="00925797">
            <w:pPr>
              <w:keepNext/>
              <w:keepLines/>
              <w:tabs>
                <w:tab w:val="left" w:pos="567"/>
              </w:tabs>
              <w:spacing w:before="200"/>
              <w:jc w:val="both"/>
              <w:outlineLvl w:val="2"/>
              <w:rPr>
                <w:bCs/>
                <w:lang w:val="ro-MD"/>
              </w:rPr>
            </w:pPr>
          </w:p>
        </w:tc>
        <w:tc>
          <w:tcPr>
            <w:tcW w:w="908" w:type="pct"/>
          </w:tcPr>
          <w:p w14:paraId="27539C1B" w14:textId="77777777" w:rsidR="001078C6" w:rsidRPr="00FF430B" w:rsidRDefault="001078C6" w:rsidP="00925797">
            <w:pPr>
              <w:keepNext/>
              <w:keepLines/>
              <w:tabs>
                <w:tab w:val="left" w:pos="567"/>
              </w:tabs>
              <w:spacing w:before="200"/>
              <w:jc w:val="both"/>
              <w:outlineLvl w:val="2"/>
              <w:rPr>
                <w:bCs/>
                <w:lang w:val="ro-MD"/>
              </w:rPr>
            </w:pPr>
          </w:p>
        </w:tc>
      </w:tr>
      <w:tr w:rsidR="001078C6" w:rsidRPr="00EC30C2" w14:paraId="0823FCAB" w14:textId="77777777" w:rsidTr="00925797">
        <w:trPr>
          <w:cantSplit/>
          <w:trHeight w:val="140"/>
        </w:trPr>
        <w:tc>
          <w:tcPr>
            <w:tcW w:w="273" w:type="pct"/>
          </w:tcPr>
          <w:p w14:paraId="6E4F7F0C" w14:textId="77777777" w:rsidR="001078C6" w:rsidRPr="00FF430B" w:rsidRDefault="001078C6" w:rsidP="00925797">
            <w:pPr>
              <w:keepNext/>
              <w:keepLines/>
              <w:tabs>
                <w:tab w:val="left" w:pos="567"/>
              </w:tabs>
              <w:spacing w:before="200"/>
              <w:jc w:val="both"/>
              <w:outlineLvl w:val="2"/>
              <w:rPr>
                <w:bCs/>
                <w:lang w:val="ro-MD"/>
              </w:rPr>
            </w:pPr>
          </w:p>
        </w:tc>
        <w:tc>
          <w:tcPr>
            <w:tcW w:w="727" w:type="pct"/>
          </w:tcPr>
          <w:p w14:paraId="7AC9E152" w14:textId="77777777" w:rsidR="001078C6" w:rsidRPr="00FF430B" w:rsidRDefault="001078C6" w:rsidP="00925797">
            <w:pPr>
              <w:tabs>
                <w:tab w:val="left" w:pos="567"/>
              </w:tabs>
              <w:jc w:val="both"/>
              <w:rPr>
                <w:bCs/>
                <w:lang w:val="ro-MD"/>
              </w:rPr>
            </w:pPr>
            <w:r w:rsidRPr="00FF430B">
              <w:rPr>
                <w:bCs/>
                <w:lang w:val="ro-MD"/>
              </w:rPr>
              <w:t>Maiştri</w:t>
            </w:r>
          </w:p>
        </w:tc>
        <w:tc>
          <w:tcPr>
            <w:tcW w:w="1000" w:type="pct"/>
          </w:tcPr>
          <w:p w14:paraId="2DD611A2" w14:textId="77777777" w:rsidR="001078C6" w:rsidRPr="00FF430B" w:rsidRDefault="001078C6" w:rsidP="00925797">
            <w:pPr>
              <w:keepNext/>
              <w:keepLines/>
              <w:tabs>
                <w:tab w:val="left" w:pos="567"/>
              </w:tabs>
              <w:spacing w:before="200"/>
              <w:jc w:val="both"/>
              <w:outlineLvl w:val="2"/>
              <w:rPr>
                <w:bCs/>
                <w:lang w:val="ro-MD"/>
              </w:rPr>
            </w:pPr>
          </w:p>
        </w:tc>
        <w:tc>
          <w:tcPr>
            <w:tcW w:w="1036" w:type="pct"/>
          </w:tcPr>
          <w:p w14:paraId="086F3DA9" w14:textId="77777777" w:rsidR="001078C6" w:rsidRPr="00FF430B" w:rsidRDefault="001078C6" w:rsidP="00925797">
            <w:pPr>
              <w:keepNext/>
              <w:keepLines/>
              <w:tabs>
                <w:tab w:val="left" w:pos="567"/>
              </w:tabs>
              <w:spacing w:before="200"/>
              <w:jc w:val="both"/>
              <w:outlineLvl w:val="2"/>
              <w:rPr>
                <w:bCs/>
                <w:lang w:val="ro-MD"/>
              </w:rPr>
            </w:pPr>
          </w:p>
        </w:tc>
        <w:tc>
          <w:tcPr>
            <w:tcW w:w="1056" w:type="pct"/>
          </w:tcPr>
          <w:p w14:paraId="2E9D2CA6" w14:textId="77777777" w:rsidR="001078C6" w:rsidRPr="00FF430B" w:rsidRDefault="001078C6" w:rsidP="00925797">
            <w:pPr>
              <w:keepNext/>
              <w:keepLines/>
              <w:tabs>
                <w:tab w:val="left" w:pos="567"/>
              </w:tabs>
              <w:spacing w:before="200"/>
              <w:jc w:val="both"/>
              <w:outlineLvl w:val="2"/>
              <w:rPr>
                <w:bCs/>
                <w:lang w:val="ro-MD"/>
              </w:rPr>
            </w:pPr>
          </w:p>
        </w:tc>
        <w:tc>
          <w:tcPr>
            <w:tcW w:w="908" w:type="pct"/>
          </w:tcPr>
          <w:p w14:paraId="5EC6B53E" w14:textId="77777777" w:rsidR="001078C6" w:rsidRPr="00FF430B" w:rsidRDefault="001078C6" w:rsidP="00925797">
            <w:pPr>
              <w:keepNext/>
              <w:keepLines/>
              <w:tabs>
                <w:tab w:val="left" w:pos="567"/>
              </w:tabs>
              <w:spacing w:before="200"/>
              <w:jc w:val="both"/>
              <w:outlineLvl w:val="2"/>
              <w:rPr>
                <w:bCs/>
                <w:lang w:val="ro-MD"/>
              </w:rPr>
            </w:pPr>
          </w:p>
        </w:tc>
      </w:tr>
      <w:tr w:rsidR="001078C6" w:rsidRPr="00EC30C2" w14:paraId="0EBFB599" w14:textId="77777777" w:rsidTr="00925797">
        <w:trPr>
          <w:cantSplit/>
          <w:trHeight w:val="1270"/>
        </w:trPr>
        <w:tc>
          <w:tcPr>
            <w:tcW w:w="273" w:type="pct"/>
          </w:tcPr>
          <w:p w14:paraId="67A0EA3C" w14:textId="77777777" w:rsidR="001078C6" w:rsidRPr="00FF430B" w:rsidRDefault="001078C6" w:rsidP="00925797">
            <w:pPr>
              <w:keepNext/>
              <w:keepLines/>
              <w:tabs>
                <w:tab w:val="left" w:pos="567"/>
              </w:tabs>
              <w:spacing w:before="200"/>
              <w:jc w:val="both"/>
              <w:outlineLvl w:val="2"/>
              <w:rPr>
                <w:bCs/>
                <w:lang w:val="ro-MD"/>
              </w:rPr>
            </w:pPr>
          </w:p>
        </w:tc>
        <w:tc>
          <w:tcPr>
            <w:tcW w:w="727" w:type="pct"/>
          </w:tcPr>
          <w:p w14:paraId="2346EFE4" w14:textId="77777777" w:rsidR="001078C6" w:rsidRPr="00FF430B" w:rsidRDefault="001078C6" w:rsidP="00925797">
            <w:pPr>
              <w:tabs>
                <w:tab w:val="left" w:pos="567"/>
              </w:tabs>
              <w:jc w:val="both"/>
              <w:rPr>
                <w:bCs/>
                <w:lang w:val="ro-MD"/>
              </w:rPr>
            </w:pPr>
            <w:r w:rsidRPr="00FF430B">
              <w:rPr>
                <w:bCs/>
                <w:lang w:val="ro-MD"/>
              </w:rPr>
              <w:t>Specialişti</w:t>
            </w:r>
          </w:p>
          <w:p w14:paraId="736DCD79" w14:textId="77777777" w:rsidR="001078C6" w:rsidRPr="00FF430B" w:rsidRDefault="001078C6" w:rsidP="00925797">
            <w:pPr>
              <w:tabs>
                <w:tab w:val="left" w:pos="567"/>
              </w:tabs>
              <w:jc w:val="both"/>
              <w:rPr>
                <w:bCs/>
                <w:lang w:val="ro-MD"/>
              </w:rPr>
            </w:pPr>
            <w:r w:rsidRPr="00FF430B">
              <w:rPr>
                <w:bCs/>
                <w:lang w:val="ro-MD"/>
              </w:rPr>
              <w:t>……………</w:t>
            </w:r>
          </w:p>
          <w:p w14:paraId="56709E61" w14:textId="77777777" w:rsidR="001078C6" w:rsidRPr="00FF430B" w:rsidRDefault="001078C6" w:rsidP="00925797">
            <w:pPr>
              <w:tabs>
                <w:tab w:val="left" w:pos="567"/>
              </w:tabs>
              <w:jc w:val="both"/>
              <w:rPr>
                <w:bCs/>
                <w:lang w:val="ro-MD"/>
              </w:rPr>
            </w:pPr>
            <w:r w:rsidRPr="00FF430B">
              <w:rPr>
                <w:bCs/>
                <w:lang w:val="ro-MD"/>
              </w:rPr>
              <w:t>……………</w:t>
            </w:r>
          </w:p>
          <w:p w14:paraId="3978E028" w14:textId="77777777" w:rsidR="001078C6" w:rsidRPr="00FF430B" w:rsidRDefault="001078C6" w:rsidP="00925797">
            <w:pPr>
              <w:tabs>
                <w:tab w:val="left" w:pos="567"/>
              </w:tabs>
              <w:jc w:val="both"/>
              <w:rPr>
                <w:bCs/>
                <w:lang w:val="ro-MD"/>
              </w:rPr>
            </w:pPr>
            <w:r w:rsidRPr="00FF430B">
              <w:rPr>
                <w:bCs/>
                <w:lang w:val="ro-MD"/>
              </w:rPr>
              <w:t>…………….</w:t>
            </w:r>
          </w:p>
        </w:tc>
        <w:tc>
          <w:tcPr>
            <w:tcW w:w="1000" w:type="pct"/>
          </w:tcPr>
          <w:p w14:paraId="6D3C2E1A" w14:textId="77777777" w:rsidR="001078C6" w:rsidRPr="00FF430B" w:rsidRDefault="001078C6" w:rsidP="00925797">
            <w:pPr>
              <w:keepNext/>
              <w:keepLines/>
              <w:tabs>
                <w:tab w:val="left" w:pos="567"/>
              </w:tabs>
              <w:spacing w:before="200"/>
              <w:jc w:val="both"/>
              <w:outlineLvl w:val="2"/>
              <w:rPr>
                <w:bCs/>
                <w:lang w:val="ro-MD"/>
              </w:rPr>
            </w:pPr>
          </w:p>
        </w:tc>
        <w:tc>
          <w:tcPr>
            <w:tcW w:w="1036" w:type="pct"/>
          </w:tcPr>
          <w:p w14:paraId="38C197E7" w14:textId="77777777" w:rsidR="001078C6" w:rsidRPr="00FF430B" w:rsidRDefault="001078C6" w:rsidP="00925797">
            <w:pPr>
              <w:keepNext/>
              <w:keepLines/>
              <w:tabs>
                <w:tab w:val="left" w:pos="567"/>
              </w:tabs>
              <w:spacing w:before="200"/>
              <w:jc w:val="both"/>
              <w:outlineLvl w:val="2"/>
              <w:rPr>
                <w:bCs/>
                <w:lang w:val="ro-MD"/>
              </w:rPr>
            </w:pPr>
          </w:p>
        </w:tc>
        <w:tc>
          <w:tcPr>
            <w:tcW w:w="1056" w:type="pct"/>
          </w:tcPr>
          <w:p w14:paraId="75ED4784" w14:textId="77777777" w:rsidR="001078C6" w:rsidRPr="00FF430B" w:rsidRDefault="001078C6" w:rsidP="00925797">
            <w:pPr>
              <w:keepNext/>
              <w:keepLines/>
              <w:tabs>
                <w:tab w:val="left" w:pos="567"/>
              </w:tabs>
              <w:spacing w:before="200"/>
              <w:jc w:val="both"/>
              <w:outlineLvl w:val="2"/>
              <w:rPr>
                <w:bCs/>
                <w:lang w:val="ro-MD"/>
              </w:rPr>
            </w:pPr>
          </w:p>
        </w:tc>
        <w:tc>
          <w:tcPr>
            <w:tcW w:w="908" w:type="pct"/>
          </w:tcPr>
          <w:p w14:paraId="2ADD818D" w14:textId="77777777" w:rsidR="001078C6" w:rsidRPr="00FF430B" w:rsidRDefault="001078C6" w:rsidP="00925797">
            <w:pPr>
              <w:keepNext/>
              <w:keepLines/>
              <w:tabs>
                <w:tab w:val="left" w:pos="567"/>
              </w:tabs>
              <w:spacing w:before="200"/>
              <w:jc w:val="both"/>
              <w:outlineLvl w:val="2"/>
              <w:rPr>
                <w:bCs/>
                <w:lang w:val="ro-MD"/>
              </w:rPr>
            </w:pPr>
          </w:p>
        </w:tc>
      </w:tr>
    </w:tbl>
    <w:p w14:paraId="6BA66AF9" w14:textId="77777777" w:rsidR="001078C6" w:rsidRPr="00FF430B" w:rsidRDefault="001078C6" w:rsidP="001078C6">
      <w:pPr>
        <w:jc w:val="both"/>
        <w:rPr>
          <w:rFonts w:eastAsia="PMingLiU"/>
          <w:lang w:val="ro-MD" w:eastAsia="zh-CN"/>
        </w:rPr>
      </w:pPr>
    </w:p>
    <w:p w14:paraId="6A62BBBB" w14:textId="77777777" w:rsidR="001078C6" w:rsidRPr="00FF430B" w:rsidRDefault="001078C6" w:rsidP="001078C6">
      <w:pPr>
        <w:jc w:val="both"/>
        <w:rPr>
          <w:rFonts w:eastAsia="PMingLiU"/>
          <w:lang w:val="ro-MD" w:eastAsia="zh-CN"/>
        </w:rPr>
      </w:pPr>
      <w:r w:rsidRPr="00FF430B">
        <w:rPr>
          <w:rFonts w:eastAsia="PMingLiU"/>
          <w:lang w:val="ro-MD" w:eastAsia="zh-CN"/>
        </w:rPr>
        <w:t>Semnat: _________________________________________</w:t>
      </w:r>
    </w:p>
    <w:p w14:paraId="68C8D6B6" w14:textId="77777777" w:rsidR="001078C6" w:rsidRPr="00FF430B" w:rsidRDefault="001078C6" w:rsidP="001078C6">
      <w:pPr>
        <w:jc w:val="both"/>
        <w:rPr>
          <w:rFonts w:eastAsia="PMingLiU"/>
          <w:lang w:val="ro-MD" w:eastAsia="zh-CN"/>
        </w:rPr>
      </w:pPr>
      <w:r w:rsidRPr="00FF430B">
        <w:rPr>
          <w:rFonts w:eastAsia="PMingLiU"/>
          <w:lang w:val="ro-MD" w:eastAsia="zh-CN"/>
        </w:rPr>
        <w:t>Nume: __________________________________________</w:t>
      </w:r>
    </w:p>
    <w:p w14:paraId="7BE205E4" w14:textId="77777777" w:rsidR="001078C6" w:rsidRPr="00FF430B" w:rsidRDefault="001078C6" w:rsidP="001078C6">
      <w:pPr>
        <w:jc w:val="both"/>
        <w:rPr>
          <w:rFonts w:eastAsia="PMingLiU"/>
          <w:lang w:val="ro-MD" w:eastAsia="zh-CN"/>
        </w:rPr>
      </w:pPr>
      <w:r w:rsidRPr="00FF430B">
        <w:rPr>
          <w:rFonts w:eastAsia="PMingLiU"/>
          <w:lang w:val="ro-MD" w:eastAsia="zh-CN"/>
        </w:rPr>
        <w:t>Funcţia în cadrul întreprinderii: ____________________________</w:t>
      </w:r>
    </w:p>
    <w:p w14:paraId="2908ECBF" w14:textId="77777777" w:rsidR="001078C6" w:rsidRPr="00FF430B" w:rsidRDefault="001078C6" w:rsidP="001078C6">
      <w:pPr>
        <w:jc w:val="both"/>
        <w:rPr>
          <w:rFonts w:eastAsia="PMingLiU"/>
          <w:lang w:val="ro-MD" w:eastAsia="zh-CN"/>
        </w:rPr>
      </w:pPr>
      <w:r w:rsidRPr="00FF430B">
        <w:rPr>
          <w:rFonts w:eastAsia="PMingLiU"/>
          <w:lang w:val="ro-MD" w:eastAsia="zh-CN"/>
        </w:rPr>
        <w:t>Denumirea întreprinderii: _________________________________</w:t>
      </w:r>
    </w:p>
    <w:p w14:paraId="566F2B09" w14:textId="77777777" w:rsidR="001078C6" w:rsidRPr="00FF430B" w:rsidRDefault="001078C6" w:rsidP="001078C6">
      <w:pPr>
        <w:spacing w:after="200" w:line="276" w:lineRule="auto"/>
        <w:rPr>
          <w:rFonts w:eastAsia="PMingLiU"/>
          <w:lang w:val="ro-MD" w:eastAsia="zh-CN"/>
        </w:rPr>
      </w:pPr>
      <w:bookmarkStart w:id="55" w:name="_Toc449692114"/>
    </w:p>
    <w:p w14:paraId="01D2D556" w14:textId="77777777" w:rsidR="001078C6" w:rsidRPr="00FF430B" w:rsidRDefault="001078C6" w:rsidP="001078C6">
      <w:pPr>
        <w:spacing w:line="276" w:lineRule="auto"/>
        <w:jc w:val="center"/>
        <w:rPr>
          <w:rFonts w:eastAsia="PMingLiU"/>
          <w:b/>
          <w:lang w:val="ro-MD" w:eastAsia="zh-CN"/>
        </w:rPr>
      </w:pPr>
    </w:p>
    <w:p w14:paraId="104EE849" w14:textId="77777777" w:rsidR="001078C6" w:rsidRPr="00FF430B" w:rsidRDefault="001078C6" w:rsidP="001078C6">
      <w:pPr>
        <w:spacing w:line="276" w:lineRule="auto"/>
        <w:jc w:val="center"/>
        <w:rPr>
          <w:rFonts w:eastAsia="PMingLiU"/>
          <w:b/>
          <w:lang w:val="ro-MD" w:eastAsia="zh-CN"/>
        </w:rPr>
      </w:pPr>
    </w:p>
    <w:p w14:paraId="3E31FA29" w14:textId="77777777" w:rsidR="001078C6" w:rsidRPr="00FF430B" w:rsidRDefault="001078C6" w:rsidP="001078C6">
      <w:pPr>
        <w:spacing w:line="276" w:lineRule="auto"/>
        <w:jc w:val="center"/>
        <w:rPr>
          <w:rFonts w:eastAsia="PMingLiU"/>
          <w:b/>
          <w:lang w:val="ro-MD" w:eastAsia="zh-CN"/>
        </w:rPr>
      </w:pPr>
    </w:p>
    <w:p w14:paraId="1E56C5DF" w14:textId="77777777" w:rsidR="001078C6" w:rsidRPr="00FF430B" w:rsidRDefault="001078C6" w:rsidP="001078C6">
      <w:pPr>
        <w:spacing w:line="276" w:lineRule="auto"/>
        <w:jc w:val="center"/>
        <w:rPr>
          <w:rFonts w:eastAsia="PMingLiU"/>
          <w:b/>
          <w:lang w:val="ro-MD" w:eastAsia="zh-CN"/>
        </w:rPr>
      </w:pPr>
    </w:p>
    <w:p w14:paraId="01F1C0BA" w14:textId="77777777" w:rsidR="001078C6" w:rsidRPr="00FF430B" w:rsidRDefault="001078C6" w:rsidP="001078C6">
      <w:pPr>
        <w:spacing w:line="276" w:lineRule="auto"/>
        <w:jc w:val="center"/>
        <w:rPr>
          <w:rFonts w:eastAsia="PMingLiU"/>
          <w:b/>
          <w:lang w:val="ro-MD" w:eastAsia="zh-CN"/>
        </w:rPr>
      </w:pPr>
    </w:p>
    <w:p w14:paraId="327B4257" w14:textId="77777777" w:rsidR="001078C6" w:rsidRPr="00FF430B" w:rsidRDefault="001078C6" w:rsidP="001078C6">
      <w:pPr>
        <w:spacing w:line="276" w:lineRule="auto"/>
        <w:jc w:val="center"/>
        <w:rPr>
          <w:rFonts w:eastAsia="PMingLiU"/>
          <w:b/>
          <w:lang w:val="ro-MD" w:eastAsia="zh-CN"/>
        </w:rPr>
      </w:pPr>
    </w:p>
    <w:p w14:paraId="3DACC1E0" w14:textId="77777777" w:rsidR="001078C6" w:rsidRPr="00FF430B" w:rsidRDefault="001078C6" w:rsidP="001078C6">
      <w:pPr>
        <w:spacing w:line="276" w:lineRule="auto"/>
        <w:jc w:val="center"/>
        <w:rPr>
          <w:rFonts w:eastAsia="PMingLiU"/>
          <w:b/>
          <w:lang w:val="ro-MD" w:eastAsia="zh-CN"/>
        </w:rPr>
      </w:pPr>
    </w:p>
    <w:p w14:paraId="279676AF" w14:textId="77777777" w:rsidR="001078C6" w:rsidRPr="00FF430B" w:rsidRDefault="001078C6" w:rsidP="001078C6">
      <w:pPr>
        <w:spacing w:line="276" w:lineRule="auto"/>
        <w:jc w:val="center"/>
        <w:rPr>
          <w:rFonts w:eastAsia="PMingLiU"/>
          <w:b/>
          <w:lang w:val="ro-MD" w:eastAsia="zh-CN"/>
        </w:rPr>
      </w:pPr>
    </w:p>
    <w:p w14:paraId="5253D5EA" w14:textId="77777777" w:rsidR="001078C6" w:rsidRPr="00FF430B" w:rsidRDefault="001078C6" w:rsidP="001078C6">
      <w:pPr>
        <w:spacing w:line="276" w:lineRule="auto"/>
        <w:jc w:val="center"/>
        <w:rPr>
          <w:rFonts w:eastAsia="PMingLiU"/>
          <w:b/>
          <w:lang w:val="ro-MD" w:eastAsia="zh-CN"/>
        </w:rPr>
      </w:pPr>
    </w:p>
    <w:p w14:paraId="754250A4" w14:textId="77777777" w:rsidR="001078C6" w:rsidRPr="00FF430B" w:rsidRDefault="001078C6" w:rsidP="001078C6">
      <w:pPr>
        <w:spacing w:line="276" w:lineRule="auto"/>
        <w:jc w:val="center"/>
        <w:rPr>
          <w:rFonts w:eastAsia="PMingLiU"/>
          <w:b/>
          <w:lang w:val="ro-MD" w:eastAsia="zh-CN"/>
        </w:rPr>
      </w:pPr>
    </w:p>
    <w:p w14:paraId="0C1C8D3B" w14:textId="77777777" w:rsidR="001078C6" w:rsidRPr="00FF430B" w:rsidRDefault="001078C6" w:rsidP="001078C6">
      <w:pPr>
        <w:spacing w:line="276" w:lineRule="auto"/>
        <w:jc w:val="center"/>
        <w:rPr>
          <w:rFonts w:eastAsia="PMingLiU"/>
          <w:b/>
          <w:lang w:val="ro-MD" w:eastAsia="zh-CN"/>
        </w:rPr>
      </w:pPr>
    </w:p>
    <w:p w14:paraId="3E62C868" w14:textId="77777777" w:rsidR="001078C6" w:rsidRPr="00FF430B" w:rsidRDefault="001078C6" w:rsidP="001078C6">
      <w:pPr>
        <w:spacing w:line="276" w:lineRule="auto"/>
        <w:jc w:val="center"/>
        <w:rPr>
          <w:rFonts w:eastAsia="PMingLiU"/>
          <w:b/>
          <w:lang w:val="ro-MD" w:eastAsia="zh-CN"/>
        </w:rPr>
      </w:pPr>
    </w:p>
    <w:p w14:paraId="6EAF0B8E" w14:textId="77777777" w:rsidR="001078C6" w:rsidRPr="00FF430B" w:rsidRDefault="001078C6" w:rsidP="001078C6">
      <w:pPr>
        <w:spacing w:line="276" w:lineRule="auto"/>
        <w:jc w:val="center"/>
        <w:rPr>
          <w:rFonts w:eastAsia="PMingLiU"/>
          <w:b/>
          <w:lang w:val="ro-MD" w:eastAsia="zh-CN"/>
        </w:rPr>
      </w:pPr>
    </w:p>
    <w:p w14:paraId="4C5B3541" w14:textId="77777777" w:rsidR="001078C6" w:rsidRPr="00FF430B" w:rsidRDefault="001078C6" w:rsidP="001078C6">
      <w:pPr>
        <w:spacing w:line="276" w:lineRule="auto"/>
        <w:jc w:val="center"/>
        <w:rPr>
          <w:rFonts w:eastAsia="PMingLiU"/>
          <w:b/>
          <w:lang w:val="ro-MD" w:eastAsia="zh-CN"/>
        </w:rPr>
      </w:pPr>
    </w:p>
    <w:p w14:paraId="6216E364" w14:textId="77777777" w:rsidR="001078C6" w:rsidRPr="00FF430B" w:rsidRDefault="001078C6" w:rsidP="001078C6">
      <w:pPr>
        <w:spacing w:line="276" w:lineRule="auto"/>
        <w:jc w:val="center"/>
        <w:rPr>
          <w:rFonts w:eastAsia="PMingLiU"/>
          <w:b/>
          <w:lang w:val="ro-MD" w:eastAsia="zh-CN"/>
        </w:rPr>
      </w:pPr>
    </w:p>
    <w:p w14:paraId="231E58EF" w14:textId="77777777" w:rsidR="001078C6" w:rsidRPr="00FF430B" w:rsidRDefault="001078C6" w:rsidP="001078C6">
      <w:pPr>
        <w:spacing w:line="276" w:lineRule="auto"/>
        <w:jc w:val="center"/>
        <w:rPr>
          <w:rFonts w:eastAsia="PMingLiU"/>
          <w:b/>
          <w:lang w:val="ro-MD" w:eastAsia="zh-CN"/>
        </w:rPr>
      </w:pPr>
    </w:p>
    <w:p w14:paraId="5E4687FD" w14:textId="77777777" w:rsidR="001078C6" w:rsidRPr="00FF430B" w:rsidRDefault="001078C6" w:rsidP="001078C6">
      <w:pPr>
        <w:jc w:val="right"/>
        <w:rPr>
          <w:noProof w:val="0"/>
          <w:lang w:val="ro-MD"/>
        </w:rPr>
      </w:pPr>
    </w:p>
    <w:p w14:paraId="52DBD378"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16</w:t>
      </w:r>
    </w:p>
    <w:p w14:paraId="564C8546" w14:textId="77777777" w:rsidR="001078C6" w:rsidRPr="00FF430B" w:rsidRDefault="001078C6" w:rsidP="001078C6">
      <w:pPr>
        <w:jc w:val="right"/>
        <w:rPr>
          <w:noProof w:val="0"/>
          <w:lang w:val="ro-MD"/>
        </w:rPr>
      </w:pPr>
      <w:r w:rsidRPr="00FF430B">
        <w:rPr>
          <w:noProof w:val="0"/>
          <w:lang w:val="ro-MD"/>
        </w:rPr>
        <w:t>la Documentația standard nr._____</w:t>
      </w:r>
    </w:p>
    <w:p w14:paraId="50A1B0BC" w14:textId="77777777" w:rsidR="001078C6" w:rsidRPr="00FF430B" w:rsidRDefault="001078C6" w:rsidP="001078C6">
      <w:pPr>
        <w:jc w:val="right"/>
        <w:rPr>
          <w:noProof w:val="0"/>
          <w:lang w:val="ro-MD"/>
        </w:rPr>
      </w:pPr>
      <w:r w:rsidRPr="00FF430B">
        <w:rPr>
          <w:noProof w:val="0"/>
          <w:lang w:val="ro-MD"/>
        </w:rPr>
        <w:t>din “____” ________ 20___</w:t>
      </w:r>
    </w:p>
    <w:p w14:paraId="6606021F" w14:textId="77777777" w:rsidR="001078C6" w:rsidRPr="00FF430B" w:rsidRDefault="001078C6" w:rsidP="001078C6">
      <w:pPr>
        <w:spacing w:line="276" w:lineRule="auto"/>
        <w:jc w:val="center"/>
        <w:rPr>
          <w:rFonts w:eastAsia="PMingLiU"/>
          <w:b/>
          <w:lang w:val="ro-MD" w:eastAsia="zh-CN"/>
        </w:rPr>
      </w:pPr>
    </w:p>
    <w:p w14:paraId="0F8C59B3" w14:textId="77777777" w:rsidR="001078C6" w:rsidRPr="00FF430B" w:rsidRDefault="001078C6" w:rsidP="001078C6">
      <w:pPr>
        <w:spacing w:line="276" w:lineRule="auto"/>
        <w:jc w:val="center"/>
        <w:rPr>
          <w:rFonts w:eastAsia="PMingLiU"/>
          <w:b/>
          <w:lang w:val="ro-MD" w:eastAsia="zh-CN"/>
        </w:rPr>
      </w:pPr>
    </w:p>
    <w:p w14:paraId="1659D3DD" w14:textId="77777777" w:rsidR="001078C6" w:rsidRPr="00FF430B" w:rsidRDefault="001078C6" w:rsidP="001078C6">
      <w:pPr>
        <w:spacing w:line="276" w:lineRule="auto"/>
        <w:jc w:val="center"/>
        <w:rPr>
          <w:rFonts w:eastAsia="PMingLiU"/>
          <w:b/>
          <w:lang w:val="ro-MD" w:eastAsia="zh-CN"/>
        </w:rPr>
      </w:pPr>
    </w:p>
    <w:bookmarkEnd w:id="55"/>
    <w:p w14:paraId="0F2182BB" w14:textId="77777777" w:rsidR="001078C6" w:rsidRPr="00FF430B" w:rsidRDefault="001078C6" w:rsidP="001078C6">
      <w:pPr>
        <w:spacing w:line="276" w:lineRule="auto"/>
        <w:jc w:val="center"/>
        <w:rPr>
          <w:rFonts w:eastAsia="PMingLiU"/>
          <w:b/>
          <w:noProof w:val="0"/>
          <w:lang w:val="ro-MD" w:eastAsia="zh-CN"/>
        </w:rPr>
      </w:pPr>
    </w:p>
    <w:p w14:paraId="13A0F150" w14:textId="77777777" w:rsidR="001078C6" w:rsidRPr="00FF430B" w:rsidRDefault="001078C6" w:rsidP="001078C6">
      <w:pPr>
        <w:jc w:val="center"/>
        <w:rPr>
          <w:rFonts w:eastAsia="SimSun"/>
          <w:b/>
          <w:bCs/>
          <w:iCs/>
          <w:lang w:val="ro-MD" w:eastAsia="zh-CN"/>
        </w:rPr>
      </w:pPr>
      <w:r w:rsidRPr="00FF430B">
        <w:rPr>
          <w:rFonts w:eastAsia="SimSun"/>
          <w:b/>
          <w:bCs/>
          <w:iCs/>
          <w:lang w:val="ro-MD" w:eastAsia="zh-CN"/>
        </w:rPr>
        <w:t>LISTA SUBCONTRACTANȚILOR</w:t>
      </w:r>
    </w:p>
    <w:p w14:paraId="20565871" w14:textId="77777777" w:rsidR="001078C6" w:rsidRPr="00FF430B" w:rsidRDefault="001078C6" w:rsidP="001078C6">
      <w:pPr>
        <w:jc w:val="center"/>
        <w:rPr>
          <w:rFonts w:eastAsia="SimSun"/>
          <w:b/>
          <w:bCs/>
          <w:iCs/>
          <w:lang w:val="ro-MD" w:eastAsia="zh-CN"/>
        </w:rPr>
      </w:pPr>
      <w:r w:rsidRPr="00FF430B">
        <w:rPr>
          <w:rFonts w:eastAsia="SimSun"/>
          <w:b/>
          <w:bCs/>
          <w:iCs/>
          <w:lang w:val="ro-MD" w:eastAsia="zh-CN"/>
        </w:rPr>
        <w:t>ŞI PARTEA/PĂRŢILE DIN CONTRACT CARE SUNT</w:t>
      </w:r>
    </w:p>
    <w:p w14:paraId="2B8B9A61" w14:textId="77777777" w:rsidR="001078C6" w:rsidRPr="00FF430B" w:rsidRDefault="001078C6" w:rsidP="001078C6">
      <w:pPr>
        <w:jc w:val="center"/>
        <w:rPr>
          <w:rFonts w:eastAsia="SimSun"/>
          <w:b/>
          <w:bCs/>
          <w:iCs/>
          <w:lang w:val="ro-MD" w:eastAsia="zh-CN"/>
        </w:rPr>
      </w:pPr>
      <w:r w:rsidRPr="00FF430B">
        <w:rPr>
          <w:rFonts w:eastAsia="SimSun"/>
          <w:b/>
          <w:bCs/>
          <w:iCs/>
          <w:lang w:val="ro-MD" w:eastAsia="zh-CN"/>
        </w:rPr>
        <w:t>ÎNDEPLINITE DE ACEŞTIA</w:t>
      </w:r>
    </w:p>
    <w:p w14:paraId="25AE3EFA" w14:textId="77777777" w:rsidR="001078C6" w:rsidRPr="00FF430B" w:rsidRDefault="001078C6" w:rsidP="001078C6">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7"/>
      </w:tblGrid>
      <w:tr w:rsidR="001078C6" w:rsidRPr="00EC30C2" w14:paraId="3BBA9386" w14:textId="77777777" w:rsidTr="00925797">
        <w:trPr>
          <w:cantSplit/>
          <w:trHeight w:val="920"/>
        </w:trPr>
        <w:tc>
          <w:tcPr>
            <w:tcW w:w="0" w:type="auto"/>
            <w:vAlign w:val="center"/>
          </w:tcPr>
          <w:p w14:paraId="28B2B817" w14:textId="77777777" w:rsidR="001078C6" w:rsidRPr="00FF430B" w:rsidRDefault="001078C6" w:rsidP="00925797">
            <w:pPr>
              <w:tabs>
                <w:tab w:val="left" w:pos="567"/>
              </w:tabs>
              <w:jc w:val="both"/>
              <w:rPr>
                <w:b/>
                <w:lang w:val="ro-MD"/>
              </w:rPr>
            </w:pPr>
            <w:r w:rsidRPr="00FF430B">
              <w:rPr>
                <w:b/>
                <w:lang w:val="ro-MD"/>
              </w:rPr>
              <w:t>Nr. d/o</w:t>
            </w:r>
          </w:p>
        </w:tc>
        <w:tc>
          <w:tcPr>
            <w:tcW w:w="3126" w:type="dxa"/>
            <w:vAlign w:val="center"/>
          </w:tcPr>
          <w:p w14:paraId="6B4D17D4" w14:textId="77777777" w:rsidR="001078C6" w:rsidRPr="00FF430B" w:rsidRDefault="001078C6" w:rsidP="00925797">
            <w:pPr>
              <w:jc w:val="center"/>
              <w:rPr>
                <w:b/>
                <w:lang w:val="ro-MD"/>
              </w:rPr>
            </w:pPr>
            <w:r w:rsidRPr="00FF430B">
              <w:rPr>
                <w:b/>
                <w:lang w:val="ro-MD"/>
              </w:rPr>
              <w:t>Numele şi adresa subantreprenorilor</w:t>
            </w:r>
          </w:p>
        </w:tc>
        <w:tc>
          <w:tcPr>
            <w:tcW w:w="1984" w:type="dxa"/>
            <w:vAlign w:val="center"/>
          </w:tcPr>
          <w:p w14:paraId="0798192E" w14:textId="77777777" w:rsidR="001078C6" w:rsidRPr="00FF430B" w:rsidRDefault="001078C6" w:rsidP="00925797">
            <w:pPr>
              <w:rPr>
                <w:rFonts w:eastAsia="MS Mincho"/>
                <w:b/>
                <w:lang w:val="ro-MD" w:eastAsia="zh-CN"/>
              </w:rPr>
            </w:pPr>
            <w:r w:rsidRPr="00FF430B">
              <w:rPr>
                <w:rFonts w:eastAsia="MS Mincho"/>
                <w:b/>
                <w:lang w:val="ro-MD" w:eastAsia="zh-CN"/>
              </w:rPr>
              <w:t>Activităţi din contract</w:t>
            </w:r>
          </w:p>
        </w:tc>
        <w:tc>
          <w:tcPr>
            <w:tcW w:w="1443" w:type="dxa"/>
            <w:vAlign w:val="center"/>
          </w:tcPr>
          <w:p w14:paraId="710AA23F" w14:textId="77777777" w:rsidR="001078C6" w:rsidRPr="00FF430B" w:rsidRDefault="001078C6" w:rsidP="00925797">
            <w:pPr>
              <w:rPr>
                <w:rFonts w:eastAsia="MS Mincho"/>
                <w:b/>
                <w:lang w:val="ro-MD" w:eastAsia="zh-CN"/>
              </w:rPr>
            </w:pPr>
            <w:r w:rsidRPr="00FF430B">
              <w:rPr>
                <w:rFonts w:eastAsia="MS Mincho"/>
                <w:b/>
                <w:lang w:val="ro-MD" w:eastAsia="zh-CN"/>
              </w:rPr>
              <w:t>Valoarea aproximativă</w:t>
            </w:r>
          </w:p>
        </w:tc>
        <w:tc>
          <w:tcPr>
            <w:tcW w:w="0" w:type="auto"/>
            <w:vAlign w:val="center"/>
          </w:tcPr>
          <w:p w14:paraId="3FFF2EFE" w14:textId="77777777" w:rsidR="001078C6" w:rsidRPr="00FF430B" w:rsidRDefault="001078C6" w:rsidP="00925797">
            <w:pPr>
              <w:rPr>
                <w:rFonts w:eastAsia="MS Mincho"/>
                <w:b/>
                <w:lang w:val="ro-MD" w:eastAsia="zh-CN"/>
              </w:rPr>
            </w:pPr>
            <w:r w:rsidRPr="00FF430B">
              <w:rPr>
                <w:rFonts w:eastAsia="MS Mincho"/>
                <w:b/>
                <w:lang w:val="ro-MD" w:eastAsia="zh-CN"/>
              </w:rPr>
              <w:t>% din valoarea contractului</w:t>
            </w:r>
          </w:p>
        </w:tc>
      </w:tr>
      <w:tr w:rsidR="001078C6" w:rsidRPr="00EC30C2" w14:paraId="2BE37155" w14:textId="77777777" w:rsidTr="00925797">
        <w:trPr>
          <w:trHeight w:val="175"/>
        </w:trPr>
        <w:tc>
          <w:tcPr>
            <w:tcW w:w="0" w:type="auto"/>
          </w:tcPr>
          <w:p w14:paraId="7FBA5FEE" w14:textId="77777777" w:rsidR="001078C6" w:rsidRPr="00FF430B" w:rsidRDefault="001078C6" w:rsidP="00925797">
            <w:pPr>
              <w:tabs>
                <w:tab w:val="left" w:pos="567"/>
              </w:tabs>
              <w:jc w:val="both"/>
              <w:rPr>
                <w:lang w:val="ro-MD"/>
              </w:rPr>
            </w:pPr>
            <w:r w:rsidRPr="00FF430B">
              <w:rPr>
                <w:lang w:val="ro-MD"/>
              </w:rPr>
              <w:t>1.</w:t>
            </w:r>
          </w:p>
        </w:tc>
        <w:tc>
          <w:tcPr>
            <w:tcW w:w="3126" w:type="dxa"/>
          </w:tcPr>
          <w:p w14:paraId="2BFF2F03" w14:textId="77777777" w:rsidR="001078C6" w:rsidRPr="00FF430B" w:rsidRDefault="001078C6" w:rsidP="00925797">
            <w:pPr>
              <w:keepNext/>
              <w:keepLines/>
              <w:tabs>
                <w:tab w:val="left" w:pos="567"/>
              </w:tabs>
              <w:spacing w:before="200"/>
              <w:jc w:val="both"/>
              <w:outlineLvl w:val="2"/>
              <w:rPr>
                <w:lang w:val="ro-MD"/>
              </w:rPr>
            </w:pPr>
          </w:p>
        </w:tc>
        <w:tc>
          <w:tcPr>
            <w:tcW w:w="1984" w:type="dxa"/>
          </w:tcPr>
          <w:p w14:paraId="77BB622C" w14:textId="77777777" w:rsidR="001078C6" w:rsidRPr="00FF430B" w:rsidRDefault="001078C6" w:rsidP="00925797">
            <w:pPr>
              <w:keepNext/>
              <w:keepLines/>
              <w:tabs>
                <w:tab w:val="left" w:pos="567"/>
              </w:tabs>
              <w:spacing w:before="200"/>
              <w:jc w:val="both"/>
              <w:outlineLvl w:val="2"/>
              <w:rPr>
                <w:lang w:val="ro-MD"/>
              </w:rPr>
            </w:pPr>
          </w:p>
        </w:tc>
        <w:tc>
          <w:tcPr>
            <w:tcW w:w="1443" w:type="dxa"/>
          </w:tcPr>
          <w:p w14:paraId="6AB23B40" w14:textId="77777777" w:rsidR="001078C6" w:rsidRPr="00FF430B" w:rsidRDefault="001078C6" w:rsidP="00925797">
            <w:pPr>
              <w:keepNext/>
              <w:keepLines/>
              <w:tabs>
                <w:tab w:val="left" w:pos="567"/>
              </w:tabs>
              <w:spacing w:before="200"/>
              <w:jc w:val="both"/>
              <w:outlineLvl w:val="2"/>
              <w:rPr>
                <w:lang w:val="ro-MD"/>
              </w:rPr>
            </w:pPr>
          </w:p>
        </w:tc>
        <w:tc>
          <w:tcPr>
            <w:tcW w:w="0" w:type="auto"/>
          </w:tcPr>
          <w:p w14:paraId="5297FD76" w14:textId="77777777" w:rsidR="001078C6" w:rsidRPr="00FF430B" w:rsidRDefault="001078C6" w:rsidP="00925797">
            <w:pPr>
              <w:keepNext/>
              <w:keepLines/>
              <w:tabs>
                <w:tab w:val="left" w:pos="567"/>
              </w:tabs>
              <w:spacing w:before="200"/>
              <w:jc w:val="both"/>
              <w:outlineLvl w:val="2"/>
              <w:rPr>
                <w:lang w:val="ro-MD"/>
              </w:rPr>
            </w:pPr>
          </w:p>
        </w:tc>
      </w:tr>
      <w:tr w:rsidR="001078C6" w:rsidRPr="00EC30C2" w14:paraId="1753DC0B" w14:textId="77777777" w:rsidTr="00925797">
        <w:trPr>
          <w:trHeight w:val="337"/>
        </w:trPr>
        <w:tc>
          <w:tcPr>
            <w:tcW w:w="0" w:type="auto"/>
          </w:tcPr>
          <w:p w14:paraId="4F7F9F12" w14:textId="77777777" w:rsidR="001078C6" w:rsidRPr="00FF430B" w:rsidRDefault="001078C6" w:rsidP="00925797">
            <w:pPr>
              <w:tabs>
                <w:tab w:val="left" w:pos="567"/>
              </w:tabs>
              <w:jc w:val="both"/>
              <w:rPr>
                <w:lang w:val="ro-MD"/>
              </w:rPr>
            </w:pPr>
            <w:r w:rsidRPr="00FF430B">
              <w:rPr>
                <w:lang w:val="ro-MD"/>
              </w:rPr>
              <w:t>2.</w:t>
            </w:r>
          </w:p>
        </w:tc>
        <w:tc>
          <w:tcPr>
            <w:tcW w:w="3126" w:type="dxa"/>
          </w:tcPr>
          <w:p w14:paraId="6E066388" w14:textId="77777777" w:rsidR="001078C6" w:rsidRPr="00FF430B" w:rsidRDefault="001078C6" w:rsidP="00925797">
            <w:pPr>
              <w:keepNext/>
              <w:keepLines/>
              <w:tabs>
                <w:tab w:val="left" w:pos="567"/>
              </w:tabs>
              <w:spacing w:before="200"/>
              <w:jc w:val="both"/>
              <w:outlineLvl w:val="2"/>
              <w:rPr>
                <w:lang w:val="ro-MD"/>
              </w:rPr>
            </w:pPr>
          </w:p>
        </w:tc>
        <w:tc>
          <w:tcPr>
            <w:tcW w:w="1984" w:type="dxa"/>
          </w:tcPr>
          <w:p w14:paraId="06254B20" w14:textId="77777777" w:rsidR="001078C6" w:rsidRPr="00FF430B" w:rsidRDefault="001078C6" w:rsidP="00925797">
            <w:pPr>
              <w:keepNext/>
              <w:keepLines/>
              <w:tabs>
                <w:tab w:val="left" w:pos="567"/>
              </w:tabs>
              <w:spacing w:before="200"/>
              <w:jc w:val="both"/>
              <w:outlineLvl w:val="2"/>
              <w:rPr>
                <w:lang w:val="ro-MD"/>
              </w:rPr>
            </w:pPr>
          </w:p>
        </w:tc>
        <w:tc>
          <w:tcPr>
            <w:tcW w:w="1443" w:type="dxa"/>
          </w:tcPr>
          <w:p w14:paraId="5FBFC1B2" w14:textId="77777777" w:rsidR="001078C6" w:rsidRPr="00FF430B" w:rsidRDefault="001078C6" w:rsidP="00925797">
            <w:pPr>
              <w:keepNext/>
              <w:keepLines/>
              <w:tabs>
                <w:tab w:val="left" w:pos="567"/>
              </w:tabs>
              <w:spacing w:before="200"/>
              <w:jc w:val="both"/>
              <w:outlineLvl w:val="2"/>
              <w:rPr>
                <w:lang w:val="ro-MD"/>
              </w:rPr>
            </w:pPr>
          </w:p>
        </w:tc>
        <w:tc>
          <w:tcPr>
            <w:tcW w:w="0" w:type="auto"/>
          </w:tcPr>
          <w:p w14:paraId="5A76B6E9" w14:textId="77777777" w:rsidR="001078C6" w:rsidRPr="00FF430B" w:rsidRDefault="001078C6" w:rsidP="00925797">
            <w:pPr>
              <w:keepNext/>
              <w:keepLines/>
              <w:tabs>
                <w:tab w:val="left" w:pos="567"/>
              </w:tabs>
              <w:spacing w:before="200"/>
              <w:jc w:val="both"/>
              <w:outlineLvl w:val="2"/>
              <w:rPr>
                <w:lang w:val="ro-MD"/>
              </w:rPr>
            </w:pPr>
          </w:p>
        </w:tc>
      </w:tr>
      <w:tr w:rsidR="001078C6" w:rsidRPr="00EC30C2" w14:paraId="19092CDB" w14:textId="77777777" w:rsidTr="00925797">
        <w:trPr>
          <w:trHeight w:val="181"/>
        </w:trPr>
        <w:tc>
          <w:tcPr>
            <w:tcW w:w="0" w:type="auto"/>
          </w:tcPr>
          <w:p w14:paraId="072D4BD8" w14:textId="77777777" w:rsidR="001078C6" w:rsidRPr="00FF430B" w:rsidRDefault="001078C6" w:rsidP="00925797">
            <w:pPr>
              <w:tabs>
                <w:tab w:val="left" w:pos="567"/>
              </w:tabs>
              <w:jc w:val="both"/>
              <w:rPr>
                <w:lang w:val="ro-MD"/>
              </w:rPr>
            </w:pPr>
            <w:r w:rsidRPr="00FF430B">
              <w:rPr>
                <w:lang w:val="ro-MD"/>
              </w:rPr>
              <w:t>3.</w:t>
            </w:r>
          </w:p>
        </w:tc>
        <w:tc>
          <w:tcPr>
            <w:tcW w:w="3126" w:type="dxa"/>
          </w:tcPr>
          <w:p w14:paraId="6FC359A2" w14:textId="77777777" w:rsidR="001078C6" w:rsidRPr="00FF430B" w:rsidRDefault="001078C6" w:rsidP="00925797">
            <w:pPr>
              <w:keepNext/>
              <w:keepLines/>
              <w:tabs>
                <w:tab w:val="left" w:pos="567"/>
              </w:tabs>
              <w:spacing w:before="200"/>
              <w:jc w:val="both"/>
              <w:outlineLvl w:val="2"/>
              <w:rPr>
                <w:lang w:val="ro-MD"/>
              </w:rPr>
            </w:pPr>
          </w:p>
        </w:tc>
        <w:tc>
          <w:tcPr>
            <w:tcW w:w="1984" w:type="dxa"/>
          </w:tcPr>
          <w:p w14:paraId="34529696" w14:textId="77777777" w:rsidR="001078C6" w:rsidRPr="00FF430B" w:rsidRDefault="001078C6" w:rsidP="00925797">
            <w:pPr>
              <w:keepNext/>
              <w:keepLines/>
              <w:tabs>
                <w:tab w:val="left" w:pos="567"/>
              </w:tabs>
              <w:spacing w:before="200"/>
              <w:jc w:val="both"/>
              <w:outlineLvl w:val="2"/>
              <w:rPr>
                <w:lang w:val="ro-MD"/>
              </w:rPr>
            </w:pPr>
          </w:p>
        </w:tc>
        <w:tc>
          <w:tcPr>
            <w:tcW w:w="1443" w:type="dxa"/>
          </w:tcPr>
          <w:p w14:paraId="5F67C059" w14:textId="77777777" w:rsidR="001078C6" w:rsidRPr="00FF430B" w:rsidRDefault="001078C6" w:rsidP="00925797">
            <w:pPr>
              <w:keepNext/>
              <w:keepLines/>
              <w:tabs>
                <w:tab w:val="left" w:pos="567"/>
              </w:tabs>
              <w:spacing w:before="200"/>
              <w:jc w:val="both"/>
              <w:outlineLvl w:val="2"/>
              <w:rPr>
                <w:lang w:val="ro-MD"/>
              </w:rPr>
            </w:pPr>
          </w:p>
        </w:tc>
        <w:tc>
          <w:tcPr>
            <w:tcW w:w="0" w:type="auto"/>
          </w:tcPr>
          <w:p w14:paraId="2A4AF797" w14:textId="77777777" w:rsidR="001078C6" w:rsidRPr="00FF430B" w:rsidRDefault="001078C6" w:rsidP="00925797">
            <w:pPr>
              <w:keepNext/>
              <w:keepLines/>
              <w:tabs>
                <w:tab w:val="left" w:pos="567"/>
              </w:tabs>
              <w:spacing w:before="200"/>
              <w:jc w:val="both"/>
              <w:outlineLvl w:val="2"/>
              <w:rPr>
                <w:lang w:val="ro-MD"/>
              </w:rPr>
            </w:pPr>
          </w:p>
        </w:tc>
      </w:tr>
      <w:tr w:rsidR="001078C6" w:rsidRPr="00EC30C2" w14:paraId="1D4F34E4" w14:textId="77777777" w:rsidTr="00925797">
        <w:trPr>
          <w:trHeight w:val="181"/>
        </w:trPr>
        <w:tc>
          <w:tcPr>
            <w:tcW w:w="0" w:type="auto"/>
          </w:tcPr>
          <w:p w14:paraId="100A8E99" w14:textId="77777777" w:rsidR="001078C6" w:rsidRPr="00FF430B" w:rsidRDefault="001078C6" w:rsidP="00925797">
            <w:pPr>
              <w:tabs>
                <w:tab w:val="left" w:pos="567"/>
              </w:tabs>
              <w:jc w:val="both"/>
              <w:rPr>
                <w:lang w:val="ro-MD"/>
              </w:rPr>
            </w:pPr>
            <w:r w:rsidRPr="00FF430B">
              <w:rPr>
                <w:lang w:val="ro-MD"/>
              </w:rPr>
              <w:t>4.</w:t>
            </w:r>
          </w:p>
        </w:tc>
        <w:tc>
          <w:tcPr>
            <w:tcW w:w="3126" w:type="dxa"/>
          </w:tcPr>
          <w:p w14:paraId="000D508A" w14:textId="77777777" w:rsidR="001078C6" w:rsidRPr="00FF430B" w:rsidRDefault="001078C6" w:rsidP="00925797">
            <w:pPr>
              <w:keepNext/>
              <w:keepLines/>
              <w:tabs>
                <w:tab w:val="left" w:pos="567"/>
              </w:tabs>
              <w:spacing w:before="200"/>
              <w:jc w:val="both"/>
              <w:outlineLvl w:val="2"/>
              <w:rPr>
                <w:lang w:val="ro-MD"/>
              </w:rPr>
            </w:pPr>
          </w:p>
        </w:tc>
        <w:tc>
          <w:tcPr>
            <w:tcW w:w="1984" w:type="dxa"/>
          </w:tcPr>
          <w:p w14:paraId="19D76027" w14:textId="77777777" w:rsidR="001078C6" w:rsidRPr="00FF430B" w:rsidRDefault="001078C6" w:rsidP="00925797">
            <w:pPr>
              <w:keepNext/>
              <w:keepLines/>
              <w:tabs>
                <w:tab w:val="left" w:pos="567"/>
              </w:tabs>
              <w:spacing w:before="200"/>
              <w:jc w:val="both"/>
              <w:outlineLvl w:val="2"/>
              <w:rPr>
                <w:lang w:val="ro-MD"/>
              </w:rPr>
            </w:pPr>
          </w:p>
        </w:tc>
        <w:tc>
          <w:tcPr>
            <w:tcW w:w="1443" w:type="dxa"/>
          </w:tcPr>
          <w:p w14:paraId="76907D7A" w14:textId="77777777" w:rsidR="001078C6" w:rsidRPr="00FF430B" w:rsidRDefault="001078C6" w:rsidP="00925797">
            <w:pPr>
              <w:keepNext/>
              <w:keepLines/>
              <w:tabs>
                <w:tab w:val="left" w:pos="567"/>
              </w:tabs>
              <w:spacing w:before="200"/>
              <w:jc w:val="both"/>
              <w:outlineLvl w:val="2"/>
              <w:rPr>
                <w:lang w:val="ro-MD"/>
              </w:rPr>
            </w:pPr>
          </w:p>
        </w:tc>
        <w:tc>
          <w:tcPr>
            <w:tcW w:w="0" w:type="auto"/>
          </w:tcPr>
          <w:p w14:paraId="202A997E" w14:textId="77777777" w:rsidR="001078C6" w:rsidRPr="00FF430B" w:rsidRDefault="001078C6" w:rsidP="00925797">
            <w:pPr>
              <w:keepNext/>
              <w:keepLines/>
              <w:tabs>
                <w:tab w:val="left" w:pos="567"/>
              </w:tabs>
              <w:spacing w:before="200"/>
              <w:jc w:val="both"/>
              <w:outlineLvl w:val="2"/>
              <w:rPr>
                <w:lang w:val="ro-MD"/>
              </w:rPr>
            </w:pPr>
          </w:p>
        </w:tc>
      </w:tr>
      <w:tr w:rsidR="001078C6" w:rsidRPr="00EC30C2" w14:paraId="5215BAF0" w14:textId="77777777" w:rsidTr="00925797">
        <w:trPr>
          <w:trHeight w:val="181"/>
        </w:trPr>
        <w:tc>
          <w:tcPr>
            <w:tcW w:w="0" w:type="auto"/>
          </w:tcPr>
          <w:p w14:paraId="02ACD890" w14:textId="77777777" w:rsidR="001078C6" w:rsidRPr="00FF430B" w:rsidRDefault="001078C6" w:rsidP="00925797">
            <w:pPr>
              <w:keepNext/>
              <w:keepLines/>
              <w:tabs>
                <w:tab w:val="left" w:pos="567"/>
              </w:tabs>
              <w:spacing w:before="200"/>
              <w:jc w:val="both"/>
              <w:outlineLvl w:val="2"/>
              <w:rPr>
                <w:lang w:val="ro-MD"/>
              </w:rPr>
            </w:pPr>
          </w:p>
        </w:tc>
        <w:tc>
          <w:tcPr>
            <w:tcW w:w="3126" w:type="dxa"/>
          </w:tcPr>
          <w:p w14:paraId="3BFCB599" w14:textId="77777777" w:rsidR="001078C6" w:rsidRPr="00FF430B" w:rsidRDefault="001078C6" w:rsidP="00925797">
            <w:pPr>
              <w:keepNext/>
              <w:keepLines/>
              <w:tabs>
                <w:tab w:val="left" w:pos="567"/>
              </w:tabs>
              <w:spacing w:before="200"/>
              <w:jc w:val="both"/>
              <w:outlineLvl w:val="2"/>
              <w:rPr>
                <w:lang w:val="ro-MD"/>
              </w:rPr>
            </w:pPr>
          </w:p>
        </w:tc>
        <w:tc>
          <w:tcPr>
            <w:tcW w:w="1984" w:type="dxa"/>
          </w:tcPr>
          <w:p w14:paraId="68CF8BA5" w14:textId="77777777" w:rsidR="001078C6" w:rsidRPr="00FF430B" w:rsidRDefault="001078C6" w:rsidP="00925797">
            <w:pPr>
              <w:keepNext/>
              <w:keepLines/>
              <w:tabs>
                <w:tab w:val="left" w:pos="567"/>
              </w:tabs>
              <w:spacing w:before="200"/>
              <w:jc w:val="both"/>
              <w:outlineLvl w:val="2"/>
              <w:rPr>
                <w:lang w:val="ro-MD"/>
              </w:rPr>
            </w:pPr>
          </w:p>
        </w:tc>
        <w:tc>
          <w:tcPr>
            <w:tcW w:w="1443" w:type="dxa"/>
          </w:tcPr>
          <w:p w14:paraId="7D2D1A58" w14:textId="77777777" w:rsidR="001078C6" w:rsidRPr="00FF430B" w:rsidRDefault="001078C6" w:rsidP="00925797">
            <w:pPr>
              <w:keepNext/>
              <w:keepLines/>
              <w:tabs>
                <w:tab w:val="left" w:pos="567"/>
              </w:tabs>
              <w:spacing w:before="200"/>
              <w:jc w:val="both"/>
              <w:outlineLvl w:val="2"/>
              <w:rPr>
                <w:lang w:val="ro-MD"/>
              </w:rPr>
            </w:pPr>
          </w:p>
        </w:tc>
        <w:tc>
          <w:tcPr>
            <w:tcW w:w="0" w:type="auto"/>
          </w:tcPr>
          <w:p w14:paraId="4658A744" w14:textId="77777777" w:rsidR="001078C6" w:rsidRPr="00FF430B" w:rsidRDefault="001078C6" w:rsidP="00925797">
            <w:pPr>
              <w:keepNext/>
              <w:keepLines/>
              <w:tabs>
                <w:tab w:val="left" w:pos="567"/>
              </w:tabs>
              <w:spacing w:before="200"/>
              <w:jc w:val="both"/>
              <w:outlineLvl w:val="2"/>
              <w:rPr>
                <w:lang w:val="ro-MD"/>
              </w:rPr>
            </w:pPr>
          </w:p>
        </w:tc>
      </w:tr>
    </w:tbl>
    <w:p w14:paraId="26B15DDC" w14:textId="77777777" w:rsidR="001078C6" w:rsidRPr="00FF430B" w:rsidRDefault="001078C6" w:rsidP="001078C6">
      <w:pPr>
        <w:jc w:val="both"/>
        <w:rPr>
          <w:rFonts w:eastAsia="PMingLiU"/>
          <w:lang w:val="ro-MD" w:eastAsia="zh-CN"/>
        </w:rPr>
      </w:pPr>
    </w:p>
    <w:p w14:paraId="7D6A7E23" w14:textId="77777777" w:rsidR="001078C6" w:rsidRPr="00FF430B" w:rsidRDefault="001078C6" w:rsidP="001078C6">
      <w:pPr>
        <w:jc w:val="both"/>
        <w:rPr>
          <w:rFonts w:eastAsia="PMingLiU"/>
          <w:lang w:val="ro-MD" w:eastAsia="zh-CN"/>
        </w:rPr>
      </w:pPr>
      <w:r w:rsidRPr="00FF430B">
        <w:rPr>
          <w:rFonts w:eastAsia="PMingLiU"/>
          <w:lang w:val="ro-MD" w:eastAsia="zh-CN"/>
        </w:rPr>
        <w:t>Semnat: ______________________________________</w:t>
      </w:r>
    </w:p>
    <w:p w14:paraId="7975EDE9" w14:textId="77777777" w:rsidR="001078C6" w:rsidRPr="00FF430B" w:rsidRDefault="001078C6" w:rsidP="001078C6">
      <w:pPr>
        <w:jc w:val="both"/>
        <w:rPr>
          <w:rFonts w:eastAsia="PMingLiU"/>
          <w:lang w:val="ro-MD" w:eastAsia="zh-CN"/>
        </w:rPr>
      </w:pPr>
      <w:r w:rsidRPr="00FF430B">
        <w:rPr>
          <w:rFonts w:eastAsia="PMingLiU"/>
          <w:lang w:val="ro-MD" w:eastAsia="zh-CN"/>
        </w:rPr>
        <w:t>Nume: _______________________________________</w:t>
      </w:r>
    </w:p>
    <w:p w14:paraId="3C3504BF" w14:textId="77777777" w:rsidR="001078C6" w:rsidRPr="00FF430B" w:rsidRDefault="001078C6" w:rsidP="001078C6">
      <w:pPr>
        <w:jc w:val="both"/>
        <w:rPr>
          <w:rFonts w:eastAsia="PMingLiU"/>
          <w:lang w:val="ro-MD" w:eastAsia="zh-CN"/>
        </w:rPr>
      </w:pPr>
      <w:r w:rsidRPr="00FF430B">
        <w:rPr>
          <w:rFonts w:eastAsia="PMingLiU"/>
          <w:lang w:val="ro-MD" w:eastAsia="zh-CN"/>
        </w:rPr>
        <w:t>Funcţia în cadrul întreprinderii: _________________________</w:t>
      </w:r>
    </w:p>
    <w:p w14:paraId="5903EC07" w14:textId="77777777" w:rsidR="001078C6" w:rsidRPr="00FF430B" w:rsidRDefault="001078C6" w:rsidP="001078C6">
      <w:pPr>
        <w:jc w:val="both"/>
        <w:rPr>
          <w:rFonts w:eastAsia="PMingLiU"/>
          <w:lang w:val="ro-MD" w:eastAsia="zh-CN"/>
        </w:rPr>
      </w:pPr>
      <w:r w:rsidRPr="00FF430B">
        <w:rPr>
          <w:rFonts w:eastAsia="PMingLiU"/>
          <w:lang w:val="ro-MD" w:eastAsia="zh-CN"/>
        </w:rPr>
        <w:t>Denumirea întreprinderii: ______________________________</w:t>
      </w:r>
    </w:p>
    <w:p w14:paraId="06829DD1" w14:textId="77777777" w:rsidR="001078C6" w:rsidRPr="00FF430B" w:rsidRDefault="001078C6" w:rsidP="001078C6">
      <w:pPr>
        <w:rPr>
          <w:rFonts w:eastAsia="PMingLiU"/>
          <w:lang w:val="ro-MD" w:eastAsia="zh-CN"/>
        </w:rPr>
      </w:pPr>
    </w:p>
    <w:p w14:paraId="5BED0329" w14:textId="77777777" w:rsidR="001078C6" w:rsidRPr="00FF430B" w:rsidRDefault="001078C6" w:rsidP="001078C6">
      <w:pPr>
        <w:spacing w:after="200" w:line="276" w:lineRule="auto"/>
        <w:jc w:val="center"/>
        <w:rPr>
          <w:rFonts w:eastAsia="PMingLiU"/>
          <w:lang w:val="ro-MD" w:eastAsia="zh-CN"/>
        </w:rPr>
      </w:pPr>
      <w:bookmarkStart w:id="56" w:name="_Toc449692115"/>
    </w:p>
    <w:p w14:paraId="2E9F2A7D" w14:textId="77777777" w:rsidR="001078C6" w:rsidRPr="00FF430B" w:rsidRDefault="001078C6" w:rsidP="001078C6">
      <w:pPr>
        <w:spacing w:after="200" w:line="276" w:lineRule="auto"/>
        <w:jc w:val="center"/>
        <w:rPr>
          <w:rFonts w:eastAsia="PMingLiU"/>
          <w:b/>
          <w:lang w:val="ro-MD" w:eastAsia="zh-CN"/>
        </w:rPr>
      </w:pPr>
    </w:p>
    <w:p w14:paraId="2B2DDB26" w14:textId="77777777" w:rsidR="001078C6" w:rsidRPr="00FF430B" w:rsidRDefault="001078C6" w:rsidP="001078C6">
      <w:pPr>
        <w:spacing w:after="200" w:line="276" w:lineRule="auto"/>
        <w:jc w:val="center"/>
        <w:rPr>
          <w:rFonts w:eastAsia="PMingLiU"/>
          <w:b/>
          <w:lang w:val="ro-MD" w:eastAsia="zh-CN"/>
        </w:rPr>
      </w:pPr>
    </w:p>
    <w:p w14:paraId="193CFD33" w14:textId="77777777" w:rsidR="001078C6" w:rsidRPr="00FF430B" w:rsidRDefault="001078C6" w:rsidP="001078C6">
      <w:pPr>
        <w:spacing w:after="200" w:line="276" w:lineRule="auto"/>
        <w:jc w:val="center"/>
        <w:rPr>
          <w:rFonts w:eastAsia="PMingLiU"/>
          <w:b/>
          <w:lang w:val="ro-MD" w:eastAsia="zh-CN"/>
        </w:rPr>
      </w:pPr>
    </w:p>
    <w:p w14:paraId="53CA5070" w14:textId="77777777" w:rsidR="001078C6" w:rsidRPr="00FF430B" w:rsidRDefault="001078C6" w:rsidP="001078C6">
      <w:pPr>
        <w:spacing w:after="200" w:line="276" w:lineRule="auto"/>
        <w:jc w:val="center"/>
        <w:rPr>
          <w:rFonts w:eastAsia="PMingLiU"/>
          <w:b/>
          <w:lang w:val="ro-MD" w:eastAsia="zh-CN"/>
        </w:rPr>
      </w:pPr>
    </w:p>
    <w:p w14:paraId="137CBA66" w14:textId="77777777" w:rsidR="001078C6" w:rsidRPr="00FF430B" w:rsidRDefault="001078C6" w:rsidP="001078C6">
      <w:pPr>
        <w:spacing w:after="200" w:line="276" w:lineRule="auto"/>
        <w:jc w:val="center"/>
        <w:rPr>
          <w:rFonts w:eastAsia="PMingLiU"/>
          <w:b/>
          <w:lang w:val="ro-MD" w:eastAsia="zh-CN"/>
        </w:rPr>
      </w:pPr>
    </w:p>
    <w:p w14:paraId="33078923" w14:textId="77777777" w:rsidR="001078C6" w:rsidRPr="00FF430B" w:rsidRDefault="001078C6" w:rsidP="001078C6">
      <w:pPr>
        <w:spacing w:after="200" w:line="276" w:lineRule="auto"/>
        <w:jc w:val="center"/>
        <w:rPr>
          <w:rFonts w:eastAsia="PMingLiU"/>
          <w:b/>
          <w:lang w:val="ro-MD" w:eastAsia="zh-CN"/>
        </w:rPr>
      </w:pPr>
    </w:p>
    <w:p w14:paraId="4324D264" w14:textId="77777777" w:rsidR="001078C6" w:rsidRPr="00FF430B" w:rsidRDefault="001078C6" w:rsidP="001078C6">
      <w:pPr>
        <w:spacing w:after="200" w:line="276" w:lineRule="auto"/>
        <w:jc w:val="center"/>
        <w:rPr>
          <w:rFonts w:eastAsia="PMingLiU"/>
          <w:b/>
          <w:lang w:val="ro-MD" w:eastAsia="zh-CN"/>
        </w:rPr>
      </w:pPr>
    </w:p>
    <w:p w14:paraId="76A81586" w14:textId="77777777" w:rsidR="001078C6" w:rsidRPr="00FF430B" w:rsidRDefault="001078C6" w:rsidP="001078C6">
      <w:pPr>
        <w:spacing w:after="200" w:line="276" w:lineRule="auto"/>
        <w:jc w:val="center"/>
        <w:rPr>
          <w:rFonts w:eastAsia="PMingLiU"/>
          <w:b/>
          <w:lang w:val="ro-MD" w:eastAsia="zh-CN"/>
        </w:rPr>
      </w:pPr>
    </w:p>
    <w:p w14:paraId="294EB5A9" w14:textId="77777777" w:rsidR="001078C6" w:rsidRPr="00FF430B" w:rsidRDefault="001078C6" w:rsidP="001078C6">
      <w:pPr>
        <w:spacing w:after="200" w:line="276" w:lineRule="auto"/>
        <w:jc w:val="center"/>
        <w:rPr>
          <w:rFonts w:eastAsia="PMingLiU"/>
          <w:b/>
          <w:lang w:val="ro-MD" w:eastAsia="zh-CN"/>
        </w:rPr>
      </w:pPr>
    </w:p>
    <w:p w14:paraId="4B9BD129" w14:textId="77777777" w:rsidR="001078C6" w:rsidRPr="00FF430B" w:rsidRDefault="001078C6" w:rsidP="001078C6">
      <w:pPr>
        <w:spacing w:after="200" w:line="276" w:lineRule="auto"/>
        <w:jc w:val="center"/>
        <w:rPr>
          <w:rFonts w:eastAsia="PMingLiU"/>
          <w:b/>
          <w:lang w:val="ro-MD" w:eastAsia="zh-CN"/>
        </w:rPr>
      </w:pPr>
    </w:p>
    <w:p w14:paraId="33B3F7A6" w14:textId="77777777" w:rsidR="001078C6" w:rsidRPr="00FF430B" w:rsidRDefault="001078C6" w:rsidP="001078C6">
      <w:pPr>
        <w:spacing w:after="200" w:line="276" w:lineRule="auto"/>
        <w:jc w:val="center"/>
        <w:rPr>
          <w:rFonts w:eastAsia="PMingLiU"/>
          <w:b/>
          <w:lang w:val="ro-MD" w:eastAsia="zh-CN"/>
        </w:rPr>
      </w:pPr>
    </w:p>
    <w:p w14:paraId="1A306869" w14:textId="77777777" w:rsidR="001078C6" w:rsidRPr="00FF430B" w:rsidRDefault="001078C6" w:rsidP="001078C6">
      <w:pPr>
        <w:spacing w:after="200" w:line="276" w:lineRule="auto"/>
        <w:jc w:val="center"/>
        <w:rPr>
          <w:rFonts w:eastAsia="PMingLiU"/>
          <w:b/>
          <w:lang w:val="ro-MD" w:eastAsia="zh-CN"/>
        </w:rPr>
      </w:pPr>
    </w:p>
    <w:p w14:paraId="4E223419" w14:textId="77777777" w:rsidR="001078C6" w:rsidRPr="00FF430B" w:rsidRDefault="001078C6" w:rsidP="001078C6">
      <w:pPr>
        <w:spacing w:after="200" w:line="276" w:lineRule="auto"/>
        <w:jc w:val="center"/>
        <w:rPr>
          <w:rFonts w:eastAsia="PMingLiU"/>
          <w:b/>
          <w:lang w:val="ro-MD" w:eastAsia="zh-CN"/>
        </w:rPr>
      </w:pPr>
    </w:p>
    <w:p w14:paraId="11358684"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14:paraId="4D762ADA" w14:textId="77777777" w:rsidR="001078C6" w:rsidRPr="00FF430B" w:rsidRDefault="001078C6" w:rsidP="001078C6">
      <w:pPr>
        <w:jc w:val="right"/>
        <w:rPr>
          <w:noProof w:val="0"/>
          <w:lang w:val="ro-MD"/>
        </w:rPr>
      </w:pPr>
      <w:r w:rsidRPr="00FF430B">
        <w:rPr>
          <w:noProof w:val="0"/>
          <w:lang w:val="ro-MD"/>
        </w:rPr>
        <w:t>la Documentația standard nr._____</w:t>
      </w:r>
    </w:p>
    <w:p w14:paraId="4956D02D" w14:textId="77777777" w:rsidR="001078C6" w:rsidRPr="00FF430B" w:rsidRDefault="001078C6" w:rsidP="001078C6">
      <w:pPr>
        <w:jc w:val="right"/>
        <w:rPr>
          <w:noProof w:val="0"/>
          <w:lang w:val="ro-MD"/>
        </w:rPr>
      </w:pPr>
      <w:r w:rsidRPr="00FF430B">
        <w:rPr>
          <w:noProof w:val="0"/>
          <w:lang w:val="ro-MD"/>
        </w:rPr>
        <w:t>din “____” ________ 20___</w:t>
      </w:r>
    </w:p>
    <w:p w14:paraId="227D262A" w14:textId="77777777" w:rsidR="001078C6" w:rsidRPr="00FF430B" w:rsidRDefault="001078C6" w:rsidP="001078C6">
      <w:pPr>
        <w:spacing w:after="200" w:line="276" w:lineRule="auto"/>
        <w:jc w:val="center"/>
        <w:rPr>
          <w:rFonts w:eastAsia="PMingLiU"/>
          <w:b/>
          <w:lang w:val="ro-MD" w:eastAsia="zh-CN"/>
        </w:rPr>
      </w:pPr>
    </w:p>
    <w:p w14:paraId="362DEE9A" w14:textId="77777777" w:rsidR="001078C6" w:rsidRPr="00FF430B" w:rsidRDefault="001078C6" w:rsidP="001078C6">
      <w:pPr>
        <w:spacing w:after="200" w:line="276" w:lineRule="auto"/>
        <w:jc w:val="center"/>
        <w:rPr>
          <w:rFonts w:eastAsia="PMingLiU"/>
          <w:b/>
          <w:lang w:val="ro-MD" w:eastAsia="zh-CN"/>
        </w:rPr>
      </w:pPr>
    </w:p>
    <w:bookmarkEnd w:id="56"/>
    <w:p w14:paraId="1B275F84" w14:textId="77777777" w:rsidR="001078C6" w:rsidRPr="00FF430B" w:rsidRDefault="001078C6" w:rsidP="001078C6">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50880F10" w14:textId="77777777" w:rsidR="001078C6" w:rsidRPr="00FF430B" w:rsidRDefault="001078C6" w:rsidP="001078C6">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0EB6B6ED" w14:textId="77777777" w:rsidR="001078C6" w:rsidRPr="00FF430B" w:rsidRDefault="001078C6" w:rsidP="001078C6">
      <w:pPr>
        <w:tabs>
          <w:tab w:val="left" w:pos="567"/>
        </w:tabs>
        <w:jc w:val="both"/>
        <w:rPr>
          <w:lang w:val="ro-MD"/>
        </w:rPr>
      </w:pPr>
      <w:r w:rsidRPr="00FF430B">
        <w:rPr>
          <w:lang w:val="ro-MD"/>
        </w:rPr>
        <w:t>____________________________________________________________________________</w:t>
      </w:r>
    </w:p>
    <w:p w14:paraId="12945AF9" w14:textId="77777777" w:rsidR="001078C6" w:rsidRPr="00FF430B" w:rsidRDefault="001078C6" w:rsidP="001078C6">
      <w:pPr>
        <w:tabs>
          <w:tab w:val="left" w:pos="567"/>
        </w:tabs>
        <w:jc w:val="center"/>
        <w:rPr>
          <w:b/>
          <w:lang w:val="ro-MD"/>
        </w:rPr>
      </w:pPr>
      <w:r w:rsidRPr="00FF430B">
        <w:rPr>
          <w:b/>
          <w:lang w:val="ro-MD"/>
        </w:rPr>
        <w:t>(denumirea)</w:t>
      </w:r>
    </w:p>
    <w:p w14:paraId="6072B0C3" w14:textId="77777777" w:rsidR="001078C6" w:rsidRPr="00FF430B" w:rsidRDefault="001078C6" w:rsidP="001078C6">
      <w:pPr>
        <w:tabs>
          <w:tab w:val="left" w:pos="567"/>
        </w:tabs>
        <w:jc w:val="both"/>
        <w:rPr>
          <w:u w:val="single"/>
          <w:lang w:val="ro-MD"/>
        </w:rPr>
      </w:pPr>
      <w:r w:rsidRPr="00FF430B">
        <w:rPr>
          <w:b/>
          <w:lang w:val="ro-MD"/>
        </w:rPr>
        <w:t>1.Părţi contractante</w:t>
      </w:r>
      <w:r w:rsidRPr="00FF430B">
        <w:rPr>
          <w:lang w:val="ro-MD"/>
        </w:rPr>
        <w:t xml:space="preserve"> ( agenţi economici)</w:t>
      </w:r>
    </w:p>
    <w:p w14:paraId="2AF40C6C" w14:textId="77777777" w:rsidR="001078C6" w:rsidRPr="00FF430B" w:rsidRDefault="001078C6" w:rsidP="001078C6">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6F8D4E11" w14:textId="77777777" w:rsidR="001078C6" w:rsidRPr="00FF430B" w:rsidRDefault="001078C6" w:rsidP="001078C6">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1AF8E348" w14:textId="77777777" w:rsidR="001078C6" w:rsidRPr="00FF430B" w:rsidRDefault="001078C6" w:rsidP="001078C6">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5933F36F" w14:textId="77777777" w:rsidR="001078C6" w:rsidRPr="00FF430B" w:rsidRDefault="001078C6" w:rsidP="001078C6">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390EBE98" w14:textId="77777777" w:rsidR="001078C6" w:rsidRPr="00FF430B" w:rsidRDefault="001078C6" w:rsidP="001078C6">
      <w:pPr>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05B29BD3" w14:textId="77777777" w:rsidR="001078C6" w:rsidRPr="00FF430B" w:rsidRDefault="001078C6" w:rsidP="001078C6">
      <w:pPr>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30108F85" w14:textId="77777777" w:rsidR="001078C6" w:rsidRPr="00FF430B" w:rsidRDefault="001078C6" w:rsidP="001078C6">
      <w:pPr>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065EBF0E" w14:textId="77777777" w:rsidR="001078C6" w:rsidRPr="00FF430B" w:rsidRDefault="001078C6" w:rsidP="001078C6">
      <w:pPr>
        <w:tabs>
          <w:tab w:val="left" w:pos="567"/>
        </w:tabs>
        <w:jc w:val="both"/>
        <w:rPr>
          <w:lang w:val="ro-MD"/>
        </w:rPr>
      </w:pPr>
      <w:r w:rsidRPr="00FF430B">
        <w:rPr>
          <w:b/>
          <w:lang w:val="ro-MD"/>
        </w:rPr>
        <w:t>3. Informaţii privind modul de asociere:</w:t>
      </w:r>
    </w:p>
    <w:p w14:paraId="7BD4387A" w14:textId="77777777" w:rsidR="001078C6" w:rsidRPr="00FF430B" w:rsidRDefault="001078C6" w:rsidP="001078C6">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17878999" w14:textId="77777777" w:rsidR="001078C6" w:rsidRPr="00FF430B" w:rsidRDefault="001078C6" w:rsidP="001078C6">
      <w:pPr>
        <w:tabs>
          <w:tab w:val="left" w:pos="567"/>
        </w:tabs>
        <w:jc w:val="both"/>
        <w:rPr>
          <w:lang w:val="ro-MD"/>
        </w:rPr>
      </w:pPr>
      <w:r w:rsidRPr="00FF430B">
        <w:rPr>
          <w:lang w:val="ro-MD"/>
        </w:rPr>
        <w:t>b) Locul şi data înregistrării asociaţiei______________________________________________</w:t>
      </w:r>
    </w:p>
    <w:p w14:paraId="45B66E00" w14:textId="77777777" w:rsidR="001078C6" w:rsidRPr="00FF430B" w:rsidRDefault="001078C6" w:rsidP="001078C6">
      <w:pPr>
        <w:tabs>
          <w:tab w:val="left" w:pos="567"/>
        </w:tabs>
        <w:jc w:val="both"/>
        <w:rPr>
          <w:lang w:val="ro-MD"/>
        </w:rPr>
      </w:pPr>
      <w:r w:rsidRPr="00FF430B">
        <w:rPr>
          <w:lang w:val="ro-MD"/>
        </w:rPr>
        <w:t>c) Activităţi economice ce se vor realiza în comun ____________________________________</w:t>
      </w:r>
    </w:p>
    <w:p w14:paraId="02A6D16B" w14:textId="77777777" w:rsidR="001078C6" w:rsidRPr="00FF430B" w:rsidRDefault="001078C6" w:rsidP="001078C6">
      <w:pPr>
        <w:tabs>
          <w:tab w:val="left" w:pos="567"/>
        </w:tabs>
        <w:jc w:val="both"/>
        <w:rPr>
          <w:lang w:val="ro-MD"/>
        </w:rPr>
      </w:pPr>
      <w:r w:rsidRPr="00FF430B">
        <w:rPr>
          <w:lang w:val="ro-MD"/>
        </w:rPr>
        <w:t>_____________________________________________________________________________</w:t>
      </w:r>
    </w:p>
    <w:p w14:paraId="54BC9A0F" w14:textId="77777777" w:rsidR="001078C6" w:rsidRPr="00FF430B" w:rsidRDefault="001078C6" w:rsidP="001078C6">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26F2763" w14:textId="77777777" w:rsidR="001078C6" w:rsidRPr="00FF430B" w:rsidRDefault="001078C6" w:rsidP="001078C6">
      <w:pPr>
        <w:tabs>
          <w:tab w:val="left" w:pos="567"/>
        </w:tabs>
        <w:jc w:val="both"/>
        <w:rPr>
          <w:lang w:val="ro-MD"/>
        </w:rPr>
      </w:pPr>
      <w:r w:rsidRPr="00FF430B">
        <w:rPr>
          <w:lang w:val="ro-MD"/>
        </w:rPr>
        <w:t>e) Valoarea  și cota procentuală a lucrărilor executate de fiecare asociat ___________________</w:t>
      </w:r>
    </w:p>
    <w:p w14:paraId="5D46EE0F" w14:textId="77777777" w:rsidR="001078C6" w:rsidRPr="00FF430B" w:rsidRDefault="001078C6" w:rsidP="001078C6">
      <w:pPr>
        <w:tabs>
          <w:tab w:val="left" w:pos="567"/>
        </w:tabs>
        <w:jc w:val="both"/>
        <w:rPr>
          <w:lang w:val="ro-MD"/>
        </w:rPr>
      </w:pPr>
      <w:r w:rsidRPr="00FF430B">
        <w:rPr>
          <w:lang w:val="ro-MD"/>
        </w:rPr>
        <w:t>_____________________________________________________________________________</w:t>
      </w:r>
    </w:p>
    <w:p w14:paraId="0527A146" w14:textId="77777777" w:rsidR="001078C6" w:rsidRPr="00FF430B" w:rsidRDefault="001078C6" w:rsidP="001078C6">
      <w:pPr>
        <w:tabs>
          <w:tab w:val="left" w:pos="567"/>
        </w:tabs>
        <w:jc w:val="both"/>
        <w:rPr>
          <w:lang w:val="ro-MD"/>
        </w:rPr>
      </w:pPr>
      <w:r w:rsidRPr="00FF430B">
        <w:rPr>
          <w:lang w:val="ro-MD"/>
        </w:rPr>
        <w:t>f) Condiţii de administrare a asociaţiei______________________________________________</w:t>
      </w:r>
    </w:p>
    <w:p w14:paraId="5C62BC84" w14:textId="77777777" w:rsidR="001078C6" w:rsidRPr="00FF430B" w:rsidRDefault="001078C6" w:rsidP="001078C6">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52E6F5BC" w14:textId="77777777" w:rsidR="001078C6" w:rsidRPr="00FF430B" w:rsidRDefault="001078C6" w:rsidP="001078C6">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16E08B7" w14:textId="77777777" w:rsidR="001078C6" w:rsidRPr="00FF430B" w:rsidRDefault="001078C6" w:rsidP="001078C6">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7550F8AB" w14:textId="77777777" w:rsidR="001078C6" w:rsidRPr="00FF430B" w:rsidRDefault="001078C6" w:rsidP="001078C6">
      <w:pPr>
        <w:tabs>
          <w:tab w:val="left" w:pos="567"/>
        </w:tabs>
        <w:jc w:val="both"/>
        <w:rPr>
          <w:lang w:val="ro-MD"/>
        </w:rPr>
      </w:pPr>
      <w:r w:rsidRPr="00FF430B">
        <w:rPr>
          <w:lang w:val="ro-MD"/>
        </w:rPr>
        <w:t>j) Alte cauze__________________________________________________________________</w:t>
      </w:r>
    </w:p>
    <w:p w14:paraId="3E60AE0F" w14:textId="77777777" w:rsidR="001078C6" w:rsidRPr="00FF430B" w:rsidRDefault="001078C6" w:rsidP="001078C6">
      <w:pPr>
        <w:jc w:val="both"/>
        <w:rPr>
          <w:rFonts w:eastAsia="PMingLiU"/>
          <w:lang w:val="ro-MD" w:eastAsia="zh-CN"/>
        </w:rPr>
      </w:pPr>
    </w:p>
    <w:p w14:paraId="1E025715" w14:textId="77777777" w:rsidR="001078C6" w:rsidRPr="00FF430B" w:rsidRDefault="001078C6" w:rsidP="001078C6">
      <w:pPr>
        <w:jc w:val="both"/>
        <w:rPr>
          <w:rFonts w:eastAsia="PMingLiU"/>
          <w:lang w:val="ro-MD" w:eastAsia="zh-CN"/>
        </w:rPr>
      </w:pPr>
    </w:p>
    <w:p w14:paraId="5AD38E1A" w14:textId="77777777" w:rsidR="001078C6" w:rsidRPr="00FF430B" w:rsidRDefault="001078C6" w:rsidP="001078C6">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00FF749C" w14:textId="77777777" w:rsidR="001078C6" w:rsidRPr="00FF430B" w:rsidRDefault="001078C6" w:rsidP="001078C6">
      <w:pPr>
        <w:jc w:val="both"/>
        <w:rPr>
          <w:rFonts w:eastAsia="PMingLiU"/>
          <w:lang w:val="ro-MD" w:eastAsia="zh-CN"/>
        </w:rPr>
      </w:pPr>
      <w:r w:rsidRPr="00FF430B">
        <w:rPr>
          <w:rFonts w:eastAsia="PMingLiU"/>
          <w:lang w:val="ro-MD" w:eastAsia="zh-CN"/>
        </w:rPr>
        <w:t>Semnat Liderul Asociației: __________________________</w:t>
      </w:r>
    </w:p>
    <w:p w14:paraId="63292D22" w14:textId="77777777" w:rsidR="001078C6" w:rsidRPr="00FF430B" w:rsidRDefault="001078C6" w:rsidP="001078C6">
      <w:pPr>
        <w:jc w:val="both"/>
        <w:rPr>
          <w:rFonts w:eastAsia="PMingLiU"/>
          <w:lang w:val="ro-MD" w:eastAsia="zh-CN"/>
        </w:rPr>
      </w:pPr>
      <w:r w:rsidRPr="00FF430B">
        <w:rPr>
          <w:rFonts w:eastAsia="PMingLiU"/>
          <w:lang w:val="ro-MD" w:eastAsia="zh-CN"/>
        </w:rPr>
        <w:t>Nume: __________________________________________</w:t>
      </w:r>
    </w:p>
    <w:p w14:paraId="3DB54E7D" w14:textId="77777777" w:rsidR="001078C6" w:rsidRPr="00FF430B" w:rsidRDefault="001078C6" w:rsidP="001078C6">
      <w:pPr>
        <w:jc w:val="both"/>
        <w:rPr>
          <w:rFonts w:eastAsia="PMingLiU"/>
          <w:lang w:val="ro-MD" w:eastAsia="zh-CN"/>
        </w:rPr>
      </w:pPr>
      <w:r w:rsidRPr="00FF430B">
        <w:rPr>
          <w:rFonts w:eastAsia="PMingLiU"/>
          <w:lang w:val="ro-MD" w:eastAsia="zh-CN"/>
        </w:rPr>
        <w:t>Funcţia în cadrul întreprinderii: ____________________________</w:t>
      </w:r>
    </w:p>
    <w:p w14:paraId="6F90EE3E" w14:textId="77777777" w:rsidR="001078C6" w:rsidRPr="00FF430B" w:rsidRDefault="001078C6" w:rsidP="001078C6">
      <w:pPr>
        <w:jc w:val="both"/>
        <w:rPr>
          <w:rFonts w:eastAsia="PMingLiU"/>
          <w:lang w:val="ro-MD" w:eastAsia="zh-CN"/>
        </w:rPr>
      </w:pPr>
      <w:r w:rsidRPr="00FF430B">
        <w:rPr>
          <w:rFonts w:eastAsia="PMingLiU"/>
          <w:lang w:val="ro-MD" w:eastAsia="zh-CN"/>
        </w:rPr>
        <w:t>Denumirea întreprinderii: _________________________________</w:t>
      </w:r>
    </w:p>
    <w:p w14:paraId="2610C2C0" w14:textId="77777777" w:rsidR="001078C6" w:rsidRPr="00FF430B" w:rsidRDefault="001078C6" w:rsidP="001078C6">
      <w:pPr>
        <w:jc w:val="both"/>
        <w:rPr>
          <w:rFonts w:eastAsia="PMingLiU"/>
          <w:lang w:val="ro-MD" w:eastAsia="zh-CN"/>
        </w:rPr>
      </w:pPr>
    </w:p>
    <w:p w14:paraId="6C0C0DE6" w14:textId="77777777" w:rsidR="001078C6" w:rsidRPr="00FF430B" w:rsidRDefault="001078C6" w:rsidP="001078C6">
      <w:pPr>
        <w:jc w:val="both"/>
        <w:rPr>
          <w:rFonts w:eastAsia="PMingLiU"/>
          <w:lang w:val="ro-MD" w:eastAsia="zh-CN"/>
        </w:rPr>
      </w:pPr>
      <w:r w:rsidRPr="00FF430B">
        <w:rPr>
          <w:rFonts w:eastAsia="PMingLiU"/>
          <w:lang w:val="ro-MD" w:eastAsia="zh-CN"/>
        </w:rPr>
        <w:t>Semnat Asociatul secund: __________________________</w:t>
      </w:r>
    </w:p>
    <w:p w14:paraId="257E1BB4" w14:textId="77777777" w:rsidR="001078C6" w:rsidRPr="00FF430B" w:rsidRDefault="001078C6" w:rsidP="001078C6">
      <w:pPr>
        <w:jc w:val="both"/>
        <w:rPr>
          <w:rFonts w:eastAsia="PMingLiU"/>
          <w:lang w:val="ro-MD" w:eastAsia="zh-CN"/>
        </w:rPr>
      </w:pPr>
      <w:r w:rsidRPr="00FF430B">
        <w:rPr>
          <w:rFonts w:eastAsia="PMingLiU"/>
          <w:lang w:val="ro-MD" w:eastAsia="zh-CN"/>
        </w:rPr>
        <w:t>Nume: __________________________________________</w:t>
      </w:r>
    </w:p>
    <w:p w14:paraId="71F998A3" w14:textId="77777777" w:rsidR="001078C6" w:rsidRPr="00FF430B" w:rsidRDefault="001078C6" w:rsidP="001078C6">
      <w:pPr>
        <w:jc w:val="both"/>
        <w:rPr>
          <w:rFonts w:eastAsia="PMingLiU"/>
          <w:lang w:val="ro-MD" w:eastAsia="zh-CN"/>
        </w:rPr>
      </w:pPr>
      <w:r w:rsidRPr="00FF430B">
        <w:rPr>
          <w:rFonts w:eastAsia="PMingLiU"/>
          <w:lang w:val="ro-MD" w:eastAsia="zh-CN"/>
        </w:rPr>
        <w:t>Funcţia în cadrul întreprinderii: ____________________________</w:t>
      </w:r>
    </w:p>
    <w:p w14:paraId="0F6193AA" w14:textId="77777777" w:rsidR="001078C6" w:rsidRPr="00FF430B" w:rsidRDefault="001078C6" w:rsidP="001078C6">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2D6A8A58" w14:textId="77777777" w:rsidR="001078C6" w:rsidRPr="00FF430B" w:rsidRDefault="001078C6" w:rsidP="001078C6">
      <w:pPr>
        <w:tabs>
          <w:tab w:val="left" w:pos="567"/>
        </w:tabs>
        <w:jc w:val="both"/>
        <w:rPr>
          <w:rFonts w:eastAsia="PMingLiU"/>
          <w:lang w:val="ro-MD" w:eastAsia="zh-CN"/>
        </w:rPr>
      </w:pPr>
    </w:p>
    <w:p w14:paraId="6B4A248A" w14:textId="77777777" w:rsidR="001078C6" w:rsidRPr="00FF430B" w:rsidRDefault="001078C6" w:rsidP="001078C6">
      <w:pPr>
        <w:tabs>
          <w:tab w:val="left" w:pos="567"/>
        </w:tabs>
        <w:jc w:val="center"/>
        <w:rPr>
          <w:b/>
          <w:color w:val="000000"/>
          <w:w w:val="90"/>
          <w:sz w:val="28"/>
          <w:szCs w:val="28"/>
          <w:lang w:val="ro-MD"/>
        </w:rPr>
      </w:pPr>
    </w:p>
    <w:p w14:paraId="1668A26B" w14:textId="77777777" w:rsidR="001078C6" w:rsidRPr="00FF430B" w:rsidRDefault="001078C6" w:rsidP="001078C6">
      <w:pPr>
        <w:tabs>
          <w:tab w:val="left" w:pos="567"/>
        </w:tabs>
        <w:jc w:val="center"/>
        <w:rPr>
          <w:b/>
          <w:color w:val="000000"/>
          <w:w w:val="90"/>
          <w:lang w:val="ro-MD"/>
        </w:rPr>
      </w:pPr>
    </w:p>
    <w:p w14:paraId="472BA615" w14:textId="77777777" w:rsidR="001078C6" w:rsidRPr="00FF430B" w:rsidRDefault="001078C6" w:rsidP="001078C6">
      <w:pPr>
        <w:tabs>
          <w:tab w:val="left" w:pos="567"/>
        </w:tabs>
        <w:jc w:val="center"/>
        <w:rPr>
          <w:b/>
          <w:color w:val="000000"/>
          <w:w w:val="90"/>
          <w:lang w:val="ro-MD"/>
        </w:rPr>
      </w:pPr>
    </w:p>
    <w:p w14:paraId="708F4AD8" w14:textId="77777777" w:rsidR="001078C6" w:rsidRDefault="001078C6" w:rsidP="001078C6">
      <w:pPr>
        <w:tabs>
          <w:tab w:val="left" w:pos="567"/>
        </w:tabs>
        <w:jc w:val="center"/>
        <w:rPr>
          <w:b/>
          <w:color w:val="000000"/>
          <w:w w:val="90"/>
          <w:lang w:val="ro-MD"/>
        </w:rPr>
      </w:pPr>
    </w:p>
    <w:p w14:paraId="44372ACB" w14:textId="77777777" w:rsidR="001078C6" w:rsidRDefault="001078C6" w:rsidP="001078C6">
      <w:pPr>
        <w:tabs>
          <w:tab w:val="left" w:pos="567"/>
        </w:tabs>
        <w:jc w:val="center"/>
        <w:rPr>
          <w:b/>
          <w:color w:val="000000"/>
          <w:w w:val="90"/>
          <w:lang w:val="ro-MD"/>
        </w:rPr>
      </w:pPr>
    </w:p>
    <w:p w14:paraId="13717DFF" w14:textId="77777777" w:rsidR="001078C6" w:rsidRPr="00FF430B" w:rsidRDefault="001078C6" w:rsidP="001078C6">
      <w:pPr>
        <w:tabs>
          <w:tab w:val="left" w:pos="567"/>
        </w:tabs>
        <w:jc w:val="center"/>
        <w:rPr>
          <w:b/>
          <w:color w:val="000000"/>
          <w:w w:val="90"/>
          <w:lang w:val="ro-MD"/>
        </w:rPr>
      </w:pPr>
    </w:p>
    <w:p w14:paraId="03FB67B9"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14:paraId="5EC6CDA4" w14:textId="77777777" w:rsidR="001078C6" w:rsidRPr="00FF430B" w:rsidRDefault="001078C6" w:rsidP="001078C6">
      <w:pPr>
        <w:jc w:val="right"/>
        <w:rPr>
          <w:noProof w:val="0"/>
          <w:lang w:val="ro-MD"/>
        </w:rPr>
      </w:pPr>
      <w:r w:rsidRPr="00FF430B">
        <w:rPr>
          <w:noProof w:val="0"/>
          <w:lang w:val="ro-MD"/>
        </w:rPr>
        <w:t>la Documentația standard nr._____</w:t>
      </w:r>
    </w:p>
    <w:p w14:paraId="0BCBF794" w14:textId="77777777" w:rsidR="001078C6" w:rsidRPr="00FF430B" w:rsidRDefault="001078C6" w:rsidP="001078C6">
      <w:pPr>
        <w:jc w:val="right"/>
        <w:rPr>
          <w:noProof w:val="0"/>
          <w:lang w:val="ro-MD"/>
        </w:rPr>
      </w:pPr>
      <w:r w:rsidRPr="00FF430B">
        <w:rPr>
          <w:noProof w:val="0"/>
          <w:lang w:val="ro-MD"/>
        </w:rPr>
        <w:t>din “____” ________ 20___</w:t>
      </w:r>
    </w:p>
    <w:p w14:paraId="2AE5AAEE" w14:textId="77777777" w:rsidR="001078C6" w:rsidRPr="00FF430B" w:rsidRDefault="001078C6" w:rsidP="001078C6">
      <w:pPr>
        <w:tabs>
          <w:tab w:val="left" w:pos="567"/>
        </w:tabs>
        <w:jc w:val="center"/>
        <w:rPr>
          <w:b/>
          <w:color w:val="000000"/>
          <w:w w:val="90"/>
          <w:lang w:val="ro-MD"/>
        </w:rPr>
      </w:pPr>
    </w:p>
    <w:p w14:paraId="47DB2ED9" w14:textId="77777777" w:rsidR="001078C6" w:rsidRPr="00FF430B" w:rsidRDefault="001078C6" w:rsidP="001078C6">
      <w:pPr>
        <w:tabs>
          <w:tab w:val="left" w:pos="567"/>
        </w:tabs>
        <w:jc w:val="center"/>
        <w:rPr>
          <w:b/>
          <w:color w:val="000000"/>
          <w:w w:val="90"/>
          <w:lang w:val="ro-MD"/>
        </w:rPr>
      </w:pPr>
    </w:p>
    <w:p w14:paraId="3EA11220" w14:textId="77777777" w:rsidR="001078C6" w:rsidRPr="00FF430B" w:rsidRDefault="001078C6" w:rsidP="001078C6">
      <w:pPr>
        <w:tabs>
          <w:tab w:val="left" w:pos="567"/>
        </w:tabs>
        <w:jc w:val="center"/>
        <w:rPr>
          <w:b/>
          <w:color w:val="000000"/>
          <w:w w:val="90"/>
          <w:lang w:val="ro-MD"/>
        </w:rPr>
      </w:pPr>
    </w:p>
    <w:p w14:paraId="4441208E" w14:textId="77777777" w:rsidR="001078C6" w:rsidRPr="00FF430B" w:rsidRDefault="001078C6" w:rsidP="001078C6">
      <w:pPr>
        <w:pStyle w:val="Heading1"/>
        <w:numPr>
          <w:ilvl w:val="0"/>
          <w:numId w:val="0"/>
        </w:numPr>
        <w:ind w:left="720"/>
        <w:rPr>
          <w:lang w:val="ro-MD"/>
        </w:rPr>
      </w:pPr>
      <w:r w:rsidRPr="00FF430B">
        <w:rPr>
          <w:lang w:val="ro-MD"/>
        </w:rPr>
        <w:t>ANGAJAMENT TERŢ SUSŢINĂTOR FINANCIAR</w:t>
      </w:r>
    </w:p>
    <w:p w14:paraId="118AB3A4" w14:textId="77777777" w:rsidR="001078C6" w:rsidRPr="00FF430B" w:rsidRDefault="001078C6" w:rsidP="001078C6">
      <w:pPr>
        <w:tabs>
          <w:tab w:val="left" w:pos="567"/>
        </w:tabs>
        <w:jc w:val="center"/>
        <w:rPr>
          <w:b/>
          <w:color w:val="000000"/>
          <w:w w:val="90"/>
          <w:lang w:val="ro-MD"/>
        </w:rPr>
      </w:pPr>
    </w:p>
    <w:p w14:paraId="111A5C12" w14:textId="77777777" w:rsidR="001078C6" w:rsidRPr="00FF430B" w:rsidRDefault="001078C6" w:rsidP="001078C6">
      <w:pPr>
        <w:shd w:val="clear" w:color="auto" w:fill="FFFFFF"/>
        <w:jc w:val="both"/>
        <w:rPr>
          <w:b/>
          <w:spacing w:val="-2"/>
          <w:lang w:val="ro-MD"/>
        </w:rPr>
      </w:pPr>
      <w:r w:rsidRPr="00FF430B">
        <w:rPr>
          <w:b/>
          <w:spacing w:val="-2"/>
          <w:lang w:val="ro-MD"/>
        </w:rPr>
        <w:t>Terţ susţinător financiar</w:t>
      </w:r>
    </w:p>
    <w:p w14:paraId="3B4AC893" w14:textId="77777777" w:rsidR="001078C6" w:rsidRPr="00FF430B" w:rsidRDefault="001078C6" w:rsidP="001078C6">
      <w:pPr>
        <w:shd w:val="clear" w:color="auto" w:fill="FFFFFF"/>
        <w:jc w:val="both"/>
        <w:rPr>
          <w:lang w:val="ro-MD"/>
        </w:rPr>
      </w:pPr>
      <w:r w:rsidRPr="00FF430B">
        <w:rPr>
          <w:b/>
          <w:spacing w:val="-2"/>
          <w:lang w:val="ro-MD"/>
        </w:rPr>
        <w:t>..........................</w:t>
      </w:r>
      <w:r w:rsidRPr="00FF430B">
        <w:rPr>
          <w:lang w:val="ro-MD"/>
        </w:rPr>
        <w:t xml:space="preserve">(denumirea)  </w:t>
      </w:r>
    </w:p>
    <w:p w14:paraId="3EFD856C" w14:textId="77777777" w:rsidR="001078C6" w:rsidRPr="00FF430B" w:rsidRDefault="001078C6" w:rsidP="001078C6">
      <w:pPr>
        <w:shd w:val="clear" w:color="auto" w:fill="FFFFFF"/>
        <w:jc w:val="center"/>
        <w:rPr>
          <w:b/>
          <w:lang w:val="ro-MD"/>
        </w:rPr>
      </w:pPr>
      <w:r w:rsidRPr="00FF430B">
        <w:rPr>
          <w:b/>
          <w:lang w:val="ro-MD"/>
        </w:rPr>
        <w:t>ANGAJAMENT</w:t>
      </w:r>
    </w:p>
    <w:p w14:paraId="1EF447CB" w14:textId="77777777" w:rsidR="001078C6" w:rsidRPr="00FF430B" w:rsidRDefault="001078C6" w:rsidP="001078C6">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1C72FC22" w14:textId="77777777" w:rsidR="001078C6" w:rsidRPr="00FF430B" w:rsidRDefault="001078C6" w:rsidP="001078C6">
      <w:pPr>
        <w:shd w:val="clear" w:color="auto" w:fill="FFFFFF"/>
        <w:spacing w:before="504"/>
        <w:jc w:val="both"/>
        <w:rPr>
          <w:spacing w:val="-3"/>
          <w:lang w:val="ro-MD"/>
        </w:rPr>
      </w:pPr>
      <w:r w:rsidRPr="00FF430B">
        <w:rPr>
          <w:spacing w:val="-3"/>
          <w:lang w:val="ro-MD"/>
        </w:rPr>
        <w:t>Către, ................................................................................................................................................</w:t>
      </w:r>
    </w:p>
    <w:p w14:paraId="023F5F79" w14:textId="77777777" w:rsidR="001078C6" w:rsidRPr="00FF430B" w:rsidRDefault="001078C6" w:rsidP="001078C6">
      <w:pPr>
        <w:shd w:val="clear" w:color="auto" w:fill="FFFFFF"/>
        <w:jc w:val="both"/>
        <w:rPr>
          <w:i/>
          <w:lang w:val="ro-MD"/>
        </w:rPr>
      </w:pPr>
      <w:r w:rsidRPr="00FF430B">
        <w:rPr>
          <w:i/>
          <w:lang w:val="ro-MD"/>
        </w:rPr>
        <w:t xml:space="preserve">                            (denumirea autorităţii contractante şi adresa completă)</w:t>
      </w:r>
    </w:p>
    <w:p w14:paraId="543E647F" w14:textId="77777777" w:rsidR="001078C6" w:rsidRPr="00FF430B" w:rsidRDefault="001078C6" w:rsidP="001078C6">
      <w:pPr>
        <w:shd w:val="clear" w:color="auto" w:fill="FFFFFF"/>
        <w:tabs>
          <w:tab w:val="left" w:leader="dot" w:pos="7166"/>
        </w:tabs>
        <w:jc w:val="both"/>
        <w:rPr>
          <w:lang w:val="ro-MD"/>
        </w:rPr>
      </w:pPr>
      <w:r w:rsidRPr="00FF430B">
        <w:rPr>
          <w:lang w:val="ro-MD"/>
        </w:rPr>
        <w:t>Cu privire la procedura pentru atribuirea contractului ......................................................................</w:t>
      </w:r>
    </w:p>
    <w:p w14:paraId="78A2372C" w14:textId="77777777" w:rsidR="001078C6" w:rsidRPr="00FF430B" w:rsidRDefault="001078C6" w:rsidP="001078C6">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22B9E6E" w14:textId="77777777" w:rsidR="001078C6" w:rsidRPr="00FF430B" w:rsidRDefault="001078C6" w:rsidP="001078C6">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5E6996C9" w14:textId="77777777" w:rsidR="001078C6" w:rsidRPr="00FF430B" w:rsidRDefault="001078C6" w:rsidP="001078C6">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13CA7909" w14:textId="77777777" w:rsidR="001078C6" w:rsidRPr="00FF430B" w:rsidRDefault="001078C6" w:rsidP="001078C6">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59921AD8" w14:textId="77777777" w:rsidR="001078C6" w:rsidRPr="00FF430B" w:rsidRDefault="001078C6" w:rsidP="001078C6">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551CC2BC" w14:textId="77777777" w:rsidR="001078C6" w:rsidRPr="00FF430B" w:rsidRDefault="001078C6" w:rsidP="001078C6">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4B678036" w14:textId="77777777" w:rsidR="001078C6" w:rsidRPr="00FF430B" w:rsidRDefault="001078C6" w:rsidP="001078C6">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5CAE7042" w14:textId="77777777" w:rsidR="001078C6" w:rsidRPr="00FF430B" w:rsidRDefault="001078C6" w:rsidP="001078C6">
      <w:pPr>
        <w:shd w:val="clear" w:color="auto" w:fill="FFFFFF"/>
        <w:jc w:val="both"/>
        <w:rPr>
          <w:spacing w:val="-1"/>
          <w:lang w:val="ro-MD"/>
        </w:rPr>
      </w:pPr>
    </w:p>
    <w:p w14:paraId="2B15693F" w14:textId="77777777" w:rsidR="001078C6" w:rsidRPr="00FF430B" w:rsidRDefault="001078C6" w:rsidP="001078C6">
      <w:pPr>
        <w:shd w:val="clear" w:color="auto" w:fill="FFFFFF"/>
        <w:jc w:val="both"/>
        <w:rPr>
          <w:spacing w:val="-1"/>
          <w:lang w:val="ro-MD"/>
        </w:rPr>
      </w:pPr>
    </w:p>
    <w:p w14:paraId="6F73647C" w14:textId="77777777" w:rsidR="001078C6" w:rsidRPr="00FF430B" w:rsidRDefault="001078C6" w:rsidP="001078C6">
      <w:pPr>
        <w:shd w:val="clear" w:color="auto" w:fill="FFFFFF"/>
        <w:jc w:val="both"/>
        <w:rPr>
          <w:spacing w:val="-1"/>
          <w:lang w:val="ro-MD"/>
        </w:rPr>
      </w:pPr>
    </w:p>
    <w:p w14:paraId="38E2D7A4" w14:textId="77777777" w:rsidR="001078C6" w:rsidRPr="00FF430B" w:rsidRDefault="001078C6" w:rsidP="001078C6">
      <w:pPr>
        <w:shd w:val="clear" w:color="auto" w:fill="FFFFFF"/>
        <w:jc w:val="both"/>
        <w:rPr>
          <w:spacing w:val="-1"/>
          <w:lang w:val="ro-MD"/>
        </w:rPr>
      </w:pPr>
    </w:p>
    <w:p w14:paraId="71778C50" w14:textId="77777777" w:rsidR="001078C6" w:rsidRPr="00FF430B" w:rsidRDefault="001078C6" w:rsidP="001078C6">
      <w:pPr>
        <w:shd w:val="clear" w:color="auto" w:fill="FFFFFF"/>
        <w:jc w:val="both"/>
        <w:rPr>
          <w:spacing w:val="-1"/>
          <w:lang w:val="ro-MD"/>
        </w:rPr>
      </w:pPr>
    </w:p>
    <w:p w14:paraId="124EBBD2" w14:textId="77777777" w:rsidR="001078C6" w:rsidRPr="00FF430B" w:rsidRDefault="001078C6" w:rsidP="001078C6">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71882A59" w14:textId="77777777" w:rsidR="001078C6" w:rsidRPr="00FF430B" w:rsidRDefault="001078C6" w:rsidP="001078C6">
      <w:pPr>
        <w:ind w:left="5040" w:firstLine="720"/>
        <w:jc w:val="both"/>
        <w:rPr>
          <w:rStyle w:val="DefaultTextChar"/>
          <w:rFonts w:eastAsiaTheme="majorEastAsia"/>
          <w:sz w:val="22"/>
          <w:szCs w:val="22"/>
          <w:lang w:val="ro-MD"/>
        </w:rPr>
      </w:pPr>
    </w:p>
    <w:p w14:paraId="0FCD87FA" w14:textId="77777777" w:rsidR="001078C6" w:rsidRPr="00FF430B" w:rsidRDefault="001078C6" w:rsidP="001078C6">
      <w:pPr>
        <w:jc w:val="right"/>
        <w:rPr>
          <w:noProof w:val="0"/>
          <w:lang w:val="ro-MD"/>
        </w:rPr>
      </w:pPr>
    </w:p>
    <w:p w14:paraId="5AE64E2C" w14:textId="77777777" w:rsidR="001078C6" w:rsidRPr="00FF430B" w:rsidRDefault="001078C6" w:rsidP="001078C6">
      <w:pPr>
        <w:jc w:val="right"/>
        <w:rPr>
          <w:noProof w:val="0"/>
          <w:lang w:val="ro-MD"/>
        </w:rPr>
      </w:pPr>
    </w:p>
    <w:p w14:paraId="5051CB58"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14:paraId="6CF2D53E" w14:textId="77777777" w:rsidR="001078C6" w:rsidRPr="00FF430B" w:rsidRDefault="001078C6" w:rsidP="001078C6">
      <w:pPr>
        <w:jc w:val="right"/>
        <w:rPr>
          <w:noProof w:val="0"/>
          <w:lang w:val="ro-MD"/>
        </w:rPr>
      </w:pPr>
      <w:r w:rsidRPr="00FF430B">
        <w:rPr>
          <w:noProof w:val="0"/>
          <w:lang w:val="ro-MD"/>
        </w:rPr>
        <w:t>la Documentația standard nr._____</w:t>
      </w:r>
    </w:p>
    <w:p w14:paraId="3AEBA967" w14:textId="77777777" w:rsidR="001078C6" w:rsidRPr="00FF430B" w:rsidRDefault="001078C6" w:rsidP="001078C6">
      <w:pPr>
        <w:jc w:val="right"/>
        <w:rPr>
          <w:noProof w:val="0"/>
          <w:lang w:val="ro-MD"/>
        </w:rPr>
      </w:pPr>
      <w:r w:rsidRPr="00FF430B">
        <w:rPr>
          <w:noProof w:val="0"/>
          <w:lang w:val="ro-MD"/>
        </w:rPr>
        <w:t>din “____” ________ 20___</w:t>
      </w:r>
    </w:p>
    <w:p w14:paraId="7DCEB43F" w14:textId="77777777" w:rsidR="001078C6" w:rsidRPr="00FF430B" w:rsidRDefault="001078C6" w:rsidP="001078C6">
      <w:pPr>
        <w:tabs>
          <w:tab w:val="left" w:pos="567"/>
        </w:tabs>
        <w:jc w:val="center"/>
        <w:rPr>
          <w:b/>
          <w:color w:val="000000"/>
          <w:w w:val="90"/>
          <w:lang w:val="ro-MD"/>
        </w:rPr>
      </w:pPr>
    </w:p>
    <w:p w14:paraId="7DE5E14D" w14:textId="77777777" w:rsidR="001078C6" w:rsidRPr="00FF430B" w:rsidRDefault="001078C6" w:rsidP="001078C6">
      <w:pPr>
        <w:pStyle w:val="Heading1"/>
        <w:numPr>
          <w:ilvl w:val="0"/>
          <w:numId w:val="0"/>
        </w:numPr>
        <w:ind w:left="720"/>
        <w:rPr>
          <w:sz w:val="22"/>
          <w:szCs w:val="22"/>
          <w:lang w:val="ro-MD"/>
        </w:rPr>
      </w:pPr>
    </w:p>
    <w:p w14:paraId="77013018" w14:textId="77777777" w:rsidR="001078C6" w:rsidRPr="00FF430B" w:rsidRDefault="001078C6" w:rsidP="001078C6">
      <w:pPr>
        <w:pStyle w:val="Heading1"/>
        <w:numPr>
          <w:ilvl w:val="0"/>
          <w:numId w:val="0"/>
        </w:numPr>
        <w:ind w:left="720"/>
        <w:rPr>
          <w:lang w:val="ro-MD"/>
        </w:rPr>
      </w:pPr>
      <w:r w:rsidRPr="00FF430B">
        <w:rPr>
          <w:lang w:val="ro-MD"/>
        </w:rPr>
        <w:t>ANGAJAMENT PRIVIND SUSŢINEREA TEHNICĂ ȘI PROFESIONALĂ A OFERTANTULUI/GRUPULUI DE OPERATORI ECONOMICI</w:t>
      </w:r>
    </w:p>
    <w:p w14:paraId="039F02EE" w14:textId="77777777" w:rsidR="001078C6" w:rsidRPr="00FF430B" w:rsidRDefault="001078C6" w:rsidP="001078C6">
      <w:pPr>
        <w:ind w:left="5040" w:firstLine="720"/>
        <w:jc w:val="both"/>
        <w:rPr>
          <w:rStyle w:val="DefaultTextChar"/>
          <w:rFonts w:eastAsiaTheme="majorEastAsia"/>
          <w:szCs w:val="24"/>
          <w:lang w:val="ro-MD"/>
        </w:rPr>
      </w:pPr>
    </w:p>
    <w:p w14:paraId="064021D5" w14:textId="77777777" w:rsidR="001078C6" w:rsidRPr="00FF430B" w:rsidRDefault="001078C6" w:rsidP="001078C6">
      <w:pPr>
        <w:ind w:left="5040" w:firstLine="720"/>
        <w:jc w:val="both"/>
        <w:rPr>
          <w:rStyle w:val="DefaultTextChar"/>
          <w:rFonts w:eastAsiaTheme="majorEastAsia"/>
          <w:szCs w:val="24"/>
          <w:lang w:val="ro-MD"/>
        </w:rPr>
      </w:pPr>
    </w:p>
    <w:p w14:paraId="655E92C9" w14:textId="77777777" w:rsidR="001078C6" w:rsidRPr="00FF430B" w:rsidRDefault="001078C6" w:rsidP="001078C6">
      <w:pPr>
        <w:rPr>
          <w:noProof w:val="0"/>
          <w:lang w:val="ro-MD"/>
        </w:rPr>
      </w:pPr>
    </w:p>
    <w:p w14:paraId="783221E0" w14:textId="77777777" w:rsidR="001078C6" w:rsidRPr="00FF430B" w:rsidRDefault="001078C6" w:rsidP="001078C6">
      <w:pPr>
        <w:shd w:val="clear" w:color="auto" w:fill="FFFFFF"/>
        <w:rPr>
          <w:b/>
          <w:lang w:val="ro-MD"/>
        </w:rPr>
      </w:pPr>
      <w:r w:rsidRPr="00FF430B">
        <w:rPr>
          <w:b/>
          <w:spacing w:val="-2"/>
          <w:lang w:val="ro-MD"/>
        </w:rPr>
        <w:t>..........................</w:t>
      </w:r>
    </w:p>
    <w:p w14:paraId="364A8E0E" w14:textId="77777777" w:rsidR="001078C6" w:rsidRPr="00FF430B" w:rsidRDefault="001078C6" w:rsidP="001078C6">
      <w:pPr>
        <w:shd w:val="clear" w:color="auto" w:fill="FFFFFF"/>
        <w:rPr>
          <w:lang w:val="ro-MD"/>
        </w:rPr>
      </w:pPr>
      <w:r w:rsidRPr="00FF430B">
        <w:rPr>
          <w:lang w:val="ro-MD"/>
        </w:rPr>
        <w:t>(denumirea)</w:t>
      </w:r>
    </w:p>
    <w:p w14:paraId="65387657" w14:textId="77777777" w:rsidR="001078C6" w:rsidRPr="00FF430B" w:rsidRDefault="001078C6" w:rsidP="001078C6">
      <w:pPr>
        <w:shd w:val="clear" w:color="auto" w:fill="FFFFFF"/>
        <w:jc w:val="center"/>
        <w:rPr>
          <w:b/>
          <w:lang w:val="ro-MD"/>
        </w:rPr>
      </w:pPr>
      <w:r w:rsidRPr="00FF430B">
        <w:rPr>
          <w:b/>
          <w:lang w:val="ro-MD"/>
        </w:rPr>
        <w:t>ANGAJAMENT</w:t>
      </w:r>
    </w:p>
    <w:p w14:paraId="4220DDD8" w14:textId="77777777" w:rsidR="001078C6" w:rsidRPr="00FF430B" w:rsidRDefault="001078C6" w:rsidP="001078C6">
      <w:pPr>
        <w:shd w:val="clear" w:color="auto" w:fill="FFFFFF"/>
        <w:jc w:val="center"/>
        <w:rPr>
          <w:b/>
          <w:lang w:val="ro-MD"/>
        </w:rPr>
      </w:pPr>
      <w:r w:rsidRPr="00FF430B">
        <w:rPr>
          <w:b/>
          <w:lang w:val="ro-MD"/>
        </w:rPr>
        <w:t>privind susţinerea tehnică și profesională</w:t>
      </w:r>
    </w:p>
    <w:p w14:paraId="01EB7313" w14:textId="77777777" w:rsidR="001078C6" w:rsidRPr="00FF430B" w:rsidRDefault="001078C6" w:rsidP="001078C6">
      <w:pPr>
        <w:shd w:val="clear" w:color="auto" w:fill="FFFFFF"/>
        <w:jc w:val="center"/>
        <w:rPr>
          <w:b/>
          <w:lang w:val="ro-MD"/>
        </w:rPr>
      </w:pPr>
      <w:r w:rsidRPr="00FF430B">
        <w:rPr>
          <w:b/>
          <w:lang w:val="ro-MD"/>
        </w:rPr>
        <w:t>a ofertantului/candidatului</w:t>
      </w:r>
    </w:p>
    <w:p w14:paraId="40AA5DF1" w14:textId="77777777" w:rsidR="001078C6" w:rsidRPr="00FF430B" w:rsidRDefault="001078C6" w:rsidP="001078C6">
      <w:pPr>
        <w:shd w:val="clear" w:color="auto" w:fill="FFFFFF"/>
        <w:jc w:val="center"/>
        <w:rPr>
          <w:lang w:val="ro-MD"/>
        </w:rPr>
      </w:pPr>
    </w:p>
    <w:p w14:paraId="62E2CFAD" w14:textId="77777777" w:rsidR="001078C6" w:rsidRPr="00FF430B" w:rsidRDefault="001078C6" w:rsidP="001078C6">
      <w:pPr>
        <w:shd w:val="clear" w:color="auto" w:fill="FFFFFF"/>
        <w:rPr>
          <w:lang w:val="ro-MD"/>
        </w:rPr>
      </w:pPr>
      <w:r w:rsidRPr="00FF430B">
        <w:rPr>
          <w:spacing w:val="-2"/>
          <w:lang w:val="ro-MD"/>
        </w:rPr>
        <w:t>Către</w:t>
      </w:r>
      <w:r w:rsidRPr="00FF430B">
        <w:rPr>
          <w:lang w:val="ro-MD"/>
        </w:rPr>
        <w:t>, .................................................................................................................................................</w:t>
      </w:r>
    </w:p>
    <w:p w14:paraId="32460A9F" w14:textId="77777777" w:rsidR="001078C6" w:rsidRPr="00FF430B" w:rsidRDefault="001078C6" w:rsidP="001078C6">
      <w:pPr>
        <w:shd w:val="clear" w:color="auto" w:fill="FFFFFF"/>
        <w:spacing w:before="5"/>
        <w:rPr>
          <w:i/>
          <w:lang w:val="ro-MD"/>
        </w:rPr>
      </w:pPr>
      <w:r w:rsidRPr="00FF430B">
        <w:rPr>
          <w:i/>
          <w:lang w:val="ro-MD"/>
        </w:rPr>
        <w:t xml:space="preserve">                                   (denumirea autorităţii contractante şi adresa completă)</w:t>
      </w:r>
    </w:p>
    <w:p w14:paraId="44124962" w14:textId="77777777" w:rsidR="001078C6" w:rsidRPr="00FF430B" w:rsidRDefault="001078C6" w:rsidP="001078C6">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C96035B" w14:textId="77777777" w:rsidR="001078C6" w:rsidRPr="00FF430B" w:rsidRDefault="001078C6" w:rsidP="001078C6">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720B69DC" w14:textId="77777777" w:rsidR="001078C6" w:rsidRPr="00FF430B" w:rsidRDefault="001078C6" w:rsidP="001078C6">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3AE918C7" w14:textId="77777777" w:rsidR="001078C6" w:rsidRPr="00FF430B" w:rsidRDefault="001078C6" w:rsidP="001078C6">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1B686DE0" w14:textId="77777777" w:rsidR="001078C6" w:rsidRPr="00FF430B" w:rsidRDefault="001078C6" w:rsidP="001078C6">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104BED37" w14:textId="77777777" w:rsidR="001078C6" w:rsidRPr="00FF430B" w:rsidRDefault="001078C6" w:rsidP="001078C6">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D80B5B" w14:textId="77777777" w:rsidR="001078C6" w:rsidRPr="00FF430B" w:rsidRDefault="001078C6" w:rsidP="001078C6">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3A387AA0" w14:textId="77777777" w:rsidR="001078C6" w:rsidRPr="00FF430B" w:rsidRDefault="001078C6" w:rsidP="001078C6">
      <w:pPr>
        <w:shd w:val="clear" w:color="auto" w:fill="FFFFFF"/>
        <w:rPr>
          <w:spacing w:val="-1"/>
          <w:lang w:val="ro-MD"/>
        </w:rPr>
      </w:pPr>
    </w:p>
    <w:p w14:paraId="23C51A6D" w14:textId="77777777" w:rsidR="001078C6" w:rsidRPr="00FF430B" w:rsidRDefault="001078C6" w:rsidP="001078C6">
      <w:pPr>
        <w:shd w:val="clear" w:color="auto" w:fill="FFFFFF"/>
        <w:rPr>
          <w:spacing w:val="-1"/>
          <w:lang w:val="ro-MD"/>
        </w:rPr>
      </w:pPr>
    </w:p>
    <w:p w14:paraId="5B939A51" w14:textId="77777777" w:rsidR="001078C6" w:rsidRPr="00FF430B" w:rsidRDefault="001078C6" w:rsidP="001078C6">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89403A5" w14:textId="77777777" w:rsidR="001078C6" w:rsidRPr="00FF430B" w:rsidRDefault="001078C6" w:rsidP="001078C6">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715CB232" w14:textId="77777777" w:rsidR="001078C6" w:rsidRPr="00FF430B" w:rsidRDefault="001078C6" w:rsidP="001078C6">
      <w:pPr>
        <w:shd w:val="clear" w:color="auto" w:fill="FFFFFF"/>
        <w:jc w:val="right"/>
        <w:rPr>
          <w:i/>
          <w:spacing w:val="-1"/>
          <w:lang w:val="ro-MD"/>
        </w:rPr>
      </w:pPr>
      <w:r w:rsidRPr="00FF430B">
        <w:rPr>
          <w:i/>
          <w:spacing w:val="-1"/>
          <w:lang w:val="ro-MD"/>
        </w:rPr>
        <w:t>(semnătură autorizată)</w:t>
      </w:r>
    </w:p>
    <w:p w14:paraId="0C2D1F87" w14:textId="77777777" w:rsidR="001078C6" w:rsidRPr="00FF430B" w:rsidRDefault="001078C6" w:rsidP="001078C6">
      <w:pPr>
        <w:tabs>
          <w:tab w:val="left" w:pos="567"/>
        </w:tabs>
        <w:jc w:val="center"/>
        <w:rPr>
          <w:b/>
          <w:color w:val="000000"/>
          <w:w w:val="90"/>
          <w:lang w:val="ro-MD"/>
        </w:rPr>
      </w:pPr>
    </w:p>
    <w:p w14:paraId="27F96F7F" w14:textId="77777777" w:rsidR="00164FB0" w:rsidRDefault="00164FB0" w:rsidP="001078C6">
      <w:pPr>
        <w:jc w:val="right"/>
        <w:rPr>
          <w:noProof w:val="0"/>
          <w:lang w:val="ro-MD"/>
        </w:rPr>
      </w:pPr>
    </w:p>
    <w:p w14:paraId="16429140" w14:textId="77777777" w:rsidR="00596961" w:rsidRDefault="00596961" w:rsidP="001078C6">
      <w:pPr>
        <w:jc w:val="right"/>
        <w:rPr>
          <w:noProof w:val="0"/>
          <w:lang w:val="ro-MD"/>
        </w:rPr>
      </w:pPr>
    </w:p>
    <w:p w14:paraId="3A1F3F28" w14:textId="3EFD4B67" w:rsidR="001078C6" w:rsidRPr="00FF430B" w:rsidRDefault="001078C6" w:rsidP="001078C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BC6B573" w14:textId="77777777" w:rsidR="001078C6" w:rsidRPr="00FF430B" w:rsidRDefault="001078C6" w:rsidP="001078C6">
      <w:pPr>
        <w:jc w:val="right"/>
        <w:rPr>
          <w:noProof w:val="0"/>
          <w:lang w:val="ro-MD"/>
        </w:rPr>
      </w:pPr>
      <w:r w:rsidRPr="00FF430B">
        <w:rPr>
          <w:noProof w:val="0"/>
          <w:lang w:val="ro-MD"/>
        </w:rPr>
        <w:t>la Documentația standard nr._____</w:t>
      </w:r>
    </w:p>
    <w:p w14:paraId="712BE766" w14:textId="77777777" w:rsidR="001078C6" w:rsidRPr="00FF430B" w:rsidRDefault="001078C6" w:rsidP="001078C6">
      <w:pPr>
        <w:jc w:val="right"/>
        <w:rPr>
          <w:noProof w:val="0"/>
          <w:lang w:val="ro-MD"/>
        </w:rPr>
      </w:pPr>
      <w:r w:rsidRPr="00FF430B">
        <w:rPr>
          <w:noProof w:val="0"/>
          <w:lang w:val="ro-MD"/>
        </w:rPr>
        <w:t>din “____” ________ 20___</w:t>
      </w:r>
    </w:p>
    <w:p w14:paraId="3C59201A" w14:textId="77777777" w:rsidR="001078C6" w:rsidRPr="00FF430B" w:rsidRDefault="001078C6" w:rsidP="001078C6">
      <w:pPr>
        <w:tabs>
          <w:tab w:val="left" w:pos="567"/>
        </w:tabs>
        <w:jc w:val="center"/>
        <w:rPr>
          <w:b/>
          <w:color w:val="000000"/>
          <w:w w:val="90"/>
          <w:lang w:val="ro-MD"/>
        </w:rPr>
      </w:pPr>
    </w:p>
    <w:p w14:paraId="42315C96" w14:textId="77777777" w:rsidR="001078C6" w:rsidRPr="00FF430B" w:rsidRDefault="001078C6" w:rsidP="001078C6">
      <w:pPr>
        <w:tabs>
          <w:tab w:val="left" w:pos="567"/>
        </w:tabs>
        <w:jc w:val="center"/>
        <w:rPr>
          <w:b/>
          <w:color w:val="000000"/>
          <w:w w:val="90"/>
          <w:lang w:val="ro-MD"/>
        </w:rPr>
      </w:pPr>
    </w:p>
    <w:p w14:paraId="7AB9C9D8" w14:textId="77777777" w:rsidR="001078C6" w:rsidRPr="00FF430B" w:rsidRDefault="001078C6" w:rsidP="001078C6">
      <w:pPr>
        <w:keepNext/>
        <w:spacing w:before="240" w:after="60"/>
        <w:jc w:val="center"/>
        <w:outlineLvl w:val="0"/>
        <w:rPr>
          <w:b/>
          <w:bCs/>
          <w:kern w:val="32"/>
          <w:lang w:val="ro-MD"/>
        </w:rPr>
      </w:pPr>
      <w:r w:rsidRPr="00FF430B">
        <w:rPr>
          <w:b/>
          <w:bCs/>
          <w:kern w:val="32"/>
          <w:lang w:val="ro-MD"/>
        </w:rPr>
        <w:t xml:space="preserve">DECLARAŢIE TERŢ SUSŢINĂTOR TEHNIC </w:t>
      </w:r>
    </w:p>
    <w:p w14:paraId="44815E20" w14:textId="77777777" w:rsidR="001078C6" w:rsidRPr="00FF430B" w:rsidRDefault="001078C6" w:rsidP="001078C6">
      <w:pPr>
        <w:shd w:val="clear" w:color="auto" w:fill="FFFFFF"/>
        <w:spacing w:after="200"/>
        <w:rPr>
          <w:rFonts w:eastAsia="Calibri"/>
          <w:b/>
          <w:i/>
          <w:lang w:val="ro-MD"/>
        </w:rPr>
      </w:pPr>
    </w:p>
    <w:p w14:paraId="3204D8CD" w14:textId="77777777" w:rsidR="001078C6" w:rsidRPr="00FF430B" w:rsidRDefault="001078C6" w:rsidP="001078C6">
      <w:pPr>
        <w:shd w:val="clear" w:color="auto" w:fill="FFFFFF"/>
        <w:rPr>
          <w:rFonts w:eastAsia="Calibri"/>
          <w:b/>
          <w:spacing w:val="-2"/>
          <w:lang w:val="ro-MD"/>
        </w:rPr>
      </w:pPr>
      <w:r w:rsidRPr="00FF430B">
        <w:rPr>
          <w:rFonts w:eastAsia="Calibri"/>
          <w:b/>
          <w:spacing w:val="-2"/>
          <w:lang w:val="ro-MD"/>
        </w:rPr>
        <w:t xml:space="preserve">Terţ susţinător tehnic </w:t>
      </w:r>
    </w:p>
    <w:p w14:paraId="7EFE0EE1" w14:textId="77777777" w:rsidR="001078C6" w:rsidRPr="00FF430B" w:rsidRDefault="001078C6" w:rsidP="001078C6">
      <w:pPr>
        <w:shd w:val="clear" w:color="auto" w:fill="FFFFFF"/>
        <w:rPr>
          <w:rFonts w:eastAsia="Calibri"/>
          <w:b/>
          <w:lang w:val="ro-MD"/>
        </w:rPr>
      </w:pPr>
      <w:r w:rsidRPr="00FF430B">
        <w:rPr>
          <w:rFonts w:eastAsia="Calibri"/>
          <w:b/>
          <w:spacing w:val="-2"/>
          <w:lang w:val="ro-MD"/>
        </w:rPr>
        <w:t>..........................</w:t>
      </w:r>
    </w:p>
    <w:p w14:paraId="738DC8D8" w14:textId="77777777" w:rsidR="001078C6" w:rsidRPr="00FF430B" w:rsidRDefault="001078C6" w:rsidP="001078C6">
      <w:pPr>
        <w:shd w:val="clear" w:color="auto" w:fill="FFFFFF"/>
        <w:rPr>
          <w:rFonts w:eastAsia="Calibri"/>
          <w:lang w:val="ro-MD"/>
        </w:rPr>
      </w:pPr>
      <w:r w:rsidRPr="00FF430B">
        <w:rPr>
          <w:rFonts w:eastAsia="Calibri"/>
          <w:lang w:val="ro-MD"/>
        </w:rPr>
        <w:t>(denumirea)</w:t>
      </w:r>
    </w:p>
    <w:p w14:paraId="215EF118" w14:textId="77777777" w:rsidR="001078C6" w:rsidRPr="00FF430B" w:rsidRDefault="001078C6" w:rsidP="001078C6">
      <w:pPr>
        <w:shd w:val="clear" w:color="auto" w:fill="FFFFFF"/>
        <w:rPr>
          <w:rFonts w:eastAsia="Calibri"/>
          <w:lang w:val="ro-MD"/>
        </w:rPr>
      </w:pPr>
    </w:p>
    <w:p w14:paraId="5253EB7A" w14:textId="77777777" w:rsidR="001078C6" w:rsidRPr="00FF430B" w:rsidRDefault="001078C6" w:rsidP="001078C6">
      <w:pPr>
        <w:spacing w:after="200"/>
        <w:jc w:val="center"/>
        <w:rPr>
          <w:rFonts w:eastAsia="Calibri"/>
          <w:b/>
          <w:lang w:val="ro-MD"/>
        </w:rPr>
      </w:pPr>
      <w:r w:rsidRPr="00FF430B">
        <w:rPr>
          <w:rFonts w:eastAsia="Calibri"/>
          <w:b/>
          <w:lang w:val="ro-MD"/>
        </w:rPr>
        <w:t>Declaraţie</w:t>
      </w:r>
    </w:p>
    <w:p w14:paraId="787D8547" w14:textId="77777777" w:rsidR="001078C6" w:rsidRPr="00FF430B" w:rsidRDefault="001078C6" w:rsidP="001078C6">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6EEC75" w14:textId="77777777" w:rsidR="001078C6" w:rsidRPr="00FF430B" w:rsidRDefault="001078C6" w:rsidP="001078C6">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7471FB20" w14:textId="77777777" w:rsidR="001078C6" w:rsidRPr="00FF430B" w:rsidRDefault="001078C6" w:rsidP="001078C6">
      <w:pPr>
        <w:shd w:val="clear" w:color="auto" w:fill="FFFFFF"/>
        <w:spacing w:after="200"/>
        <w:rPr>
          <w:rFonts w:eastAsia="Calibri"/>
          <w:lang w:val="ro-MD"/>
        </w:rPr>
      </w:pPr>
    </w:p>
    <w:p w14:paraId="53BBE46D" w14:textId="77777777" w:rsidR="001078C6" w:rsidRPr="00FF430B" w:rsidRDefault="001078C6" w:rsidP="001078C6">
      <w:pPr>
        <w:shd w:val="clear" w:color="auto" w:fill="FFFFFF"/>
        <w:spacing w:after="200"/>
        <w:ind w:left="34"/>
        <w:jc w:val="center"/>
        <w:rPr>
          <w:rFonts w:eastAsia="Calibri"/>
          <w:b/>
          <w:lang w:val="ro-MD"/>
        </w:rPr>
      </w:pPr>
      <w:r w:rsidRPr="00FF430B">
        <w:rPr>
          <w:rFonts w:eastAsia="Calibri"/>
          <w:b/>
          <w:spacing w:val="-3"/>
          <w:lang w:val="ro-MD"/>
        </w:rPr>
        <w:t>LISTA</w:t>
      </w:r>
    </w:p>
    <w:p w14:paraId="6A37066E" w14:textId="77777777" w:rsidR="001078C6" w:rsidRPr="00FF430B" w:rsidRDefault="001078C6" w:rsidP="001078C6">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078C6" w:rsidRPr="00EC30C2" w14:paraId="026E443C" w14:textId="77777777" w:rsidTr="00925797">
        <w:tc>
          <w:tcPr>
            <w:tcW w:w="609" w:type="dxa"/>
          </w:tcPr>
          <w:p w14:paraId="5BFEAC2F" w14:textId="77777777" w:rsidR="001078C6" w:rsidRPr="00FF430B" w:rsidRDefault="001078C6" w:rsidP="00925797">
            <w:pPr>
              <w:jc w:val="center"/>
              <w:rPr>
                <w:rFonts w:eastAsia="Calibri"/>
                <w:lang w:val="ro-MD" w:eastAsia="ro-RO"/>
              </w:rPr>
            </w:pPr>
            <w:r w:rsidRPr="00FF430B">
              <w:rPr>
                <w:rFonts w:eastAsia="Calibri"/>
                <w:lang w:val="ro-MD" w:eastAsia="ro-RO"/>
              </w:rPr>
              <w:t xml:space="preserve">Nr. </w:t>
            </w:r>
          </w:p>
          <w:p w14:paraId="54207B70" w14:textId="77777777" w:rsidR="001078C6" w:rsidRPr="00FF430B" w:rsidRDefault="001078C6" w:rsidP="00925797">
            <w:pPr>
              <w:jc w:val="center"/>
              <w:rPr>
                <w:rFonts w:eastAsia="Calibri"/>
                <w:lang w:val="ro-MD" w:eastAsia="ro-RO"/>
              </w:rPr>
            </w:pPr>
            <w:r w:rsidRPr="00FF430B">
              <w:rPr>
                <w:rFonts w:eastAsia="Calibri"/>
                <w:lang w:val="ro-MD" w:eastAsia="ro-RO"/>
              </w:rPr>
              <w:t>crt</w:t>
            </w:r>
          </w:p>
        </w:tc>
        <w:tc>
          <w:tcPr>
            <w:tcW w:w="3477" w:type="dxa"/>
          </w:tcPr>
          <w:p w14:paraId="7D2C54E5" w14:textId="77777777" w:rsidR="001078C6" w:rsidRPr="00FF430B" w:rsidRDefault="001078C6" w:rsidP="00925797">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28C1D3E6" w14:textId="77777777" w:rsidR="001078C6" w:rsidRPr="00FF430B" w:rsidRDefault="001078C6" w:rsidP="00925797">
            <w:pPr>
              <w:jc w:val="center"/>
              <w:rPr>
                <w:rFonts w:eastAsia="Calibri"/>
                <w:lang w:val="ro-MD" w:eastAsia="ro-RO"/>
              </w:rPr>
            </w:pPr>
            <w:r w:rsidRPr="00FF430B">
              <w:rPr>
                <w:rFonts w:eastAsia="Calibri"/>
                <w:lang w:val="ro-MD" w:eastAsia="ro-RO"/>
              </w:rPr>
              <w:t>Cantitate U.M.</w:t>
            </w:r>
          </w:p>
        </w:tc>
        <w:tc>
          <w:tcPr>
            <w:tcW w:w="2931" w:type="dxa"/>
            <w:gridSpan w:val="2"/>
          </w:tcPr>
          <w:p w14:paraId="2EEAD807" w14:textId="77777777" w:rsidR="001078C6" w:rsidRPr="00FF430B" w:rsidRDefault="001078C6" w:rsidP="00925797">
            <w:pPr>
              <w:jc w:val="center"/>
              <w:rPr>
                <w:rFonts w:eastAsia="Calibri"/>
                <w:lang w:val="ro-MD" w:eastAsia="ro-RO"/>
              </w:rPr>
            </w:pPr>
            <w:r w:rsidRPr="00FF430B">
              <w:rPr>
                <w:rFonts w:eastAsia="Calibri"/>
                <w:lang w:val="ro-MD" w:eastAsia="ro-RO"/>
              </w:rPr>
              <w:t>Forma de deţinere</w:t>
            </w:r>
          </w:p>
        </w:tc>
      </w:tr>
      <w:tr w:rsidR="001078C6" w:rsidRPr="00EC30C2" w14:paraId="5F70F807" w14:textId="77777777" w:rsidTr="00925797">
        <w:tc>
          <w:tcPr>
            <w:tcW w:w="609" w:type="dxa"/>
          </w:tcPr>
          <w:p w14:paraId="5B3C7468" w14:textId="77777777" w:rsidR="001078C6" w:rsidRPr="00FF430B" w:rsidRDefault="001078C6" w:rsidP="00925797">
            <w:pPr>
              <w:jc w:val="center"/>
              <w:rPr>
                <w:rFonts w:eastAsia="Calibri"/>
                <w:lang w:val="ro-MD" w:eastAsia="ro-RO"/>
              </w:rPr>
            </w:pPr>
          </w:p>
        </w:tc>
        <w:tc>
          <w:tcPr>
            <w:tcW w:w="3477" w:type="dxa"/>
          </w:tcPr>
          <w:p w14:paraId="394AA5FB" w14:textId="77777777" w:rsidR="001078C6" w:rsidRPr="00FF430B" w:rsidRDefault="001078C6" w:rsidP="00925797">
            <w:pPr>
              <w:jc w:val="center"/>
              <w:rPr>
                <w:rFonts w:eastAsia="Calibri"/>
                <w:lang w:val="ro-MD" w:eastAsia="ro-RO"/>
              </w:rPr>
            </w:pPr>
          </w:p>
        </w:tc>
        <w:tc>
          <w:tcPr>
            <w:tcW w:w="1293" w:type="dxa"/>
          </w:tcPr>
          <w:p w14:paraId="7FCE63C0" w14:textId="77777777" w:rsidR="001078C6" w:rsidRPr="00FF430B" w:rsidRDefault="001078C6" w:rsidP="00925797">
            <w:pPr>
              <w:jc w:val="center"/>
              <w:rPr>
                <w:rFonts w:eastAsia="Calibri"/>
                <w:lang w:val="ro-MD" w:eastAsia="ro-RO"/>
              </w:rPr>
            </w:pPr>
          </w:p>
        </w:tc>
        <w:tc>
          <w:tcPr>
            <w:tcW w:w="1608" w:type="dxa"/>
          </w:tcPr>
          <w:p w14:paraId="2BD5A73A" w14:textId="77777777" w:rsidR="001078C6" w:rsidRPr="00FF430B" w:rsidRDefault="001078C6" w:rsidP="00925797">
            <w:pPr>
              <w:jc w:val="center"/>
              <w:rPr>
                <w:rFonts w:eastAsia="Calibri"/>
                <w:lang w:val="ro-MD" w:eastAsia="ro-RO"/>
              </w:rPr>
            </w:pPr>
            <w:r w:rsidRPr="00FF430B">
              <w:rPr>
                <w:rFonts w:eastAsia="Calibri"/>
                <w:lang w:val="ro-MD" w:eastAsia="ro-RO"/>
              </w:rPr>
              <w:t xml:space="preserve">Proprietate </w:t>
            </w:r>
          </w:p>
        </w:tc>
        <w:tc>
          <w:tcPr>
            <w:tcW w:w="1323" w:type="dxa"/>
          </w:tcPr>
          <w:p w14:paraId="3E7D13E4" w14:textId="77777777" w:rsidR="001078C6" w:rsidRPr="00FF430B" w:rsidRDefault="001078C6" w:rsidP="00925797">
            <w:pPr>
              <w:jc w:val="center"/>
              <w:rPr>
                <w:rFonts w:eastAsia="Calibri"/>
                <w:lang w:val="ro-MD" w:eastAsia="ro-RO"/>
              </w:rPr>
            </w:pPr>
            <w:r w:rsidRPr="00FF430B">
              <w:rPr>
                <w:rFonts w:eastAsia="Calibri"/>
                <w:lang w:val="ro-MD" w:eastAsia="ro-RO"/>
              </w:rPr>
              <w:t>În chirie</w:t>
            </w:r>
          </w:p>
        </w:tc>
      </w:tr>
      <w:tr w:rsidR="001078C6" w:rsidRPr="00EC30C2" w14:paraId="458BD56E" w14:textId="77777777" w:rsidTr="00925797">
        <w:tc>
          <w:tcPr>
            <w:tcW w:w="609" w:type="dxa"/>
          </w:tcPr>
          <w:p w14:paraId="0BE81B75" w14:textId="77777777" w:rsidR="001078C6" w:rsidRPr="00FF430B" w:rsidRDefault="001078C6" w:rsidP="00925797">
            <w:pPr>
              <w:jc w:val="center"/>
              <w:rPr>
                <w:rFonts w:eastAsia="Calibri"/>
                <w:lang w:val="ro-MD" w:eastAsia="ro-RO"/>
              </w:rPr>
            </w:pPr>
          </w:p>
        </w:tc>
        <w:tc>
          <w:tcPr>
            <w:tcW w:w="3477" w:type="dxa"/>
          </w:tcPr>
          <w:p w14:paraId="62721518" w14:textId="77777777" w:rsidR="001078C6" w:rsidRPr="00FF430B" w:rsidRDefault="001078C6" w:rsidP="00925797">
            <w:pPr>
              <w:jc w:val="center"/>
              <w:rPr>
                <w:rFonts w:eastAsia="Calibri"/>
                <w:lang w:val="ro-MD" w:eastAsia="ro-RO"/>
              </w:rPr>
            </w:pPr>
          </w:p>
        </w:tc>
        <w:tc>
          <w:tcPr>
            <w:tcW w:w="1293" w:type="dxa"/>
          </w:tcPr>
          <w:p w14:paraId="4DA01F65" w14:textId="77777777" w:rsidR="001078C6" w:rsidRPr="00FF430B" w:rsidRDefault="001078C6" w:rsidP="00925797">
            <w:pPr>
              <w:jc w:val="center"/>
              <w:rPr>
                <w:rFonts w:eastAsia="Calibri"/>
                <w:lang w:val="ro-MD" w:eastAsia="ro-RO"/>
              </w:rPr>
            </w:pPr>
          </w:p>
        </w:tc>
        <w:tc>
          <w:tcPr>
            <w:tcW w:w="1608" w:type="dxa"/>
          </w:tcPr>
          <w:p w14:paraId="12E15231" w14:textId="77777777" w:rsidR="001078C6" w:rsidRPr="00FF430B" w:rsidRDefault="001078C6" w:rsidP="00925797">
            <w:pPr>
              <w:jc w:val="center"/>
              <w:rPr>
                <w:rFonts w:eastAsia="Calibri"/>
                <w:lang w:val="ro-MD" w:eastAsia="ro-RO"/>
              </w:rPr>
            </w:pPr>
          </w:p>
        </w:tc>
        <w:tc>
          <w:tcPr>
            <w:tcW w:w="1323" w:type="dxa"/>
          </w:tcPr>
          <w:p w14:paraId="691AD5E0" w14:textId="77777777" w:rsidR="001078C6" w:rsidRPr="00FF430B" w:rsidRDefault="001078C6" w:rsidP="00925797">
            <w:pPr>
              <w:jc w:val="center"/>
              <w:rPr>
                <w:rFonts w:eastAsia="Calibri"/>
                <w:lang w:val="ro-MD" w:eastAsia="ro-RO"/>
              </w:rPr>
            </w:pPr>
          </w:p>
        </w:tc>
      </w:tr>
      <w:tr w:rsidR="001078C6" w:rsidRPr="00EC30C2" w14:paraId="1BF1FC9E" w14:textId="77777777" w:rsidTr="00925797">
        <w:tc>
          <w:tcPr>
            <w:tcW w:w="609" w:type="dxa"/>
          </w:tcPr>
          <w:p w14:paraId="2087BBBF" w14:textId="77777777" w:rsidR="001078C6" w:rsidRPr="00FF430B" w:rsidRDefault="001078C6" w:rsidP="00925797">
            <w:pPr>
              <w:jc w:val="center"/>
              <w:rPr>
                <w:rFonts w:eastAsia="Calibri"/>
                <w:lang w:val="ro-MD" w:eastAsia="ro-RO"/>
              </w:rPr>
            </w:pPr>
          </w:p>
        </w:tc>
        <w:tc>
          <w:tcPr>
            <w:tcW w:w="3477" w:type="dxa"/>
          </w:tcPr>
          <w:p w14:paraId="123A5F9D" w14:textId="77777777" w:rsidR="001078C6" w:rsidRPr="00FF430B" w:rsidRDefault="001078C6" w:rsidP="00925797">
            <w:pPr>
              <w:jc w:val="center"/>
              <w:rPr>
                <w:rFonts w:eastAsia="Calibri"/>
                <w:lang w:val="ro-MD" w:eastAsia="ro-RO"/>
              </w:rPr>
            </w:pPr>
          </w:p>
        </w:tc>
        <w:tc>
          <w:tcPr>
            <w:tcW w:w="1293" w:type="dxa"/>
          </w:tcPr>
          <w:p w14:paraId="6472B99D" w14:textId="77777777" w:rsidR="001078C6" w:rsidRPr="00FF430B" w:rsidRDefault="001078C6" w:rsidP="00925797">
            <w:pPr>
              <w:jc w:val="center"/>
              <w:rPr>
                <w:rFonts w:eastAsia="Calibri"/>
                <w:lang w:val="ro-MD" w:eastAsia="ro-RO"/>
              </w:rPr>
            </w:pPr>
          </w:p>
        </w:tc>
        <w:tc>
          <w:tcPr>
            <w:tcW w:w="1608" w:type="dxa"/>
          </w:tcPr>
          <w:p w14:paraId="2047A2FD" w14:textId="77777777" w:rsidR="001078C6" w:rsidRPr="00FF430B" w:rsidRDefault="001078C6" w:rsidP="00925797">
            <w:pPr>
              <w:jc w:val="center"/>
              <w:rPr>
                <w:rFonts w:eastAsia="Calibri"/>
                <w:lang w:val="ro-MD" w:eastAsia="ro-RO"/>
              </w:rPr>
            </w:pPr>
          </w:p>
        </w:tc>
        <w:tc>
          <w:tcPr>
            <w:tcW w:w="1323" w:type="dxa"/>
          </w:tcPr>
          <w:p w14:paraId="77448D69" w14:textId="77777777" w:rsidR="001078C6" w:rsidRPr="00FF430B" w:rsidRDefault="001078C6" w:rsidP="00925797">
            <w:pPr>
              <w:jc w:val="center"/>
              <w:rPr>
                <w:rFonts w:eastAsia="Calibri"/>
                <w:lang w:val="ro-MD" w:eastAsia="ro-RO"/>
              </w:rPr>
            </w:pPr>
          </w:p>
        </w:tc>
      </w:tr>
      <w:tr w:rsidR="001078C6" w:rsidRPr="00EC30C2" w14:paraId="722C86CF" w14:textId="77777777" w:rsidTr="00925797">
        <w:tc>
          <w:tcPr>
            <w:tcW w:w="609" w:type="dxa"/>
          </w:tcPr>
          <w:p w14:paraId="2D74FC76" w14:textId="77777777" w:rsidR="001078C6" w:rsidRPr="00FF430B" w:rsidRDefault="001078C6" w:rsidP="00925797">
            <w:pPr>
              <w:jc w:val="center"/>
              <w:rPr>
                <w:rFonts w:eastAsia="Calibri"/>
                <w:lang w:val="ro-MD" w:eastAsia="ro-RO"/>
              </w:rPr>
            </w:pPr>
          </w:p>
        </w:tc>
        <w:tc>
          <w:tcPr>
            <w:tcW w:w="3477" w:type="dxa"/>
          </w:tcPr>
          <w:p w14:paraId="7C060425" w14:textId="77777777" w:rsidR="001078C6" w:rsidRPr="00FF430B" w:rsidRDefault="001078C6" w:rsidP="00925797">
            <w:pPr>
              <w:jc w:val="center"/>
              <w:rPr>
                <w:rFonts w:eastAsia="Calibri"/>
                <w:lang w:val="ro-MD" w:eastAsia="ro-RO"/>
              </w:rPr>
            </w:pPr>
          </w:p>
        </w:tc>
        <w:tc>
          <w:tcPr>
            <w:tcW w:w="1293" w:type="dxa"/>
          </w:tcPr>
          <w:p w14:paraId="0DD9F203" w14:textId="77777777" w:rsidR="001078C6" w:rsidRPr="00FF430B" w:rsidRDefault="001078C6" w:rsidP="00925797">
            <w:pPr>
              <w:jc w:val="center"/>
              <w:rPr>
                <w:rFonts w:eastAsia="Calibri"/>
                <w:lang w:val="ro-MD" w:eastAsia="ro-RO"/>
              </w:rPr>
            </w:pPr>
          </w:p>
        </w:tc>
        <w:tc>
          <w:tcPr>
            <w:tcW w:w="1608" w:type="dxa"/>
          </w:tcPr>
          <w:p w14:paraId="7D260639" w14:textId="77777777" w:rsidR="001078C6" w:rsidRPr="00FF430B" w:rsidRDefault="001078C6" w:rsidP="00925797">
            <w:pPr>
              <w:jc w:val="center"/>
              <w:rPr>
                <w:rFonts w:eastAsia="Calibri"/>
                <w:lang w:val="ro-MD" w:eastAsia="ro-RO"/>
              </w:rPr>
            </w:pPr>
          </w:p>
        </w:tc>
        <w:tc>
          <w:tcPr>
            <w:tcW w:w="1323" w:type="dxa"/>
          </w:tcPr>
          <w:p w14:paraId="36C9AE32" w14:textId="77777777" w:rsidR="001078C6" w:rsidRPr="00FF430B" w:rsidRDefault="001078C6" w:rsidP="00925797">
            <w:pPr>
              <w:jc w:val="center"/>
              <w:rPr>
                <w:rFonts w:eastAsia="Calibri"/>
                <w:lang w:val="ro-MD" w:eastAsia="ro-RO"/>
              </w:rPr>
            </w:pPr>
          </w:p>
        </w:tc>
      </w:tr>
    </w:tbl>
    <w:p w14:paraId="313C9A74" w14:textId="77777777" w:rsidR="001078C6" w:rsidRPr="00FF430B" w:rsidRDefault="001078C6" w:rsidP="001078C6">
      <w:pPr>
        <w:spacing w:after="200"/>
        <w:ind w:left="28"/>
        <w:rPr>
          <w:rFonts w:eastAsia="Calibri"/>
          <w:lang w:val="ro-MD"/>
        </w:rPr>
      </w:pPr>
    </w:p>
    <w:p w14:paraId="7CFE134D" w14:textId="77777777" w:rsidR="001078C6" w:rsidRPr="00FF430B" w:rsidRDefault="001078C6" w:rsidP="001078C6">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3A3775E5" w14:textId="77777777" w:rsidR="001078C6" w:rsidRPr="00FF430B" w:rsidRDefault="001078C6" w:rsidP="001078C6">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CB2B505" w14:textId="77777777" w:rsidR="001078C6" w:rsidRPr="00FF430B" w:rsidRDefault="001078C6" w:rsidP="001078C6">
      <w:pPr>
        <w:shd w:val="clear" w:color="auto" w:fill="FFFFFF"/>
        <w:spacing w:after="200"/>
        <w:ind w:firstLine="993"/>
        <w:rPr>
          <w:rFonts w:eastAsia="Calibri"/>
          <w:spacing w:val="-1"/>
          <w:lang w:val="ro-MD"/>
        </w:rPr>
      </w:pPr>
    </w:p>
    <w:p w14:paraId="6ED7710E" w14:textId="77777777" w:rsidR="001078C6" w:rsidRPr="00FF430B" w:rsidRDefault="001078C6" w:rsidP="001078C6">
      <w:pPr>
        <w:shd w:val="clear" w:color="auto" w:fill="FFFFFF"/>
        <w:spacing w:after="200"/>
        <w:ind w:firstLine="993"/>
        <w:rPr>
          <w:rFonts w:eastAsia="Calibri"/>
          <w:spacing w:val="-1"/>
          <w:lang w:val="ro-MD"/>
        </w:rPr>
      </w:pPr>
    </w:p>
    <w:p w14:paraId="5A192A2F" w14:textId="77777777" w:rsidR="001078C6" w:rsidRPr="00FF430B" w:rsidRDefault="001078C6" w:rsidP="001078C6">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12742FE8" w14:textId="77777777" w:rsidR="001078C6" w:rsidRPr="00FF430B" w:rsidRDefault="001078C6" w:rsidP="001078C6">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E5EA12A" w14:textId="77777777" w:rsidR="001078C6" w:rsidRPr="00FF430B" w:rsidRDefault="001078C6" w:rsidP="001078C6">
      <w:pPr>
        <w:tabs>
          <w:tab w:val="left" w:pos="567"/>
        </w:tabs>
        <w:jc w:val="center"/>
        <w:rPr>
          <w:b/>
          <w:color w:val="000000"/>
          <w:w w:val="90"/>
          <w:lang w:val="ro-MD"/>
        </w:rPr>
      </w:pPr>
    </w:p>
    <w:p w14:paraId="0B209632" w14:textId="77777777" w:rsidR="00164FB0" w:rsidRDefault="00164FB0" w:rsidP="001078C6">
      <w:pPr>
        <w:jc w:val="right"/>
        <w:rPr>
          <w:noProof w:val="0"/>
          <w:lang w:val="ro-MD"/>
        </w:rPr>
      </w:pPr>
    </w:p>
    <w:p w14:paraId="26571547" w14:textId="77777777" w:rsidR="00164FB0" w:rsidRDefault="00164FB0" w:rsidP="001078C6">
      <w:pPr>
        <w:jc w:val="right"/>
        <w:rPr>
          <w:noProof w:val="0"/>
          <w:lang w:val="ro-MD"/>
        </w:rPr>
      </w:pPr>
    </w:p>
    <w:p w14:paraId="7C58DE56" w14:textId="77777777" w:rsidR="00164FB0" w:rsidRDefault="00164FB0" w:rsidP="001078C6">
      <w:pPr>
        <w:jc w:val="right"/>
        <w:rPr>
          <w:noProof w:val="0"/>
          <w:lang w:val="ro-MD"/>
        </w:rPr>
      </w:pPr>
    </w:p>
    <w:p w14:paraId="278552F6" w14:textId="77777777" w:rsidR="00164FB0" w:rsidRDefault="00164FB0" w:rsidP="001078C6">
      <w:pPr>
        <w:jc w:val="right"/>
        <w:rPr>
          <w:noProof w:val="0"/>
          <w:lang w:val="ro-MD"/>
        </w:rPr>
      </w:pPr>
    </w:p>
    <w:p w14:paraId="7D1047C1" w14:textId="77777777" w:rsidR="00164FB0" w:rsidRDefault="00164FB0" w:rsidP="001078C6">
      <w:pPr>
        <w:jc w:val="right"/>
        <w:rPr>
          <w:noProof w:val="0"/>
          <w:lang w:val="ro-MD"/>
        </w:rPr>
      </w:pPr>
    </w:p>
    <w:p w14:paraId="5F597F7A" w14:textId="40CC6A21" w:rsidR="001078C6" w:rsidRPr="00FF430B" w:rsidRDefault="001078C6" w:rsidP="001078C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077C6682" w14:textId="77777777" w:rsidR="001078C6" w:rsidRPr="00FF430B" w:rsidRDefault="001078C6" w:rsidP="001078C6">
      <w:pPr>
        <w:jc w:val="right"/>
        <w:rPr>
          <w:noProof w:val="0"/>
          <w:lang w:val="ro-MD"/>
        </w:rPr>
      </w:pPr>
      <w:r w:rsidRPr="00FF430B">
        <w:rPr>
          <w:noProof w:val="0"/>
          <w:lang w:val="ro-MD"/>
        </w:rPr>
        <w:t>la Documentația standard nr._____</w:t>
      </w:r>
    </w:p>
    <w:p w14:paraId="4A752E04" w14:textId="77777777" w:rsidR="001078C6" w:rsidRPr="00FF430B" w:rsidRDefault="001078C6" w:rsidP="001078C6">
      <w:pPr>
        <w:jc w:val="right"/>
        <w:rPr>
          <w:noProof w:val="0"/>
          <w:lang w:val="ro-MD"/>
        </w:rPr>
      </w:pPr>
      <w:r w:rsidRPr="00FF430B">
        <w:rPr>
          <w:noProof w:val="0"/>
          <w:lang w:val="ro-MD"/>
        </w:rPr>
        <w:t>din “____” ________ 20___</w:t>
      </w:r>
    </w:p>
    <w:p w14:paraId="0C73306A" w14:textId="77777777" w:rsidR="001078C6" w:rsidRPr="00FF430B" w:rsidRDefault="001078C6" w:rsidP="001078C6">
      <w:pPr>
        <w:tabs>
          <w:tab w:val="left" w:pos="567"/>
        </w:tabs>
        <w:jc w:val="center"/>
        <w:rPr>
          <w:b/>
          <w:color w:val="000000"/>
          <w:w w:val="90"/>
          <w:lang w:val="ro-MD"/>
        </w:rPr>
      </w:pPr>
    </w:p>
    <w:p w14:paraId="3A1507A2" w14:textId="77777777" w:rsidR="001078C6" w:rsidRPr="00FF430B" w:rsidRDefault="001078C6" w:rsidP="001078C6">
      <w:pPr>
        <w:tabs>
          <w:tab w:val="left" w:pos="567"/>
        </w:tabs>
        <w:jc w:val="center"/>
        <w:rPr>
          <w:b/>
          <w:color w:val="000000"/>
          <w:w w:val="90"/>
          <w:lang w:val="ro-MD"/>
        </w:rPr>
      </w:pPr>
    </w:p>
    <w:p w14:paraId="52D26554" w14:textId="77777777" w:rsidR="001078C6" w:rsidRPr="00FF430B" w:rsidRDefault="001078C6" w:rsidP="001078C6">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6C861DFB" w14:textId="77777777" w:rsidR="001078C6" w:rsidRPr="00FF430B" w:rsidRDefault="001078C6" w:rsidP="001078C6">
      <w:pPr>
        <w:spacing w:line="276" w:lineRule="auto"/>
        <w:rPr>
          <w:rFonts w:eastAsia="Calibri"/>
          <w:lang w:val="ro-MD"/>
        </w:rPr>
      </w:pPr>
    </w:p>
    <w:p w14:paraId="7039178C" w14:textId="77777777" w:rsidR="001078C6" w:rsidRPr="00FF430B" w:rsidRDefault="001078C6" w:rsidP="001078C6">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59494F51" w14:textId="77777777" w:rsidR="001078C6" w:rsidRPr="00FF430B" w:rsidRDefault="001078C6" w:rsidP="001078C6">
      <w:pPr>
        <w:shd w:val="clear" w:color="auto" w:fill="FFFFFF"/>
        <w:spacing w:line="276" w:lineRule="auto"/>
        <w:rPr>
          <w:rFonts w:eastAsia="Calibri"/>
          <w:b/>
          <w:lang w:val="ro-MD"/>
        </w:rPr>
      </w:pPr>
      <w:r w:rsidRPr="00FF430B">
        <w:rPr>
          <w:rFonts w:eastAsia="Calibri"/>
          <w:b/>
          <w:spacing w:val="-2"/>
          <w:lang w:val="ro-MD"/>
        </w:rPr>
        <w:t>..........................</w:t>
      </w:r>
    </w:p>
    <w:p w14:paraId="6C74C132" w14:textId="77777777" w:rsidR="001078C6" w:rsidRPr="00FF430B" w:rsidRDefault="001078C6" w:rsidP="001078C6">
      <w:pPr>
        <w:shd w:val="clear" w:color="auto" w:fill="FFFFFF"/>
        <w:spacing w:line="276" w:lineRule="auto"/>
        <w:rPr>
          <w:rFonts w:eastAsia="Calibri"/>
          <w:lang w:val="ro-MD"/>
        </w:rPr>
      </w:pPr>
      <w:r w:rsidRPr="00FF430B">
        <w:rPr>
          <w:rFonts w:eastAsia="Calibri"/>
          <w:lang w:val="ro-MD"/>
        </w:rPr>
        <w:t>(denumirea)</w:t>
      </w:r>
    </w:p>
    <w:p w14:paraId="56249525" w14:textId="77777777" w:rsidR="001078C6" w:rsidRPr="00FF430B" w:rsidRDefault="001078C6" w:rsidP="001078C6">
      <w:pPr>
        <w:shd w:val="clear" w:color="auto" w:fill="FFFFFF"/>
        <w:spacing w:line="276" w:lineRule="auto"/>
        <w:rPr>
          <w:rFonts w:eastAsia="Calibri"/>
          <w:lang w:val="ro-MD"/>
        </w:rPr>
      </w:pPr>
    </w:p>
    <w:p w14:paraId="547AA18E" w14:textId="77777777" w:rsidR="001078C6" w:rsidRPr="00FF430B" w:rsidRDefault="001078C6" w:rsidP="001078C6">
      <w:pPr>
        <w:spacing w:after="200" w:line="276" w:lineRule="auto"/>
        <w:jc w:val="center"/>
        <w:rPr>
          <w:rFonts w:eastAsia="Calibri"/>
          <w:b/>
          <w:lang w:val="ro-MD"/>
        </w:rPr>
      </w:pPr>
      <w:r w:rsidRPr="00FF430B">
        <w:rPr>
          <w:rFonts w:eastAsia="Calibri"/>
          <w:b/>
          <w:lang w:val="ro-MD"/>
        </w:rPr>
        <w:t>Declaraţie</w:t>
      </w:r>
    </w:p>
    <w:p w14:paraId="7F949AC0" w14:textId="77777777" w:rsidR="001078C6" w:rsidRPr="00FF430B" w:rsidRDefault="001078C6" w:rsidP="001078C6">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301B39C" w14:textId="77777777" w:rsidR="001078C6" w:rsidRPr="00FF430B" w:rsidRDefault="001078C6" w:rsidP="001078C6">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735424E3" w14:textId="77777777" w:rsidR="001078C6" w:rsidRPr="00FF430B" w:rsidRDefault="001078C6" w:rsidP="001078C6">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7E1801AA" w14:textId="77777777" w:rsidR="001078C6" w:rsidRPr="00FF430B" w:rsidRDefault="001078C6" w:rsidP="001078C6">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7A04C892" w14:textId="77777777" w:rsidR="001078C6" w:rsidRPr="00FF430B" w:rsidRDefault="001078C6" w:rsidP="001078C6">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078C6" w:rsidRPr="00EC30C2" w14:paraId="30229849" w14:textId="77777777" w:rsidTr="00925797">
        <w:trPr>
          <w:jc w:val="center"/>
        </w:trPr>
        <w:tc>
          <w:tcPr>
            <w:tcW w:w="3023" w:type="dxa"/>
          </w:tcPr>
          <w:p w14:paraId="248F85F2" w14:textId="77777777" w:rsidR="001078C6" w:rsidRPr="00FF430B" w:rsidRDefault="001078C6" w:rsidP="00925797">
            <w:pPr>
              <w:rPr>
                <w:rFonts w:eastAsia="Calibri"/>
                <w:lang w:val="ro-MD" w:eastAsia="ro-RO"/>
              </w:rPr>
            </w:pPr>
          </w:p>
        </w:tc>
        <w:tc>
          <w:tcPr>
            <w:tcW w:w="1757" w:type="dxa"/>
          </w:tcPr>
          <w:p w14:paraId="311266F6" w14:textId="77777777" w:rsidR="001078C6" w:rsidRPr="00FF430B" w:rsidRDefault="001078C6" w:rsidP="00925797">
            <w:pPr>
              <w:jc w:val="center"/>
              <w:rPr>
                <w:rFonts w:eastAsia="Calibri"/>
                <w:lang w:val="ro-MD" w:eastAsia="ro-RO"/>
              </w:rPr>
            </w:pPr>
            <w:r w:rsidRPr="00FF430B">
              <w:rPr>
                <w:rFonts w:eastAsia="Calibri"/>
                <w:lang w:val="ro-MD" w:eastAsia="ro-RO"/>
              </w:rPr>
              <w:t>Anul 1</w:t>
            </w:r>
          </w:p>
        </w:tc>
        <w:tc>
          <w:tcPr>
            <w:tcW w:w="1845" w:type="dxa"/>
          </w:tcPr>
          <w:p w14:paraId="2A04C13D" w14:textId="77777777" w:rsidR="001078C6" w:rsidRPr="00FF430B" w:rsidRDefault="001078C6" w:rsidP="00925797">
            <w:pPr>
              <w:jc w:val="center"/>
              <w:rPr>
                <w:rFonts w:eastAsia="Calibri"/>
                <w:lang w:val="ro-MD" w:eastAsia="ro-RO"/>
              </w:rPr>
            </w:pPr>
            <w:r w:rsidRPr="00FF430B">
              <w:rPr>
                <w:rFonts w:eastAsia="Calibri"/>
                <w:lang w:val="ro-MD" w:eastAsia="ro-RO"/>
              </w:rPr>
              <w:t>Anul 2</w:t>
            </w:r>
          </w:p>
        </w:tc>
        <w:tc>
          <w:tcPr>
            <w:tcW w:w="1757" w:type="dxa"/>
          </w:tcPr>
          <w:p w14:paraId="1375FAC8" w14:textId="77777777" w:rsidR="001078C6" w:rsidRPr="00FF430B" w:rsidRDefault="001078C6" w:rsidP="00925797">
            <w:pPr>
              <w:jc w:val="center"/>
              <w:rPr>
                <w:rFonts w:eastAsia="Calibri"/>
                <w:lang w:val="ro-MD" w:eastAsia="ro-RO"/>
              </w:rPr>
            </w:pPr>
            <w:r w:rsidRPr="00FF430B">
              <w:rPr>
                <w:rFonts w:eastAsia="Calibri"/>
                <w:lang w:val="ro-MD" w:eastAsia="ro-RO"/>
              </w:rPr>
              <w:t>Anul 3</w:t>
            </w:r>
          </w:p>
        </w:tc>
      </w:tr>
      <w:tr w:rsidR="001078C6" w:rsidRPr="00EC30C2" w14:paraId="5270E8D4" w14:textId="77777777" w:rsidTr="00925797">
        <w:trPr>
          <w:jc w:val="center"/>
        </w:trPr>
        <w:tc>
          <w:tcPr>
            <w:tcW w:w="3023" w:type="dxa"/>
          </w:tcPr>
          <w:p w14:paraId="3A38E2E4" w14:textId="77777777" w:rsidR="001078C6" w:rsidRPr="00FF430B" w:rsidRDefault="001078C6" w:rsidP="00925797">
            <w:pPr>
              <w:rPr>
                <w:rFonts w:eastAsia="Calibri"/>
                <w:lang w:val="ro-MD" w:eastAsia="ro-RO"/>
              </w:rPr>
            </w:pPr>
            <w:r w:rsidRPr="00FF430B">
              <w:rPr>
                <w:rFonts w:eastAsia="Calibri"/>
                <w:lang w:val="ro-MD"/>
              </w:rPr>
              <w:t>Personalul de specialitate</w:t>
            </w:r>
          </w:p>
        </w:tc>
        <w:tc>
          <w:tcPr>
            <w:tcW w:w="1757" w:type="dxa"/>
          </w:tcPr>
          <w:p w14:paraId="33650B69" w14:textId="77777777" w:rsidR="001078C6" w:rsidRPr="00FF430B" w:rsidRDefault="001078C6" w:rsidP="00925797">
            <w:pPr>
              <w:rPr>
                <w:rFonts w:eastAsia="Calibri"/>
                <w:lang w:val="ro-MD" w:eastAsia="ro-RO"/>
              </w:rPr>
            </w:pPr>
          </w:p>
        </w:tc>
        <w:tc>
          <w:tcPr>
            <w:tcW w:w="1845" w:type="dxa"/>
          </w:tcPr>
          <w:p w14:paraId="46739908" w14:textId="77777777" w:rsidR="001078C6" w:rsidRPr="00FF430B" w:rsidRDefault="001078C6" w:rsidP="00925797">
            <w:pPr>
              <w:rPr>
                <w:rFonts w:eastAsia="Calibri"/>
                <w:lang w:val="ro-MD" w:eastAsia="ro-RO"/>
              </w:rPr>
            </w:pPr>
          </w:p>
        </w:tc>
        <w:tc>
          <w:tcPr>
            <w:tcW w:w="1757" w:type="dxa"/>
          </w:tcPr>
          <w:p w14:paraId="5BC2923C" w14:textId="77777777" w:rsidR="001078C6" w:rsidRPr="00FF430B" w:rsidRDefault="001078C6" w:rsidP="00925797">
            <w:pPr>
              <w:rPr>
                <w:rFonts w:eastAsia="Calibri"/>
                <w:lang w:val="ro-MD" w:eastAsia="ro-RO"/>
              </w:rPr>
            </w:pPr>
          </w:p>
        </w:tc>
      </w:tr>
      <w:tr w:rsidR="001078C6" w:rsidRPr="00EC30C2" w14:paraId="7BB3A3FF" w14:textId="77777777" w:rsidTr="00925797">
        <w:trPr>
          <w:jc w:val="center"/>
        </w:trPr>
        <w:tc>
          <w:tcPr>
            <w:tcW w:w="3023" w:type="dxa"/>
          </w:tcPr>
          <w:p w14:paraId="50A0EF79" w14:textId="77777777" w:rsidR="001078C6" w:rsidRPr="00FF430B" w:rsidRDefault="001078C6" w:rsidP="00925797">
            <w:pPr>
              <w:jc w:val="center"/>
              <w:rPr>
                <w:rFonts w:eastAsia="Calibri"/>
                <w:lang w:val="ro-MD" w:eastAsia="ro-RO"/>
              </w:rPr>
            </w:pPr>
            <w:r w:rsidRPr="00FF430B">
              <w:rPr>
                <w:rFonts w:eastAsia="Calibri"/>
                <w:lang w:val="ro-MD" w:eastAsia="ro-RO"/>
              </w:rPr>
              <w:t>…………</w:t>
            </w:r>
          </w:p>
        </w:tc>
        <w:tc>
          <w:tcPr>
            <w:tcW w:w="1757" w:type="dxa"/>
          </w:tcPr>
          <w:p w14:paraId="490FC25C" w14:textId="77777777" w:rsidR="001078C6" w:rsidRPr="00FF430B" w:rsidRDefault="001078C6" w:rsidP="00925797">
            <w:pPr>
              <w:rPr>
                <w:rFonts w:eastAsia="Calibri"/>
                <w:lang w:val="ro-MD" w:eastAsia="ro-RO"/>
              </w:rPr>
            </w:pPr>
          </w:p>
        </w:tc>
        <w:tc>
          <w:tcPr>
            <w:tcW w:w="1845" w:type="dxa"/>
          </w:tcPr>
          <w:p w14:paraId="7CA00F3F" w14:textId="77777777" w:rsidR="001078C6" w:rsidRPr="00FF430B" w:rsidRDefault="001078C6" w:rsidP="00925797">
            <w:pPr>
              <w:rPr>
                <w:rFonts w:eastAsia="Calibri"/>
                <w:lang w:val="ro-MD" w:eastAsia="ro-RO"/>
              </w:rPr>
            </w:pPr>
          </w:p>
        </w:tc>
        <w:tc>
          <w:tcPr>
            <w:tcW w:w="1757" w:type="dxa"/>
          </w:tcPr>
          <w:p w14:paraId="2375DD33" w14:textId="77777777" w:rsidR="001078C6" w:rsidRPr="00FF430B" w:rsidRDefault="001078C6" w:rsidP="00925797">
            <w:pPr>
              <w:rPr>
                <w:rFonts w:eastAsia="Calibri"/>
                <w:lang w:val="ro-MD" w:eastAsia="ro-RO"/>
              </w:rPr>
            </w:pPr>
          </w:p>
        </w:tc>
      </w:tr>
      <w:tr w:rsidR="001078C6" w:rsidRPr="00EC30C2" w14:paraId="532B9356" w14:textId="77777777" w:rsidTr="00925797">
        <w:trPr>
          <w:jc w:val="center"/>
        </w:trPr>
        <w:tc>
          <w:tcPr>
            <w:tcW w:w="3023" w:type="dxa"/>
          </w:tcPr>
          <w:p w14:paraId="35A76FDD" w14:textId="77777777" w:rsidR="001078C6" w:rsidRPr="00FF430B" w:rsidRDefault="001078C6" w:rsidP="00925797">
            <w:pPr>
              <w:jc w:val="center"/>
              <w:rPr>
                <w:rFonts w:eastAsia="Calibri"/>
                <w:lang w:val="ro-MD" w:eastAsia="ro-RO"/>
              </w:rPr>
            </w:pPr>
            <w:r w:rsidRPr="00FF430B">
              <w:rPr>
                <w:rFonts w:eastAsia="Calibri"/>
                <w:lang w:val="ro-MD" w:eastAsia="ro-RO"/>
              </w:rPr>
              <w:t>…………</w:t>
            </w:r>
          </w:p>
        </w:tc>
        <w:tc>
          <w:tcPr>
            <w:tcW w:w="1757" w:type="dxa"/>
          </w:tcPr>
          <w:p w14:paraId="737B3F6F" w14:textId="77777777" w:rsidR="001078C6" w:rsidRPr="00FF430B" w:rsidRDefault="001078C6" w:rsidP="00925797">
            <w:pPr>
              <w:rPr>
                <w:rFonts w:eastAsia="Calibri"/>
                <w:lang w:val="ro-MD" w:eastAsia="ro-RO"/>
              </w:rPr>
            </w:pPr>
          </w:p>
        </w:tc>
        <w:tc>
          <w:tcPr>
            <w:tcW w:w="1845" w:type="dxa"/>
          </w:tcPr>
          <w:p w14:paraId="5A3D7078" w14:textId="77777777" w:rsidR="001078C6" w:rsidRPr="00FF430B" w:rsidRDefault="001078C6" w:rsidP="00925797">
            <w:pPr>
              <w:rPr>
                <w:rFonts w:eastAsia="Calibri"/>
                <w:lang w:val="ro-MD" w:eastAsia="ro-RO"/>
              </w:rPr>
            </w:pPr>
          </w:p>
        </w:tc>
        <w:tc>
          <w:tcPr>
            <w:tcW w:w="1757" w:type="dxa"/>
          </w:tcPr>
          <w:p w14:paraId="0210A236" w14:textId="77777777" w:rsidR="001078C6" w:rsidRPr="00FF430B" w:rsidRDefault="001078C6" w:rsidP="00925797">
            <w:pPr>
              <w:rPr>
                <w:rFonts w:eastAsia="Calibri"/>
                <w:lang w:val="ro-MD" w:eastAsia="ro-RO"/>
              </w:rPr>
            </w:pPr>
          </w:p>
        </w:tc>
      </w:tr>
      <w:tr w:rsidR="001078C6" w:rsidRPr="00EC30C2" w14:paraId="2629A9A6" w14:textId="77777777" w:rsidTr="00925797">
        <w:trPr>
          <w:jc w:val="center"/>
        </w:trPr>
        <w:tc>
          <w:tcPr>
            <w:tcW w:w="3023" w:type="dxa"/>
          </w:tcPr>
          <w:p w14:paraId="49C01A0B" w14:textId="77777777" w:rsidR="001078C6" w:rsidRPr="00FF430B" w:rsidRDefault="001078C6" w:rsidP="00925797">
            <w:pPr>
              <w:jc w:val="center"/>
              <w:rPr>
                <w:rFonts w:eastAsia="Calibri"/>
                <w:lang w:val="ro-MD" w:eastAsia="ro-RO"/>
              </w:rPr>
            </w:pPr>
            <w:r w:rsidRPr="00FF430B">
              <w:rPr>
                <w:rFonts w:eastAsia="Calibri"/>
                <w:lang w:val="ro-MD" w:eastAsia="ro-RO"/>
              </w:rPr>
              <w:t>………….</w:t>
            </w:r>
          </w:p>
        </w:tc>
        <w:tc>
          <w:tcPr>
            <w:tcW w:w="1757" w:type="dxa"/>
          </w:tcPr>
          <w:p w14:paraId="69B3F3A2" w14:textId="77777777" w:rsidR="001078C6" w:rsidRPr="00FF430B" w:rsidRDefault="001078C6" w:rsidP="00925797">
            <w:pPr>
              <w:rPr>
                <w:rFonts w:eastAsia="Calibri"/>
                <w:lang w:val="ro-MD" w:eastAsia="ro-RO"/>
              </w:rPr>
            </w:pPr>
          </w:p>
        </w:tc>
        <w:tc>
          <w:tcPr>
            <w:tcW w:w="1845" w:type="dxa"/>
          </w:tcPr>
          <w:p w14:paraId="37966D50" w14:textId="77777777" w:rsidR="001078C6" w:rsidRPr="00FF430B" w:rsidRDefault="001078C6" w:rsidP="00925797">
            <w:pPr>
              <w:rPr>
                <w:rFonts w:eastAsia="Calibri"/>
                <w:lang w:val="ro-MD" w:eastAsia="ro-RO"/>
              </w:rPr>
            </w:pPr>
          </w:p>
        </w:tc>
        <w:tc>
          <w:tcPr>
            <w:tcW w:w="1757" w:type="dxa"/>
          </w:tcPr>
          <w:p w14:paraId="20EC5947" w14:textId="77777777" w:rsidR="001078C6" w:rsidRPr="00FF430B" w:rsidRDefault="001078C6" w:rsidP="00925797">
            <w:pPr>
              <w:rPr>
                <w:rFonts w:eastAsia="Calibri"/>
                <w:lang w:val="ro-MD" w:eastAsia="ro-RO"/>
              </w:rPr>
            </w:pPr>
          </w:p>
        </w:tc>
      </w:tr>
    </w:tbl>
    <w:p w14:paraId="275E0944" w14:textId="77777777" w:rsidR="001078C6" w:rsidRPr="00FF430B" w:rsidRDefault="001078C6" w:rsidP="001078C6">
      <w:pPr>
        <w:shd w:val="clear" w:color="auto" w:fill="FFFFFF"/>
        <w:spacing w:line="276" w:lineRule="auto"/>
        <w:ind w:firstLine="1080"/>
        <w:jc w:val="both"/>
        <w:rPr>
          <w:rFonts w:eastAsia="Calibri"/>
          <w:lang w:val="ro-MD"/>
        </w:rPr>
      </w:pPr>
    </w:p>
    <w:p w14:paraId="5D9645E0" w14:textId="77777777" w:rsidR="001078C6" w:rsidRPr="00FF430B" w:rsidRDefault="001078C6" w:rsidP="001078C6">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690389D9" w14:textId="77777777" w:rsidR="001078C6" w:rsidRPr="00FF430B" w:rsidRDefault="001078C6" w:rsidP="001078C6">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7CC441D" w14:textId="77777777" w:rsidR="001078C6" w:rsidRPr="00FF430B" w:rsidRDefault="001078C6" w:rsidP="001078C6">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025DF72A" w14:textId="77777777" w:rsidR="001078C6" w:rsidRPr="00FF430B" w:rsidRDefault="001078C6" w:rsidP="001078C6">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69DFA593" w14:textId="77777777" w:rsidR="001078C6" w:rsidRPr="00E44E83" w:rsidRDefault="001078C6" w:rsidP="001078C6">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43DFF5C3" w14:textId="77777777" w:rsidR="001078C6" w:rsidRPr="00FF430B" w:rsidRDefault="001078C6" w:rsidP="001078C6">
      <w:pPr>
        <w:shd w:val="clear" w:color="auto" w:fill="FFFFFF"/>
        <w:spacing w:after="200" w:line="276" w:lineRule="auto"/>
        <w:ind w:firstLine="720"/>
        <w:rPr>
          <w:rFonts w:eastAsia="Calibri"/>
          <w:spacing w:val="-1"/>
          <w:lang w:val="ro-MD"/>
        </w:rPr>
      </w:pPr>
    </w:p>
    <w:p w14:paraId="01E3FFE7" w14:textId="77777777" w:rsidR="001078C6" w:rsidRPr="00FF430B" w:rsidRDefault="001078C6" w:rsidP="001078C6">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22DCEE07" w14:textId="77777777" w:rsidR="001078C6" w:rsidRDefault="001078C6" w:rsidP="001078C6">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10A4435D" w14:textId="77777777" w:rsidR="001078C6" w:rsidRDefault="001078C6" w:rsidP="001078C6">
      <w:pPr>
        <w:spacing w:after="200" w:line="276" w:lineRule="auto"/>
        <w:ind w:left="5040" w:firstLine="720"/>
        <w:jc w:val="both"/>
        <w:rPr>
          <w:rFonts w:eastAsia="Calibri"/>
          <w:i/>
          <w:spacing w:val="-1"/>
          <w:lang w:val="ro-MD"/>
        </w:rPr>
      </w:pPr>
    </w:p>
    <w:p w14:paraId="08B8EF7A" w14:textId="77777777" w:rsidR="001078C6" w:rsidRDefault="001078C6" w:rsidP="001078C6">
      <w:pPr>
        <w:spacing w:after="200" w:line="276" w:lineRule="auto"/>
        <w:ind w:left="5040" w:firstLine="720"/>
        <w:jc w:val="both"/>
        <w:rPr>
          <w:rFonts w:eastAsia="Calibri"/>
          <w:i/>
          <w:spacing w:val="-1"/>
          <w:lang w:val="ro-MD"/>
        </w:rPr>
      </w:pPr>
    </w:p>
    <w:p w14:paraId="3F35F239" w14:textId="77777777" w:rsidR="001078C6" w:rsidRPr="00FF430B" w:rsidRDefault="001078C6" w:rsidP="001078C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139A59B7" w14:textId="77777777" w:rsidR="001078C6" w:rsidRPr="00FF430B" w:rsidRDefault="001078C6" w:rsidP="001078C6">
      <w:pPr>
        <w:jc w:val="right"/>
        <w:rPr>
          <w:noProof w:val="0"/>
          <w:lang w:val="ro-MD"/>
        </w:rPr>
      </w:pPr>
      <w:r w:rsidRPr="00FF430B">
        <w:rPr>
          <w:noProof w:val="0"/>
          <w:lang w:val="ro-MD"/>
        </w:rPr>
        <w:t>la Documentația standard nr._____</w:t>
      </w:r>
    </w:p>
    <w:p w14:paraId="23706F44" w14:textId="77777777" w:rsidR="001078C6" w:rsidRPr="00FF430B" w:rsidRDefault="001078C6" w:rsidP="001078C6">
      <w:pPr>
        <w:jc w:val="right"/>
        <w:rPr>
          <w:noProof w:val="0"/>
          <w:lang w:val="ro-MD"/>
        </w:rPr>
      </w:pPr>
      <w:r w:rsidRPr="00FF430B">
        <w:rPr>
          <w:noProof w:val="0"/>
          <w:lang w:val="ro-MD"/>
        </w:rPr>
        <w:t>din “____” ________ 20___</w:t>
      </w:r>
    </w:p>
    <w:p w14:paraId="2B693682" w14:textId="77777777" w:rsidR="001078C6" w:rsidRPr="00FF430B" w:rsidRDefault="001078C6" w:rsidP="001078C6">
      <w:pPr>
        <w:tabs>
          <w:tab w:val="left" w:pos="567"/>
        </w:tabs>
        <w:jc w:val="center"/>
        <w:rPr>
          <w:b/>
          <w:color w:val="000000"/>
          <w:w w:val="90"/>
          <w:lang w:val="ro-MD"/>
        </w:rPr>
      </w:pPr>
    </w:p>
    <w:p w14:paraId="7E5CD28B" w14:textId="77777777" w:rsidR="001078C6" w:rsidRPr="00FF430B" w:rsidRDefault="001078C6" w:rsidP="001078C6">
      <w:pPr>
        <w:spacing w:before="72" w:line="292" w:lineRule="auto"/>
        <w:jc w:val="center"/>
        <w:rPr>
          <w:b/>
          <w:color w:val="000000"/>
          <w:w w:val="90"/>
          <w:lang w:val="ro-MD"/>
        </w:rPr>
      </w:pPr>
      <w:r w:rsidRPr="00FF430B">
        <w:rPr>
          <w:b/>
          <w:color w:val="000000"/>
          <w:w w:val="90"/>
          <w:lang w:val="ro-MD"/>
        </w:rPr>
        <w:t>(Antetul instituției)</w:t>
      </w:r>
    </w:p>
    <w:p w14:paraId="4A061CFA" w14:textId="77777777" w:rsidR="001078C6" w:rsidRPr="00FF430B" w:rsidRDefault="001078C6" w:rsidP="001078C6">
      <w:pPr>
        <w:spacing w:before="72" w:line="292" w:lineRule="auto"/>
        <w:jc w:val="center"/>
        <w:rPr>
          <w:b/>
          <w:color w:val="000000"/>
          <w:w w:val="90"/>
          <w:sz w:val="28"/>
          <w:szCs w:val="28"/>
          <w:lang w:val="ro-MD"/>
        </w:rPr>
      </w:pPr>
      <w:r w:rsidRPr="00FF430B">
        <w:rPr>
          <w:b/>
          <w:color w:val="000000"/>
          <w:w w:val="90"/>
          <w:lang w:val="ro-MD"/>
        </w:rPr>
        <w:t>~~~~~~~~~~~~~~~~~~~~~~~~~~~~~~~~~~~~~~~~~~~~~~~~~~~~~~~~~~~~~~~~~~~~~~~</w:t>
      </w:r>
    </w:p>
    <w:p w14:paraId="67926DAC" w14:textId="77777777" w:rsidR="001078C6" w:rsidRPr="00FF430B" w:rsidRDefault="001078C6" w:rsidP="001078C6">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77864AEE" w14:textId="77777777" w:rsidR="001078C6" w:rsidRPr="00FF430B" w:rsidRDefault="001078C6" w:rsidP="001078C6">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75F5786E" w14:textId="77777777" w:rsidR="001078C6" w:rsidRPr="00FF430B" w:rsidRDefault="001078C6" w:rsidP="001078C6">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51A0A6C" w14:textId="77777777" w:rsidR="001078C6" w:rsidRPr="00FF430B" w:rsidRDefault="001078C6" w:rsidP="001078C6">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330EB1D1" w14:textId="77777777" w:rsidR="001078C6" w:rsidRPr="00FF430B" w:rsidRDefault="001078C6" w:rsidP="001078C6">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5C87DEF"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07941FF5"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589A9D38"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3E8E556B"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1078C6" w:rsidRPr="00EC30C2" w14:paraId="3E56B405" w14:textId="77777777" w:rsidTr="00925797">
        <w:tc>
          <w:tcPr>
            <w:tcW w:w="471" w:type="dxa"/>
          </w:tcPr>
          <w:p w14:paraId="756FCF2C" w14:textId="77777777" w:rsidR="001078C6" w:rsidRPr="00FF430B" w:rsidRDefault="001078C6" w:rsidP="0092579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5D6BBB00" w14:textId="77777777" w:rsidR="001078C6" w:rsidRPr="00FF430B" w:rsidRDefault="001078C6" w:rsidP="00925797">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08F1DE1F" w14:textId="77777777" w:rsidR="001078C6" w:rsidRPr="00FF430B" w:rsidRDefault="001078C6" w:rsidP="00925797">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41E30D0D" w14:textId="77777777" w:rsidR="001078C6" w:rsidRPr="00FF430B" w:rsidRDefault="001078C6" w:rsidP="0092579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E7871A2" w14:textId="77777777" w:rsidR="001078C6" w:rsidRPr="00FF430B" w:rsidRDefault="001078C6" w:rsidP="0092579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DAC1963" w14:textId="77777777" w:rsidR="001078C6" w:rsidRPr="00FF430B" w:rsidRDefault="001078C6" w:rsidP="0092579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1078C6" w:rsidRPr="00EC30C2" w14:paraId="418C1B32" w14:textId="77777777" w:rsidTr="00925797">
        <w:trPr>
          <w:trHeight w:val="540"/>
        </w:trPr>
        <w:tc>
          <w:tcPr>
            <w:tcW w:w="471" w:type="dxa"/>
            <w:vMerge w:val="restart"/>
          </w:tcPr>
          <w:p w14:paraId="1F45017B" w14:textId="77777777" w:rsidR="001078C6" w:rsidRPr="00FF430B" w:rsidRDefault="001078C6" w:rsidP="0092579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3556811C" w14:textId="77777777" w:rsidR="001078C6" w:rsidRPr="00FF430B" w:rsidRDefault="001078C6" w:rsidP="00925797">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2A3D634" w14:textId="77777777" w:rsidR="001078C6" w:rsidRPr="00FF430B" w:rsidRDefault="001078C6" w:rsidP="0092579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725D6A38" w14:textId="77777777" w:rsidR="001078C6" w:rsidRPr="00FF430B" w:rsidRDefault="001078C6" w:rsidP="00925797">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04C0E4AD" w14:textId="77777777" w:rsidR="001078C6" w:rsidRPr="00FF430B" w:rsidRDefault="001078C6" w:rsidP="00925797">
            <w:pPr>
              <w:tabs>
                <w:tab w:val="left" w:leader="underscore" w:pos="6465"/>
                <w:tab w:val="right" w:leader="underscore" w:pos="9777"/>
              </w:tabs>
              <w:spacing w:line="302" w:lineRule="auto"/>
              <w:rPr>
                <w:rFonts w:eastAsia="PMingLiU"/>
                <w:lang w:val="ro-MD" w:eastAsia="zh-CN"/>
              </w:rPr>
            </w:pPr>
          </w:p>
        </w:tc>
        <w:tc>
          <w:tcPr>
            <w:tcW w:w="563" w:type="dxa"/>
          </w:tcPr>
          <w:p w14:paraId="77117DE9" w14:textId="77777777" w:rsidR="001078C6" w:rsidRPr="00FF430B" w:rsidRDefault="001078C6" w:rsidP="00925797">
            <w:pPr>
              <w:tabs>
                <w:tab w:val="left" w:leader="underscore" w:pos="6465"/>
                <w:tab w:val="right" w:leader="underscore" w:pos="9777"/>
              </w:tabs>
              <w:spacing w:line="302" w:lineRule="auto"/>
              <w:rPr>
                <w:rFonts w:eastAsia="PMingLiU"/>
                <w:lang w:val="ro-MD" w:eastAsia="zh-CN"/>
              </w:rPr>
            </w:pPr>
          </w:p>
        </w:tc>
        <w:tc>
          <w:tcPr>
            <w:tcW w:w="846" w:type="dxa"/>
          </w:tcPr>
          <w:p w14:paraId="75185544" w14:textId="77777777" w:rsidR="001078C6" w:rsidRPr="00FF430B" w:rsidRDefault="001078C6" w:rsidP="00925797">
            <w:pPr>
              <w:tabs>
                <w:tab w:val="left" w:leader="underscore" w:pos="6465"/>
                <w:tab w:val="right" w:leader="underscore" w:pos="9777"/>
              </w:tabs>
              <w:spacing w:line="302" w:lineRule="auto"/>
              <w:rPr>
                <w:rFonts w:eastAsia="PMingLiU"/>
                <w:lang w:val="ro-MD" w:eastAsia="zh-CN"/>
              </w:rPr>
            </w:pPr>
          </w:p>
        </w:tc>
      </w:tr>
      <w:tr w:rsidR="001078C6" w:rsidRPr="00EC30C2" w14:paraId="3FF4C342" w14:textId="77777777" w:rsidTr="00925797">
        <w:trPr>
          <w:trHeight w:val="1380"/>
        </w:trPr>
        <w:tc>
          <w:tcPr>
            <w:tcW w:w="471" w:type="dxa"/>
            <w:vMerge/>
          </w:tcPr>
          <w:p w14:paraId="36FC32FE" w14:textId="77777777" w:rsidR="001078C6" w:rsidRPr="00FF430B" w:rsidRDefault="001078C6" w:rsidP="00925797">
            <w:pPr>
              <w:tabs>
                <w:tab w:val="left" w:leader="underscore" w:pos="6465"/>
                <w:tab w:val="right" w:leader="underscore" w:pos="9777"/>
              </w:tabs>
              <w:spacing w:line="302" w:lineRule="auto"/>
              <w:rPr>
                <w:rFonts w:eastAsia="PMingLiU"/>
                <w:lang w:val="ro-MD" w:eastAsia="zh-CN"/>
              </w:rPr>
            </w:pPr>
          </w:p>
        </w:tc>
        <w:tc>
          <w:tcPr>
            <w:tcW w:w="3751" w:type="dxa"/>
            <w:vMerge/>
          </w:tcPr>
          <w:p w14:paraId="043D0E59" w14:textId="77777777" w:rsidR="001078C6" w:rsidRPr="00FF430B" w:rsidRDefault="001078C6" w:rsidP="00925797">
            <w:pPr>
              <w:tabs>
                <w:tab w:val="left" w:leader="underscore" w:pos="6465"/>
                <w:tab w:val="right" w:leader="underscore" w:pos="9777"/>
              </w:tabs>
              <w:jc w:val="both"/>
              <w:rPr>
                <w:rFonts w:eastAsia="PMingLiU"/>
                <w:lang w:val="ro-MD" w:eastAsia="zh-CN"/>
              </w:rPr>
            </w:pPr>
          </w:p>
        </w:tc>
        <w:tc>
          <w:tcPr>
            <w:tcW w:w="4001" w:type="dxa"/>
          </w:tcPr>
          <w:p w14:paraId="355C182B" w14:textId="77777777" w:rsidR="001078C6" w:rsidRPr="00FF430B" w:rsidRDefault="001078C6" w:rsidP="00925797">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917E710" w14:textId="77777777" w:rsidR="001078C6" w:rsidRPr="00FF430B" w:rsidRDefault="001078C6" w:rsidP="00925797">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1508288E"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5089DF5"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6A0C00E"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r>
      <w:tr w:rsidR="001078C6" w:rsidRPr="00EC30C2" w14:paraId="73133F15" w14:textId="77777777" w:rsidTr="00925797">
        <w:trPr>
          <w:trHeight w:val="420"/>
        </w:trPr>
        <w:tc>
          <w:tcPr>
            <w:tcW w:w="471" w:type="dxa"/>
            <w:vMerge w:val="restart"/>
          </w:tcPr>
          <w:p w14:paraId="2BF3A394" w14:textId="77777777" w:rsidR="001078C6" w:rsidRPr="00FF430B" w:rsidRDefault="001078C6" w:rsidP="0092579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CD72E1F" w14:textId="77777777" w:rsidR="001078C6" w:rsidRPr="00FF430B" w:rsidRDefault="001078C6" w:rsidP="00925797">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6112E6F" w14:textId="77777777" w:rsidR="001078C6" w:rsidRPr="00FF430B" w:rsidRDefault="001078C6" w:rsidP="00925797">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7C2F23A0"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776A005"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E5B30F"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r>
      <w:tr w:rsidR="001078C6" w:rsidRPr="00EC30C2" w14:paraId="7B0F4B97" w14:textId="77777777" w:rsidTr="00925797">
        <w:trPr>
          <w:trHeight w:val="535"/>
        </w:trPr>
        <w:tc>
          <w:tcPr>
            <w:tcW w:w="471" w:type="dxa"/>
            <w:vMerge/>
          </w:tcPr>
          <w:p w14:paraId="4467F367"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2F18A1C" w14:textId="77777777" w:rsidR="001078C6" w:rsidRPr="00FF430B" w:rsidRDefault="001078C6" w:rsidP="0092579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4C5040" w14:textId="77777777" w:rsidR="001078C6" w:rsidRPr="00FF430B" w:rsidRDefault="001078C6" w:rsidP="00925797">
            <w:pPr>
              <w:tabs>
                <w:tab w:val="left" w:leader="underscore" w:pos="6465"/>
                <w:tab w:val="right" w:leader="underscore" w:pos="9777"/>
              </w:tabs>
              <w:jc w:val="both"/>
              <w:rPr>
                <w:rFonts w:eastAsia="PMingLiU"/>
                <w:lang w:val="ro-MD" w:eastAsia="zh-CN"/>
              </w:rPr>
            </w:pPr>
          </w:p>
        </w:tc>
        <w:tc>
          <w:tcPr>
            <w:tcW w:w="575" w:type="dxa"/>
          </w:tcPr>
          <w:p w14:paraId="75AF9FA8"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D8CEC43"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250A679"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r>
      <w:tr w:rsidR="001078C6" w:rsidRPr="00EC30C2" w14:paraId="264603BC" w14:textId="77777777" w:rsidTr="00925797">
        <w:trPr>
          <w:trHeight w:val="1770"/>
        </w:trPr>
        <w:tc>
          <w:tcPr>
            <w:tcW w:w="471" w:type="dxa"/>
            <w:vMerge w:val="restart"/>
          </w:tcPr>
          <w:p w14:paraId="14D3E5AE" w14:textId="77777777" w:rsidR="001078C6" w:rsidRPr="00FF430B" w:rsidRDefault="001078C6" w:rsidP="0092579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01F0793" w14:textId="77777777" w:rsidR="001078C6" w:rsidRPr="00FF430B" w:rsidRDefault="001078C6" w:rsidP="00925797">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61725131" w14:textId="77777777" w:rsidR="001078C6" w:rsidRPr="00FF430B" w:rsidRDefault="001078C6" w:rsidP="00925797">
            <w:pPr>
              <w:keepNext/>
              <w:keepLines/>
              <w:tabs>
                <w:tab w:val="left" w:leader="underscore" w:pos="6465"/>
                <w:tab w:val="right" w:leader="underscore" w:pos="9777"/>
              </w:tabs>
              <w:spacing w:before="200"/>
              <w:jc w:val="both"/>
              <w:outlineLvl w:val="2"/>
              <w:rPr>
                <w:rFonts w:eastAsia="PMingLiU"/>
                <w:lang w:val="ro-MD" w:eastAsia="zh-CN"/>
              </w:rPr>
            </w:pPr>
          </w:p>
          <w:p w14:paraId="79A1A6E1" w14:textId="77777777" w:rsidR="001078C6" w:rsidRPr="00FF430B" w:rsidRDefault="001078C6" w:rsidP="00925797">
            <w:pPr>
              <w:keepNext/>
              <w:keepLines/>
              <w:tabs>
                <w:tab w:val="left" w:leader="underscore" w:pos="6465"/>
                <w:tab w:val="right" w:leader="underscore" w:pos="9777"/>
              </w:tabs>
              <w:spacing w:before="200"/>
              <w:jc w:val="both"/>
              <w:outlineLvl w:val="2"/>
              <w:rPr>
                <w:rFonts w:eastAsia="PMingLiU"/>
                <w:lang w:val="ro-MD" w:eastAsia="zh-CN"/>
              </w:rPr>
            </w:pPr>
          </w:p>
          <w:p w14:paraId="498BFD06" w14:textId="77777777" w:rsidR="001078C6" w:rsidRPr="00FF430B" w:rsidRDefault="001078C6" w:rsidP="00925797">
            <w:pPr>
              <w:keepNext/>
              <w:keepLines/>
              <w:tabs>
                <w:tab w:val="left" w:leader="underscore" w:pos="6465"/>
                <w:tab w:val="right" w:leader="underscore" w:pos="9777"/>
              </w:tabs>
              <w:spacing w:before="200"/>
              <w:jc w:val="both"/>
              <w:outlineLvl w:val="2"/>
              <w:rPr>
                <w:rFonts w:eastAsia="PMingLiU"/>
                <w:lang w:val="ro-MD" w:eastAsia="zh-CN"/>
              </w:rPr>
            </w:pPr>
          </w:p>
          <w:p w14:paraId="1A76AF9D" w14:textId="77777777" w:rsidR="001078C6" w:rsidRPr="00FF430B" w:rsidRDefault="001078C6" w:rsidP="00925797">
            <w:pPr>
              <w:keepNext/>
              <w:keepLines/>
              <w:tabs>
                <w:tab w:val="left" w:leader="underscore" w:pos="6465"/>
                <w:tab w:val="right" w:leader="underscore" w:pos="9777"/>
              </w:tabs>
              <w:spacing w:before="200"/>
              <w:jc w:val="both"/>
              <w:outlineLvl w:val="2"/>
              <w:rPr>
                <w:rFonts w:eastAsia="PMingLiU"/>
                <w:lang w:val="ro-MD" w:eastAsia="zh-CN"/>
              </w:rPr>
            </w:pPr>
          </w:p>
          <w:p w14:paraId="563BEB1B" w14:textId="77777777" w:rsidR="001078C6" w:rsidRPr="00FF430B" w:rsidRDefault="001078C6" w:rsidP="00925797">
            <w:pPr>
              <w:keepNext/>
              <w:keepLines/>
              <w:tabs>
                <w:tab w:val="left" w:leader="underscore" w:pos="6465"/>
                <w:tab w:val="right" w:leader="underscore" w:pos="9777"/>
              </w:tabs>
              <w:spacing w:before="200"/>
              <w:jc w:val="both"/>
              <w:outlineLvl w:val="2"/>
              <w:rPr>
                <w:rFonts w:eastAsia="PMingLiU"/>
                <w:lang w:val="ro-MD" w:eastAsia="zh-CN"/>
              </w:rPr>
            </w:pPr>
          </w:p>
          <w:p w14:paraId="53B7592D" w14:textId="77777777" w:rsidR="001078C6" w:rsidRPr="00FF430B" w:rsidRDefault="001078C6" w:rsidP="00925797">
            <w:pPr>
              <w:keepNext/>
              <w:keepLines/>
              <w:tabs>
                <w:tab w:val="left" w:leader="underscore" w:pos="6465"/>
                <w:tab w:val="right" w:leader="underscore" w:pos="9777"/>
              </w:tabs>
              <w:spacing w:before="200"/>
              <w:jc w:val="both"/>
              <w:outlineLvl w:val="2"/>
              <w:rPr>
                <w:rFonts w:eastAsia="PMingLiU"/>
                <w:lang w:val="ro-MD" w:eastAsia="zh-CN"/>
              </w:rPr>
            </w:pPr>
          </w:p>
          <w:p w14:paraId="3BE5028B" w14:textId="77777777" w:rsidR="001078C6" w:rsidRPr="00FF430B" w:rsidRDefault="001078C6" w:rsidP="0092579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9F5740" w14:textId="77777777" w:rsidR="001078C6" w:rsidRPr="00FF430B" w:rsidRDefault="001078C6" w:rsidP="00925797">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0AE31A67" w14:textId="77777777" w:rsidR="001078C6" w:rsidRPr="00FF430B" w:rsidRDefault="001078C6" w:rsidP="00925797">
            <w:pPr>
              <w:tabs>
                <w:tab w:val="left" w:pos="567"/>
              </w:tabs>
              <w:rPr>
                <w:lang w:val="ro-MD"/>
              </w:rPr>
            </w:pPr>
            <w:r w:rsidRPr="00FF430B">
              <w:rPr>
                <w:lang w:val="ro-MD"/>
              </w:rPr>
              <w:t>A.Terasamente, lucrări la structura clădirilor;</w:t>
            </w:r>
          </w:p>
          <w:p w14:paraId="4578A753" w14:textId="77777777" w:rsidR="001078C6" w:rsidRPr="00FF430B" w:rsidRDefault="001078C6" w:rsidP="00925797">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40B8070D" w14:textId="77777777" w:rsidR="001078C6" w:rsidRPr="00FF430B" w:rsidRDefault="001078C6" w:rsidP="00925797">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6EF346C6"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EF1DF5"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15CF594"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r>
      <w:tr w:rsidR="001078C6" w:rsidRPr="00EC30C2" w14:paraId="7E865A02" w14:textId="77777777" w:rsidTr="00925797">
        <w:trPr>
          <w:trHeight w:val="1260"/>
        </w:trPr>
        <w:tc>
          <w:tcPr>
            <w:tcW w:w="471" w:type="dxa"/>
            <w:vMerge/>
          </w:tcPr>
          <w:p w14:paraId="670A1C62"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9EFDAAF" w14:textId="77777777" w:rsidR="001078C6" w:rsidRPr="00FF430B" w:rsidRDefault="001078C6" w:rsidP="0092579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1A52172" w14:textId="77777777" w:rsidR="001078C6" w:rsidRPr="00FF430B" w:rsidRDefault="001078C6" w:rsidP="00925797">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47010342" w14:textId="77777777" w:rsidR="001078C6" w:rsidRPr="00FF430B" w:rsidRDefault="001078C6" w:rsidP="00925797">
            <w:pPr>
              <w:tabs>
                <w:tab w:val="left" w:leader="underscore" w:pos="6465"/>
                <w:tab w:val="right" w:leader="underscore" w:pos="9777"/>
              </w:tabs>
              <w:jc w:val="both"/>
              <w:rPr>
                <w:lang w:val="ro-MD"/>
              </w:rPr>
            </w:pPr>
            <w:r w:rsidRPr="00FF430B">
              <w:rPr>
                <w:lang w:val="ro-MD"/>
              </w:rPr>
              <w:t xml:space="preserve">A.drumuri și piste de aviație; </w:t>
            </w:r>
          </w:p>
          <w:p w14:paraId="0CE6C396" w14:textId="77777777" w:rsidR="001078C6" w:rsidRPr="00FF430B" w:rsidRDefault="001078C6" w:rsidP="00925797">
            <w:pPr>
              <w:tabs>
                <w:tab w:val="left" w:leader="underscore" w:pos="6465"/>
                <w:tab w:val="right" w:leader="underscore" w:pos="9777"/>
              </w:tabs>
              <w:jc w:val="both"/>
              <w:rPr>
                <w:lang w:val="ro-MD"/>
              </w:rPr>
            </w:pPr>
            <w:r w:rsidRPr="00FF430B">
              <w:rPr>
                <w:lang w:val="ro-MD"/>
              </w:rPr>
              <w:t xml:space="preserve">B.poduri; </w:t>
            </w:r>
          </w:p>
          <w:p w14:paraId="0BEA0559" w14:textId="77777777" w:rsidR="001078C6" w:rsidRPr="00FF430B" w:rsidRDefault="001078C6" w:rsidP="00925797">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BDBCF1F"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AA59D0C"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E86A576"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r>
      <w:tr w:rsidR="001078C6" w:rsidRPr="00EC30C2" w14:paraId="4FBE9853" w14:textId="77777777" w:rsidTr="00925797">
        <w:trPr>
          <w:trHeight w:val="1260"/>
        </w:trPr>
        <w:tc>
          <w:tcPr>
            <w:tcW w:w="471" w:type="dxa"/>
            <w:vMerge/>
          </w:tcPr>
          <w:p w14:paraId="0337FD22"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5F6C550" w14:textId="77777777" w:rsidR="001078C6" w:rsidRPr="00FF430B" w:rsidRDefault="001078C6" w:rsidP="0092579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6FC5E3D" w14:textId="77777777" w:rsidR="001078C6" w:rsidRPr="00FF430B" w:rsidRDefault="001078C6" w:rsidP="00925797">
            <w:pPr>
              <w:tabs>
                <w:tab w:val="left" w:pos="567"/>
              </w:tabs>
              <w:spacing w:line="276" w:lineRule="auto"/>
              <w:rPr>
                <w:lang w:val="ro-MD"/>
              </w:rPr>
            </w:pPr>
            <w:r w:rsidRPr="00FF430B">
              <w:rPr>
                <w:lang w:val="ro-MD"/>
              </w:rPr>
              <w:t>Construcții speciale:</w:t>
            </w:r>
          </w:p>
          <w:p w14:paraId="0AB82248" w14:textId="77777777" w:rsidR="001078C6" w:rsidRPr="00FF430B" w:rsidRDefault="001078C6" w:rsidP="00925797">
            <w:pPr>
              <w:tabs>
                <w:tab w:val="left" w:pos="567"/>
              </w:tabs>
              <w:spacing w:line="276" w:lineRule="auto"/>
              <w:rPr>
                <w:lang w:val="ro-MD"/>
              </w:rPr>
            </w:pPr>
            <w:r w:rsidRPr="00FF430B">
              <w:rPr>
                <w:lang w:val="ro-MD"/>
              </w:rPr>
              <w:t>A. hidrotehnice și pentru îmbunătățiri funciare;</w:t>
            </w:r>
          </w:p>
          <w:p w14:paraId="5507C8A5" w14:textId="77777777" w:rsidR="001078C6" w:rsidRPr="00FF430B" w:rsidRDefault="001078C6" w:rsidP="00925797">
            <w:pPr>
              <w:tabs>
                <w:tab w:val="left" w:pos="567"/>
              </w:tabs>
              <w:spacing w:line="276" w:lineRule="auto"/>
              <w:rPr>
                <w:lang w:val="ro-MD"/>
              </w:rPr>
            </w:pPr>
            <w:r w:rsidRPr="00FF430B">
              <w:rPr>
                <w:lang w:val="ro-MD"/>
              </w:rPr>
              <w:t xml:space="preserve">B. fântâni arteziene; </w:t>
            </w:r>
          </w:p>
          <w:p w14:paraId="26A94D64" w14:textId="77777777" w:rsidR="001078C6" w:rsidRPr="00FF430B" w:rsidRDefault="001078C6" w:rsidP="00925797">
            <w:pPr>
              <w:tabs>
                <w:tab w:val="left" w:pos="567"/>
              </w:tabs>
              <w:spacing w:line="276" w:lineRule="auto"/>
              <w:rPr>
                <w:lang w:val="ro-MD"/>
              </w:rPr>
            </w:pPr>
            <w:r w:rsidRPr="00FF430B">
              <w:rPr>
                <w:lang w:val="ro-MD"/>
              </w:rPr>
              <w:t>C. porturi și debarcadere;</w:t>
            </w:r>
          </w:p>
          <w:p w14:paraId="480ABAF0" w14:textId="77777777" w:rsidR="001078C6" w:rsidRPr="00FF430B" w:rsidRDefault="001078C6" w:rsidP="0092579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5EB25936"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B154627"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A3148B1"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r>
      <w:tr w:rsidR="001078C6" w:rsidRPr="00EC30C2" w14:paraId="69630925" w14:textId="77777777" w:rsidTr="00925797">
        <w:trPr>
          <w:trHeight w:val="2055"/>
        </w:trPr>
        <w:tc>
          <w:tcPr>
            <w:tcW w:w="471" w:type="dxa"/>
            <w:vMerge/>
          </w:tcPr>
          <w:p w14:paraId="5DE682E4"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F383D64" w14:textId="77777777" w:rsidR="001078C6" w:rsidRPr="00FF430B" w:rsidRDefault="001078C6" w:rsidP="0092579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9819FD" w14:textId="77777777" w:rsidR="001078C6" w:rsidRPr="00FF430B" w:rsidRDefault="001078C6" w:rsidP="00925797">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7529F811" w14:textId="77777777" w:rsidR="001078C6" w:rsidRPr="00FF430B" w:rsidRDefault="001078C6" w:rsidP="00925797">
            <w:pPr>
              <w:tabs>
                <w:tab w:val="left" w:pos="567"/>
              </w:tabs>
              <w:spacing w:line="276" w:lineRule="auto"/>
              <w:rPr>
                <w:lang w:val="ro-MD"/>
              </w:rPr>
            </w:pPr>
            <w:r w:rsidRPr="00FF430B">
              <w:rPr>
                <w:lang w:val="ro-MD"/>
              </w:rPr>
              <w:t>A.de alimentare cu apă și canalizare;</w:t>
            </w:r>
          </w:p>
          <w:p w14:paraId="661E995D" w14:textId="77777777" w:rsidR="001078C6" w:rsidRPr="00FF430B" w:rsidRDefault="001078C6" w:rsidP="00925797">
            <w:pPr>
              <w:tabs>
                <w:tab w:val="left" w:pos="567"/>
              </w:tabs>
              <w:spacing w:line="276" w:lineRule="auto"/>
              <w:rPr>
                <w:lang w:val="ro-MD"/>
              </w:rPr>
            </w:pPr>
            <w:r w:rsidRPr="00FF430B">
              <w:rPr>
                <w:lang w:val="ro-MD"/>
              </w:rPr>
              <w:t xml:space="preserve">B.de încălzire; </w:t>
            </w:r>
          </w:p>
          <w:p w14:paraId="3EEE61EC" w14:textId="77777777" w:rsidR="001078C6" w:rsidRPr="00FF430B" w:rsidRDefault="001078C6" w:rsidP="00925797">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A2F6C1B" w14:textId="77777777" w:rsidR="001078C6" w:rsidRPr="00FF430B" w:rsidRDefault="001078C6" w:rsidP="00925797">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68532BB0" w14:textId="77777777" w:rsidR="001078C6" w:rsidRPr="00FF430B" w:rsidRDefault="001078C6" w:rsidP="00925797">
            <w:pPr>
              <w:tabs>
                <w:tab w:val="left" w:leader="underscore" w:pos="6465"/>
                <w:tab w:val="right" w:leader="underscore" w:pos="9777"/>
              </w:tabs>
              <w:jc w:val="both"/>
              <w:rPr>
                <w:lang w:val="ro-MD"/>
              </w:rPr>
            </w:pPr>
            <w:r w:rsidRPr="00FF430B">
              <w:rPr>
                <w:lang w:val="ro-MD"/>
              </w:rPr>
              <w:t>H.frigorifice,compresoare;</w:t>
            </w:r>
          </w:p>
          <w:p w14:paraId="59BFDDA5" w14:textId="77777777" w:rsidR="001078C6" w:rsidRPr="00FF430B" w:rsidRDefault="001078C6" w:rsidP="00925797">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30A6F38F"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FDA8F04"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AD4CAB"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r>
      <w:tr w:rsidR="001078C6" w:rsidRPr="00EC30C2" w14:paraId="58E35AC2" w14:textId="77777777" w:rsidTr="00925797">
        <w:trPr>
          <w:trHeight w:val="945"/>
        </w:trPr>
        <w:tc>
          <w:tcPr>
            <w:tcW w:w="471" w:type="dxa"/>
            <w:vMerge/>
          </w:tcPr>
          <w:p w14:paraId="1762C628"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358ADB8" w14:textId="77777777" w:rsidR="001078C6" w:rsidRPr="00FF430B" w:rsidRDefault="001078C6" w:rsidP="0092579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C0D46BB" w14:textId="77777777" w:rsidR="001078C6" w:rsidRPr="00FF430B" w:rsidRDefault="001078C6" w:rsidP="00925797">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645F5A6F" w14:textId="77777777" w:rsidR="001078C6" w:rsidRPr="00FF430B" w:rsidRDefault="001078C6" w:rsidP="00925797">
            <w:pPr>
              <w:tabs>
                <w:tab w:val="left" w:pos="567"/>
              </w:tabs>
              <w:spacing w:line="276" w:lineRule="auto"/>
              <w:rPr>
                <w:lang w:val="ro-MD"/>
              </w:rPr>
            </w:pPr>
            <w:r w:rsidRPr="00FF430B">
              <w:rPr>
                <w:lang w:val="ro-MD"/>
              </w:rPr>
              <w:t>A. sub presiune, mecanisme de ridicat, cazane;</w:t>
            </w:r>
          </w:p>
          <w:p w14:paraId="391D40BF" w14:textId="77777777" w:rsidR="001078C6" w:rsidRPr="00FF430B" w:rsidRDefault="001078C6" w:rsidP="00925797">
            <w:pPr>
              <w:tabs>
                <w:tab w:val="left" w:pos="567"/>
              </w:tabs>
              <w:spacing w:line="276" w:lineRule="auto"/>
              <w:rPr>
                <w:lang w:val="ro-MD"/>
              </w:rPr>
            </w:pPr>
            <w:r w:rsidRPr="00FF430B">
              <w:rPr>
                <w:lang w:val="ro-MD"/>
              </w:rPr>
              <w:t>B. chimico-tehnologice; C. gazoducte magistrale;</w:t>
            </w:r>
          </w:p>
          <w:p w14:paraId="3249B2DC" w14:textId="77777777" w:rsidR="001078C6" w:rsidRPr="00FF430B" w:rsidRDefault="001078C6" w:rsidP="00925797">
            <w:pPr>
              <w:numPr>
                <w:ilvl w:val="0"/>
                <w:numId w:val="23"/>
              </w:numPr>
              <w:tabs>
                <w:tab w:val="decimal" w:pos="317"/>
              </w:tabs>
              <w:ind w:left="0" w:hanging="650"/>
              <w:rPr>
                <w:rFonts w:eastAsia="PMingLiU"/>
                <w:i/>
                <w:lang w:val="ro-MD" w:eastAsia="zh-CN"/>
              </w:rPr>
            </w:pPr>
            <w:r w:rsidRPr="00FF430B">
              <w:rPr>
                <w:lang w:val="ro-MD"/>
              </w:rPr>
              <w:t>D. sisteme de alimentare cu gaze.</w:t>
            </w:r>
          </w:p>
        </w:tc>
        <w:tc>
          <w:tcPr>
            <w:tcW w:w="575" w:type="dxa"/>
          </w:tcPr>
          <w:p w14:paraId="505F62BC"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65BA4B4"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4CA8880" w14:textId="77777777" w:rsidR="001078C6" w:rsidRPr="00FF430B" w:rsidRDefault="001078C6" w:rsidP="00925797">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251DB086"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7F09DBAB"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383D2AE7"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DA3BC75"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2D81947E"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5F2A8442"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7D20B3AF"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6A9A4D5D"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3C96CE50" w14:textId="77777777" w:rsidR="001078C6" w:rsidRPr="00FF5CB2" w:rsidRDefault="001078C6" w:rsidP="001078C6">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075B1A0"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3E2C0371" w14:textId="77777777" w:rsidR="001078C6" w:rsidRPr="00FF5CB2" w:rsidRDefault="001078C6" w:rsidP="001078C6">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398CE85C"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6DBADC59"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34A434C0"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1A886B51"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7E89B36D"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03B554DD"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5E8543ED"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398BCA4B"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42DC6800"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1C8EB027" w14:textId="77777777" w:rsidR="001078C6" w:rsidRPr="00FF430B" w:rsidRDefault="001078C6" w:rsidP="001078C6">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9088E14" w14:textId="77777777" w:rsidR="001078C6" w:rsidRDefault="001078C6" w:rsidP="001078C6">
      <w:pPr>
        <w:tabs>
          <w:tab w:val="left" w:leader="underscore" w:pos="6465"/>
          <w:tab w:val="right" w:leader="underscore" w:pos="9777"/>
        </w:tabs>
        <w:spacing w:line="302" w:lineRule="auto"/>
        <w:rPr>
          <w:rFonts w:eastAsia="PMingLiU"/>
          <w:lang w:val="ro-MD" w:eastAsia="zh-CN"/>
        </w:rPr>
      </w:pPr>
    </w:p>
    <w:p w14:paraId="483F5ACD"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418B3387"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14449FB5" w14:textId="77777777" w:rsidR="001078C6" w:rsidRPr="00FF430B" w:rsidRDefault="001078C6" w:rsidP="001078C6">
      <w:pPr>
        <w:jc w:val="right"/>
        <w:rPr>
          <w:noProof w:val="0"/>
          <w:lang w:val="ro-MD"/>
        </w:rPr>
      </w:pPr>
      <w:r w:rsidRPr="00FF430B">
        <w:rPr>
          <w:noProof w:val="0"/>
          <w:lang w:val="ro-MD"/>
        </w:rPr>
        <w:t>la Documentația standard nr._____</w:t>
      </w:r>
    </w:p>
    <w:p w14:paraId="27AF982E" w14:textId="77777777" w:rsidR="001078C6" w:rsidRPr="00FF430B" w:rsidRDefault="001078C6" w:rsidP="001078C6">
      <w:pPr>
        <w:jc w:val="right"/>
        <w:rPr>
          <w:noProof w:val="0"/>
          <w:lang w:val="ro-MD"/>
        </w:rPr>
      </w:pPr>
      <w:r w:rsidRPr="00FF430B">
        <w:rPr>
          <w:noProof w:val="0"/>
          <w:lang w:val="ro-MD"/>
        </w:rPr>
        <w:t>din “____” ________ 20___</w:t>
      </w:r>
    </w:p>
    <w:p w14:paraId="166DE3BF"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10C6D15C" w14:textId="77777777" w:rsidR="001078C6" w:rsidRPr="00FF430B" w:rsidRDefault="001078C6" w:rsidP="001078C6">
      <w:pPr>
        <w:tabs>
          <w:tab w:val="left" w:leader="underscore" w:pos="6465"/>
          <w:tab w:val="right" w:leader="underscore" w:pos="9777"/>
        </w:tabs>
        <w:spacing w:line="302" w:lineRule="auto"/>
        <w:rPr>
          <w:rFonts w:eastAsia="PMingLiU"/>
          <w:lang w:val="ro-MD" w:eastAsia="zh-CN"/>
        </w:rPr>
      </w:pPr>
    </w:p>
    <w:p w14:paraId="365A6806" w14:textId="77777777" w:rsidR="001078C6" w:rsidRDefault="001078C6" w:rsidP="001078C6">
      <w:pPr>
        <w:pStyle w:val="Heading2"/>
        <w:spacing w:before="0"/>
        <w:jc w:val="center"/>
        <w:rPr>
          <w:rFonts w:ascii="Times New Roman" w:hAnsi="Times New Roman" w:cs="Times New Roman"/>
          <w:bCs w:val="0"/>
          <w:color w:val="auto"/>
          <w:sz w:val="24"/>
          <w:szCs w:val="24"/>
          <w:lang w:val="ro-MD"/>
        </w:rPr>
      </w:pPr>
      <w:bookmarkStart w:id="57" w:name="_Toc449692118"/>
      <w:bookmarkStart w:id="58" w:name="_Toc390252621"/>
      <w:r w:rsidRPr="00FF430B">
        <w:rPr>
          <w:rFonts w:ascii="Times New Roman" w:hAnsi="Times New Roman" w:cs="Times New Roman"/>
          <w:bCs w:val="0"/>
          <w:color w:val="auto"/>
          <w:sz w:val="24"/>
          <w:szCs w:val="24"/>
          <w:lang w:val="ro-MD"/>
        </w:rPr>
        <w:t>CAIET DE SARCINI</w:t>
      </w:r>
      <w:bookmarkEnd w:id="57"/>
    </w:p>
    <w:p w14:paraId="45559176" w14:textId="77777777" w:rsidR="001078C6" w:rsidRPr="00FF430B" w:rsidRDefault="001078C6" w:rsidP="001078C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7EBA2931" w14:textId="77777777" w:rsidR="001078C6" w:rsidRPr="00FF430B" w:rsidRDefault="001078C6" w:rsidP="001078C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58"/>
    </w:p>
    <w:p w14:paraId="46CB2806" w14:textId="77777777" w:rsidR="001078C6" w:rsidRPr="00FF430B" w:rsidRDefault="001078C6" w:rsidP="001078C6">
      <w:pPr>
        <w:pStyle w:val="Heading2"/>
        <w:spacing w:before="0"/>
        <w:jc w:val="center"/>
        <w:rPr>
          <w:rFonts w:ascii="Times New Roman" w:hAnsi="Times New Roman" w:cs="Times New Roman"/>
          <w:bCs w:val="0"/>
          <w:i/>
          <w:color w:val="auto"/>
          <w:lang w:val="ro-MD"/>
        </w:rPr>
      </w:pPr>
    </w:p>
    <w:p w14:paraId="266FE5E3" w14:textId="77777777" w:rsidR="001078C6" w:rsidRPr="00FF430B" w:rsidRDefault="001078C6" w:rsidP="001078C6">
      <w:pPr>
        <w:rPr>
          <w:lang w:val="ro-MD"/>
        </w:rPr>
      </w:pPr>
    </w:p>
    <w:p w14:paraId="4A3D34C5" w14:textId="1D42A461" w:rsidR="002B2835" w:rsidRPr="00250C5D" w:rsidRDefault="001078C6" w:rsidP="002B2835">
      <w:pPr>
        <w:ind w:firstLine="709"/>
        <w:jc w:val="both"/>
        <w:rPr>
          <w:i/>
          <w:iCs/>
          <w:u w:val="single"/>
          <w:lang w:val="ro-MD"/>
        </w:rPr>
      </w:pPr>
      <w:r w:rsidRPr="00074BAF">
        <w:rPr>
          <w:b/>
          <w:bCs/>
          <w:lang w:val="ro-MD"/>
        </w:rPr>
        <w:t>Obiectul:</w:t>
      </w:r>
      <w:r>
        <w:rPr>
          <w:lang w:val="ro-MD"/>
        </w:rPr>
        <w:t xml:space="preserve"> </w:t>
      </w:r>
      <w:r w:rsidR="00250C5D" w:rsidRPr="00250C5D">
        <w:rPr>
          <w:i/>
          <w:iCs/>
          <w:u w:val="single"/>
          <w:lang w:val="ro-MD"/>
        </w:rPr>
        <w:t>Lucrări de reparație a scărilor centrale a clădirii Parlamentului Republicii Moldova.</w:t>
      </w:r>
    </w:p>
    <w:p w14:paraId="409D42FD" w14:textId="291E4B33" w:rsidR="006672A6" w:rsidRPr="006672A6" w:rsidRDefault="006672A6" w:rsidP="006672A6">
      <w:pPr>
        <w:ind w:firstLine="709"/>
        <w:jc w:val="both"/>
        <w:rPr>
          <w:i/>
          <w:iCs/>
          <w:u w:val="single"/>
          <w:lang w:val="ro-MD"/>
        </w:rPr>
      </w:pPr>
    </w:p>
    <w:p w14:paraId="1352A848" w14:textId="60D30D08" w:rsidR="001078C6" w:rsidRPr="00FF430B" w:rsidRDefault="001078C6" w:rsidP="001078C6">
      <w:pPr>
        <w:ind w:firstLine="709"/>
        <w:jc w:val="both"/>
        <w:rPr>
          <w:lang w:val="ro-MD"/>
        </w:rPr>
      </w:pPr>
      <w:r w:rsidRPr="00074BAF">
        <w:rPr>
          <w:b/>
          <w:bCs/>
          <w:lang w:val="ro-MD"/>
        </w:rPr>
        <w:t>Autoritatea contractantă</w:t>
      </w:r>
      <w:r>
        <w:rPr>
          <w:lang w:val="ro-MD"/>
        </w:rPr>
        <w:t xml:space="preserve"> Secretariatul Parlamentului R</w:t>
      </w:r>
      <w:r w:rsidR="002B2835">
        <w:rPr>
          <w:lang w:val="ro-MD"/>
        </w:rPr>
        <w:t>epublicii Moldova</w:t>
      </w:r>
    </w:p>
    <w:p w14:paraId="650E8568" w14:textId="77777777" w:rsidR="001078C6" w:rsidRPr="00FF430B" w:rsidRDefault="001078C6" w:rsidP="001078C6">
      <w:pPr>
        <w:ind w:firstLine="709"/>
        <w:rPr>
          <w:i/>
          <w:lang w:val="ro-MD"/>
        </w:rPr>
      </w:pPr>
    </w:p>
    <w:p w14:paraId="7920C9E9" w14:textId="77777777" w:rsidR="001078C6" w:rsidRPr="00FF430B" w:rsidRDefault="001078C6" w:rsidP="001078C6">
      <w:pPr>
        <w:pStyle w:val="cp"/>
        <w:ind w:firstLine="709"/>
        <w:jc w:val="both"/>
        <w:rPr>
          <w:lang w:val="ro-MD"/>
        </w:rPr>
      </w:pPr>
      <w:r w:rsidRPr="00FF430B">
        <w:rPr>
          <w:lang w:val="ro-MD"/>
        </w:rPr>
        <w:t>1 . Descriere generală</w:t>
      </w:r>
    </w:p>
    <w:p w14:paraId="0B0D2F36" w14:textId="229CC092" w:rsidR="006672A6" w:rsidRPr="00250C5D" w:rsidRDefault="00250C5D" w:rsidP="001078C6">
      <w:pPr>
        <w:ind w:firstLine="709"/>
        <w:jc w:val="both"/>
        <w:rPr>
          <w:i/>
          <w:iCs/>
          <w:u w:val="single"/>
          <w:lang w:val="ro-MD"/>
        </w:rPr>
      </w:pPr>
      <w:r w:rsidRPr="00250C5D">
        <w:rPr>
          <w:i/>
          <w:iCs/>
          <w:u w:val="single"/>
          <w:lang w:val="ro-MD"/>
        </w:rPr>
        <w:t>Lucrări de reparație a scărilor centrale a clădirii Parlamentului Republicii Moldova.</w:t>
      </w:r>
    </w:p>
    <w:p w14:paraId="402D559B" w14:textId="77777777" w:rsidR="00250C5D" w:rsidRDefault="00250C5D" w:rsidP="001078C6">
      <w:pPr>
        <w:ind w:firstLine="709"/>
        <w:jc w:val="both"/>
        <w:rPr>
          <w:i/>
          <w:iCs/>
          <w:u w:val="single"/>
          <w:lang w:val="ro-MD"/>
        </w:rPr>
      </w:pPr>
    </w:p>
    <w:p w14:paraId="5A7D774E" w14:textId="60C89BC8" w:rsidR="001078C6" w:rsidRDefault="001078C6" w:rsidP="001078C6">
      <w:pPr>
        <w:ind w:firstLine="709"/>
        <w:jc w:val="both"/>
        <w:rPr>
          <w:b/>
          <w:lang w:val="ro-MD"/>
        </w:rPr>
      </w:pPr>
      <w:r w:rsidRPr="00FF430B">
        <w:rPr>
          <w:b/>
          <w:lang w:val="ro-MD"/>
        </w:rPr>
        <w:t>2. Informaţii şi proiectare</w:t>
      </w:r>
    </w:p>
    <w:p w14:paraId="1A56CFAB" w14:textId="5CD7B021" w:rsidR="001078C6" w:rsidRPr="002B2835" w:rsidRDefault="00250C5D" w:rsidP="002B2835">
      <w:pPr>
        <w:ind w:firstLine="709"/>
        <w:jc w:val="both"/>
        <w:rPr>
          <w:b/>
          <w:bCs/>
          <w:i/>
          <w:iCs/>
          <w:u w:val="single"/>
          <w:lang w:val="ro-MD"/>
        </w:rPr>
      </w:pPr>
      <w:r w:rsidRPr="00250C5D">
        <w:rPr>
          <w:b/>
          <w:bCs/>
          <w:i/>
          <w:iCs/>
          <w:u w:val="single"/>
          <w:lang w:val="ro-MD"/>
        </w:rPr>
        <w:t>Lucrări de reparație a scărilor centrale a clădirii Parlamentului Republicii Moldova</w:t>
      </w:r>
      <w:r w:rsidR="001078C6">
        <w:rPr>
          <w:lang w:val="ro-MD"/>
        </w:rPr>
        <w:t xml:space="preserve">, </w:t>
      </w:r>
      <w:r w:rsidR="001078C6">
        <w:rPr>
          <w:rFonts w:eastAsiaTheme="minorHAnsi"/>
          <w:noProof w:val="0"/>
          <w:lang w:val="ro-MD"/>
        </w:rPr>
        <w:t xml:space="preserve">se vor efectua în baza Documentației de deviz elaborate de către </w:t>
      </w:r>
      <w:proofErr w:type="spellStart"/>
      <w:r w:rsidR="001078C6">
        <w:rPr>
          <w:rFonts w:eastAsiaTheme="minorHAnsi"/>
          <w:noProof w:val="0"/>
          <w:lang w:val="ro-MD"/>
        </w:rPr>
        <w:t>devizier</w:t>
      </w:r>
      <w:proofErr w:type="spellEnd"/>
      <w:r w:rsidR="001078C6">
        <w:rPr>
          <w:rFonts w:eastAsiaTheme="minorHAnsi"/>
          <w:noProof w:val="0"/>
          <w:lang w:val="ro-MD"/>
        </w:rPr>
        <w:t xml:space="preserve"> autorizat.</w:t>
      </w:r>
    </w:p>
    <w:p w14:paraId="0F698EEB" w14:textId="77777777" w:rsidR="001078C6" w:rsidRPr="00FF430B" w:rsidRDefault="001078C6" w:rsidP="001078C6">
      <w:pPr>
        <w:ind w:firstLine="709"/>
        <w:jc w:val="both"/>
        <w:rPr>
          <w:b/>
          <w:lang w:val="ro-MD"/>
        </w:rPr>
      </w:pPr>
      <w:r w:rsidRPr="00FF430B">
        <w:rPr>
          <w:b/>
          <w:lang w:val="ro-MD"/>
        </w:rPr>
        <w:t>3. Materiale, compatibilităţi, reglementări tehnice şi standarde utilizate</w:t>
      </w:r>
    </w:p>
    <w:p w14:paraId="11BD19DF" w14:textId="5ABEA6C6" w:rsidR="001078C6" w:rsidRDefault="00164FB0" w:rsidP="001078C6">
      <w:pPr>
        <w:autoSpaceDE w:val="0"/>
        <w:autoSpaceDN w:val="0"/>
        <w:adjustRightInd w:val="0"/>
        <w:ind w:firstLine="709"/>
        <w:rPr>
          <w:lang w:val="ro-MD"/>
        </w:rPr>
      </w:pPr>
      <w:r>
        <w:rPr>
          <w:lang w:val="ro-MD"/>
        </w:rPr>
        <w:t>Nu se aplică</w:t>
      </w:r>
      <w:r w:rsidR="001078C6">
        <w:rPr>
          <w:rFonts w:eastAsiaTheme="minorHAnsi"/>
          <w:b/>
          <w:bCs/>
          <w:i/>
          <w:iCs/>
          <w:noProof w:val="0"/>
          <w:lang w:val="ro-MD"/>
        </w:rPr>
        <w:t>.</w:t>
      </w:r>
    </w:p>
    <w:p w14:paraId="1E962B19" w14:textId="77777777" w:rsidR="001078C6" w:rsidRPr="00FF430B" w:rsidRDefault="001078C6" w:rsidP="001078C6">
      <w:pPr>
        <w:ind w:firstLine="709"/>
        <w:jc w:val="both"/>
        <w:rPr>
          <w:b/>
          <w:lang w:val="ro-MD"/>
        </w:rPr>
      </w:pPr>
      <w:r w:rsidRPr="00FF430B">
        <w:rPr>
          <w:b/>
          <w:lang w:val="ro-MD"/>
        </w:rPr>
        <w:t>4. Mostre</w:t>
      </w:r>
    </w:p>
    <w:p w14:paraId="02002292" w14:textId="77777777" w:rsidR="001078C6" w:rsidRDefault="001078C6" w:rsidP="001078C6">
      <w:pPr>
        <w:ind w:firstLine="709"/>
        <w:jc w:val="both"/>
        <w:rPr>
          <w:lang w:val="ro-MD"/>
        </w:rPr>
      </w:pPr>
      <w:r w:rsidRPr="00FA5C12">
        <w:rPr>
          <w:lang w:val="ro-MD"/>
        </w:rPr>
        <w:t>Mostre a materialelor utilizate vor fi solicitate aleatoriu de către responsabilul tehnic în procesul verificării lucrărilor executate.</w:t>
      </w:r>
    </w:p>
    <w:p w14:paraId="5A3AEF43" w14:textId="77777777" w:rsidR="001078C6" w:rsidRPr="00FF430B" w:rsidRDefault="001078C6" w:rsidP="001078C6">
      <w:pPr>
        <w:ind w:firstLine="709"/>
        <w:jc w:val="both"/>
        <w:rPr>
          <w:b/>
          <w:lang w:val="ro-MD"/>
        </w:rPr>
      </w:pPr>
      <w:r w:rsidRPr="00FF430B">
        <w:rPr>
          <w:b/>
          <w:lang w:val="ro-MD"/>
        </w:rPr>
        <w:t>5. Furnizarea, păstrarea, protecţia materialelor şi a lucrărilor. Securitatea construcţiilor şi a terenurilor aferente</w:t>
      </w:r>
    </w:p>
    <w:p w14:paraId="21F9CE56" w14:textId="77777777" w:rsidR="001078C6" w:rsidRPr="00FF430B" w:rsidRDefault="001078C6" w:rsidP="001078C6">
      <w:pPr>
        <w:ind w:firstLine="709"/>
        <w:jc w:val="both"/>
        <w:rPr>
          <w:lang w:val="ro-MD"/>
        </w:rPr>
      </w:pPr>
      <w:r>
        <w:rPr>
          <w:lang w:val="ro-MD"/>
        </w:rPr>
        <w:t>Antreprenorul va asigura transportul deșeurilor și a materialelor de construcție de la/pînă la șentierul de construcție precum și va acoperi cheltuielile de încărcare/ descărcare</w:t>
      </w:r>
      <w:r w:rsidRPr="00FF430B">
        <w:rPr>
          <w:lang w:val="ro-MD"/>
        </w:rPr>
        <w:t>.</w:t>
      </w:r>
      <w:r>
        <w:rPr>
          <w:lang w:val="ro-MD"/>
        </w:rPr>
        <w:t xml:space="preserve"> În conformitate cu stanadardele de protecție a mediului Antreprenorul va asigura evacuarea și depozitarea deșeurilor la stații autorizate.</w:t>
      </w:r>
    </w:p>
    <w:p w14:paraId="076D806E" w14:textId="77777777" w:rsidR="001078C6" w:rsidRPr="00FF430B" w:rsidRDefault="001078C6" w:rsidP="001078C6">
      <w:pPr>
        <w:ind w:firstLine="709"/>
        <w:jc w:val="both"/>
        <w:rPr>
          <w:b/>
          <w:lang w:val="ro-MD"/>
        </w:rPr>
      </w:pPr>
      <w:r w:rsidRPr="00FF430B">
        <w:rPr>
          <w:b/>
          <w:lang w:val="ro-MD"/>
        </w:rPr>
        <w:t>6. Încercări, instrucţiuni, garanţii ale furnizorilor, desene şi scheme de execuţie</w:t>
      </w:r>
    </w:p>
    <w:p w14:paraId="0EE49E82" w14:textId="77777777" w:rsidR="001078C6" w:rsidRDefault="001078C6" w:rsidP="001078C6">
      <w:pPr>
        <w:ind w:firstLine="709"/>
        <w:jc w:val="both"/>
        <w:rPr>
          <w:lang w:val="ro-MD"/>
        </w:rPr>
      </w:pPr>
      <w:r>
        <w:rPr>
          <w:lang w:val="ro-MD"/>
        </w:rPr>
        <w:t xml:space="preserve">Antreprnorul va avea la dispoziție documentația de execuție pentru asigurarea realizării lucrărilor. Toate coordonările și concretizările sub aspect tehnic, economic și financiar vor fi avizate în prealabil cu reprezentanții beneficiarului (responsabilul tehnic, autorul de proiect, responsabilul de monitorizarea șantierului din cadrul autoritatii contractante). </w:t>
      </w:r>
    </w:p>
    <w:p w14:paraId="73A18A96" w14:textId="77777777" w:rsidR="001078C6" w:rsidRPr="00FF430B" w:rsidRDefault="001078C6" w:rsidP="001078C6">
      <w:pPr>
        <w:ind w:firstLine="709"/>
        <w:jc w:val="both"/>
        <w:rPr>
          <w:b/>
          <w:lang w:val="ro-MD"/>
        </w:rPr>
      </w:pPr>
      <w:r w:rsidRPr="00FF430B">
        <w:rPr>
          <w:b/>
          <w:lang w:val="ro-MD"/>
        </w:rPr>
        <w:t>7. Remedierea viciilor ascunse şi a defectelor</w:t>
      </w:r>
    </w:p>
    <w:p w14:paraId="174E8086" w14:textId="77777777" w:rsidR="001078C6" w:rsidRPr="00FF430B" w:rsidRDefault="001078C6" w:rsidP="001078C6">
      <w:pPr>
        <w:ind w:firstLine="709"/>
        <w:jc w:val="both"/>
        <w:rPr>
          <w:lang w:val="ro-MD"/>
        </w:rPr>
      </w:pPr>
      <w:r>
        <w:rPr>
          <w:lang w:val="ro-MD"/>
        </w:rPr>
        <w:t>Toate viciile și deficiențele constatate de către responsabilul tehnic vor fi remediate de către Antreprenorul general în termenul fixat</w:t>
      </w:r>
      <w:r w:rsidRPr="00FF430B">
        <w:rPr>
          <w:lang w:val="ro-MD"/>
        </w:rPr>
        <w:t>.</w:t>
      </w:r>
    </w:p>
    <w:p w14:paraId="39A55B0A" w14:textId="77777777" w:rsidR="001078C6" w:rsidRPr="00FF430B" w:rsidRDefault="001078C6" w:rsidP="001078C6">
      <w:pPr>
        <w:ind w:firstLine="709"/>
        <w:jc w:val="both"/>
        <w:rPr>
          <w:b/>
          <w:lang w:val="ro-MD"/>
        </w:rPr>
      </w:pPr>
      <w:r w:rsidRPr="00FF430B">
        <w:rPr>
          <w:b/>
          <w:lang w:val="ro-MD"/>
        </w:rPr>
        <w:t>8. Trasarea geodezică a lucrărilor, toleranţe de execuţie</w:t>
      </w:r>
    </w:p>
    <w:p w14:paraId="17A2579E" w14:textId="77777777" w:rsidR="001078C6" w:rsidRDefault="001078C6" w:rsidP="001078C6">
      <w:pPr>
        <w:ind w:firstLine="709"/>
        <w:jc w:val="both"/>
        <w:rPr>
          <w:lang w:val="ro-MD"/>
        </w:rPr>
      </w:pPr>
      <w:r>
        <w:rPr>
          <w:lang w:val="ro-MD"/>
        </w:rPr>
        <w:t>Nu se aplică.</w:t>
      </w:r>
    </w:p>
    <w:p w14:paraId="4A07F8BA" w14:textId="77777777" w:rsidR="001078C6" w:rsidRPr="00FF430B" w:rsidRDefault="001078C6" w:rsidP="001078C6">
      <w:pPr>
        <w:ind w:firstLine="709"/>
        <w:jc w:val="both"/>
        <w:rPr>
          <w:b/>
          <w:lang w:val="ro-MD"/>
        </w:rPr>
      </w:pPr>
      <w:r>
        <w:rPr>
          <w:b/>
          <w:lang w:val="ro-MD"/>
        </w:rPr>
        <w:t>9</w:t>
      </w:r>
      <w:r w:rsidRPr="00FF430B">
        <w:rPr>
          <w:b/>
          <w:lang w:val="ro-MD"/>
        </w:rPr>
        <w:t>. Criterii privind calculul sistemelor de încălzire, ventilare şi condiţionare a aerului</w:t>
      </w:r>
    </w:p>
    <w:p w14:paraId="2EDDD77B" w14:textId="77777777" w:rsidR="001078C6" w:rsidRDefault="001078C6" w:rsidP="001078C6">
      <w:pPr>
        <w:ind w:firstLine="709"/>
        <w:jc w:val="both"/>
        <w:rPr>
          <w:lang w:val="ro-MD"/>
        </w:rPr>
      </w:pPr>
      <w:r>
        <w:rPr>
          <w:lang w:val="ro-MD"/>
        </w:rPr>
        <w:t>Nu se aplică.</w:t>
      </w:r>
    </w:p>
    <w:p w14:paraId="0FA05058" w14:textId="77777777" w:rsidR="001078C6" w:rsidRPr="00FF430B" w:rsidRDefault="001078C6" w:rsidP="001078C6">
      <w:pPr>
        <w:ind w:firstLine="709"/>
        <w:jc w:val="both"/>
        <w:rPr>
          <w:b/>
          <w:lang w:val="ro-MD"/>
        </w:rPr>
      </w:pPr>
      <w:r w:rsidRPr="00FF430B">
        <w:rPr>
          <w:b/>
          <w:lang w:val="ro-MD"/>
        </w:rPr>
        <w:t>1</w:t>
      </w:r>
      <w:r>
        <w:rPr>
          <w:b/>
          <w:lang w:val="ro-MD"/>
        </w:rPr>
        <w:t>0</w:t>
      </w:r>
      <w:r w:rsidRPr="00FF430B">
        <w:rPr>
          <w:b/>
          <w:lang w:val="ro-MD"/>
        </w:rPr>
        <w:t>. Nivelul admis al zgomotului şi al vibraţiilor</w:t>
      </w:r>
    </w:p>
    <w:p w14:paraId="1436FE76" w14:textId="77777777" w:rsidR="001078C6" w:rsidRPr="00FF430B" w:rsidRDefault="001078C6" w:rsidP="001078C6">
      <w:pPr>
        <w:ind w:firstLine="709"/>
        <w:jc w:val="both"/>
        <w:rPr>
          <w:lang w:val="ro-MD"/>
        </w:rPr>
      </w:pPr>
      <w:r>
        <w:rPr>
          <w:lang w:val="ro-MD"/>
        </w:rPr>
        <w:t>Antreprenorul va asigura realizarea lucrărilor cu respectarea normelor tehnologice</w:t>
      </w:r>
      <w:r w:rsidRPr="00FF430B">
        <w:rPr>
          <w:lang w:val="ro-MD"/>
        </w:rPr>
        <w:t>.</w:t>
      </w:r>
    </w:p>
    <w:p w14:paraId="1CCCBB14" w14:textId="77777777" w:rsidR="001078C6" w:rsidRPr="00FF430B" w:rsidRDefault="001078C6" w:rsidP="001078C6">
      <w:pPr>
        <w:ind w:firstLine="709"/>
        <w:jc w:val="both"/>
        <w:rPr>
          <w:b/>
          <w:lang w:val="ro-MD"/>
        </w:rPr>
      </w:pPr>
      <w:r w:rsidRPr="00FF430B">
        <w:rPr>
          <w:b/>
          <w:lang w:val="ro-MD"/>
        </w:rPr>
        <w:t>1</w:t>
      </w:r>
      <w:r>
        <w:rPr>
          <w:b/>
          <w:lang w:val="ro-MD"/>
        </w:rPr>
        <w:t>1</w:t>
      </w:r>
      <w:r w:rsidRPr="00FF430B">
        <w:rPr>
          <w:b/>
          <w:lang w:val="ro-MD"/>
        </w:rPr>
        <w:t>. Cerinţe privind montarea utilajelor şi a instalaţiilor</w:t>
      </w:r>
    </w:p>
    <w:p w14:paraId="7531A94E" w14:textId="77777777" w:rsidR="001078C6" w:rsidRPr="00FF430B" w:rsidRDefault="001078C6" w:rsidP="001078C6">
      <w:pPr>
        <w:ind w:firstLine="709"/>
        <w:jc w:val="both"/>
        <w:rPr>
          <w:lang w:val="ro-MD"/>
        </w:rPr>
      </w:pPr>
      <w:r>
        <w:rPr>
          <w:lang w:val="ro-MD"/>
        </w:rPr>
        <w:t>Procedurile de montare/utilizare a utilajelor și instalațiilor atrase în procesul de realizare a lucrărilor vor fi coordonate în prealabil cu responsabilul tehnic a beneficiarului.</w:t>
      </w:r>
    </w:p>
    <w:p w14:paraId="0D391AA3" w14:textId="77777777" w:rsidR="001078C6" w:rsidRPr="00FF430B" w:rsidRDefault="001078C6" w:rsidP="001078C6">
      <w:pPr>
        <w:ind w:firstLine="709"/>
        <w:jc w:val="both"/>
        <w:rPr>
          <w:b/>
          <w:lang w:val="ro-MD"/>
        </w:rPr>
      </w:pPr>
      <w:r w:rsidRPr="00FF430B">
        <w:rPr>
          <w:b/>
          <w:lang w:val="ro-MD"/>
        </w:rPr>
        <w:t>1</w:t>
      </w:r>
      <w:r>
        <w:rPr>
          <w:b/>
          <w:lang w:val="ro-MD"/>
        </w:rPr>
        <w:t>2</w:t>
      </w:r>
      <w:r w:rsidRPr="00FF430B">
        <w:rPr>
          <w:b/>
          <w:lang w:val="ro-MD"/>
        </w:rPr>
        <w:t>. Echipamentele, instalaţiile, utilajele, sculele, instrumentele, dispozitivele şi alte obiecte necesare pentru executarea lucrărilor</w:t>
      </w:r>
    </w:p>
    <w:p w14:paraId="62BF9815" w14:textId="77777777" w:rsidR="001078C6" w:rsidRPr="00FF430B" w:rsidRDefault="001078C6" w:rsidP="001078C6">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B3A58A9" w14:textId="77777777" w:rsidR="001078C6" w:rsidRPr="00FF430B" w:rsidRDefault="001078C6" w:rsidP="001078C6">
      <w:pPr>
        <w:ind w:firstLine="709"/>
        <w:jc w:val="both"/>
        <w:rPr>
          <w:b/>
          <w:lang w:val="ro-MD"/>
        </w:rPr>
      </w:pPr>
      <w:r w:rsidRPr="00FF430B">
        <w:rPr>
          <w:b/>
          <w:lang w:val="ro-MD"/>
        </w:rPr>
        <w:t>1</w:t>
      </w:r>
      <w:r>
        <w:rPr>
          <w:b/>
          <w:lang w:val="ro-MD"/>
        </w:rPr>
        <w:t>3</w:t>
      </w:r>
      <w:r w:rsidRPr="00FF430B">
        <w:rPr>
          <w:b/>
          <w:lang w:val="ro-MD"/>
        </w:rPr>
        <w:t>. Definiţii</w:t>
      </w:r>
    </w:p>
    <w:p w14:paraId="38682EFA" w14:textId="77777777" w:rsidR="001078C6" w:rsidRPr="00FF430B" w:rsidRDefault="001078C6" w:rsidP="001078C6">
      <w:pPr>
        <w:ind w:firstLine="709"/>
        <w:jc w:val="both"/>
        <w:rPr>
          <w:lang w:val="ro-MD"/>
        </w:rPr>
      </w:pPr>
      <w:r w:rsidRPr="00FF430B">
        <w:rPr>
          <w:lang w:val="ro-MD"/>
        </w:rPr>
        <w:lastRenderedPageBreak/>
        <w:t>Se precizează termenii şi definiţiile utilizate în caietul de sarcini şi unele caracteristici.</w:t>
      </w:r>
    </w:p>
    <w:p w14:paraId="0FDEEFBC" w14:textId="77777777" w:rsidR="001078C6" w:rsidRPr="00FF430B" w:rsidRDefault="001078C6" w:rsidP="001078C6">
      <w:pPr>
        <w:ind w:firstLine="709"/>
        <w:jc w:val="both"/>
        <w:rPr>
          <w:b/>
          <w:lang w:val="ro-MD"/>
        </w:rPr>
      </w:pPr>
      <w:r w:rsidRPr="00FF430B">
        <w:rPr>
          <w:b/>
          <w:lang w:val="ro-MD"/>
        </w:rPr>
        <w:t>1</w:t>
      </w:r>
      <w:r>
        <w:rPr>
          <w:b/>
          <w:lang w:val="ro-MD"/>
        </w:rPr>
        <w:t>4</w:t>
      </w:r>
      <w:r w:rsidRPr="00FF430B">
        <w:rPr>
          <w:b/>
          <w:lang w:val="ro-MD"/>
        </w:rPr>
        <w:t>. Cerinţe privind calculul costului</w:t>
      </w:r>
    </w:p>
    <w:p w14:paraId="769FBAA3" w14:textId="77777777" w:rsidR="001078C6" w:rsidRDefault="001078C6" w:rsidP="001078C6">
      <w:pPr>
        <w:autoSpaceDE w:val="0"/>
        <w:autoSpaceDN w:val="0"/>
        <w:adjustRightInd w:val="0"/>
        <w:jc w:val="both"/>
        <w:rPr>
          <w:lang w:val="ro-MD"/>
        </w:rPr>
      </w:pPr>
      <w:r w:rsidRPr="000B2530">
        <w:rPr>
          <w:lang w:val="ro-MD"/>
        </w:rPr>
        <w:t xml:space="preserve">Costul lucrărilor va fi calculat conform metodei de resurse și prevederilor instrucțiuni aprobate prin CP L.01.01-2012, fiind expuse în Devizele de cheltuieli parte componentă a ofertei Antreprenorului general (forma nr.3, 5, 7). </w:t>
      </w:r>
      <w:r>
        <w:rPr>
          <w:rFonts w:eastAsiaTheme="minorHAnsi"/>
          <w:noProof w:val="0"/>
          <w:lang w:val="ro-MD"/>
        </w:rPr>
        <w:t>Prețul ofertei va cuprinde prețul lucrărilor în lei, fără TVA. Nu se acceptă actualizarea prețurilor pe parcursul derulării contractului. Nu se admit oferte alternative.</w:t>
      </w:r>
    </w:p>
    <w:p w14:paraId="68C7FA05" w14:textId="77777777" w:rsidR="001078C6" w:rsidRPr="00FF430B" w:rsidRDefault="001078C6" w:rsidP="001078C6">
      <w:pPr>
        <w:ind w:firstLine="709"/>
        <w:jc w:val="both"/>
        <w:rPr>
          <w:b/>
          <w:lang w:val="ro-MD"/>
        </w:rPr>
      </w:pPr>
      <w:r w:rsidRPr="00FF430B">
        <w:rPr>
          <w:b/>
          <w:lang w:val="ro-MD"/>
        </w:rPr>
        <w:t>18. Documente obligatorii la depunerea ofertei</w:t>
      </w:r>
    </w:p>
    <w:p w14:paraId="5ACF86EE" w14:textId="77777777" w:rsidR="001078C6" w:rsidRDefault="001078C6" w:rsidP="001078C6">
      <w:pPr>
        <w:ind w:firstLine="709"/>
        <w:jc w:val="both"/>
        <w:rPr>
          <w:lang w:val="ro-MD"/>
        </w:rPr>
      </w:pPr>
      <w:r>
        <w:rPr>
          <w:lang w:val="ro-MD"/>
        </w:rPr>
        <w:t>D</w:t>
      </w:r>
      <w:r w:rsidRPr="00FF430B">
        <w:rPr>
          <w:lang w:val="ro-MD"/>
        </w:rPr>
        <w:t>ocumente</w:t>
      </w:r>
      <w:r>
        <w:rPr>
          <w:lang w:val="ro-MD"/>
        </w:rPr>
        <w:t>le</w:t>
      </w:r>
      <w:r w:rsidRPr="00FF430B">
        <w:rPr>
          <w:lang w:val="ro-MD"/>
        </w:rPr>
        <w:t xml:space="preserve"> obligatorii la depunerea ofertei prin intermediul SIA RSAP</w:t>
      </w:r>
      <w:r>
        <w:rPr>
          <w:lang w:val="ro-MD"/>
        </w:rPr>
        <w:t>, sunt următoarele:</w:t>
      </w:r>
    </w:p>
    <w:p w14:paraId="66782EA0" w14:textId="77777777" w:rsidR="001078C6" w:rsidRDefault="001078C6" w:rsidP="001078C6">
      <w:pPr>
        <w:ind w:firstLine="709"/>
        <w:jc w:val="both"/>
        <w:rPr>
          <w:lang w:val="ro-MD"/>
        </w:rPr>
      </w:pPr>
      <w:r>
        <w:rPr>
          <w:lang w:val="ro-MD"/>
        </w:rPr>
        <w:t>- Cererea de participare;</w:t>
      </w:r>
    </w:p>
    <w:p w14:paraId="2BA1ABFC" w14:textId="77777777" w:rsidR="001078C6" w:rsidRDefault="001078C6" w:rsidP="001078C6">
      <w:pPr>
        <w:ind w:firstLine="709"/>
        <w:jc w:val="both"/>
        <w:rPr>
          <w:lang w:val="ro-MD"/>
        </w:rPr>
      </w:pPr>
      <w:r>
        <w:rPr>
          <w:lang w:val="ro-MD"/>
        </w:rPr>
        <w:t>- Declarația de valabilitate a ofertei;</w:t>
      </w:r>
    </w:p>
    <w:p w14:paraId="744F9FAF" w14:textId="77777777" w:rsidR="001078C6" w:rsidRDefault="001078C6" w:rsidP="001078C6">
      <w:pPr>
        <w:ind w:firstLine="709"/>
        <w:jc w:val="both"/>
        <w:rPr>
          <w:iCs/>
          <w:lang w:val="ro-MD"/>
        </w:rPr>
      </w:pPr>
      <w:r>
        <w:rPr>
          <w:iCs/>
          <w:lang w:val="ro-MD"/>
        </w:rPr>
        <w:t>- DUAE;</w:t>
      </w:r>
    </w:p>
    <w:p w14:paraId="2DAE052C" w14:textId="77777777" w:rsidR="001078C6" w:rsidRPr="00931C70" w:rsidRDefault="001078C6" w:rsidP="001078C6">
      <w:pPr>
        <w:ind w:firstLine="709"/>
        <w:jc w:val="both"/>
        <w:rPr>
          <w:iCs/>
          <w:lang w:val="ro-MD"/>
        </w:rPr>
      </w:pPr>
      <w:r>
        <w:rPr>
          <w:iCs/>
          <w:lang w:val="ro-MD"/>
        </w:rPr>
        <w:t>- G</w:t>
      </w:r>
      <w:r w:rsidRPr="00931C70">
        <w:rPr>
          <w:iCs/>
          <w:lang w:val="ro-MD"/>
        </w:rPr>
        <w:t>aranția pentru ofertă;</w:t>
      </w:r>
    </w:p>
    <w:p w14:paraId="0809218F" w14:textId="77777777" w:rsidR="001078C6" w:rsidRPr="00931C70" w:rsidRDefault="001078C6" w:rsidP="001078C6">
      <w:pPr>
        <w:ind w:firstLine="709"/>
        <w:jc w:val="both"/>
        <w:rPr>
          <w:iCs/>
          <w:lang w:val="ro-MD"/>
        </w:rPr>
      </w:pPr>
      <w:r w:rsidRPr="00931C70">
        <w:rPr>
          <w:iCs/>
          <w:lang w:val="ro-MD"/>
        </w:rPr>
        <w:t xml:space="preserve">- </w:t>
      </w:r>
      <w:r>
        <w:rPr>
          <w:iCs/>
          <w:lang w:val="ro-MD"/>
        </w:rPr>
        <w:t>D</w:t>
      </w:r>
      <w:r w:rsidRPr="00931C70">
        <w:rPr>
          <w:iCs/>
          <w:lang w:val="ro-MD"/>
        </w:rPr>
        <w:t>evizul ofertă (forma nr.3, 5, 7);</w:t>
      </w:r>
    </w:p>
    <w:p w14:paraId="615923BE" w14:textId="77777777" w:rsidR="001078C6" w:rsidRDefault="001078C6" w:rsidP="001078C6">
      <w:pPr>
        <w:ind w:firstLine="709"/>
        <w:jc w:val="both"/>
        <w:rPr>
          <w:lang w:val="ro-MD"/>
        </w:rPr>
      </w:pPr>
      <w:r>
        <w:rPr>
          <w:iCs/>
          <w:lang w:val="ro-MD"/>
        </w:rPr>
        <w:t>- G</w:t>
      </w:r>
      <w:r w:rsidRPr="00931C70">
        <w:rPr>
          <w:iCs/>
          <w:lang w:val="ro-MD"/>
        </w:rPr>
        <w:t>rafic de execuție a lucrărilor.</w:t>
      </w:r>
    </w:p>
    <w:p w14:paraId="33BD2417" w14:textId="77777777" w:rsidR="001078C6" w:rsidRPr="00FF430B" w:rsidRDefault="001078C6" w:rsidP="001078C6">
      <w:pPr>
        <w:ind w:firstLine="709"/>
        <w:jc w:val="both"/>
        <w:rPr>
          <w:b/>
          <w:lang w:val="ro-MD"/>
        </w:rPr>
      </w:pPr>
      <w:r w:rsidRPr="00FF430B">
        <w:rPr>
          <w:b/>
          <w:lang w:val="ro-MD"/>
        </w:rPr>
        <w:t>19. Documente obligatorii la evaluarea ofertelor</w:t>
      </w:r>
    </w:p>
    <w:p w14:paraId="7A1E47B1" w14:textId="77777777" w:rsidR="001078C6" w:rsidRPr="00FF430B" w:rsidRDefault="001078C6" w:rsidP="001078C6">
      <w:pPr>
        <w:ind w:firstLine="709"/>
        <w:jc w:val="both"/>
        <w:rPr>
          <w:lang w:val="ro-MD"/>
        </w:rPr>
      </w:pPr>
      <w:r w:rsidRPr="00931C70">
        <w:rPr>
          <w:lang w:val="ro-MD"/>
        </w:rPr>
        <w:t xml:space="preserve">Documentele obligatorii la </w:t>
      </w:r>
      <w:r>
        <w:rPr>
          <w:lang w:val="ro-MD"/>
        </w:rPr>
        <w:t xml:space="preserve">evaluarea </w:t>
      </w:r>
      <w:r w:rsidRPr="00931C70">
        <w:rPr>
          <w:lang w:val="ro-MD"/>
        </w:rPr>
        <w:t>ofertei</w:t>
      </w:r>
      <w:r>
        <w:rPr>
          <w:lang w:val="ro-MD"/>
        </w:rPr>
        <w:t xml:space="preserve"> sunt menționate în Anunțul de participare.</w:t>
      </w:r>
    </w:p>
    <w:p w14:paraId="76B13A1F" w14:textId="77777777" w:rsidR="001078C6" w:rsidRPr="00FF430B" w:rsidRDefault="001078C6" w:rsidP="001078C6">
      <w:pPr>
        <w:jc w:val="both"/>
        <w:rPr>
          <w:lang w:val="ro-MD"/>
        </w:rPr>
      </w:pPr>
    </w:p>
    <w:p w14:paraId="080FBBF7" w14:textId="77777777" w:rsidR="001078C6" w:rsidRPr="00FF430B" w:rsidRDefault="001078C6" w:rsidP="001078C6">
      <w:pPr>
        <w:ind w:firstLine="709"/>
        <w:jc w:val="both"/>
        <w:rPr>
          <w:lang w:val="ro-MD"/>
        </w:rPr>
      </w:pPr>
    </w:p>
    <w:p w14:paraId="5EAA9A37" w14:textId="77777777" w:rsidR="001078C6" w:rsidRPr="00FF430B" w:rsidRDefault="001078C6" w:rsidP="001078C6">
      <w:pPr>
        <w:ind w:firstLine="709"/>
        <w:jc w:val="both"/>
        <w:rPr>
          <w:lang w:val="ro-MD"/>
        </w:rPr>
      </w:pPr>
      <w:r w:rsidRPr="00FF430B">
        <w:rPr>
          <w:lang w:val="ro-MD"/>
        </w:rPr>
        <w:t>------------------------</w:t>
      </w:r>
    </w:p>
    <w:p w14:paraId="51EB259E" w14:textId="77777777" w:rsidR="001078C6" w:rsidRPr="00FF430B" w:rsidRDefault="001078C6" w:rsidP="001078C6">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450EFEFB" w14:textId="77777777" w:rsidR="001078C6" w:rsidRPr="00FF430B" w:rsidRDefault="001078C6" w:rsidP="001078C6">
      <w:pPr>
        <w:ind w:firstLine="709"/>
        <w:jc w:val="both"/>
        <w:rPr>
          <w:lang w:val="ro-MD"/>
        </w:rPr>
      </w:pPr>
      <w:r w:rsidRPr="00FF430B">
        <w:rPr>
          <w:lang w:val="ro-MD"/>
        </w:rPr>
        <w:t> </w:t>
      </w:r>
    </w:p>
    <w:p w14:paraId="6B58C231" w14:textId="77777777" w:rsidR="001078C6" w:rsidRPr="00FF430B" w:rsidRDefault="001078C6" w:rsidP="001078C6">
      <w:pPr>
        <w:ind w:firstLine="709"/>
        <w:jc w:val="both"/>
        <w:rPr>
          <w:bCs/>
          <w:lang w:val="ro-MD"/>
        </w:rPr>
      </w:pPr>
      <w:r w:rsidRPr="00FF430B">
        <w:rPr>
          <w:bCs/>
          <w:lang w:val="ro-MD"/>
        </w:rPr>
        <w:t xml:space="preserve"> </w:t>
      </w:r>
    </w:p>
    <w:p w14:paraId="471EB7EE" w14:textId="77777777" w:rsidR="001078C6" w:rsidRPr="00FF430B" w:rsidRDefault="001078C6" w:rsidP="001078C6">
      <w:pPr>
        <w:ind w:firstLine="709"/>
        <w:jc w:val="both"/>
        <w:rPr>
          <w:bCs/>
          <w:lang w:val="ro-MD"/>
        </w:rPr>
      </w:pPr>
    </w:p>
    <w:p w14:paraId="0082EF1F" w14:textId="77777777" w:rsidR="001078C6" w:rsidRPr="00FF430B" w:rsidRDefault="001078C6" w:rsidP="001078C6">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Pr>
          <w:lang w:val="ro-MD"/>
        </w:rPr>
        <w:t>„</w:t>
      </w:r>
      <w:r>
        <w:rPr>
          <w:u w:val="single"/>
          <w:lang w:val="ro-MD"/>
        </w:rPr>
        <w:t xml:space="preserve">       </w:t>
      </w:r>
      <w:r>
        <w:rPr>
          <w:lang w:val="ro-MD"/>
        </w:rPr>
        <w:t>”</w:t>
      </w:r>
      <w:r>
        <w:rPr>
          <w:u w:val="single"/>
          <w:lang w:val="ro-MD"/>
        </w:rPr>
        <w:t xml:space="preserve">                       </w:t>
      </w:r>
      <w:r w:rsidRPr="00FF430B">
        <w:rPr>
          <w:lang w:val="ro-MD"/>
        </w:rPr>
        <w:t>_________________</w:t>
      </w:r>
    </w:p>
    <w:p w14:paraId="3A1C1A94" w14:textId="77777777" w:rsidR="001078C6" w:rsidRPr="00FF430B" w:rsidRDefault="001078C6" w:rsidP="001078C6">
      <w:pPr>
        <w:jc w:val="both"/>
        <w:rPr>
          <w:lang w:val="ro-MD"/>
        </w:rPr>
      </w:pPr>
    </w:p>
    <w:p w14:paraId="633480F2" w14:textId="77777777" w:rsidR="001078C6" w:rsidRPr="00FF430B" w:rsidRDefault="001078C6" w:rsidP="001078C6">
      <w:pPr>
        <w:jc w:val="both"/>
        <w:rPr>
          <w:b/>
          <w:lang w:val="ro-MD"/>
        </w:rPr>
      </w:pPr>
    </w:p>
    <w:p w14:paraId="7043BFC5" w14:textId="77777777" w:rsidR="001078C6" w:rsidRPr="00FF430B" w:rsidRDefault="001078C6" w:rsidP="001078C6">
      <w:pPr>
        <w:jc w:val="both"/>
        <w:rPr>
          <w:b/>
          <w:lang w:val="ro-MD"/>
        </w:rPr>
      </w:pPr>
    </w:p>
    <w:p w14:paraId="230C87A3" w14:textId="4F832CE0" w:rsidR="001078C6" w:rsidRPr="00FF430B" w:rsidRDefault="001078C6" w:rsidP="001078C6">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r w:rsidR="00250455">
        <w:rPr>
          <w:rFonts w:ascii="Times New Roman" w:hAnsi="Times New Roman" w:cs="Times New Roman"/>
          <w:color w:val="auto"/>
          <w:lang w:val="ro-MD"/>
        </w:rPr>
        <w:t xml:space="preserve"> – Conform Anexei.</w:t>
      </w:r>
    </w:p>
    <w:p w14:paraId="32BC47F1" w14:textId="77777777" w:rsidR="001078C6" w:rsidRPr="00FF430B" w:rsidRDefault="001078C6" w:rsidP="001078C6">
      <w:pPr>
        <w:ind w:firstLine="709"/>
        <w:jc w:val="both"/>
        <w:rPr>
          <w:b/>
          <w:lang w:val="ro-MD"/>
        </w:rPr>
      </w:pPr>
    </w:p>
    <w:p w14:paraId="6AEC7093" w14:textId="77E31F6F" w:rsidR="001078C6" w:rsidRPr="00FF430B" w:rsidRDefault="001078C6" w:rsidP="001078C6">
      <w:pPr>
        <w:pStyle w:val="BodyText"/>
        <w:tabs>
          <w:tab w:val="left" w:pos="567"/>
        </w:tabs>
        <w:jc w:val="right"/>
        <w:rPr>
          <w:rFonts w:ascii="Times New Roman" w:hAnsi="Times New Roman"/>
          <w:szCs w:val="24"/>
          <w:lang w:val="ro-MD"/>
        </w:rPr>
      </w:pPr>
    </w:p>
    <w:p w14:paraId="0BA7AB18" w14:textId="77777777" w:rsidR="001078C6" w:rsidRPr="00FF430B" w:rsidRDefault="001078C6" w:rsidP="001078C6">
      <w:pPr>
        <w:pStyle w:val="BodyText"/>
        <w:tabs>
          <w:tab w:val="left" w:pos="567"/>
        </w:tabs>
        <w:rPr>
          <w:rFonts w:ascii="Times New Roman" w:hAnsi="Times New Roman"/>
          <w:szCs w:val="24"/>
          <w:lang w:val="ro-MD"/>
        </w:rPr>
      </w:pPr>
    </w:p>
    <w:p w14:paraId="3A5B7C94" w14:textId="77777777" w:rsidR="001078C6" w:rsidRPr="00FF430B" w:rsidRDefault="001078C6" w:rsidP="001078C6">
      <w:pPr>
        <w:pStyle w:val="BodyText"/>
        <w:tabs>
          <w:tab w:val="left" w:pos="567"/>
        </w:tabs>
        <w:rPr>
          <w:rFonts w:ascii="Times New Roman" w:hAnsi="Times New Roman"/>
          <w:szCs w:val="24"/>
          <w:lang w:val="ro-MD"/>
        </w:rPr>
      </w:pPr>
    </w:p>
    <w:p w14:paraId="62C710D5" w14:textId="77777777" w:rsidR="001078C6" w:rsidRPr="00FF430B" w:rsidRDefault="001078C6" w:rsidP="001078C6">
      <w:pPr>
        <w:pStyle w:val="BodyText"/>
        <w:tabs>
          <w:tab w:val="left" w:pos="567"/>
        </w:tabs>
        <w:rPr>
          <w:rFonts w:ascii="Times New Roman" w:hAnsi="Times New Roman"/>
          <w:i/>
          <w:szCs w:val="24"/>
          <w:lang w:val="ro-MD"/>
        </w:rPr>
        <w:sectPr w:rsidR="001078C6" w:rsidRPr="00FF430B" w:rsidSect="00675F3F">
          <w:footerReference w:type="first" r:id="rId14"/>
          <w:pgSz w:w="11906" w:h="16838" w:code="9"/>
          <w:pgMar w:top="426" w:right="566" w:bottom="851" w:left="1276" w:header="720" w:footer="510" w:gutter="0"/>
          <w:cols w:space="720"/>
          <w:titlePg/>
          <w:docGrid w:linePitch="326"/>
        </w:sectPr>
      </w:pPr>
    </w:p>
    <w:p w14:paraId="09DD97C5"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14:paraId="1514129F" w14:textId="77777777" w:rsidR="001078C6" w:rsidRPr="00FF430B" w:rsidRDefault="001078C6" w:rsidP="001078C6">
      <w:pPr>
        <w:jc w:val="right"/>
        <w:rPr>
          <w:noProof w:val="0"/>
          <w:lang w:val="ro-MD"/>
        </w:rPr>
      </w:pPr>
      <w:r w:rsidRPr="00FF430B">
        <w:rPr>
          <w:noProof w:val="0"/>
          <w:lang w:val="ro-MD"/>
        </w:rPr>
        <w:t>la Documentația standard nr._____</w:t>
      </w:r>
    </w:p>
    <w:p w14:paraId="3E1B1E20" w14:textId="77777777" w:rsidR="001078C6" w:rsidRPr="00FF430B" w:rsidRDefault="001078C6" w:rsidP="001078C6">
      <w:pPr>
        <w:jc w:val="right"/>
        <w:rPr>
          <w:noProof w:val="0"/>
          <w:lang w:val="ro-MD"/>
        </w:rPr>
      </w:pPr>
      <w:r w:rsidRPr="00FF430B">
        <w:rPr>
          <w:noProof w:val="0"/>
          <w:lang w:val="ro-MD"/>
        </w:rPr>
        <w:t>din “____” ________ 20___</w:t>
      </w:r>
    </w:p>
    <w:p w14:paraId="315F8C97" w14:textId="77777777" w:rsidR="001078C6" w:rsidRDefault="001078C6" w:rsidP="001078C6">
      <w:pPr>
        <w:pStyle w:val="Heading2"/>
        <w:spacing w:before="0"/>
        <w:jc w:val="center"/>
        <w:rPr>
          <w:rFonts w:ascii="Times New Roman" w:hAnsi="Times New Roman" w:cs="Times New Roman"/>
          <w:b w:val="0"/>
          <w:bCs w:val="0"/>
          <w:color w:val="auto"/>
          <w:lang w:val="ro-MD"/>
        </w:rPr>
      </w:pPr>
    </w:p>
    <w:p w14:paraId="39A143F7" w14:textId="77777777" w:rsidR="001078C6" w:rsidRPr="006F2895" w:rsidRDefault="001078C6" w:rsidP="001078C6">
      <w:pPr>
        <w:jc w:val="center"/>
        <w:rPr>
          <w:b/>
          <w:lang w:val="ro-MD"/>
        </w:rPr>
      </w:pPr>
      <w:r w:rsidRPr="006F2895">
        <w:rPr>
          <w:b/>
          <w:lang w:val="ro-MD"/>
        </w:rPr>
        <w:t>CAIET DE SARCINI</w:t>
      </w:r>
    </w:p>
    <w:p w14:paraId="7AB91CAA" w14:textId="77777777" w:rsidR="001078C6" w:rsidRPr="00FF430B" w:rsidRDefault="001078C6" w:rsidP="001078C6">
      <w:pPr>
        <w:rPr>
          <w:lang w:val="ro-MD"/>
        </w:rPr>
      </w:pPr>
    </w:p>
    <w:p w14:paraId="2A8D9FF8" w14:textId="77777777" w:rsidR="001078C6" w:rsidRPr="00FF430B" w:rsidRDefault="001078C6" w:rsidP="001078C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63EAA77" w14:textId="77777777" w:rsidR="001078C6" w:rsidRPr="00FF430B" w:rsidRDefault="001078C6" w:rsidP="001078C6">
      <w:pPr>
        <w:rPr>
          <w:lang w:val="ro-MD"/>
        </w:rPr>
      </w:pPr>
    </w:p>
    <w:p w14:paraId="7D1E41A3" w14:textId="77777777" w:rsidR="001078C6" w:rsidRPr="00FF430B" w:rsidRDefault="001078C6" w:rsidP="001078C6">
      <w:pPr>
        <w:numPr>
          <w:ilvl w:val="0"/>
          <w:numId w:val="15"/>
        </w:numPr>
        <w:ind w:left="0"/>
        <w:contextualSpacing/>
        <w:rPr>
          <w:lang w:val="ro-MD"/>
        </w:rPr>
      </w:pPr>
      <w:r w:rsidRPr="00FF430B">
        <w:rPr>
          <w:b/>
          <w:lang w:val="ro-MD"/>
        </w:rPr>
        <w:t>Denumirea obiectului</w:t>
      </w:r>
    </w:p>
    <w:p w14:paraId="0CC90314" w14:textId="77777777" w:rsidR="001078C6" w:rsidRPr="00FF430B" w:rsidRDefault="001078C6" w:rsidP="001078C6">
      <w:pPr>
        <w:rPr>
          <w:lang w:val="ro-MD"/>
        </w:rPr>
      </w:pPr>
      <w:r w:rsidRPr="00FF430B">
        <w:rPr>
          <w:lang w:val="ro-MD"/>
        </w:rPr>
        <w:t>Se precizează descrierea generală a obiectului de proiectare.</w:t>
      </w:r>
    </w:p>
    <w:p w14:paraId="1687C94B" w14:textId="77777777" w:rsidR="001078C6" w:rsidRPr="00FF430B" w:rsidRDefault="001078C6" w:rsidP="001078C6">
      <w:pPr>
        <w:numPr>
          <w:ilvl w:val="0"/>
          <w:numId w:val="15"/>
        </w:numPr>
        <w:ind w:left="0"/>
        <w:contextualSpacing/>
        <w:rPr>
          <w:lang w:val="ro-MD"/>
        </w:rPr>
      </w:pPr>
      <w:r w:rsidRPr="00FF430B">
        <w:rPr>
          <w:b/>
          <w:lang w:val="ro-MD"/>
        </w:rPr>
        <w:t xml:space="preserve">Amplasarea obiectului </w:t>
      </w:r>
    </w:p>
    <w:p w14:paraId="72421078" w14:textId="77777777" w:rsidR="001078C6" w:rsidRPr="00FF430B" w:rsidRDefault="001078C6" w:rsidP="001078C6">
      <w:pPr>
        <w:rPr>
          <w:lang w:val="ro-MD"/>
        </w:rPr>
      </w:pPr>
      <w:r w:rsidRPr="00FF430B">
        <w:rPr>
          <w:lang w:val="ro-MD"/>
        </w:rPr>
        <w:t>Se precizează adresa.</w:t>
      </w:r>
    </w:p>
    <w:p w14:paraId="6B7EBDB5" w14:textId="77777777" w:rsidR="001078C6" w:rsidRPr="00FF430B" w:rsidRDefault="001078C6" w:rsidP="001078C6">
      <w:pPr>
        <w:numPr>
          <w:ilvl w:val="0"/>
          <w:numId w:val="15"/>
        </w:numPr>
        <w:ind w:left="0"/>
        <w:contextualSpacing/>
        <w:rPr>
          <w:rStyle w:val="shorttext"/>
          <w:lang w:val="ro-MD"/>
        </w:rPr>
      </w:pPr>
      <w:r w:rsidRPr="00FF430B">
        <w:rPr>
          <w:b/>
          <w:lang w:val="ro-MD"/>
        </w:rPr>
        <w:t>Beneficiar</w:t>
      </w:r>
      <w:r w:rsidRPr="00FF430B">
        <w:rPr>
          <w:rStyle w:val="shorttext"/>
          <w:lang w:val="ro-MD"/>
        </w:rPr>
        <w:t xml:space="preserve">/investitor </w:t>
      </w:r>
    </w:p>
    <w:p w14:paraId="7840BB2B" w14:textId="77777777" w:rsidR="001078C6" w:rsidRPr="00FF430B" w:rsidRDefault="001078C6" w:rsidP="001078C6">
      <w:pPr>
        <w:rPr>
          <w:lang w:val="ro-MD"/>
        </w:rPr>
      </w:pPr>
      <w:r w:rsidRPr="00FF430B">
        <w:rPr>
          <w:lang w:val="ro-MD"/>
        </w:rPr>
        <w:t xml:space="preserve">Se precizează </w:t>
      </w:r>
      <w:r w:rsidRPr="00FF430B">
        <w:rPr>
          <w:rStyle w:val="shorttext"/>
          <w:lang w:val="ro-MD"/>
        </w:rPr>
        <w:t>Autoritatea contractantă.</w:t>
      </w:r>
    </w:p>
    <w:p w14:paraId="6659488B" w14:textId="77777777" w:rsidR="001078C6" w:rsidRPr="00FF430B" w:rsidRDefault="001078C6" w:rsidP="001078C6">
      <w:pPr>
        <w:numPr>
          <w:ilvl w:val="0"/>
          <w:numId w:val="15"/>
        </w:numPr>
        <w:ind w:left="0"/>
        <w:contextualSpacing/>
        <w:rPr>
          <w:lang w:val="ro-MD"/>
        </w:rPr>
      </w:pPr>
      <w:r w:rsidRPr="00FF430B">
        <w:rPr>
          <w:b/>
          <w:lang w:val="ro-MD"/>
        </w:rPr>
        <w:t xml:space="preserve">Statutul de protecție  </w:t>
      </w:r>
    </w:p>
    <w:p w14:paraId="0A40FA4E" w14:textId="77777777" w:rsidR="001078C6" w:rsidRPr="00FF430B" w:rsidRDefault="001078C6" w:rsidP="001078C6">
      <w:pPr>
        <w:rPr>
          <w:lang w:val="ro-MD"/>
        </w:rPr>
      </w:pPr>
      <w:r w:rsidRPr="00FF430B">
        <w:rPr>
          <w:lang w:val="ro-MD"/>
        </w:rPr>
        <w:t>Se precizează după caz.</w:t>
      </w:r>
    </w:p>
    <w:p w14:paraId="79CF34D6" w14:textId="77777777" w:rsidR="001078C6" w:rsidRPr="00FF430B" w:rsidRDefault="001078C6" w:rsidP="001078C6">
      <w:pPr>
        <w:numPr>
          <w:ilvl w:val="0"/>
          <w:numId w:val="15"/>
        </w:numPr>
        <w:ind w:left="0"/>
        <w:contextualSpacing/>
        <w:rPr>
          <w:b/>
          <w:lang w:val="ro-MD"/>
        </w:rPr>
      </w:pPr>
      <w:r w:rsidRPr="00FF430B">
        <w:rPr>
          <w:b/>
          <w:lang w:val="ro-MD"/>
        </w:rPr>
        <w:t>Temeiul proiectării</w:t>
      </w:r>
    </w:p>
    <w:p w14:paraId="1D2ADFEB" w14:textId="77777777" w:rsidR="001078C6" w:rsidRPr="00FF430B" w:rsidRDefault="001078C6" w:rsidP="001078C6">
      <w:pPr>
        <w:contextualSpacing/>
        <w:rPr>
          <w:lang w:val="ro-MD"/>
        </w:rPr>
      </w:pPr>
      <w:r w:rsidRPr="00FF430B">
        <w:rPr>
          <w:lang w:val="ro-MD"/>
        </w:rPr>
        <w:t xml:space="preserve">Se precizează temeiul elaborării documentației. </w:t>
      </w:r>
    </w:p>
    <w:p w14:paraId="10DCFCB0" w14:textId="77777777" w:rsidR="001078C6" w:rsidRPr="00FF430B" w:rsidRDefault="001078C6" w:rsidP="001078C6">
      <w:pPr>
        <w:numPr>
          <w:ilvl w:val="0"/>
          <w:numId w:val="15"/>
        </w:numPr>
        <w:ind w:left="0"/>
        <w:contextualSpacing/>
        <w:rPr>
          <w:lang w:val="ro-MD"/>
        </w:rPr>
      </w:pPr>
      <w:r w:rsidRPr="00FF430B">
        <w:rPr>
          <w:b/>
          <w:lang w:val="ro-MD"/>
        </w:rPr>
        <w:t xml:space="preserve">Descrierea obiectului </w:t>
      </w:r>
    </w:p>
    <w:p w14:paraId="08D695E7" w14:textId="77777777" w:rsidR="001078C6" w:rsidRPr="00FF430B" w:rsidRDefault="001078C6" w:rsidP="001078C6">
      <w:pPr>
        <w:rPr>
          <w:lang w:val="ro-MD"/>
        </w:rPr>
      </w:pPr>
      <w:r w:rsidRPr="00FF430B">
        <w:rPr>
          <w:lang w:val="ro-MD"/>
        </w:rPr>
        <w:t>Se precizează caracteristicile tehnice ale obiectului.</w:t>
      </w:r>
    </w:p>
    <w:p w14:paraId="2B41679B" w14:textId="77777777" w:rsidR="001078C6" w:rsidRPr="00FF430B" w:rsidRDefault="001078C6" w:rsidP="001078C6">
      <w:pPr>
        <w:numPr>
          <w:ilvl w:val="0"/>
          <w:numId w:val="15"/>
        </w:numPr>
        <w:ind w:left="0"/>
        <w:contextualSpacing/>
        <w:rPr>
          <w:lang w:val="ro-MD"/>
        </w:rPr>
      </w:pPr>
      <w:r w:rsidRPr="00FF430B">
        <w:rPr>
          <w:b/>
          <w:lang w:val="ro-MD"/>
        </w:rPr>
        <w:t>Justificarea elaborării documentației de proiect</w:t>
      </w:r>
    </w:p>
    <w:p w14:paraId="073070FD" w14:textId="77777777" w:rsidR="001078C6" w:rsidRPr="00FF430B" w:rsidRDefault="001078C6" w:rsidP="001078C6">
      <w:pPr>
        <w:rPr>
          <w:lang w:val="ro-MD"/>
        </w:rPr>
      </w:pPr>
      <w:r w:rsidRPr="00FF430B">
        <w:rPr>
          <w:lang w:val="ro-MD"/>
        </w:rPr>
        <w:t>Se precizează necesitatea elaborării documentației.</w:t>
      </w:r>
    </w:p>
    <w:p w14:paraId="686B5EEB" w14:textId="77777777" w:rsidR="001078C6" w:rsidRPr="00FF430B" w:rsidRDefault="001078C6" w:rsidP="001078C6">
      <w:pPr>
        <w:numPr>
          <w:ilvl w:val="0"/>
          <w:numId w:val="15"/>
        </w:numPr>
        <w:ind w:left="0"/>
        <w:contextualSpacing/>
        <w:rPr>
          <w:b/>
          <w:lang w:val="ro-MD"/>
        </w:rPr>
      </w:pPr>
      <w:r w:rsidRPr="00FF430B">
        <w:rPr>
          <w:b/>
          <w:lang w:val="ro-MD"/>
        </w:rPr>
        <w:t>Cerințe referitor la lucrările planificate la obiect</w:t>
      </w:r>
    </w:p>
    <w:p w14:paraId="7A25425F" w14:textId="77777777" w:rsidR="001078C6" w:rsidRPr="00FF430B" w:rsidRDefault="001078C6" w:rsidP="001078C6">
      <w:pPr>
        <w:rPr>
          <w:rStyle w:val="shorttext"/>
          <w:lang w:val="ro-MD"/>
        </w:rPr>
      </w:pPr>
      <w:r w:rsidRPr="00FF430B">
        <w:rPr>
          <w:lang w:val="ro-MD"/>
        </w:rPr>
        <w:t>Se precizează tipul lucrărilor pentru care este necesară elaborarea documentației de proiect.</w:t>
      </w:r>
    </w:p>
    <w:p w14:paraId="02703106" w14:textId="77777777" w:rsidR="001078C6" w:rsidRPr="00FF430B" w:rsidRDefault="001078C6" w:rsidP="001078C6">
      <w:pPr>
        <w:numPr>
          <w:ilvl w:val="0"/>
          <w:numId w:val="15"/>
        </w:numPr>
        <w:ind w:left="0"/>
        <w:contextualSpacing/>
        <w:rPr>
          <w:b/>
          <w:lang w:val="ro-MD"/>
        </w:rPr>
      </w:pPr>
      <w:r w:rsidRPr="00FF430B">
        <w:rPr>
          <w:b/>
          <w:lang w:val="ro-MD"/>
        </w:rPr>
        <w:t>Cerințe referitor la succesiunea și componența documentației de proiect. Cerințe de bază privind soluțiile arhitectural-planimetrice</w:t>
      </w:r>
    </w:p>
    <w:p w14:paraId="2515660F" w14:textId="77777777" w:rsidR="001078C6" w:rsidRPr="00FF430B" w:rsidRDefault="001078C6" w:rsidP="001078C6">
      <w:pPr>
        <w:tabs>
          <w:tab w:val="left" w:pos="990"/>
        </w:tabs>
        <w:jc w:val="both"/>
        <w:rPr>
          <w:lang w:val="ro-MD"/>
        </w:rPr>
      </w:pPr>
      <w:r w:rsidRPr="00FF430B">
        <w:rPr>
          <w:lang w:val="ro-MD"/>
        </w:rPr>
        <w:t>Se precizează etapele, cerințele privindexecuția documentației de proiect etc.</w:t>
      </w:r>
    </w:p>
    <w:p w14:paraId="40F90DBE" w14:textId="77777777" w:rsidR="001078C6" w:rsidRPr="00FF430B" w:rsidRDefault="001078C6" w:rsidP="001078C6">
      <w:pPr>
        <w:tabs>
          <w:tab w:val="left" w:pos="990"/>
        </w:tabs>
        <w:ind w:left="-426"/>
        <w:jc w:val="both"/>
        <w:rPr>
          <w:lang w:val="ro-MD"/>
        </w:rPr>
      </w:pPr>
      <w:r w:rsidRPr="00FF430B">
        <w:rPr>
          <w:b/>
          <w:lang w:val="ro-MD"/>
        </w:rPr>
        <w:t>10. Documente obligatorii la depunerea ofertei</w:t>
      </w:r>
    </w:p>
    <w:p w14:paraId="2D90F6A9" w14:textId="77777777" w:rsidR="001078C6" w:rsidRPr="00FF430B" w:rsidRDefault="001078C6" w:rsidP="001078C6">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53738F" w14:textId="77777777" w:rsidR="001078C6" w:rsidRPr="00FF430B" w:rsidRDefault="001078C6" w:rsidP="001078C6">
      <w:pPr>
        <w:ind w:hanging="426"/>
        <w:jc w:val="both"/>
        <w:rPr>
          <w:b/>
          <w:lang w:val="ro-MD"/>
        </w:rPr>
      </w:pPr>
      <w:r w:rsidRPr="00FF430B">
        <w:rPr>
          <w:b/>
          <w:lang w:val="ro-MD"/>
        </w:rPr>
        <w:t>11. Documente obligatorii la evaluarea ofertelor.</w:t>
      </w:r>
    </w:p>
    <w:p w14:paraId="7584F755" w14:textId="77777777" w:rsidR="001078C6" w:rsidRPr="00FF430B" w:rsidRDefault="001078C6" w:rsidP="001078C6">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911758A" w14:textId="77777777" w:rsidR="001078C6" w:rsidRPr="00FF430B" w:rsidRDefault="001078C6" w:rsidP="001078C6">
      <w:pPr>
        <w:ind w:left="360" w:right="-1"/>
        <w:rPr>
          <w:lang w:val="ro-MD"/>
        </w:rPr>
      </w:pPr>
    </w:p>
    <w:p w14:paraId="7DD6D3C5" w14:textId="77777777" w:rsidR="001078C6" w:rsidRPr="00FF430B" w:rsidRDefault="001078C6" w:rsidP="001078C6">
      <w:pPr>
        <w:ind w:firstLine="142"/>
        <w:jc w:val="both"/>
        <w:rPr>
          <w:b/>
          <w:bCs/>
          <w:lang w:val="ro-MD"/>
        </w:rPr>
      </w:pPr>
    </w:p>
    <w:p w14:paraId="358725F4" w14:textId="77777777" w:rsidR="001078C6" w:rsidRPr="00FF430B" w:rsidRDefault="001078C6" w:rsidP="001078C6">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1CC7BF02" w14:textId="77777777" w:rsidR="001078C6" w:rsidRPr="00FF430B" w:rsidRDefault="001078C6" w:rsidP="001078C6">
      <w:pPr>
        <w:ind w:right="-1"/>
        <w:rPr>
          <w:i/>
          <w:lang w:val="ro-MD"/>
        </w:rPr>
      </w:pPr>
    </w:p>
    <w:p w14:paraId="35F78080" w14:textId="77777777" w:rsidR="001078C6" w:rsidRPr="00FF430B" w:rsidRDefault="001078C6" w:rsidP="001078C6">
      <w:pPr>
        <w:ind w:right="-1"/>
        <w:rPr>
          <w:i/>
          <w:lang w:val="ro-MD"/>
        </w:rPr>
      </w:pPr>
    </w:p>
    <w:p w14:paraId="730980FE" w14:textId="77777777" w:rsidR="001078C6" w:rsidRPr="00FF430B" w:rsidRDefault="001078C6" w:rsidP="001078C6">
      <w:pPr>
        <w:ind w:firstLine="709"/>
        <w:jc w:val="both"/>
        <w:rPr>
          <w:i/>
          <w:iCs/>
          <w:lang w:val="ro-MD"/>
        </w:rPr>
      </w:pPr>
    </w:p>
    <w:p w14:paraId="4EA68FF3" w14:textId="77777777" w:rsidR="001078C6" w:rsidRPr="00FF430B" w:rsidRDefault="001078C6" w:rsidP="001078C6">
      <w:pPr>
        <w:ind w:firstLine="709"/>
        <w:jc w:val="both"/>
        <w:rPr>
          <w:i/>
          <w:iCs/>
          <w:lang w:val="ro-MD"/>
        </w:rPr>
      </w:pPr>
    </w:p>
    <w:p w14:paraId="66ED4AE5" w14:textId="77777777" w:rsidR="001078C6" w:rsidRPr="00FF430B" w:rsidRDefault="001078C6" w:rsidP="001078C6">
      <w:pPr>
        <w:ind w:firstLine="709"/>
        <w:jc w:val="both"/>
        <w:rPr>
          <w:i/>
          <w:iCs/>
          <w:lang w:val="ro-MD"/>
        </w:rPr>
      </w:pPr>
    </w:p>
    <w:p w14:paraId="385F296E" w14:textId="77777777" w:rsidR="001078C6" w:rsidRPr="00FF430B" w:rsidRDefault="001078C6" w:rsidP="001078C6">
      <w:pPr>
        <w:ind w:firstLine="709"/>
        <w:jc w:val="both"/>
        <w:rPr>
          <w:i/>
          <w:iCs/>
          <w:lang w:val="ro-MD"/>
        </w:rPr>
      </w:pPr>
    </w:p>
    <w:p w14:paraId="35C52C91" w14:textId="77777777" w:rsidR="001078C6" w:rsidRPr="00FF430B" w:rsidRDefault="001078C6" w:rsidP="001078C6">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684B74B7" w14:textId="77777777" w:rsidR="001078C6" w:rsidRPr="00FF430B" w:rsidRDefault="001078C6" w:rsidP="001078C6">
      <w:pPr>
        <w:ind w:right="-1"/>
        <w:rPr>
          <w:i/>
          <w:lang w:val="ro-MD"/>
        </w:rPr>
      </w:pPr>
    </w:p>
    <w:p w14:paraId="31C9799B" w14:textId="77777777" w:rsidR="001078C6" w:rsidRPr="00FF430B" w:rsidRDefault="001078C6" w:rsidP="001078C6">
      <w:pPr>
        <w:ind w:right="-1"/>
        <w:rPr>
          <w:i/>
          <w:lang w:val="ro-MD"/>
        </w:rPr>
      </w:pPr>
    </w:p>
    <w:p w14:paraId="194B0315" w14:textId="77777777" w:rsidR="001078C6" w:rsidRDefault="001078C6" w:rsidP="001078C6">
      <w:pPr>
        <w:jc w:val="right"/>
        <w:rPr>
          <w:noProof w:val="0"/>
          <w:lang w:val="ro-MD"/>
        </w:rPr>
      </w:pPr>
    </w:p>
    <w:p w14:paraId="6DC1F2F3" w14:textId="77777777" w:rsidR="001078C6" w:rsidRDefault="001078C6" w:rsidP="001078C6">
      <w:pPr>
        <w:jc w:val="right"/>
        <w:rPr>
          <w:noProof w:val="0"/>
          <w:lang w:val="ro-MD"/>
        </w:rPr>
      </w:pPr>
    </w:p>
    <w:p w14:paraId="44924891" w14:textId="77777777" w:rsidR="001078C6" w:rsidRPr="00FF430B" w:rsidRDefault="001078C6" w:rsidP="001078C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25</w:t>
      </w:r>
    </w:p>
    <w:p w14:paraId="3AF6B8EB" w14:textId="77777777" w:rsidR="001078C6" w:rsidRPr="00FF430B" w:rsidRDefault="001078C6" w:rsidP="001078C6">
      <w:pPr>
        <w:jc w:val="right"/>
        <w:rPr>
          <w:noProof w:val="0"/>
          <w:lang w:val="ro-MD"/>
        </w:rPr>
      </w:pPr>
      <w:r w:rsidRPr="00FF430B">
        <w:rPr>
          <w:noProof w:val="0"/>
          <w:lang w:val="ro-MD"/>
        </w:rPr>
        <w:t>la Documentația standard nr._____</w:t>
      </w:r>
    </w:p>
    <w:p w14:paraId="2620EBD6" w14:textId="77777777" w:rsidR="001078C6" w:rsidRPr="00FF430B" w:rsidRDefault="001078C6" w:rsidP="001078C6">
      <w:pPr>
        <w:jc w:val="right"/>
        <w:rPr>
          <w:noProof w:val="0"/>
          <w:lang w:val="ro-MD"/>
        </w:rPr>
      </w:pPr>
      <w:r w:rsidRPr="00FF430B">
        <w:rPr>
          <w:noProof w:val="0"/>
          <w:lang w:val="ro-MD"/>
        </w:rPr>
        <w:t>din “____” ________ 20___</w:t>
      </w:r>
    </w:p>
    <w:p w14:paraId="580429C3" w14:textId="77777777" w:rsidR="001078C6" w:rsidRPr="00FF430B" w:rsidRDefault="001078C6" w:rsidP="001078C6">
      <w:pPr>
        <w:ind w:right="-1"/>
        <w:rPr>
          <w:i/>
          <w:lang w:val="ro-MD"/>
        </w:rPr>
      </w:pPr>
    </w:p>
    <w:p w14:paraId="32C30072" w14:textId="77777777" w:rsidR="001078C6" w:rsidRPr="00FF430B" w:rsidRDefault="001078C6" w:rsidP="001078C6">
      <w:pPr>
        <w:ind w:right="-1"/>
        <w:rPr>
          <w:i/>
          <w:lang w:val="ro-MD"/>
        </w:rPr>
      </w:pPr>
    </w:p>
    <w:p w14:paraId="7DF4F0C0" w14:textId="77777777" w:rsidR="001078C6" w:rsidRPr="00FF430B" w:rsidRDefault="001078C6" w:rsidP="001078C6">
      <w:pPr>
        <w:ind w:right="-1"/>
        <w:rPr>
          <w:i/>
          <w:lang w:val="ro-MD"/>
        </w:rPr>
      </w:pPr>
    </w:p>
    <w:p w14:paraId="38C4DFB3" w14:textId="77777777" w:rsidR="001078C6" w:rsidRPr="00FF430B" w:rsidRDefault="001078C6" w:rsidP="001078C6">
      <w:pPr>
        <w:jc w:val="center"/>
        <w:rPr>
          <w:b/>
          <w:noProof w:val="0"/>
          <w:lang w:val="ro-MD"/>
        </w:rPr>
      </w:pPr>
    </w:p>
    <w:p w14:paraId="73C6A9DF" w14:textId="77777777" w:rsidR="001078C6" w:rsidRPr="00FF430B" w:rsidRDefault="001078C6" w:rsidP="001078C6">
      <w:pPr>
        <w:jc w:val="center"/>
        <w:rPr>
          <w:b/>
          <w:noProof w:val="0"/>
          <w:lang w:val="ro-MD"/>
        </w:rPr>
      </w:pPr>
      <w:r w:rsidRPr="00FF430B">
        <w:rPr>
          <w:b/>
          <w:noProof w:val="0"/>
          <w:lang w:val="ro-MD"/>
        </w:rPr>
        <w:t>CONTRACT – MODEL</w:t>
      </w:r>
    </w:p>
    <w:p w14:paraId="276FB3AB" w14:textId="77777777" w:rsidR="001078C6" w:rsidRPr="00FF430B" w:rsidRDefault="001078C6" w:rsidP="001078C6">
      <w:pPr>
        <w:ind w:right="-1"/>
        <w:rPr>
          <w:lang w:val="ro-MD"/>
        </w:rPr>
      </w:pPr>
    </w:p>
    <w:p w14:paraId="034C7114" w14:textId="77777777" w:rsidR="001078C6" w:rsidRPr="00FF430B" w:rsidRDefault="001078C6" w:rsidP="001078C6">
      <w:pPr>
        <w:ind w:right="-1"/>
        <w:rPr>
          <w:i/>
          <w:lang w:val="ro-MD"/>
        </w:rPr>
      </w:pPr>
    </w:p>
    <w:tbl>
      <w:tblPr>
        <w:tblW w:w="9748" w:type="dxa"/>
        <w:tblInd w:w="-426" w:type="dxa"/>
        <w:tblLayout w:type="fixed"/>
        <w:tblLook w:val="04A0" w:firstRow="1" w:lastRow="0" w:firstColumn="1" w:lastColumn="0" w:noHBand="0" w:noVBand="1"/>
      </w:tblPr>
      <w:tblGrid>
        <w:gridCol w:w="9748"/>
      </w:tblGrid>
      <w:tr w:rsidR="001078C6" w:rsidRPr="00EC30C2" w14:paraId="7266BAE7" w14:textId="77777777" w:rsidTr="00925797">
        <w:trPr>
          <w:trHeight w:val="697"/>
        </w:trPr>
        <w:tc>
          <w:tcPr>
            <w:tcW w:w="9748" w:type="dxa"/>
            <w:vAlign w:val="center"/>
          </w:tcPr>
          <w:p w14:paraId="269ACA75" w14:textId="77777777" w:rsidR="001078C6" w:rsidRPr="00FF430B" w:rsidRDefault="001078C6" w:rsidP="00925797">
            <w:pPr>
              <w:jc w:val="both"/>
              <w:rPr>
                <w:lang w:val="ro-MD"/>
              </w:rPr>
            </w:pPr>
          </w:p>
          <w:p w14:paraId="1B55BB35" w14:textId="77777777" w:rsidR="001078C6" w:rsidRPr="00FF430B" w:rsidRDefault="001078C6" w:rsidP="00925797">
            <w:pPr>
              <w:jc w:val="both"/>
              <w:rPr>
                <w:b/>
                <w:caps/>
                <w:sz w:val="28"/>
                <w:szCs w:val="28"/>
                <w:lang w:val="ro-MD"/>
              </w:rPr>
            </w:pPr>
          </w:p>
          <w:p w14:paraId="42FB9C6C" w14:textId="77777777" w:rsidR="001078C6" w:rsidRPr="00FF430B" w:rsidRDefault="001078C6" w:rsidP="00925797">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49ACAF9A" w14:textId="77777777" w:rsidR="001078C6" w:rsidRPr="00FF430B" w:rsidRDefault="001078C6" w:rsidP="00925797">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00D99505" w14:textId="77777777" w:rsidR="001078C6" w:rsidRPr="00FF430B" w:rsidRDefault="001078C6" w:rsidP="00925797">
            <w:pPr>
              <w:jc w:val="both"/>
              <w:rPr>
                <w:b/>
                <w:i/>
                <w:lang w:val="ro-MD"/>
              </w:rPr>
            </w:pPr>
          </w:p>
          <w:p w14:paraId="36368DC6" w14:textId="77777777" w:rsidR="001078C6" w:rsidRPr="00FF430B" w:rsidRDefault="001078C6" w:rsidP="00925797">
            <w:pPr>
              <w:jc w:val="both"/>
              <w:rPr>
                <w:b/>
                <w:i/>
                <w:lang w:val="ro-MD"/>
              </w:rPr>
            </w:pPr>
          </w:p>
          <w:p w14:paraId="65E9BE2B" w14:textId="77777777" w:rsidR="001078C6" w:rsidRPr="00FF430B" w:rsidRDefault="001078C6" w:rsidP="00925797">
            <w:pPr>
              <w:tabs>
                <w:tab w:val="center" w:pos="-6663"/>
                <w:tab w:val="left" w:pos="567"/>
                <w:tab w:val="right" w:pos="10206"/>
              </w:tabs>
              <w:rPr>
                <w:lang w:val="ro-MD"/>
              </w:rPr>
            </w:pPr>
            <w:r w:rsidRPr="00FF430B">
              <w:rPr>
                <w:lang w:val="ro-MD"/>
              </w:rPr>
              <w:t>„___”_________20__                                                                                  _________________</w:t>
            </w:r>
          </w:p>
          <w:p w14:paraId="533169BC" w14:textId="77777777" w:rsidR="001078C6" w:rsidRPr="00FF430B" w:rsidRDefault="001078C6" w:rsidP="00925797">
            <w:pPr>
              <w:jc w:val="center"/>
              <w:rPr>
                <w:lang w:val="ro-MD"/>
              </w:rPr>
            </w:pPr>
            <w:r w:rsidRPr="00FF430B">
              <w:rPr>
                <w:sz w:val="20"/>
                <w:szCs w:val="20"/>
                <w:lang w:val="ro-MD"/>
              </w:rPr>
              <w:t xml:space="preserve">                                                                                                                                    (municipiu, oraş)</w:t>
            </w:r>
          </w:p>
          <w:p w14:paraId="29B243A4" w14:textId="77777777" w:rsidR="001078C6" w:rsidRPr="00FF430B" w:rsidRDefault="001078C6" w:rsidP="00925797">
            <w:pPr>
              <w:jc w:val="both"/>
              <w:rPr>
                <w:lang w:val="ro-MD"/>
              </w:rPr>
            </w:pPr>
          </w:p>
          <w:p w14:paraId="36D9A519" w14:textId="77777777" w:rsidR="001078C6" w:rsidRPr="00FF430B" w:rsidRDefault="001078C6" w:rsidP="00925797">
            <w:pPr>
              <w:jc w:val="both"/>
              <w:rPr>
                <w:lang w:val="ro-MD"/>
              </w:rPr>
            </w:pPr>
          </w:p>
          <w:p w14:paraId="569F849A" w14:textId="77777777" w:rsidR="001078C6" w:rsidRPr="00FF430B" w:rsidRDefault="001078C6" w:rsidP="00925797">
            <w:pPr>
              <w:numPr>
                <w:ilvl w:val="3"/>
                <w:numId w:val="3"/>
              </w:numPr>
              <w:rPr>
                <w:b/>
                <w:kern w:val="28"/>
                <w:lang w:val="ro-MD"/>
              </w:rPr>
            </w:pPr>
            <w:r w:rsidRPr="00FF430B">
              <w:rPr>
                <w:b/>
                <w:kern w:val="28"/>
                <w:lang w:val="ro-MD"/>
              </w:rPr>
              <w:t>PARTEA GENERALĂ</w:t>
            </w:r>
          </w:p>
          <w:p w14:paraId="40AEDD97" w14:textId="77777777" w:rsidR="001078C6" w:rsidRPr="00FF430B" w:rsidRDefault="001078C6" w:rsidP="00925797">
            <w:pPr>
              <w:ind w:left="3240"/>
              <w:rPr>
                <w:kern w:val="28"/>
                <w:sz w:val="20"/>
                <w:szCs w:val="20"/>
                <w:lang w:val="ro-MD"/>
              </w:rPr>
            </w:pPr>
            <w:r w:rsidRPr="00FF430B">
              <w:rPr>
                <w:kern w:val="28"/>
                <w:sz w:val="20"/>
                <w:szCs w:val="20"/>
                <w:lang w:val="ro-MD"/>
              </w:rPr>
              <w:t xml:space="preserve"> (OBLIGATORIU)</w:t>
            </w:r>
          </w:p>
          <w:p w14:paraId="0F77B4F0" w14:textId="77777777" w:rsidR="001078C6" w:rsidRPr="00FF430B" w:rsidRDefault="001078C6" w:rsidP="00925797">
            <w:pPr>
              <w:rPr>
                <w:b/>
                <w:kern w:val="28"/>
                <w:lang w:val="ro-MD"/>
              </w:rPr>
            </w:pPr>
          </w:p>
          <w:p w14:paraId="7E650ECF" w14:textId="77777777" w:rsidR="001078C6" w:rsidRPr="00FF430B" w:rsidRDefault="001078C6" w:rsidP="00925797">
            <w:pPr>
              <w:rPr>
                <w:b/>
                <w:kern w:val="28"/>
                <w:lang w:val="ro-MD"/>
              </w:rPr>
            </w:pPr>
            <w:r w:rsidRPr="00FF430B">
              <w:rPr>
                <w:b/>
                <w:kern w:val="28"/>
                <w:lang w:val="ro-MD"/>
              </w:rPr>
              <w:t>PĂRŢILE CONTRACTANTE</w:t>
            </w:r>
          </w:p>
          <w:p w14:paraId="05F6212D" w14:textId="77777777" w:rsidR="001078C6" w:rsidRPr="00FF430B" w:rsidRDefault="001078C6" w:rsidP="00925797">
            <w:pPr>
              <w:rPr>
                <w:b/>
                <w:kern w:val="28"/>
                <w:lang w:val="ro-MD"/>
              </w:rPr>
            </w:pPr>
          </w:p>
          <w:p w14:paraId="4E636622" w14:textId="77777777" w:rsidR="001078C6" w:rsidRPr="00FF430B" w:rsidRDefault="001078C6" w:rsidP="00925797">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651F553" w14:textId="77777777" w:rsidR="001078C6" w:rsidRPr="00FF430B" w:rsidRDefault="001078C6" w:rsidP="00925797">
            <w:pPr>
              <w:tabs>
                <w:tab w:val="left" w:pos="567"/>
                <w:tab w:val="right" w:pos="10205"/>
              </w:tabs>
              <w:jc w:val="both"/>
              <w:rPr>
                <w:lang w:val="ro-MD"/>
              </w:rPr>
            </w:pPr>
            <w:r w:rsidRPr="00FF430B">
              <w:rPr>
                <w:lang w:val="ro-MD"/>
              </w:rPr>
              <w:t>_____________________________________________________________________, cu sediul în</w:t>
            </w:r>
          </w:p>
          <w:p w14:paraId="213D5C3A" w14:textId="77777777" w:rsidR="001078C6" w:rsidRPr="00FF430B" w:rsidRDefault="001078C6" w:rsidP="00925797">
            <w:pPr>
              <w:tabs>
                <w:tab w:val="left" w:pos="567"/>
                <w:tab w:val="right" w:pos="10205"/>
              </w:tabs>
              <w:jc w:val="both"/>
              <w:rPr>
                <w:sz w:val="20"/>
                <w:szCs w:val="20"/>
                <w:lang w:val="ro-MD"/>
              </w:rPr>
            </w:pPr>
            <w:r w:rsidRPr="00FF430B">
              <w:rPr>
                <w:sz w:val="20"/>
                <w:szCs w:val="20"/>
                <w:lang w:val="ro-MD"/>
              </w:rPr>
              <w:t xml:space="preserve">                                                          (denumirea autorităţii contractante) </w:t>
            </w:r>
          </w:p>
          <w:p w14:paraId="4A07E633" w14:textId="77777777" w:rsidR="001078C6" w:rsidRPr="00FF430B" w:rsidRDefault="001078C6" w:rsidP="00925797">
            <w:pPr>
              <w:tabs>
                <w:tab w:val="left" w:pos="567"/>
                <w:tab w:val="right" w:pos="9531"/>
              </w:tabs>
              <w:jc w:val="both"/>
              <w:rPr>
                <w:lang w:val="ro-MD"/>
              </w:rPr>
            </w:pPr>
            <w:r w:rsidRPr="00FF430B">
              <w:rPr>
                <w:lang w:val="ro-MD"/>
              </w:rPr>
              <w:t>______________________________________________________________________________</w:t>
            </w:r>
          </w:p>
          <w:p w14:paraId="2C171728" w14:textId="77777777" w:rsidR="001078C6" w:rsidRPr="00FF430B" w:rsidRDefault="001078C6" w:rsidP="00925797">
            <w:pPr>
              <w:pStyle w:val="cn"/>
              <w:tabs>
                <w:tab w:val="left" w:pos="567"/>
              </w:tabs>
              <w:jc w:val="both"/>
              <w:rPr>
                <w:sz w:val="20"/>
                <w:szCs w:val="20"/>
                <w:lang w:val="ro-MD"/>
              </w:rPr>
            </w:pPr>
            <w:r w:rsidRPr="00FF430B">
              <w:rPr>
                <w:sz w:val="20"/>
                <w:szCs w:val="20"/>
                <w:lang w:val="ro-MD"/>
              </w:rPr>
              <w:t xml:space="preserve">                                                                   (localitatea) </w:t>
            </w:r>
          </w:p>
          <w:p w14:paraId="0CE03133" w14:textId="77777777" w:rsidR="001078C6" w:rsidRPr="00FF430B" w:rsidRDefault="001078C6" w:rsidP="00925797">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FCC38F0" w14:textId="77777777" w:rsidR="001078C6" w:rsidRPr="00FF430B" w:rsidRDefault="001078C6" w:rsidP="00925797">
            <w:pPr>
              <w:pStyle w:val="NormalWeb"/>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14:paraId="28B106A3" w14:textId="77777777" w:rsidR="001078C6" w:rsidRPr="00FF430B" w:rsidRDefault="001078C6" w:rsidP="00925797">
            <w:pPr>
              <w:pStyle w:val="NormalWeb"/>
              <w:tabs>
                <w:tab w:val="left" w:pos="567"/>
              </w:tabs>
              <w:ind w:firstLine="0"/>
              <w:rPr>
                <w:sz w:val="20"/>
                <w:szCs w:val="20"/>
                <w:lang w:val="ro-MD"/>
              </w:rPr>
            </w:pPr>
            <w:r w:rsidRPr="00FF430B">
              <w:rPr>
                <w:sz w:val="20"/>
                <w:szCs w:val="20"/>
                <w:lang w:val="ro-MD"/>
              </w:rPr>
              <w:t xml:space="preserve">                                                    (numele, prenumele </w:t>
            </w:r>
            <w:proofErr w:type="spellStart"/>
            <w:r w:rsidRPr="00FF430B">
              <w:rPr>
                <w:sz w:val="20"/>
                <w:szCs w:val="20"/>
                <w:lang w:val="ro-MD"/>
              </w:rPr>
              <w:t>şi</w:t>
            </w:r>
            <w:proofErr w:type="spellEnd"/>
            <w:r>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 </w:t>
            </w:r>
          </w:p>
          <w:p w14:paraId="2A585E94" w14:textId="77777777" w:rsidR="001078C6" w:rsidRPr="00FF430B" w:rsidRDefault="001078C6" w:rsidP="00925797">
            <w:pPr>
              <w:tabs>
                <w:tab w:val="left" w:pos="567"/>
                <w:tab w:val="right" w:pos="9531"/>
              </w:tabs>
              <w:jc w:val="both"/>
              <w:rPr>
                <w:lang w:val="ro-MD"/>
              </w:rPr>
            </w:pPr>
            <w:r w:rsidRPr="00FF430B">
              <w:rPr>
                <w:lang w:val="ro-MD"/>
              </w:rPr>
              <w:t xml:space="preserve">în calitate de Beneficiar, pe de o parte, şi______________________________________________, </w:t>
            </w:r>
          </w:p>
          <w:p w14:paraId="1B31128F" w14:textId="77777777" w:rsidR="001078C6" w:rsidRPr="00FF430B" w:rsidRDefault="001078C6" w:rsidP="00925797">
            <w:pPr>
              <w:tabs>
                <w:tab w:val="left" w:pos="567"/>
                <w:tab w:val="right" w:pos="10205"/>
              </w:tabs>
              <w:jc w:val="both"/>
              <w:rPr>
                <w:sz w:val="20"/>
                <w:szCs w:val="20"/>
                <w:lang w:val="ro-MD"/>
              </w:rPr>
            </w:pPr>
            <w:r w:rsidRPr="00FF430B">
              <w:rPr>
                <w:sz w:val="20"/>
                <w:szCs w:val="20"/>
                <w:lang w:val="ro-MD"/>
              </w:rPr>
              <w:t xml:space="preserve">                                                                                                (denumirea operatorului economic) </w:t>
            </w:r>
          </w:p>
          <w:p w14:paraId="44A1B3AB" w14:textId="77777777" w:rsidR="001078C6" w:rsidRPr="00FF430B" w:rsidRDefault="001078C6" w:rsidP="00925797">
            <w:pPr>
              <w:tabs>
                <w:tab w:val="left" w:pos="567"/>
                <w:tab w:val="right" w:pos="9531"/>
              </w:tabs>
              <w:jc w:val="both"/>
              <w:rPr>
                <w:lang w:val="ro-MD"/>
              </w:rPr>
            </w:pPr>
            <w:r w:rsidRPr="00FF430B">
              <w:rPr>
                <w:lang w:val="ro-MD"/>
              </w:rPr>
              <w:t>cu sediul în _________________________________str._________________________________,</w:t>
            </w:r>
          </w:p>
          <w:p w14:paraId="0A76780C" w14:textId="77777777" w:rsidR="001078C6" w:rsidRPr="00FF430B" w:rsidRDefault="001078C6" w:rsidP="00925797">
            <w:pPr>
              <w:tabs>
                <w:tab w:val="left" w:pos="567"/>
                <w:tab w:val="right" w:pos="10205"/>
              </w:tabs>
              <w:jc w:val="both"/>
              <w:rPr>
                <w:sz w:val="20"/>
                <w:szCs w:val="20"/>
                <w:lang w:val="ro-MD"/>
              </w:rPr>
            </w:pPr>
            <w:r w:rsidRPr="00FF430B">
              <w:rPr>
                <w:sz w:val="20"/>
                <w:szCs w:val="20"/>
                <w:lang w:val="ro-MD"/>
              </w:rPr>
              <w:t xml:space="preserve">                                                    (localitatea) </w:t>
            </w:r>
          </w:p>
          <w:p w14:paraId="7DE81E6D" w14:textId="77777777" w:rsidR="001078C6" w:rsidRPr="00FF430B" w:rsidRDefault="001078C6" w:rsidP="00925797">
            <w:pPr>
              <w:pStyle w:val="NormalWeb"/>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 xml:space="preserve">IDNO________________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CE43308" w14:textId="77777777" w:rsidR="001078C6" w:rsidRPr="00FF430B" w:rsidRDefault="001078C6" w:rsidP="00925797">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6986A86C" w14:textId="77777777" w:rsidR="001078C6" w:rsidRPr="00FF430B" w:rsidRDefault="001078C6" w:rsidP="00925797">
            <w:pPr>
              <w:tabs>
                <w:tab w:val="left" w:pos="3705"/>
              </w:tabs>
              <w:spacing w:after="200" w:line="276" w:lineRule="auto"/>
              <w:contextualSpacing/>
              <w:rPr>
                <w:lang w:val="ro-MD"/>
              </w:rPr>
            </w:pPr>
          </w:p>
          <w:p w14:paraId="6DF8345D" w14:textId="77777777" w:rsidR="001078C6" w:rsidRPr="00FF430B" w:rsidRDefault="001078C6" w:rsidP="00925797">
            <w:pPr>
              <w:tabs>
                <w:tab w:val="left" w:pos="3705"/>
              </w:tabs>
              <w:spacing w:after="200" w:line="276" w:lineRule="auto"/>
              <w:contextualSpacing/>
              <w:rPr>
                <w:lang w:val="ro-MD"/>
              </w:rPr>
            </w:pPr>
            <w:r w:rsidRPr="00FF430B">
              <w:rPr>
                <w:b/>
                <w:lang w:val="ro-MD"/>
              </w:rPr>
              <w:t>1. OBIECTUL CONTRACTULUI</w:t>
            </w:r>
          </w:p>
          <w:p w14:paraId="65FDBAA9" w14:textId="76B46DA5" w:rsidR="001078C6" w:rsidRPr="00FF430B" w:rsidRDefault="001078C6" w:rsidP="00925797">
            <w:pPr>
              <w:spacing w:line="276" w:lineRule="auto"/>
              <w:contextualSpacing/>
              <w:jc w:val="both"/>
              <w:rPr>
                <w:lang w:val="ro-MD"/>
              </w:rPr>
            </w:pPr>
            <w:r w:rsidRPr="00FF430B">
              <w:rPr>
                <w:lang w:val="ro-MD"/>
              </w:rPr>
              <w:t xml:space="preserve">1.1. Antreprenorul se obligă să execute </w:t>
            </w:r>
            <w:r w:rsidR="00520927" w:rsidRPr="00520927">
              <w:rPr>
                <w:i/>
                <w:lang w:val="ro-MD"/>
              </w:rPr>
              <w:t>: Lucrări de reparație curentă (</w:t>
            </w:r>
            <w:bookmarkStart w:id="59" w:name="_Hlk196826118"/>
            <w:r w:rsidR="00164FB0" w:rsidRPr="00164FB0">
              <w:rPr>
                <w:i/>
                <w:iCs/>
                <w:lang w:val="ro-MD"/>
              </w:rPr>
              <w:t>înlocuirea geamurilor în Casa hotel, situată pe str. Anatol Corobceanu 1, mun. Chișinău</w:t>
            </w:r>
            <w:bookmarkEnd w:id="59"/>
            <w:r w:rsidR="00520927" w:rsidRPr="00520927">
              <w:rPr>
                <w:i/>
                <w:lang w:val="ro-MD"/>
              </w:rPr>
              <w:t>)</w:t>
            </w:r>
            <w:r w:rsidR="00EF6303">
              <w:rPr>
                <w:i/>
                <w:lang w:val="ro-MD"/>
              </w:rPr>
              <w:t xml:space="preserve"> </w:t>
            </w:r>
            <w:r w:rsidRPr="00FF430B">
              <w:rPr>
                <w:lang w:val="ro-MD"/>
              </w:rPr>
              <w:t>în conformitate cu prevederile proiectului tehnic, cu detaliile de execuţie, precum şi cu normativele, standardele şi prescripţiile tehnice.</w:t>
            </w:r>
          </w:p>
          <w:p w14:paraId="51EECE5E" w14:textId="77777777" w:rsidR="001078C6" w:rsidRPr="00FF430B" w:rsidRDefault="001078C6" w:rsidP="00925797">
            <w:pPr>
              <w:jc w:val="both"/>
              <w:rPr>
                <w:lang w:val="ro-MD"/>
              </w:rPr>
            </w:pPr>
          </w:p>
          <w:p w14:paraId="516FD858" w14:textId="77777777" w:rsidR="001078C6" w:rsidRPr="00FF430B" w:rsidRDefault="001078C6" w:rsidP="00925797">
            <w:pPr>
              <w:tabs>
                <w:tab w:val="left" w:pos="3585"/>
              </w:tabs>
              <w:spacing w:line="276" w:lineRule="auto"/>
              <w:contextualSpacing/>
              <w:rPr>
                <w:lang w:val="ro-MD"/>
              </w:rPr>
            </w:pPr>
            <w:r w:rsidRPr="00FF430B">
              <w:rPr>
                <w:b/>
                <w:lang w:val="ro-MD"/>
              </w:rPr>
              <w:t>2. PERIOADA DE EXECUŢIE</w:t>
            </w:r>
          </w:p>
          <w:p w14:paraId="4ACB8CE6" w14:textId="11C69463" w:rsidR="001078C6" w:rsidRPr="00FF430B" w:rsidRDefault="001078C6" w:rsidP="00925797">
            <w:pPr>
              <w:pStyle w:val="NormalWeb"/>
              <w:tabs>
                <w:tab w:val="left" w:pos="567"/>
              </w:tabs>
              <w:spacing w:line="276" w:lineRule="auto"/>
              <w:ind w:firstLine="0"/>
              <w:rPr>
                <w:lang w:val="ro-MD"/>
              </w:rPr>
            </w:pPr>
            <w:r w:rsidRPr="00FF430B">
              <w:rPr>
                <w:lang w:val="ro-MD"/>
              </w:rPr>
              <w:lastRenderedPageBreak/>
              <w:t xml:space="preserve">2.1. Durata de </w:t>
            </w:r>
            <w:proofErr w:type="spellStart"/>
            <w:r w:rsidRPr="00FF430B">
              <w:rPr>
                <w:lang w:val="ro-MD"/>
              </w:rPr>
              <w:t>execuţie</w:t>
            </w:r>
            <w:proofErr w:type="spellEnd"/>
            <w:r w:rsidRPr="00FF430B">
              <w:rPr>
                <w:lang w:val="ro-MD"/>
              </w:rPr>
              <w:t xml:space="preserve"> a lucrărilor contractate este de </w:t>
            </w:r>
            <w:bookmarkStart w:id="60" w:name="_Hlk138340474"/>
            <w:r w:rsidR="003F7B05">
              <w:rPr>
                <w:lang w:val="ro-MD"/>
              </w:rPr>
              <w:t>4</w:t>
            </w:r>
            <w:r w:rsidRPr="002D374A">
              <w:rPr>
                <w:color w:val="FF0000"/>
                <w:lang w:val="ro-MD"/>
              </w:rPr>
              <w:t xml:space="preserve"> </w:t>
            </w:r>
            <w:r w:rsidRPr="003F7B05">
              <w:rPr>
                <w:color w:val="000000" w:themeColor="text1"/>
                <w:lang w:val="ro-MD"/>
              </w:rPr>
              <w:t>(</w:t>
            </w:r>
            <w:r w:rsidR="003F7B05" w:rsidRPr="003F7B05">
              <w:rPr>
                <w:color w:val="000000" w:themeColor="text1"/>
                <w:lang w:val="ro-MD"/>
              </w:rPr>
              <w:t>patru</w:t>
            </w:r>
            <w:r w:rsidRPr="003F7B05">
              <w:rPr>
                <w:color w:val="000000" w:themeColor="text1"/>
                <w:lang w:val="ro-MD"/>
              </w:rPr>
              <w:t>)</w:t>
            </w:r>
            <w:r w:rsidR="00520927">
              <w:rPr>
                <w:color w:val="000000" w:themeColor="text1"/>
                <w:lang w:val="ro-MD"/>
              </w:rPr>
              <w:t xml:space="preserve"> luni</w:t>
            </w:r>
            <w:r w:rsidRPr="003F7B05">
              <w:rPr>
                <w:color w:val="000000" w:themeColor="text1"/>
                <w:lang w:val="ro-MD"/>
              </w:rPr>
              <w:t xml:space="preserve"> </w:t>
            </w:r>
            <w:r w:rsidRPr="00FF430B">
              <w:rPr>
                <w:lang w:val="ro-MD"/>
              </w:rPr>
              <w:t xml:space="preserve">după primirea ordinului de începere a </w:t>
            </w:r>
            <w:proofErr w:type="spellStart"/>
            <w:r w:rsidRPr="00FF430B">
              <w:rPr>
                <w:lang w:val="ro-MD"/>
              </w:rPr>
              <w:t>execuţiei</w:t>
            </w:r>
            <w:proofErr w:type="spellEnd"/>
            <w:r w:rsidRPr="00FF430B">
              <w:rPr>
                <w:lang w:val="ro-MD"/>
              </w:rPr>
              <w:t xml:space="preserve"> </w:t>
            </w:r>
            <w:proofErr w:type="spellStart"/>
            <w:r w:rsidRPr="00FF430B">
              <w:rPr>
                <w:lang w:val="ro-MD"/>
              </w:rPr>
              <w:t>şi</w:t>
            </w:r>
            <w:proofErr w:type="spellEnd"/>
            <w:r w:rsidRPr="00FF430B">
              <w:rPr>
                <w:lang w:val="ro-MD"/>
              </w:rPr>
              <w:t xml:space="preserve"> asigurării lucrului ritmic de către beneficiar</w:t>
            </w:r>
            <w:bookmarkEnd w:id="60"/>
            <w:r w:rsidRPr="00FF430B">
              <w:rPr>
                <w:lang w:val="ro-MD"/>
              </w:rPr>
              <w:t>-ordonatorul de credite.</w:t>
            </w:r>
          </w:p>
          <w:p w14:paraId="7DE920BA"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Pr="00FF430B">
              <w:rPr>
                <w:lang w:val="ro-MD"/>
              </w:rPr>
              <w:t>specificaţiei</w:t>
            </w:r>
            <w:proofErr w:type="spellEnd"/>
            <w:r w:rsidRPr="00FF430B">
              <w:rPr>
                <w:lang w:val="ro-MD"/>
              </w:rPr>
              <w:t xml:space="preserve"> din anexa la prezentul contract. </w:t>
            </w:r>
          </w:p>
          <w:p w14:paraId="73998337"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2.3. Perioada de </w:t>
            </w:r>
            <w:proofErr w:type="spellStart"/>
            <w:r w:rsidRPr="00FF430B">
              <w:rPr>
                <w:lang w:val="ro-MD"/>
              </w:rPr>
              <w:t>execuţie</w:t>
            </w:r>
            <w:proofErr w:type="spellEnd"/>
            <w:r w:rsidRPr="00FF430B">
              <w:rPr>
                <w:lang w:val="ro-MD"/>
              </w:rPr>
              <w:t xml:space="preserve"> poate fi prelungită sau suspendată dacă constrângerea </w:t>
            </w:r>
            <w:proofErr w:type="spellStart"/>
            <w:r w:rsidRPr="00FF430B">
              <w:rPr>
                <w:lang w:val="ro-MD"/>
              </w:rPr>
              <w:t>activităţii</w:t>
            </w:r>
            <w:proofErr w:type="spellEnd"/>
            <w:r w:rsidRPr="00FF430B">
              <w:rPr>
                <w:lang w:val="ro-MD"/>
              </w:rPr>
              <w:t xml:space="preserve"> se datorează următoarelor cauze:</w:t>
            </w:r>
          </w:p>
          <w:p w14:paraId="634BDABA" w14:textId="77777777" w:rsidR="001078C6" w:rsidRPr="00FF430B" w:rsidRDefault="001078C6" w:rsidP="00925797">
            <w:pPr>
              <w:numPr>
                <w:ilvl w:val="0"/>
                <w:numId w:val="9"/>
              </w:numPr>
              <w:tabs>
                <w:tab w:val="left" w:pos="1276"/>
              </w:tabs>
              <w:spacing w:line="276" w:lineRule="auto"/>
              <w:ind w:left="0" w:hanging="425"/>
              <w:jc w:val="both"/>
              <w:rPr>
                <w:lang w:val="ro-MD"/>
              </w:rPr>
            </w:pPr>
            <w:r w:rsidRPr="00FF430B">
              <w:rPr>
                <w:lang w:val="ro-MD"/>
              </w:rPr>
              <w:t>generate de Beneficiar;</w:t>
            </w:r>
          </w:p>
          <w:p w14:paraId="7012F440" w14:textId="77777777" w:rsidR="001078C6" w:rsidRPr="00FF430B" w:rsidRDefault="001078C6" w:rsidP="00925797">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14:paraId="22311D8F" w14:textId="77777777" w:rsidR="001078C6" w:rsidRPr="00FF430B" w:rsidRDefault="001078C6" w:rsidP="00925797">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14:paraId="5147B66A" w14:textId="77777777" w:rsidR="001078C6" w:rsidRPr="00FF430B" w:rsidRDefault="001078C6" w:rsidP="00925797">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472DD494"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2.4. Conform </w:t>
            </w:r>
            <w:proofErr w:type="spellStart"/>
            <w:r w:rsidRPr="00FF430B">
              <w:rPr>
                <w:lang w:val="ro-MD"/>
              </w:rPr>
              <w:t>dispoziţiei</w:t>
            </w:r>
            <w:proofErr w:type="spellEnd"/>
            <w:r w:rsidRPr="00FF430B">
              <w:rPr>
                <w:lang w:val="ro-MD"/>
              </w:rPr>
              <w:t xml:space="preserve"> scrise a Beneficiarului, Antreprenorul va sista </w:t>
            </w:r>
            <w:proofErr w:type="spellStart"/>
            <w:r w:rsidRPr="00FF430B">
              <w:rPr>
                <w:lang w:val="ro-MD"/>
              </w:rPr>
              <w:t>execuţia</w:t>
            </w:r>
            <w:proofErr w:type="spellEnd"/>
            <w:r w:rsidRPr="00FF430B">
              <w:rPr>
                <w:lang w:val="ro-MD"/>
              </w:rPr>
              <w:t xml:space="preserve"> lucrărilor sau a unor </w:t>
            </w:r>
            <w:proofErr w:type="spellStart"/>
            <w:r w:rsidRPr="00FF430B">
              <w:rPr>
                <w:lang w:val="ro-MD"/>
              </w:rPr>
              <w:t>părţi</w:t>
            </w:r>
            <w:proofErr w:type="spellEnd"/>
            <w:r w:rsidRPr="00FF430B">
              <w:rPr>
                <w:lang w:val="ro-MD"/>
              </w:rPr>
              <w:t xml:space="preserve"> ale acestora pe o durată </w:t>
            </w:r>
            <w:proofErr w:type="spellStart"/>
            <w:r w:rsidRPr="00FF430B">
              <w:rPr>
                <w:lang w:val="ro-MD"/>
              </w:rPr>
              <w:t>şi</w:t>
            </w:r>
            <w:proofErr w:type="spellEnd"/>
            <w:r w:rsidRPr="00FF430B">
              <w:rPr>
                <w:lang w:val="ro-MD"/>
              </w:rPr>
              <w:t xml:space="preserve"> în modul în care Beneficiarul consideră necesar. Pe timpul suspendării, Antreprenorul va proteja </w:t>
            </w:r>
            <w:proofErr w:type="spellStart"/>
            <w:r w:rsidRPr="00FF430B">
              <w:rPr>
                <w:lang w:val="ro-MD"/>
              </w:rPr>
              <w:t>şi</w:t>
            </w:r>
            <w:proofErr w:type="spellEnd"/>
            <w:r w:rsidRPr="00FF430B">
              <w:rPr>
                <w:lang w:val="ro-MD"/>
              </w:rPr>
              <w:t xml:space="preserve"> conserva lucrările în mod corespunzător, </w:t>
            </w:r>
            <w:proofErr w:type="spellStart"/>
            <w:r w:rsidRPr="00FF430B">
              <w:rPr>
                <w:lang w:val="ro-MD"/>
              </w:rPr>
              <w:t>aşa</w:t>
            </w:r>
            <w:proofErr w:type="spellEnd"/>
            <w:r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FF430B">
              <w:rPr>
                <w:lang w:val="ro-MD"/>
              </w:rPr>
              <w:t>părţi</w:t>
            </w:r>
            <w:proofErr w:type="spellEnd"/>
            <w:r w:rsidRPr="00FF430B">
              <w:rPr>
                <w:lang w:val="ro-MD"/>
              </w:rPr>
              <w:t xml:space="preserve"> din ele, din </w:t>
            </w:r>
            <w:proofErr w:type="spellStart"/>
            <w:r w:rsidRPr="00FF430B">
              <w:rPr>
                <w:lang w:val="ro-MD"/>
              </w:rPr>
              <w:t>iniţiativa</w:t>
            </w:r>
            <w:proofErr w:type="spellEnd"/>
            <w:r w:rsidRPr="00FF430B">
              <w:rPr>
                <w:lang w:val="ro-MD"/>
              </w:rPr>
              <w:t xml:space="preserve"> Antreprenorului, acesta suportă pe timpul suspendării toate cheltuielile, privind protejarea </w:t>
            </w:r>
            <w:proofErr w:type="spellStart"/>
            <w:r w:rsidRPr="00FF430B">
              <w:rPr>
                <w:lang w:val="ro-MD"/>
              </w:rPr>
              <w:t>şi</w:t>
            </w:r>
            <w:proofErr w:type="spellEnd"/>
            <w:r w:rsidRPr="00FF430B">
              <w:rPr>
                <w:lang w:val="ro-MD"/>
              </w:rPr>
              <w:t xml:space="preserve"> conservarea lucrărilor cu bună </w:t>
            </w:r>
            <w:proofErr w:type="spellStart"/>
            <w:r w:rsidRPr="00FF430B">
              <w:rPr>
                <w:lang w:val="ro-MD"/>
              </w:rPr>
              <w:t>diligenţă</w:t>
            </w:r>
            <w:proofErr w:type="spellEnd"/>
            <w:r w:rsidRPr="00FF430B">
              <w:rPr>
                <w:lang w:val="ro-MD"/>
              </w:rPr>
              <w:t>.</w:t>
            </w:r>
          </w:p>
          <w:p w14:paraId="444103F6"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2.5. La terminarea lucrărilor, Antreprenorul va notifica Beneficiarul că sunt îndeplinite </w:t>
            </w:r>
            <w:proofErr w:type="spellStart"/>
            <w:r w:rsidRPr="00FF430B">
              <w:rPr>
                <w:lang w:val="ro-MD"/>
              </w:rPr>
              <w:t>condiţiile</w:t>
            </w:r>
            <w:proofErr w:type="spellEnd"/>
            <w:r w:rsidRPr="00FF430B">
              <w:rPr>
                <w:lang w:val="ro-MD"/>
              </w:rPr>
              <w:t xml:space="preserve"> de </w:t>
            </w:r>
            <w:proofErr w:type="spellStart"/>
            <w:r w:rsidRPr="00FF430B">
              <w:rPr>
                <w:lang w:val="ro-MD"/>
              </w:rPr>
              <w:t>recepţie</w:t>
            </w:r>
            <w:proofErr w:type="spellEnd"/>
            <w:r w:rsidRPr="00FF430B">
              <w:rPr>
                <w:lang w:val="ro-MD"/>
              </w:rPr>
              <w:t xml:space="preserve">, solicitând convocarea comisiei. În baza acestei notificări, Beneficiarul va convoca comisia de  </w:t>
            </w:r>
            <w:proofErr w:type="spellStart"/>
            <w:r w:rsidRPr="00FF430B">
              <w:rPr>
                <w:lang w:val="ro-MD"/>
              </w:rPr>
              <w:t>recepţie</w:t>
            </w:r>
            <w:proofErr w:type="spellEnd"/>
            <w:r w:rsidRPr="00FF430B">
              <w:rPr>
                <w:lang w:val="ro-MD"/>
              </w:rPr>
              <w:t xml:space="preserve"> pentru terminarea lucrărilor.</w:t>
            </w:r>
          </w:p>
          <w:p w14:paraId="0D41D82D" w14:textId="77777777" w:rsidR="001078C6" w:rsidRPr="00FF430B" w:rsidRDefault="001078C6" w:rsidP="00925797">
            <w:pPr>
              <w:spacing w:after="200" w:line="276" w:lineRule="auto"/>
              <w:contextualSpacing/>
              <w:jc w:val="both"/>
              <w:rPr>
                <w:lang w:val="ro-MD"/>
              </w:rPr>
            </w:pPr>
            <w:r w:rsidRPr="00FF430B">
              <w:rPr>
                <w:lang w:val="ro-MD"/>
              </w:rPr>
              <w:t>2.6. În baza documentelor de confirmare a execuţiei</w:t>
            </w:r>
            <w:r>
              <w:rPr>
                <w:lang w:val="ro-MD"/>
              </w:rPr>
              <w:t xml:space="preserve"> </w:t>
            </w:r>
            <w:r w:rsidRPr="00FF430B">
              <w:rPr>
                <w:lang w:val="ro-MD"/>
              </w:rPr>
              <w:t>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20EE7BA" w14:textId="77777777" w:rsidR="001078C6" w:rsidRPr="00FF430B" w:rsidRDefault="001078C6" w:rsidP="00925797">
            <w:pPr>
              <w:shd w:val="clear" w:color="auto" w:fill="FFFFFF" w:themeFill="background1"/>
              <w:tabs>
                <w:tab w:val="right" w:pos="0"/>
              </w:tabs>
              <w:spacing w:before="120"/>
              <w:rPr>
                <w:b/>
                <w:noProof w:val="0"/>
                <w:lang w:val="ro-MD" w:eastAsia="ru-RU"/>
              </w:rPr>
            </w:pPr>
            <w:r w:rsidRPr="00FF430B">
              <w:rPr>
                <w:lang w:val="ro-MD"/>
              </w:rPr>
              <w:t>2.7.Se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00DC98F3" w14:textId="77777777" w:rsidR="001078C6" w:rsidRPr="00FF430B" w:rsidRDefault="001078C6" w:rsidP="00925797">
            <w:pPr>
              <w:rPr>
                <w:lang w:val="ro-MD"/>
              </w:rPr>
            </w:pPr>
          </w:p>
          <w:p w14:paraId="29E4559B" w14:textId="77777777" w:rsidR="001078C6" w:rsidRPr="00FF430B" w:rsidRDefault="001078C6" w:rsidP="00925797">
            <w:pPr>
              <w:tabs>
                <w:tab w:val="left" w:pos="3645"/>
              </w:tabs>
              <w:spacing w:line="276" w:lineRule="auto"/>
              <w:contextualSpacing/>
              <w:rPr>
                <w:lang w:val="ro-MD"/>
              </w:rPr>
            </w:pPr>
            <w:r w:rsidRPr="00FF430B">
              <w:rPr>
                <w:b/>
                <w:lang w:val="ro-MD"/>
              </w:rPr>
              <w:t>3. VALOAREA LUCRĂRILOR ŞI MODALITĂŢILE DE PLATĂ</w:t>
            </w:r>
          </w:p>
          <w:p w14:paraId="37B4DF0C" w14:textId="77777777" w:rsidR="001078C6" w:rsidRPr="00FF430B" w:rsidRDefault="001078C6" w:rsidP="00925797">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14:paraId="30DD9621" w14:textId="77777777" w:rsidR="001078C6" w:rsidRPr="00FF430B" w:rsidRDefault="001078C6" w:rsidP="00925797">
            <w:pPr>
              <w:pStyle w:val="NormalWeb"/>
              <w:tabs>
                <w:tab w:val="left" w:pos="321"/>
              </w:tabs>
              <w:spacing w:line="276" w:lineRule="auto"/>
              <w:ind w:firstLine="0"/>
              <w:rPr>
                <w:lang w:val="ro-MD"/>
              </w:rPr>
            </w:pPr>
            <w:r w:rsidRPr="00FF430B">
              <w:rPr>
                <w:lang w:val="ro-MD"/>
              </w:rPr>
              <w:t xml:space="preserve">3.2.Achitările vor fi efectuate prin transfer în baza facturilor fiscale, după primirea proceselor – verbale de </w:t>
            </w:r>
            <w:proofErr w:type="spellStart"/>
            <w:r w:rsidRPr="00FF430B">
              <w:rPr>
                <w:lang w:val="ro-MD"/>
              </w:rPr>
              <w:t>recepţie</w:t>
            </w:r>
            <w:proofErr w:type="spellEnd"/>
            <w:r w:rsidRPr="00FF430B">
              <w:rPr>
                <w:lang w:val="ro-MD"/>
              </w:rPr>
              <w:t xml:space="preserve"> a lucrărilor executate, semnate </w:t>
            </w:r>
            <w:proofErr w:type="spellStart"/>
            <w:r w:rsidRPr="00FF430B">
              <w:rPr>
                <w:lang w:val="ro-MD"/>
              </w:rPr>
              <w:t>şi</w:t>
            </w:r>
            <w:proofErr w:type="spellEnd"/>
            <w:r w:rsidRPr="00FF430B">
              <w:rPr>
                <w:lang w:val="ro-MD"/>
              </w:rPr>
              <w:t xml:space="preserve"> acceptate de către Beneficiar.</w:t>
            </w:r>
          </w:p>
          <w:p w14:paraId="3FD54C27" w14:textId="77777777" w:rsidR="001078C6" w:rsidRPr="00FF430B" w:rsidRDefault="001078C6" w:rsidP="00925797">
            <w:pPr>
              <w:pStyle w:val="NormalWeb"/>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74D737AD" w14:textId="77777777" w:rsidR="001078C6" w:rsidRPr="00FF430B" w:rsidRDefault="001078C6" w:rsidP="00925797">
            <w:pPr>
              <w:pStyle w:val="NormalWeb"/>
              <w:tabs>
                <w:tab w:val="left" w:pos="37"/>
              </w:tabs>
              <w:spacing w:line="276" w:lineRule="auto"/>
              <w:ind w:firstLine="0"/>
              <w:rPr>
                <w:lang w:val="ro-MD"/>
              </w:rPr>
            </w:pPr>
            <w:r w:rsidRPr="00FF430B">
              <w:rPr>
                <w:lang w:val="ro-MD"/>
              </w:rPr>
              <w:t xml:space="preserve">3.4. Plata facturii finale se va face imediat după verificarea </w:t>
            </w:r>
            <w:proofErr w:type="spellStart"/>
            <w:r w:rsidRPr="00FF430B">
              <w:rPr>
                <w:lang w:val="ro-MD"/>
              </w:rPr>
              <w:t>şi</w:t>
            </w:r>
            <w:proofErr w:type="spellEnd"/>
            <w:r w:rsidRPr="00FF430B">
              <w:rPr>
                <w:lang w:val="ro-MD"/>
              </w:rPr>
              <w:t xml:space="preserve"> acceptarea </w:t>
            </w:r>
            <w:proofErr w:type="spellStart"/>
            <w:r w:rsidRPr="00FF430B">
              <w:rPr>
                <w:lang w:val="ro-MD"/>
              </w:rPr>
              <w:t>situaţiei</w:t>
            </w:r>
            <w:proofErr w:type="spellEnd"/>
            <w:r w:rsidRPr="00FF430B">
              <w:rPr>
                <w:lang w:val="ro-MD"/>
              </w:rPr>
              <w:t xml:space="preserve"> de plată definitive de către Beneficiar. Dacă verificarea se </w:t>
            </w:r>
            <w:proofErr w:type="spellStart"/>
            <w:r w:rsidRPr="00FF430B">
              <w:rPr>
                <w:lang w:val="ro-MD"/>
              </w:rPr>
              <w:t>prelungeşte</w:t>
            </w:r>
            <w:proofErr w:type="spellEnd"/>
            <w:r w:rsidRPr="00FF430B">
              <w:rPr>
                <w:lang w:val="ro-MD"/>
              </w:rPr>
              <w:t xml:space="preserve"> din diferite motive, dar în special datorită unor eventuale litigii, contravaloarea lucrărilor care nu sunt în litigiu va fi plătită imediat. </w:t>
            </w:r>
          </w:p>
          <w:p w14:paraId="7F7FDAEF" w14:textId="77777777" w:rsidR="001078C6" w:rsidRPr="00FF430B" w:rsidRDefault="001078C6" w:rsidP="00925797">
            <w:pPr>
              <w:pStyle w:val="NormalWeb"/>
              <w:tabs>
                <w:tab w:val="left" w:pos="37"/>
              </w:tabs>
              <w:spacing w:line="276" w:lineRule="auto"/>
              <w:ind w:firstLine="0"/>
              <w:rPr>
                <w:lang w:val="ro-MD"/>
              </w:rPr>
            </w:pPr>
            <w:r w:rsidRPr="00FF430B">
              <w:rPr>
                <w:lang w:val="ro-MD"/>
              </w:rPr>
              <w:lastRenderedPageBreak/>
              <w:t xml:space="preserve">3.5.Lucrările nu vor fi considerate finalizate până când procesul-verbal de </w:t>
            </w:r>
            <w:proofErr w:type="spellStart"/>
            <w:r w:rsidRPr="00FF430B">
              <w:rPr>
                <w:lang w:val="ro-MD"/>
              </w:rPr>
              <w:t>recepţie</w:t>
            </w:r>
            <w:proofErr w:type="spellEnd"/>
            <w:r w:rsidRPr="00FF430B">
              <w:rPr>
                <w:lang w:val="ro-MD"/>
              </w:rPr>
              <w:t xml:space="preserve"> la terminarea lucrărilor  nu va fi semnat de comisia de </w:t>
            </w:r>
            <w:proofErr w:type="spellStart"/>
            <w:r w:rsidRPr="00FF430B">
              <w:rPr>
                <w:lang w:val="ro-MD"/>
              </w:rPr>
              <w:t>recepţie</w:t>
            </w:r>
            <w:proofErr w:type="spellEnd"/>
            <w:r w:rsidRPr="00FF430B">
              <w:rPr>
                <w:lang w:val="ro-MD"/>
              </w:rPr>
              <w:t>, care confirmă că lucrările au fost executate conform contractului.</w:t>
            </w:r>
          </w:p>
          <w:p w14:paraId="66FF0306" w14:textId="77777777" w:rsidR="001078C6" w:rsidRPr="00FF430B" w:rsidRDefault="001078C6" w:rsidP="00925797">
            <w:pPr>
              <w:pStyle w:val="NormalWeb"/>
              <w:tabs>
                <w:tab w:val="left" w:pos="37"/>
              </w:tabs>
              <w:spacing w:line="276" w:lineRule="auto"/>
              <w:ind w:firstLine="0"/>
              <w:rPr>
                <w:lang w:val="ro-MD"/>
              </w:rPr>
            </w:pPr>
            <w:r w:rsidRPr="00FF430B">
              <w:rPr>
                <w:lang w:val="ro-MD"/>
              </w:rPr>
              <w:t xml:space="preserve">3.6.Garanţia de bună </w:t>
            </w:r>
            <w:proofErr w:type="spellStart"/>
            <w:r w:rsidRPr="00FF430B">
              <w:rPr>
                <w:lang w:val="ro-MD"/>
              </w:rPr>
              <w:t>execuţie</w:t>
            </w:r>
            <w:proofErr w:type="spellEnd"/>
            <w:r w:rsidRPr="00FF430B">
              <w:rPr>
                <w:lang w:val="ro-MD"/>
              </w:rPr>
              <w:t xml:space="preserve"> se va restitui Antreprenorului în baza notificării Beneficiarului către agentul bancar. Notificarea se va face după semnarea procesului-verbal de </w:t>
            </w:r>
            <w:proofErr w:type="spellStart"/>
            <w:r w:rsidRPr="00FF430B">
              <w:rPr>
                <w:lang w:val="ro-MD"/>
              </w:rPr>
              <w:t>recepţie</w:t>
            </w:r>
            <w:proofErr w:type="spellEnd"/>
            <w:r w:rsidRPr="00FF430B">
              <w:rPr>
                <w:lang w:val="ro-MD"/>
              </w:rPr>
              <w:t xml:space="preserve"> la terminarea lucrărilor în cel mult 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6023F54A" w14:textId="77777777" w:rsidR="001078C6" w:rsidRPr="00FF430B" w:rsidRDefault="001078C6" w:rsidP="00925797">
            <w:pPr>
              <w:pStyle w:val="NormalWeb"/>
              <w:tabs>
                <w:tab w:val="left" w:pos="37"/>
              </w:tabs>
              <w:spacing w:line="276" w:lineRule="auto"/>
              <w:ind w:firstLine="0"/>
              <w:rPr>
                <w:lang w:val="ro-MD"/>
              </w:rPr>
            </w:pPr>
          </w:p>
          <w:p w14:paraId="5E85F83D" w14:textId="77777777" w:rsidR="001078C6" w:rsidRPr="00FF430B" w:rsidRDefault="001078C6" w:rsidP="00925797">
            <w:pPr>
              <w:tabs>
                <w:tab w:val="left" w:pos="2625"/>
              </w:tabs>
              <w:spacing w:after="200" w:line="276" w:lineRule="auto"/>
              <w:contextualSpacing/>
              <w:rPr>
                <w:b/>
                <w:lang w:val="ro-MD"/>
              </w:rPr>
            </w:pPr>
            <w:r w:rsidRPr="00FF430B">
              <w:rPr>
                <w:b/>
                <w:lang w:val="ro-MD"/>
              </w:rPr>
              <w:t>4. DREPTURILE ŞI OBLIGAŢIUNILE ANTREPRENORULUI ŞI ALE BENEFICIARULUI</w:t>
            </w:r>
          </w:p>
          <w:p w14:paraId="54912CA0" w14:textId="77777777" w:rsidR="001078C6" w:rsidRPr="00FF430B" w:rsidRDefault="001078C6" w:rsidP="00925797">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069E89D" w14:textId="77777777" w:rsidR="001078C6" w:rsidRPr="00FF430B" w:rsidRDefault="001078C6" w:rsidP="00925797">
            <w:pPr>
              <w:tabs>
                <w:tab w:val="left" w:pos="2625"/>
              </w:tabs>
              <w:spacing w:line="276" w:lineRule="auto"/>
              <w:contextualSpacing/>
              <w:jc w:val="both"/>
              <w:rPr>
                <w:lang w:val="ro-MD"/>
              </w:rPr>
            </w:pPr>
            <w:r w:rsidRPr="00FF430B">
              <w:rPr>
                <w:lang w:val="ro-MD"/>
              </w:rPr>
              <w:t>4.2. Antreprenorul are obligaţia să execute, să finalizeze lucrarea în termenele stabilite în contract, pe proprie răspundere. Pentru aceasta el este obligat să respecte proiectul, documentaţia de execuţie</w:t>
            </w:r>
            <w:r>
              <w:rPr>
                <w:lang w:val="ro-MD"/>
              </w:rPr>
              <w:t xml:space="preserve"> </w:t>
            </w:r>
            <w:r w:rsidRPr="00FF430B">
              <w:rPr>
                <w:lang w:val="ro-MD"/>
              </w:rPr>
              <w:t xml:space="preserve">şi prevederile actelor normative din domeniul construcţiilor. </w:t>
            </w:r>
          </w:p>
          <w:p w14:paraId="5A0DBDDA" w14:textId="77777777" w:rsidR="001078C6" w:rsidRPr="00FF430B" w:rsidRDefault="001078C6" w:rsidP="00925797">
            <w:pPr>
              <w:pStyle w:val="NormalWeb"/>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C3946D6"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4.4. </w:t>
            </w:r>
            <w:proofErr w:type="spellStart"/>
            <w:r w:rsidRPr="00FF430B">
              <w:rPr>
                <w:lang w:val="ro-MD"/>
              </w:rPr>
              <w:t>Documentaţia</w:t>
            </w:r>
            <w:proofErr w:type="spellEnd"/>
            <w:r w:rsidRPr="00FF430B">
              <w:rPr>
                <w:lang w:val="ro-MD"/>
              </w:rPr>
              <w:t xml:space="preserve"> pusă la </w:t>
            </w:r>
            <w:proofErr w:type="spellStart"/>
            <w:r w:rsidRPr="00FF430B">
              <w:rPr>
                <w:lang w:val="ro-MD"/>
              </w:rPr>
              <w:t>dispoziţia</w:t>
            </w:r>
            <w:proofErr w:type="spellEnd"/>
            <w:r w:rsidRPr="00FF430B">
              <w:rPr>
                <w:lang w:val="ro-MD"/>
              </w:rPr>
              <w:t xml:space="preserve"> Antreprenorului se repartizează astfel: </w:t>
            </w:r>
          </w:p>
          <w:p w14:paraId="1C5F5623" w14:textId="77777777" w:rsidR="001078C6" w:rsidRPr="00FF430B" w:rsidRDefault="001078C6" w:rsidP="00925797">
            <w:pPr>
              <w:numPr>
                <w:ilvl w:val="0"/>
                <w:numId w:val="10"/>
              </w:numPr>
              <w:tabs>
                <w:tab w:val="left" w:pos="1276"/>
              </w:tabs>
              <w:spacing w:line="276" w:lineRule="auto"/>
              <w:ind w:left="0" w:hanging="283"/>
              <w:jc w:val="both"/>
              <w:rPr>
                <w:lang w:val="ro-MD"/>
              </w:rPr>
            </w:pPr>
            <w:r w:rsidRPr="00FF430B">
              <w:rPr>
                <w:lang w:val="ro-MD"/>
              </w:rPr>
              <w:t>un exemplar rămâne la dispoziţia Antreprenorului, iar</w:t>
            </w:r>
            <w:r>
              <w:rPr>
                <w:lang w:val="ro-MD"/>
              </w:rPr>
              <w:t xml:space="preserve"> </w:t>
            </w:r>
            <w:r w:rsidRPr="00FF430B">
              <w:rPr>
                <w:lang w:val="ro-MD"/>
              </w:rPr>
              <w:t xml:space="preserve">altul va fi ţinut de către acesta la dispoziţie pentru consultare de către Agenția pentru Supravegherea Tehnică, precum şi de către alte persoane autorizate, inclusiv responsabilul tehnic atestat. </w:t>
            </w:r>
          </w:p>
          <w:p w14:paraId="107840C1" w14:textId="77777777" w:rsidR="001078C6" w:rsidRPr="00FF430B" w:rsidRDefault="001078C6" w:rsidP="00925797">
            <w:pPr>
              <w:pStyle w:val="NormalWeb"/>
              <w:tabs>
                <w:tab w:val="left" w:pos="567"/>
              </w:tabs>
              <w:spacing w:line="276" w:lineRule="auto"/>
              <w:ind w:firstLine="0"/>
              <w:rPr>
                <w:lang w:val="ro-MD"/>
              </w:rPr>
            </w:pPr>
            <w:r w:rsidRPr="00FF430B">
              <w:rPr>
                <w:lang w:val="ro-MD"/>
              </w:rPr>
              <w:t>4.5. Desenele, calculele, verificările calculelor, caietele de măsurări (</w:t>
            </w:r>
            <w:proofErr w:type="spellStart"/>
            <w:r w:rsidRPr="00FF430B">
              <w:rPr>
                <w:lang w:val="ro-MD"/>
              </w:rPr>
              <w:t>ataşamentele</w:t>
            </w:r>
            <w:proofErr w:type="spellEnd"/>
            <w:r w:rsidRPr="00FF430B">
              <w:rPr>
                <w:lang w:val="ro-MD"/>
              </w:rPr>
              <w:t xml:space="preserve">) </w:t>
            </w:r>
            <w:proofErr w:type="spellStart"/>
            <w:r w:rsidRPr="00FF430B">
              <w:rPr>
                <w:lang w:val="ro-MD"/>
              </w:rPr>
              <w:t>şi</w:t>
            </w:r>
            <w:proofErr w:type="spellEnd"/>
            <w:r w:rsidRPr="00FF430B">
              <w:rPr>
                <w:lang w:val="ro-MD"/>
              </w:rPr>
              <w:t xml:space="preserve"> alte documente, pe care Beneficiarul sau Antreprenorul trebuie să le întocmească </w:t>
            </w:r>
            <w:proofErr w:type="spellStart"/>
            <w:r w:rsidRPr="00FF430B">
              <w:rPr>
                <w:lang w:val="ro-MD"/>
              </w:rPr>
              <w:t>şi</w:t>
            </w:r>
            <w:proofErr w:type="spellEnd"/>
            <w:r w:rsidRPr="00FF430B">
              <w:rPr>
                <w:lang w:val="ro-MD"/>
              </w:rPr>
              <w:t xml:space="preserve"> sunt cerute de subantreprenorul proiectant, vor fi puse la </w:t>
            </w:r>
            <w:proofErr w:type="spellStart"/>
            <w:r w:rsidRPr="00FF430B">
              <w:rPr>
                <w:lang w:val="ro-MD"/>
              </w:rPr>
              <w:t>dispoziţia</w:t>
            </w:r>
            <w:proofErr w:type="spellEnd"/>
            <w:r w:rsidRPr="00FF430B">
              <w:rPr>
                <w:lang w:val="ro-MD"/>
              </w:rPr>
              <w:t xml:space="preserve"> acestuia de către Antreprenor. </w:t>
            </w:r>
          </w:p>
          <w:p w14:paraId="7058DCE4"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4.6. Oferta adjudecată face parte integrantă din contract. Ea trebuie să fie corectă </w:t>
            </w:r>
            <w:proofErr w:type="spellStart"/>
            <w:r w:rsidRPr="00FF430B">
              <w:rPr>
                <w:lang w:val="ro-MD"/>
              </w:rPr>
              <w:t>şi</w:t>
            </w:r>
            <w:proofErr w:type="spellEnd"/>
            <w:r w:rsidRPr="00FF430B">
              <w:rPr>
                <w:lang w:val="ro-MD"/>
              </w:rPr>
              <w:t xml:space="preserve"> completă. </w:t>
            </w:r>
            <w:proofErr w:type="spellStart"/>
            <w:r w:rsidRPr="00FF430B">
              <w:rPr>
                <w:lang w:val="ro-MD"/>
              </w:rPr>
              <w:t>Preţurile</w:t>
            </w:r>
            <w:proofErr w:type="spellEnd"/>
            <w:r w:rsidRPr="00FF430B">
              <w:rPr>
                <w:lang w:val="ro-MD"/>
              </w:rPr>
              <w:t xml:space="preserve"> stabilite vor acoperi toate </w:t>
            </w:r>
            <w:proofErr w:type="spellStart"/>
            <w:r w:rsidRPr="00FF430B">
              <w:rPr>
                <w:lang w:val="ro-MD"/>
              </w:rPr>
              <w:t>obligaţiunile</w:t>
            </w:r>
            <w:proofErr w:type="spellEnd"/>
            <w:r w:rsidRPr="00FF430B">
              <w:rPr>
                <w:lang w:val="ro-MD"/>
              </w:rPr>
              <w:t xml:space="preserve"> din contract </w:t>
            </w:r>
            <w:proofErr w:type="spellStart"/>
            <w:r w:rsidRPr="00FF430B">
              <w:rPr>
                <w:lang w:val="ro-MD"/>
              </w:rPr>
              <w:t>şi</w:t>
            </w:r>
            <w:proofErr w:type="spellEnd"/>
            <w:r w:rsidRPr="00FF430B">
              <w:rPr>
                <w:lang w:val="ro-MD"/>
              </w:rPr>
              <w:t xml:space="preserve"> toate </w:t>
            </w:r>
            <w:proofErr w:type="spellStart"/>
            <w:r w:rsidRPr="00FF430B">
              <w:rPr>
                <w:lang w:val="ro-MD"/>
              </w:rPr>
              <w:t>operaţiunile</w:t>
            </w:r>
            <w:proofErr w:type="spellEnd"/>
            <w:r w:rsidRPr="00FF430B">
              <w:rPr>
                <w:lang w:val="ro-MD"/>
              </w:rPr>
              <w:t xml:space="preserve"> pentru terminarea </w:t>
            </w:r>
            <w:proofErr w:type="spellStart"/>
            <w:r w:rsidRPr="00FF430B">
              <w:rPr>
                <w:lang w:val="ro-MD"/>
              </w:rPr>
              <w:t>şi</w:t>
            </w:r>
            <w:proofErr w:type="spellEnd"/>
            <w:r w:rsidRPr="00FF430B">
              <w:rPr>
                <w:lang w:val="ro-MD"/>
              </w:rPr>
              <w:t xml:space="preserve"> </w:t>
            </w:r>
            <w:proofErr w:type="spellStart"/>
            <w:r w:rsidRPr="00FF430B">
              <w:rPr>
                <w:lang w:val="ro-MD"/>
              </w:rPr>
              <w:t>întreţinerea</w:t>
            </w:r>
            <w:proofErr w:type="spellEnd"/>
            <w:r w:rsidRPr="00FF430B">
              <w:rPr>
                <w:lang w:val="ro-MD"/>
              </w:rPr>
              <w:t xml:space="preserve"> corespunzătoare a lucrărilor. </w:t>
            </w:r>
          </w:p>
          <w:p w14:paraId="1C1EFA30"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4.7. Dacă Beneficiarul nu emite în timp util </w:t>
            </w:r>
            <w:proofErr w:type="spellStart"/>
            <w:r w:rsidRPr="00FF430B">
              <w:rPr>
                <w:lang w:val="ro-MD"/>
              </w:rPr>
              <w:t>dispoziţii</w:t>
            </w:r>
            <w:proofErr w:type="spellEnd"/>
            <w:r w:rsidRPr="00FF430B">
              <w:rPr>
                <w:lang w:val="ro-MD"/>
              </w:rPr>
              <w:t xml:space="preserve"> suplimentare care să </w:t>
            </w:r>
            <w:proofErr w:type="spellStart"/>
            <w:r w:rsidRPr="00FF430B">
              <w:rPr>
                <w:lang w:val="ro-MD"/>
              </w:rPr>
              <w:t>conţină</w:t>
            </w:r>
            <w:proofErr w:type="spellEnd"/>
            <w:r w:rsidRPr="00FF430B">
              <w:rPr>
                <w:lang w:val="ro-MD"/>
              </w:rPr>
              <w:t xml:space="preserve"> </w:t>
            </w:r>
            <w:proofErr w:type="spellStart"/>
            <w:r w:rsidRPr="00FF430B">
              <w:rPr>
                <w:lang w:val="ro-MD"/>
              </w:rPr>
              <w:t>instrucţiuni</w:t>
            </w:r>
            <w:proofErr w:type="spellEnd"/>
            <w:r w:rsidRPr="00FF430B">
              <w:rPr>
                <w:lang w:val="ro-MD"/>
              </w:rPr>
              <w:t xml:space="preserve"> sau aprobări, ordine, directive, sau detalii, Antreprenorul va notifica Beneficiarul prin scrisori, de câte ori este posibil, că acestea pot să provoace întârzieri sau întreruperi în </w:t>
            </w:r>
            <w:proofErr w:type="spellStart"/>
            <w:r w:rsidRPr="00FF430B">
              <w:rPr>
                <w:lang w:val="ro-MD"/>
              </w:rPr>
              <w:t>desfăşurarea</w:t>
            </w:r>
            <w:proofErr w:type="spellEnd"/>
            <w:r w:rsidRPr="00FF430B">
              <w:rPr>
                <w:lang w:val="ro-MD"/>
              </w:rPr>
              <w:t xml:space="preserve"> lucrărilor. Notificarea va </w:t>
            </w:r>
            <w:proofErr w:type="spellStart"/>
            <w:r w:rsidRPr="00FF430B">
              <w:rPr>
                <w:lang w:val="ro-MD"/>
              </w:rPr>
              <w:t>conţine</w:t>
            </w:r>
            <w:proofErr w:type="spellEnd"/>
            <w:r w:rsidRPr="00FF430B">
              <w:rPr>
                <w:lang w:val="ro-MD"/>
              </w:rPr>
              <w:t xml:space="preserve"> detaliile sau </w:t>
            </w:r>
            <w:proofErr w:type="spellStart"/>
            <w:r w:rsidRPr="00FF430B">
              <w:rPr>
                <w:lang w:val="ro-MD"/>
              </w:rPr>
              <w:t>dispoziţiile</w:t>
            </w:r>
            <w:proofErr w:type="spellEnd"/>
            <w:r w:rsidRPr="00FF430B">
              <w:rPr>
                <w:lang w:val="ro-MD"/>
              </w:rPr>
              <w:t xml:space="preserve"> ce se cer </w:t>
            </w:r>
            <w:proofErr w:type="spellStart"/>
            <w:r w:rsidRPr="00FF430B">
              <w:rPr>
                <w:lang w:val="ro-MD"/>
              </w:rPr>
              <w:t>şi</w:t>
            </w:r>
            <w:proofErr w:type="spellEnd"/>
            <w:r w:rsidRPr="00FF430B">
              <w:rPr>
                <w:lang w:val="ro-MD"/>
              </w:rPr>
              <w:t xml:space="preserve"> va specifica data la care acestea au fost necesare, precum </w:t>
            </w:r>
            <w:proofErr w:type="spellStart"/>
            <w:r w:rsidRPr="00FF430B">
              <w:rPr>
                <w:lang w:val="ro-MD"/>
              </w:rPr>
              <w:t>şi</w:t>
            </w:r>
            <w:proofErr w:type="spellEnd"/>
            <w:r w:rsidRPr="00FF430B">
              <w:rPr>
                <w:lang w:val="ro-MD"/>
              </w:rPr>
              <w:t xml:space="preserve"> întârzierile sau întreruperile ce survin datorită lipsei acestor documente. </w:t>
            </w:r>
          </w:p>
          <w:p w14:paraId="6B70B184"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4.8. Întreaga </w:t>
            </w:r>
            <w:proofErr w:type="spellStart"/>
            <w:r w:rsidRPr="00FF430B">
              <w:rPr>
                <w:lang w:val="ro-MD"/>
              </w:rPr>
              <w:t>documentaţie</w:t>
            </w:r>
            <w:proofErr w:type="spellEnd"/>
            <w:r w:rsidRPr="00FF430B">
              <w:rPr>
                <w:lang w:val="ro-MD"/>
              </w:rPr>
              <w:t xml:space="preserve"> necesară pentru executarea lucrărilor de subantrepriză va fi pusă la </w:t>
            </w:r>
            <w:proofErr w:type="spellStart"/>
            <w:r w:rsidRPr="00FF430B">
              <w:rPr>
                <w:lang w:val="ro-MD"/>
              </w:rPr>
              <w:t>dispoziţia</w:t>
            </w:r>
            <w:proofErr w:type="spellEnd"/>
            <w:r w:rsidRPr="00FF430B">
              <w:rPr>
                <w:lang w:val="ro-MD"/>
              </w:rPr>
              <w:t xml:space="preserve"> subantreprenorilor de către Antreprenor, fără plată, în termenele din subcontracte (contracte de subantrepriză), stabilite prin graficul de </w:t>
            </w:r>
            <w:proofErr w:type="spellStart"/>
            <w:r w:rsidRPr="00FF430B">
              <w:rPr>
                <w:lang w:val="ro-MD"/>
              </w:rPr>
              <w:t>execuţie</w:t>
            </w:r>
            <w:proofErr w:type="spellEnd"/>
            <w:r w:rsidRPr="00FF430B">
              <w:rPr>
                <w:lang w:val="ro-MD"/>
              </w:rPr>
              <w:t xml:space="preserve">. </w:t>
            </w:r>
          </w:p>
          <w:p w14:paraId="5D5709FD"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4.9. Antreprenorul va executa </w:t>
            </w:r>
            <w:proofErr w:type="spellStart"/>
            <w:r w:rsidRPr="00FF430B">
              <w:rPr>
                <w:lang w:val="ro-MD"/>
              </w:rPr>
              <w:t>şi</w:t>
            </w:r>
            <w:proofErr w:type="spellEnd"/>
            <w:r w:rsidRPr="00FF430B">
              <w:rPr>
                <w:lang w:val="ro-MD"/>
              </w:rPr>
              <w:t xml:space="preserve"> va </w:t>
            </w:r>
            <w:proofErr w:type="spellStart"/>
            <w:r w:rsidRPr="00FF430B">
              <w:rPr>
                <w:lang w:val="ro-MD"/>
              </w:rPr>
              <w:t>întreţine</w:t>
            </w:r>
            <w:proofErr w:type="spellEnd"/>
            <w:r w:rsidRPr="00FF430B">
              <w:rPr>
                <w:lang w:val="ro-MD"/>
              </w:rPr>
              <w:t xml:space="preserve"> toate lucrările, va asigura </w:t>
            </w:r>
            <w:proofErr w:type="spellStart"/>
            <w:r w:rsidRPr="00FF430B">
              <w:rPr>
                <w:lang w:val="ro-MD"/>
              </w:rPr>
              <w:t>forţa</w:t>
            </w:r>
            <w:proofErr w:type="spellEnd"/>
            <w:r w:rsidRPr="00FF430B">
              <w:rPr>
                <w:lang w:val="ro-MD"/>
              </w:rPr>
              <w:t xml:space="preserve"> de muncă, materialele, utilajele de </w:t>
            </w:r>
            <w:proofErr w:type="spellStart"/>
            <w:r w:rsidRPr="00FF430B">
              <w:rPr>
                <w:lang w:val="ro-MD"/>
              </w:rPr>
              <w:t>construcţiişi</w:t>
            </w:r>
            <w:proofErr w:type="spellEnd"/>
            <w:r w:rsidRPr="00FF430B">
              <w:rPr>
                <w:lang w:val="ro-MD"/>
              </w:rPr>
              <w:t xml:space="preserve"> obiectele cu caracter provizoriu pentru executarea lucrărilor. Acesta </w:t>
            </w:r>
            <w:proofErr w:type="spellStart"/>
            <w:r w:rsidRPr="00FF430B">
              <w:rPr>
                <w:lang w:val="ro-MD"/>
              </w:rPr>
              <w:t>îşi</w:t>
            </w:r>
            <w:proofErr w:type="spellEnd"/>
            <w:r w:rsidRPr="00FF430B">
              <w:rPr>
                <w:lang w:val="ro-MD"/>
              </w:rPr>
              <w:t xml:space="preserve"> asumă întreaga responsabilitate pentru toate </w:t>
            </w:r>
            <w:proofErr w:type="spellStart"/>
            <w:r w:rsidRPr="00FF430B">
              <w:rPr>
                <w:lang w:val="ro-MD"/>
              </w:rPr>
              <w:t>operaţiunile</w:t>
            </w:r>
            <w:proofErr w:type="spellEnd"/>
            <w:r w:rsidRPr="00FF430B">
              <w:rPr>
                <w:lang w:val="ro-MD"/>
              </w:rPr>
              <w:t xml:space="preserve"> executate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pentru procedeele de </w:t>
            </w:r>
            <w:proofErr w:type="spellStart"/>
            <w:r w:rsidRPr="00FF430B">
              <w:rPr>
                <w:lang w:val="ro-MD"/>
              </w:rPr>
              <w:t>execuţie</w:t>
            </w:r>
            <w:proofErr w:type="spellEnd"/>
            <w:r w:rsidRPr="00FF430B">
              <w:rPr>
                <w:lang w:val="ro-MD"/>
              </w:rPr>
              <w:t xml:space="preserve"> utilizate. </w:t>
            </w:r>
          </w:p>
          <w:p w14:paraId="6F27249F"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4.10. Antreprenorul, prin atribuirea ofertei în favoarea sa, se angajează să prezinte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 contractului, în cuantum de </w:t>
            </w:r>
            <w:r w:rsidRPr="00785A8C">
              <w:rPr>
                <w:color w:val="FF0000"/>
                <w:lang w:val="ro-MD"/>
              </w:rPr>
              <w:t xml:space="preserve">5 % </w:t>
            </w:r>
            <w:r w:rsidRPr="00FF430B">
              <w:rPr>
                <w:lang w:val="ro-MD"/>
              </w:rPr>
              <w:t>din valoarea contractului atribuit.</w:t>
            </w:r>
          </w:p>
          <w:p w14:paraId="4BB4CF50"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4.11. Autoritatea contractantă eliberează/restituie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Antreprenorului după semnarea procesului-verbal de </w:t>
            </w:r>
            <w:proofErr w:type="spellStart"/>
            <w:r w:rsidRPr="00FF430B">
              <w:rPr>
                <w:lang w:val="ro-MD"/>
              </w:rPr>
              <w:t>recepţie</w:t>
            </w:r>
            <w:proofErr w:type="spellEnd"/>
            <w:r w:rsidRPr="00FF430B">
              <w:rPr>
                <w:lang w:val="ro-MD"/>
              </w:rPr>
              <w:t xml:space="preserve"> finală/ procesului-verbal la terminarea lucrărilor în cel mult </w:t>
            </w:r>
            <w:r w:rsidRPr="00FF430B">
              <w:rPr>
                <w:lang w:val="ro-MD"/>
              </w:rPr>
              <w:lastRenderedPageBreak/>
              <w:t xml:space="preserve">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72820B19"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4.12.Antreprenorul trebuie să constituie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după primirea scrisorii de acceptare, dar nu mai târziu de data încheierii contractului. Atât timp cât el nu </w:t>
            </w:r>
            <w:proofErr w:type="spellStart"/>
            <w:r w:rsidRPr="00FF430B">
              <w:rPr>
                <w:lang w:val="ro-MD"/>
              </w:rPr>
              <w:t>şi</w:t>
            </w:r>
            <w:proofErr w:type="spellEnd"/>
            <w:r w:rsidRPr="00FF430B">
              <w:rPr>
                <w:lang w:val="ro-MD"/>
              </w:rPr>
              <w:t xml:space="preserve">-a îndeplinit această </w:t>
            </w:r>
            <w:proofErr w:type="spellStart"/>
            <w:r w:rsidRPr="00FF430B">
              <w:rPr>
                <w:lang w:val="ro-MD"/>
              </w:rPr>
              <w:t>obligaţiune</w:t>
            </w:r>
            <w:proofErr w:type="spellEnd"/>
            <w:r w:rsidRPr="00FF430B">
              <w:rPr>
                <w:lang w:val="ro-MD"/>
              </w:rPr>
              <w:t xml:space="preserve">, Beneficiarul poate să </w:t>
            </w:r>
            <w:proofErr w:type="spellStart"/>
            <w:r w:rsidRPr="00FF430B">
              <w:rPr>
                <w:lang w:val="ro-MD"/>
              </w:rPr>
              <w:t>reţină</w:t>
            </w:r>
            <w:proofErr w:type="spellEnd"/>
            <w:r w:rsidRPr="00FF430B">
              <w:rPr>
                <w:lang w:val="ro-MD"/>
              </w:rPr>
              <w:t xml:space="preserve"> </w:t>
            </w:r>
            <w:proofErr w:type="spellStart"/>
            <w:r w:rsidRPr="00FF430B">
              <w:rPr>
                <w:lang w:val="ro-MD"/>
              </w:rPr>
              <w:t>garanţia</w:t>
            </w:r>
            <w:proofErr w:type="spellEnd"/>
            <w:r w:rsidRPr="00FF430B">
              <w:rPr>
                <w:lang w:val="ro-MD"/>
              </w:rPr>
              <w:t xml:space="preserve"> Antreprenorului pentru ofertă. </w:t>
            </w:r>
          </w:p>
          <w:p w14:paraId="01F0B286"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4.13. Antreprenorul garantează că, la data </w:t>
            </w:r>
            <w:proofErr w:type="spellStart"/>
            <w:r w:rsidRPr="00FF430B">
              <w:rPr>
                <w:lang w:val="ro-MD"/>
              </w:rPr>
              <w:t>recepţiei</w:t>
            </w:r>
            <w:proofErr w:type="spellEnd"/>
            <w:r w:rsidRPr="00FF430B">
              <w:rPr>
                <w:lang w:val="ro-MD"/>
              </w:rPr>
              <w:t xml:space="preserve">, lucrarea executată are </w:t>
            </w:r>
            <w:proofErr w:type="spellStart"/>
            <w:r w:rsidRPr="00FF430B">
              <w:rPr>
                <w:lang w:val="ro-MD"/>
              </w:rPr>
              <w:t>calităţile</w:t>
            </w:r>
            <w:proofErr w:type="spellEnd"/>
            <w:r w:rsidRPr="00FF430B">
              <w:rPr>
                <w:lang w:val="ro-MD"/>
              </w:rPr>
              <w:t xml:space="preserve"> stipulate în contract, corespunde reglementărilor tehnice </w:t>
            </w:r>
            <w:proofErr w:type="spellStart"/>
            <w:r w:rsidRPr="00FF430B">
              <w:rPr>
                <w:lang w:val="ro-MD"/>
              </w:rPr>
              <w:t>şi</w:t>
            </w:r>
            <w:proofErr w:type="spellEnd"/>
            <w:r w:rsidRPr="00FF430B">
              <w:rPr>
                <w:lang w:val="ro-MD"/>
              </w:rPr>
              <w:t xml:space="preserve"> nu este afectată de vicii care ar diminua sau chiar anula valoarea sau posibilitatea de utilizare, conform </w:t>
            </w:r>
            <w:proofErr w:type="spellStart"/>
            <w:r w:rsidRPr="00FF430B">
              <w:rPr>
                <w:lang w:val="ro-MD"/>
              </w:rPr>
              <w:t>condiţiilor</w:t>
            </w:r>
            <w:proofErr w:type="spellEnd"/>
            <w:r w:rsidRPr="00FF430B">
              <w:rPr>
                <w:lang w:val="ro-MD"/>
              </w:rPr>
              <w:t xml:space="preserve"> normale de folosire sau a celor explicite în contract. </w:t>
            </w:r>
          </w:p>
          <w:p w14:paraId="09FD7CA6"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5CA3A819"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4.15. Beneficiarul are dreptul de a supraveghea </w:t>
            </w:r>
            <w:proofErr w:type="spellStart"/>
            <w:r w:rsidRPr="00FF430B">
              <w:rPr>
                <w:lang w:val="ro-MD"/>
              </w:rPr>
              <w:t>desfăşurarea</w:t>
            </w:r>
            <w:proofErr w:type="spellEnd"/>
            <w:r w:rsidRPr="00FF430B">
              <w:rPr>
                <w:lang w:val="ro-MD"/>
              </w:rPr>
              <w:t xml:space="preserve"> lucrărilor în conformitate cu prevederile contractului, prin responsabilii tehnici </w:t>
            </w:r>
            <w:proofErr w:type="spellStart"/>
            <w:r w:rsidRPr="00FF430B">
              <w:rPr>
                <w:lang w:val="ro-MD"/>
              </w:rPr>
              <w:t>atestaţi</w:t>
            </w:r>
            <w:proofErr w:type="spellEnd"/>
            <w:r w:rsidRPr="00FF430B">
              <w:rPr>
                <w:lang w:val="ro-MD"/>
              </w:rPr>
              <w:t xml:space="preserve">. Acestora li se va asigura accesul la locul de muncă, în ateliere, depozite </w:t>
            </w:r>
            <w:proofErr w:type="spellStart"/>
            <w:r w:rsidRPr="00FF430B">
              <w:rPr>
                <w:lang w:val="ro-MD"/>
              </w:rPr>
              <w:t>şi</w:t>
            </w:r>
            <w:proofErr w:type="spellEnd"/>
            <w:r w:rsidRPr="00FF430B">
              <w:rPr>
                <w:lang w:val="ro-MD"/>
              </w:rPr>
              <w:t xml:space="preserve"> oriunde se </w:t>
            </w:r>
            <w:proofErr w:type="spellStart"/>
            <w:r w:rsidRPr="00FF430B">
              <w:rPr>
                <w:lang w:val="ro-MD"/>
              </w:rPr>
              <w:t>desfăşoară</w:t>
            </w:r>
            <w:proofErr w:type="spellEnd"/>
            <w:r w:rsidRPr="00FF430B">
              <w:rPr>
                <w:lang w:val="ro-MD"/>
              </w:rPr>
              <w:t xml:space="preserve"> </w:t>
            </w:r>
            <w:proofErr w:type="spellStart"/>
            <w:r w:rsidRPr="00FF430B">
              <w:rPr>
                <w:lang w:val="ro-MD"/>
              </w:rPr>
              <w:t>activităţi</w:t>
            </w:r>
            <w:proofErr w:type="spellEnd"/>
            <w:r w:rsidRPr="00FF430B">
              <w:rPr>
                <w:lang w:val="ro-MD"/>
              </w:rPr>
              <w:t xml:space="preserve"> legate de realizarea </w:t>
            </w:r>
            <w:proofErr w:type="spellStart"/>
            <w:r w:rsidRPr="00FF430B">
              <w:rPr>
                <w:lang w:val="ro-MD"/>
              </w:rPr>
              <w:t>obligaţiilor</w:t>
            </w:r>
            <w:proofErr w:type="spellEnd"/>
            <w:r w:rsidRPr="00FF430B">
              <w:rPr>
                <w:lang w:val="ro-MD"/>
              </w:rPr>
              <w:t xml:space="preserve"> contractuale. La cerere, trebuie să i se pună la </w:t>
            </w:r>
            <w:proofErr w:type="spellStart"/>
            <w:r w:rsidRPr="00FF430B">
              <w:rPr>
                <w:lang w:val="ro-MD"/>
              </w:rPr>
              <w:t>dispoziţie</w:t>
            </w:r>
            <w:proofErr w:type="spellEnd"/>
            <w:r w:rsidRPr="00FF430B">
              <w:rPr>
                <w:lang w:val="ro-MD"/>
              </w:rPr>
              <w:t xml:space="preserve"> desenele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pentru examinare </w:t>
            </w:r>
            <w:proofErr w:type="spellStart"/>
            <w:r w:rsidRPr="00FF430B">
              <w:rPr>
                <w:lang w:val="ro-MD"/>
              </w:rPr>
              <w:t>şi</w:t>
            </w:r>
            <w:proofErr w:type="spellEnd"/>
            <w:r w:rsidRPr="00FF430B">
              <w:rPr>
                <w:lang w:val="ro-MD"/>
              </w:rPr>
              <w:t xml:space="preserve"> să i se dea toate lămuririle, </w:t>
            </w:r>
            <w:proofErr w:type="spellStart"/>
            <w:r w:rsidRPr="00FF430B">
              <w:rPr>
                <w:lang w:val="ro-MD"/>
              </w:rPr>
              <w:t>condiţia</w:t>
            </w:r>
            <w:proofErr w:type="spellEnd"/>
            <w:r w:rsidRPr="00FF430B">
              <w:rPr>
                <w:lang w:val="ro-MD"/>
              </w:rPr>
              <w:t xml:space="preserve"> fiind ca prin aceasta să nu se dezvăluie informația și să nu fie utilizată în scopuri proprii, indiferent dacă contractul a fost sau nu încheiat. </w:t>
            </w:r>
          </w:p>
          <w:p w14:paraId="0D74B5F8"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4.16. Beneficiarul este autorizat să emită </w:t>
            </w:r>
            <w:proofErr w:type="spellStart"/>
            <w:r w:rsidRPr="00FF430B">
              <w:rPr>
                <w:lang w:val="ro-MD"/>
              </w:rPr>
              <w:t>dispoziţiile</w:t>
            </w:r>
            <w:proofErr w:type="spellEnd"/>
            <w:r w:rsidRPr="00FF430B">
              <w:rPr>
                <w:lang w:val="ro-MD"/>
              </w:rPr>
              <w:t xml:space="preserve"> pe care le consideră necesare executării lucrărilor, cu respectarea drepturilor Antreprenorului. </w:t>
            </w:r>
            <w:proofErr w:type="spellStart"/>
            <w:r w:rsidRPr="00FF430B">
              <w:rPr>
                <w:lang w:val="ro-MD"/>
              </w:rPr>
              <w:t>Dispoziţiile</w:t>
            </w:r>
            <w:proofErr w:type="spellEnd"/>
            <w:r w:rsidRPr="00FF430B">
              <w:rPr>
                <w:lang w:val="ro-MD"/>
              </w:rPr>
              <w:t xml:space="preserve"> se adresează în principiu numai Antreprenorului </w:t>
            </w:r>
            <w:proofErr w:type="spellStart"/>
            <w:r w:rsidRPr="00FF430B">
              <w:rPr>
                <w:lang w:val="ro-MD"/>
              </w:rPr>
              <w:t>şi</w:t>
            </w:r>
            <w:proofErr w:type="spellEnd"/>
            <w:r w:rsidRPr="00FF430B">
              <w:rPr>
                <w:lang w:val="ro-MD"/>
              </w:rPr>
              <w:t xml:space="preserve"> dirigintelui de </w:t>
            </w:r>
            <w:proofErr w:type="spellStart"/>
            <w:r w:rsidRPr="00FF430B">
              <w:rPr>
                <w:lang w:val="ro-MD"/>
              </w:rPr>
              <w:t>şantier</w:t>
            </w:r>
            <w:proofErr w:type="spellEnd"/>
            <w:r w:rsidRPr="00FF430B">
              <w:rPr>
                <w:lang w:val="ro-MD"/>
              </w:rPr>
              <w:t xml:space="preserve">, cu </w:t>
            </w:r>
            <w:proofErr w:type="spellStart"/>
            <w:r w:rsidRPr="00FF430B">
              <w:rPr>
                <w:lang w:val="ro-MD"/>
              </w:rPr>
              <w:t>excepţia</w:t>
            </w:r>
            <w:proofErr w:type="spellEnd"/>
            <w:r w:rsidRPr="00FF430B">
              <w:rPr>
                <w:lang w:val="ro-MD"/>
              </w:rPr>
              <w:t xml:space="preserve"> cazurilor în care trebuie de intervenit împotriva unui pericol iminent sau declarat. Beneficiarului trebuie să i se comunice numele dirigintelui de </w:t>
            </w:r>
            <w:proofErr w:type="spellStart"/>
            <w:r w:rsidRPr="00FF430B">
              <w:rPr>
                <w:lang w:val="ro-MD"/>
              </w:rPr>
              <w:t>şantier</w:t>
            </w:r>
            <w:proofErr w:type="spellEnd"/>
            <w:r w:rsidRPr="00FF430B">
              <w:rPr>
                <w:lang w:val="ro-MD"/>
              </w:rPr>
              <w:t xml:space="preserve"> atestat </w:t>
            </w:r>
            <w:proofErr w:type="spellStart"/>
            <w:r w:rsidRPr="00FF430B">
              <w:rPr>
                <w:lang w:val="ro-MD"/>
              </w:rPr>
              <w:t>tehnico</w:t>
            </w:r>
            <w:proofErr w:type="spellEnd"/>
            <w:r w:rsidRPr="00FF430B">
              <w:rPr>
                <w:lang w:val="ro-MD"/>
              </w:rPr>
              <w:t xml:space="preserve">-profesional, care va dirija </w:t>
            </w:r>
            <w:proofErr w:type="spellStart"/>
            <w:r w:rsidRPr="00FF430B">
              <w:rPr>
                <w:lang w:val="ro-MD"/>
              </w:rPr>
              <w:t>execuţia</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va verifica calitatea lor din partea Antreprenorului.</w:t>
            </w:r>
          </w:p>
          <w:p w14:paraId="5175AF0E"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4.17. Dacă Antreprenorul consideră că </w:t>
            </w:r>
            <w:proofErr w:type="spellStart"/>
            <w:r w:rsidRPr="00FF430B">
              <w:rPr>
                <w:lang w:val="ro-MD"/>
              </w:rPr>
              <w:t>dispoziţiile</w:t>
            </w:r>
            <w:proofErr w:type="spellEnd"/>
            <w:r w:rsidRPr="00FF430B">
              <w:rPr>
                <w:lang w:val="ro-MD"/>
              </w:rPr>
              <w:t xml:space="preserve"> Beneficiarului sunt nejustificate sau inoportune, el poate înainta </w:t>
            </w:r>
            <w:proofErr w:type="spellStart"/>
            <w:r w:rsidRPr="00FF430B">
              <w:rPr>
                <w:lang w:val="ro-MD"/>
              </w:rPr>
              <w:t>obiecţii</w:t>
            </w:r>
            <w:proofErr w:type="spellEnd"/>
            <w:r w:rsidRPr="00FF430B">
              <w:rPr>
                <w:lang w:val="ro-MD"/>
              </w:rPr>
              <w:t xml:space="preserve">, dar acestea nu îl scutește de obligația de a executa </w:t>
            </w:r>
            <w:proofErr w:type="spellStart"/>
            <w:r w:rsidRPr="00FF430B">
              <w:rPr>
                <w:lang w:val="ro-MD"/>
              </w:rPr>
              <w:t>dispoziţiile</w:t>
            </w:r>
            <w:proofErr w:type="spellEnd"/>
            <w:r w:rsidRPr="00FF430B">
              <w:rPr>
                <w:lang w:val="ro-MD"/>
              </w:rPr>
              <w:t xml:space="preserve"> primite, în afara cazului în care ele contravin prevederilor legale. Dacă prin executarea </w:t>
            </w:r>
            <w:proofErr w:type="spellStart"/>
            <w:r w:rsidRPr="00FF430B">
              <w:rPr>
                <w:lang w:val="ro-MD"/>
              </w:rPr>
              <w:t>dispoziţiilor</w:t>
            </w:r>
            <w:proofErr w:type="spellEnd"/>
            <w:r w:rsidRPr="00FF430B">
              <w:rPr>
                <w:lang w:val="ro-MD"/>
              </w:rPr>
              <w:t xml:space="preserve"> Beneficiarului se creează </w:t>
            </w:r>
            <w:proofErr w:type="spellStart"/>
            <w:r w:rsidRPr="00FF430B">
              <w:rPr>
                <w:lang w:val="ro-MD"/>
              </w:rPr>
              <w:t>dificultăţi</w:t>
            </w:r>
            <w:proofErr w:type="spellEnd"/>
            <w:r w:rsidRPr="00FF430B">
              <w:rPr>
                <w:lang w:val="ro-MD"/>
              </w:rPr>
              <w:t xml:space="preserve"> în </w:t>
            </w:r>
            <w:proofErr w:type="spellStart"/>
            <w:r w:rsidRPr="00FF430B">
              <w:rPr>
                <w:lang w:val="ro-MD"/>
              </w:rPr>
              <w:t>execuţie</w:t>
            </w:r>
            <w:proofErr w:type="spellEnd"/>
            <w:r w:rsidRPr="00FF430B">
              <w:rPr>
                <w:lang w:val="ro-MD"/>
              </w:rPr>
              <w:t xml:space="preserve">, care generează cheltuieli suplimentare, acestea vor fi suportate de către Beneficiar. </w:t>
            </w:r>
          </w:p>
          <w:p w14:paraId="2AC97C43"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4.18. Trasarea axelor principale, bornelor de </w:t>
            </w:r>
            <w:proofErr w:type="spellStart"/>
            <w:r w:rsidRPr="00FF430B">
              <w:rPr>
                <w:lang w:val="ro-MD"/>
              </w:rPr>
              <w:t>referinţă</w:t>
            </w:r>
            <w:proofErr w:type="spellEnd"/>
            <w:r w:rsidRPr="00FF430B">
              <w:rPr>
                <w:lang w:val="ro-MD"/>
              </w:rPr>
              <w:t xml:space="preserve">, căilor de </w:t>
            </w:r>
            <w:proofErr w:type="spellStart"/>
            <w:r w:rsidRPr="00FF430B">
              <w:rPr>
                <w:lang w:val="ro-MD"/>
              </w:rPr>
              <w:t>circulaţieşi</w:t>
            </w:r>
            <w:proofErr w:type="spellEnd"/>
            <w:r w:rsidRPr="00FF430B">
              <w:rPr>
                <w:lang w:val="ro-MD"/>
              </w:rPr>
              <w:t xml:space="preserve"> limitelor terenului pus la </w:t>
            </w:r>
            <w:proofErr w:type="spellStart"/>
            <w:r w:rsidRPr="00FF430B">
              <w:rPr>
                <w:lang w:val="ro-MD"/>
              </w:rPr>
              <w:t>dispoziţia</w:t>
            </w:r>
            <w:proofErr w:type="spellEnd"/>
            <w:r w:rsidRPr="00FF430B">
              <w:rPr>
                <w:lang w:val="ro-MD"/>
              </w:rPr>
              <w:t xml:space="preserve"> Antreprenorului, precum </w:t>
            </w:r>
            <w:proofErr w:type="spellStart"/>
            <w:r w:rsidRPr="00FF430B">
              <w:rPr>
                <w:lang w:val="ro-MD"/>
              </w:rPr>
              <w:t>şi</w:t>
            </w:r>
            <w:proofErr w:type="spellEnd"/>
            <w:r w:rsidRPr="00FF430B">
              <w:rPr>
                <w:lang w:val="ro-MD"/>
              </w:rPr>
              <w:t xml:space="preserve"> materializarea cotelor de nivel în imediata apropiere a terenului, sunt </w:t>
            </w:r>
            <w:proofErr w:type="spellStart"/>
            <w:r w:rsidRPr="00FF430B">
              <w:rPr>
                <w:lang w:val="ro-MD"/>
              </w:rPr>
              <w:t>obligaţiuni</w:t>
            </w:r>
            <w:proofErr w:type="spellEnd"/>
            <w:r w:rsidRPr="00FF430B">
              <w:rPr>
                <w:lang w:val="ro-MD"/>
              </w:rPr>
              <w:t xml:space="preserve"> ale Antreprenorului. </w:t>
            </w:r>
          </w:p>
          <w:p w14:paraId="0EB0D775"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w:t>
            </w:r>
            <w:proofErr w:type="spellStart"/>
            <w:r w:rsidRPr="00FF430B">
              <w:rPr>
                <w:lang w:val="ro-MD"/>
              </w:rPr>
              <w:t>şi</w:t>
            </w:r>
            <w:proofErr w:type="spellEnd"/>
            <w:r w:rsidRPr="00FF430B">
              <w:rPr>
                <w:lang w:val="ro-MD"/>
              </w:rPr>
              <w:t xml:space="preserve"> să păstreze toate reperele, bornele sau alte obiecte folosite la trasarea lucrărilor. </w:t>
            </w:r>
          </w:p>
          <w:p w14:paraId="31465110"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4.20. Ridicările de teren, trasările </w:t>
            </w:r>
            <w:proofErr w:type="spellStart"/>
            <w:r w:rsidRPr="00FF430B">
              <w:rPr>
                <w:lang w:val="ro-MD"/>
              </w:rPr>
              <w:t>şi</w:t>
            </w:r>
            <w:proofErr w:type="spellEnd"/>
            <w:r w:rsidRPr="00FF430B">
              <w:rPr>
                <w:lang w:val="ro-MD"/>
              </w:rPr>
              <w:t xml:space="preserve"> cotele de nivel, precum </w:t>
            </w:r>
            <w:proofErr w:type="spellStart"/>
            <w:r w:rsidRPr="00FF430B">
              <w:rPr>
                <w:lang w:val="ro-MD"/>
              </w:rPr>
              <w:t>şi</w:t>
            </w:r>
            <w:proofErr w:type="spellEnd"/>
            <w:r w:rsidRPr="00FF430B">
              <w:rPr>
                <w:lang w:val="ro-MD"/>
              </w:rPr>
              <w:t xml:space="preserve"> alte documente puse la </w:t>
            </w:r>
            <w:proofErr w:type="spellStart"/>
            <w:r w:rsidRPr="00FF430B">
              <w:rPr>
                <w:lang w:val="ro-MD"/>
              </w:rPr>
              <w:t>dispoziţia</w:t>
            </w:r>
            <w:proofErr w:type="spellEnd"/>
            <w:r w:rsidRPr="00FF430B">
              <w:rPr>
                <w:lang w:val="ro-MD"/>
              </w:rPr>
              <w:t xml:space="preserve"> Antreprenorului de către Beneficiar pentru executarea contractului sunt hotărâtoare. Antreprenorul este obligat să verifice documentele primite </w:t>
            </w:r>
            <w:proofErr w:type="spellStart"/>
            <w:r w:rsidRPr="00FF430B">
              <w:rPr>
                <w:lang w:val="ro-MD"/>
              </w:rPr>
              <w:t>şi</w:t>
            </w:r>
            <w:proofErr w:type="spellEnd"/>
            <w:r w:rsidRPr="00FF430B">
              <w:rPr>
                <w:lang w:val="ro-MD"/>
              </w:rPr>
              <w:t xml:space="preserve"> să </w:t>
            </w:r>
            <w:proofErr w:type="spellStart"/>
            <w:r w:rsidRPr="00FF430B">
              <w:rPr>
                <w:lang w:val="ro-MD"/>
              </w:rPr>
              <w:t>înştiinţeze</w:t>
            </w:r>
            <w:proofErr w:type="spellEnd"/>
            <w:r w:rsidRPr="00FF430B">
              <w:rPr>
                <w:lang w:val="ro-MD"/>
              </w:rPr>
              <w:t xml:space="preserve"> Beneficiarul cu privire la erorile </w:t>
            </w:r>
            <w:proofErr w:type="spellStart"/>
            <w:r w:rsidRPr="00FF430B">
              <w:rPr>
                <w:lang w:val="ro-MD"/>
              </w:rPr>
              <w:t>şi</w:t>
            </w:r>
            <w:proofErr w:type="spellEnd"/>
            <w:r w:rsidRPr="00FF430B">
              <w:rPr>
                <w:lang w:val="ro-MD"/>
              </w:rPr>
              <w:t xml:space="preserve"> </w:t>
            </w:r>
            <w:proofErr w:type="spellStart"/>
            <w:r w:rsidRPr="00FF430B">
              <w:rPr>
                <w:lang w:val="ro-MD"/>
              </w:rPr>
              <w:t>inexactităţile</w:t>
            </w:r>
            <w:proofErr w:type="spellEnd"/>
            <w:r w:rsidRPr="00FF430B">
              <w:rPr>
                <w:lang w:val="ro-MD"/>
              </w:rPr>
              <w:t xml:space="preserve"> constatate sau presupuse. </w:t>
            </w:r>
          </w:p>
          <w:p w14:paraId="71A09712"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4.21. Antreprenorul are </w:t>
            </w:r>
            <w:proofErr w:type="spellStart"/>
            <w:r w:rsidRPr="00FF430B">
              <w:rPr>
                <w:lang w:val="ro-MD"/>
              </w:rPr>
              <w:t>obligaţia</w:t>
            </w:r>
            <w:proofErr w:type="spellEnd"/>
            <w:r w:rsidRPr="00FF430B">
              <w:rPr>
                <w:lang w:val="ro-MD"/>
              </w:rPr>
              <w:t xml:space="preserve"> să stabilească toate </w:t>
            </w:r>
            <w:proofErr w:type="spellStart"/>
            <w:r w:rsidRPr="00FF430B">
              <w:rPr>
                <w:lang w:val="ro-MD"/>
              </w:rPr>
              <w:t>relaţiile</w:t>
            </w:r>
            <w:proofErr w:type="spellEnd"/>
            <w:r w:rsidRPr="00FF430B">
              <w:rPr>
                <w:lang w:val="ro-MD"/>
              </w:rPr>
              <w:t xml:space="preserve"> care reglementează raporturile cu subantreprenorii </w:t>
            </w:r>
            <w:proofErr w:type="spellStart"/>
            <w:r w:rsidRPr="00FF430B">
              <w:rPr>
                <w:lang w:val="ro-MD"/>
              </w:rPr>
              <w:t>şi</w:t>
            </w:r>
            <w:proofErr w:type="spellEnd"/>
            <w:r w:rsidRPr="00FF430B">
              <w:rPr>
                <w:lang w:val="ro-MD"/>
              </w:rPr>
              <w:t xml:space="preserve"> este răspunzător </w:t>
            </w:r>
            <w:proofErr w:type="spellStart"/>
            <w:r w:rsidRPr="00FF430B">
              <w:rPr>
                <w:lang w:val="ro-MD"/>
              </w:rPr>
              <w:t>faţă</w:t>
            </w:r>
            <w:proofErr w:type="spellEnd"/>
            <w:r w:rsidRPr="00FF430B">
              <w:rPr>
                <w:lang w:val="ro-MD"/>
              </w:rPr>
              <w:t xml:space="preserve"> de Beneficiar pentru respectarea de către subantreprenorii a prevederilor legale și obligațiunilor contractuale și profesionale. </w:t>
            </w:r>
          </w:p>
          <w:p w14:paraId="38D07996"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30D546A3" w14:textId="77777777" w:rsidR="001078C6" w:rsidRPr="00FF430B" w:rsidRDefault="001078C6" w:rsidP="00925797">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01039836" w14:textId="77777777" w:rsidR="001078C6" w:rsidRPr="00FF430B" w:rsidRDefault="001078C6" w:rsidP="00925797">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01F2FD8D" w14:textId="77777777" w:rsidR="001078C6" w:rsidRPr="00FF430B" w:rsidRDefault="001078C6" w:rsidP="00925797">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F5CAF6" w14:textId="77777777" w:rsidR="001078C6" w:rsidRPr="00FF430B" w:rsidRDefault="001078C6" w:rsidP="00925797">
            <w:pPr>
              <w:pStyle w:val="NormalWeb"/>
              <w:tabs>
                <w:tab w:val="left" w:pos="567"/>
              </w:tabs>
              <w:spacing w:line="276" w:lineRule="auto"/>
              <w:ind w:firstLine="0"/>
              <w:rPr>
                <w:lang w:val="ro-MD"/>
              </w:rPr>
            </w:pPr>
            <w:r w:rsidRPr="00FF430B">
              <w:rPr>
                <w:lang w:val="ro-MD"/>
              </w:rPr>
              <w:lastRenderedPageBreak/>
              <w:t xml:space="preserve">4.23. În cazul neexecutării de către Antreprenor a </w:t>
            </w:r>
            <w:proofErr w:type="spellStart"/>
            <w:r w:rsidRPr="00FF430B">
              <w:rPr>
                <w:lang w:val="ro-MD"/>
              </w:rPr>
              <w:t>dispoziţiilor</w:t>
            </w:r>
            <w:proofErr w:type="spellEnd"/>
            <w:r w:rsidRPr="00FF430B">
              <w:rPr>
                <w:lang w:val="ro-MD"/>
              </w:rPr>
              <w:t xml:space="preserve"> din punctul 2.1., Beneficiarul poate opri lucrările, prin rezoluțiunea contractului, în </w:t>
            </w:r>
            <w:proofErr w:type="spellStart"/>
            <w:r w:rsidRPr="00FF430B">
              <w:rPr>
                <w:lang w:val="ro-MD"/>
              </w:rPr>
              <w:t>condiţiile</w:t>
            </w:r>
            <w:proofErr w:type="spellEnd"/>
            <w:r w:rsidRPr="00FF430B">
              <w:rPr>
                <w:lang w:val="ro-MD"/>
              </w:rPr>
              <w:t xml:space="preserve"> legii, totodată Antreprenorul compensează cheltuielile aferente suportate de Beneficiar în legătură cu faptul neexecutării. </w:t>
            </w:r>
          </w:p>
          <w:p w14:paraId="2D78224F"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w:t>
            </w:r>
            <w:proofErr w:type="spellStart"/>
            <w:r w:rsidRPr="00FF430B">
              <w:rPr>
                <w:lang w:val="ro-MD"/>
              </w:rPr>
              <w:t>ştiinţifice</w:t>
            </w:r>
            <w:proofErr w:type="spellEnd"/>
            <w:r w:rsidRPr="00FF430B">
              <w:rPr>
                <w:lang w:val="ro-MD"/>
              </w:rPr>
              <w:t xml:space="preserve">, Antreprenorul este obligat să oprească </w:t>
            </w:r>
            <w:proofErr w:type="spellStart"/>
            <w:r w:rsidRPr="00FF430B">
              <w:rPr>
                <w:lang w:val="ro-MD"/>
              </w:rPr>
              <w:t>execuţia</w:t>
            </w:r>
            <w:proofErr w:type="spellEnd"/>
            <w:r w:rsidRPr="00FF430B">
              <w:rPr>
                <w:lang w:val="ro-MD"/>
              </w:rPr>
              <w:t xml:space="preserve"> lucrărilor în zona respectivă </w:t>
            </w:r>
            <w:proofErr w:type="spellStart"/>
            <w:r w:rsidRPr="00FF430B">
              <w:rPr>
                <w:lang w:val="ro-MD"/>
              </w:rPr>
              <w:t>şi</w:t>
            </w:r>
            <w:proofErr w:type="spellEnd"/>
            <w:r w:rsidRPr="00FF430B">
              <w:rPr>
                <w:lang w:val="ro-MD"/>
              </w:rPr>
              <w:t xml:space="preserve"> să comunice Beneficiarului, organelor de </w:t>
            </w:r>
            <w:proofErr w:type="spellStart"/>
            <w:r w:rsidRPr="00FF430B">
              <w:rPr>
                <w:lang w:val="ro-MD"/>
              </w:rPr>
              <w:t>poliţie</w:t>
            </w:r>
            <w:proofErr w:type="spellEnd"/>
            <w:r w:rsidRPr="00FF430B">
              <w:rPr>
                <w:lang w:val="ro-MD"/>
              </w:rPr>
              <w:t xml:space="preserve"> sau organelor competente acest fapt. </w:t>
            </w:r>
          </w:p>
          <w:p w14:paraId="74C9013F"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4.25. În timpul </w:t>
            </w:r>
            <w:proofErr w:type="spellStart"/>
            <w:r w:rsidRPr="00FF430B">
              <w:rPr>
                <w:lang w:val="ro-MD"/>
              </w:rPr>
              <w:t>desfăşurării</w:t>
            </w:r>
            <w:proofErr w:type="spellEnd"/>
            <w:r w:rsidRPr="00FF430B">
              <w:rPr>
                <w:lang w:val="ro-MD"/>
              </w:rPr>
              <w:t xml:space="preserve"> lucrărilor, Antreprenorul are </w:t>
            </w:r>
            <w:proofErr w:type="spellStart"/>
            <w:r w:rsidRPr="00FF430B">
              <w:rPr>
                <w:lang w:val="ro-MD"/>
              </w:rPr>
              <w:t>obligaţia</w:t>
            </w:r>
            <w:proofErr w:type="spellEnd"/>
            <w:r w:rsidRPr="00FF430B">
              <w:rPr>
                <w:lang w:val="ro-MD"/>
              </w:rPr>
              <w:t xml:space="preserve"> să </w:t>
            </w:r>
            <w:proofErr w:type="spellStart"/>
            <w:r w:rsidRPr="00FF430B">
              <w:rPr>
                <w:lang w:val="ro-MD"/>
              </w:rPr>
              <w:t>menţină</w:t>
            </w:r>
            <w:proofErr w:type="spellEnd"/>
            <w:r w:rsidRPr="00FF430B">
              <w:rPr>
                <w:lang w:val="ro-MD"/>
              </w:rPr>
              <w:t xml:space="preserve"> căile de acces libere, să retragă utilajele, să îndepărteze surplusurile de materiale, </w:t>
            </w:r>
            <w:proofErr w:type="spellStart"/>
            <w:r w:rsidRPr="00FF430B">
              <w:rPr>
                <w:lang w:val="ro-MD"/>
              </w:rPr>
              <w:t>deşeuri</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 provizorii de orice fel, care nu sunt necesare, iar la terminarea lucrărilor, Antreprenorul va evacua de pe </w:t>
            </w:r>
            <w:proofErr w:type="spellStart"/>
            <w:r w:rsidRPr="00FF430B">
              <w:rPr>
                <w:lang w:val="ro-MD"/>
              </w:rPr>
              <w:t>şantier</w:t>
            </w:r>
            <w:proofErr w:type="spellEnd"/>
            <w:r w:rsidRPr="00FF430B">
              <w:rPr>
                <w:lang w:val="ro-MD"/>
              </w:rPr>
              <w:t xml:space="preserve"> toate utilajele de </w:t>
            </w:r>
            <w:proofErr w:type="spellStart"/>
            <w:r w:rsidRPr="00FF430B">
              <w:rPr>
                <w:lang w:val="ro-MD"/>
              </w:rPr>
              <w:t>construcţie</w:t>
            </w:r>
            <w:proofErr w:type="spellEnd"/>
            <w:r w:rsidRPr="00FF430B">
              <w:rPr>
                <w:lang w:val="ro-MD"/>
              </w:rPr>
              <w:t xml:space="preserve">, surplusurile de materiale, </w:t>
            </w:r>
            <w:proofErr w:type="spellStart"/>
            <w:r w:rsidRPr="00FF430B">
              <w:rPr>
                <w:lang w:val="ro-MD"/>
              </w:rPr>
              <w:t>deşeurile</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lucrările provizorii. </w:t>
            </w:r>
          </w:p>
          <w:p w14:paraId="5E41B1D7" w14:textId="77777777" w:rsidR="001078C6" w:rsidRPr="00FF430B" w:rsidRDefault="001078C6" w:rsidP="00925797">
            <w:pPr>
              <w:pStyle w:val="NormalWeb"/>
              <w:tabs>
                <w:tab w:val="left" w:pos="426"/>
                <w:tab w:val="left" w:pos="3645"/>
              </w:tabs>
              <w:spacing w:line="276" w:lineRule="auto"/>
              <w:ind w:firstLine="0"/>
              <w:rPr>
                <w:lang w:val="ro-MD"/>
              </w:rPr>
            </w:pPr>
            <w:r w:rsidRPr="00FF430B">
              <w:rPr>
                <w:lang w:val="ro-MD"/>
              </w:rPr>
              <w:t xml:space="preserve">4.26. Beneficiarul trebuie să </w:t>
            </w:r>
            <w:proofErr w:type="spellStart"/>
            <w:r w:rsidRPr="00FF430B">
              <w:rPr>
                <w:lang w:val="ro-MD"/>
              </w:rPr>
              <w:t>obţină</w:t>
            </w:r>
            <w:proofErr w:type="spellEnd"/>
            <w:r w:rsidRPr="00FF430B">
              <w:rPr>
                <w:lang w:val="ro-MD"/>
              </w:rPr>
              <w:t xml:space="preserve">, pe propria cheltuială, toate avizele, </w:t>
            </w:r>
            <w:proofErr w:type="spellStart"/>
            <w:r w:rsidRPr="00FF430B">
              <w:rPr>
                <w:lang w:val="ro-MD"/>
              </w:rPr>
              <w:t>autorizaţiile</w:t>
            </w:r>
            <w:proofErr w:type="spellEnd"/>
            <w:r w:rsidRPr="00FF430B">
              <w:rPr>
                <w:lang w:val="ro-MD"/>
              </w:rPr>
              <w:t xml:space="preserve"> </w:t>
            </w:r>
            <w:proofErr w:type="spellStart"/>
            <w:r w:rsidRPr="00FF430B">
              <w:rPr>
                <w:lang w:val="ro-MD"/>
              </w:rPr>
              <w:t>şi</w:t>
            </w:r>
            <w:proofErr w:type="spellEnd"/>
            <w:r w:rsidRPr="00FF430B">
              <w:rPr>
                <w:lang w:val="ro-MD"/>
              </w:rPr>
              <w:t xml:space="preserve"> aprobările, să plătească toate taxele necesare legate de </w:t>
            </w:r>
            <w:proofErr w:type="spellStart"/>
            <w:r w:rsidRPr="00FF430B">
              <w:rPr>
                <w:lang w:val="ro-MD"/>
              </w:rPr>
              <w:t>execuţia</w:t>
            </w:r>
            <w:proofErr w:type="spellEnd"/>
            <w:r w:rsidRPr="00FF430B">
              <w:rPr>
                <w:lang w:val="ro-MD"/>
              </w:rPr>
              <w:t xml:space="preserve"> lucrărilor, precum </w:t>
            </w:r>
            <w:proofErr w:type="spellStart"/>
            <w:r w:rsidRPr="00FF430B">
              <w:rPr>
                <w:lang w:val="ro-MD"/>
              </w:rPr>
              <w:t>şi</w:t>
            </w:r>
            <w:proofErr w:type="spellEnd"/>
            <w:r w:rsidRPr="00FF430B">
              <w:rPr>
                <w:lang w:val="ro-MD"/>
              </w:rPr>
              <w:t xml:space="preserve"> pentru bunuri sau drepturi afectate sau care pot fi afectate de </w:t>
            </w:r>
            <w:proofErr w:type="spellStart"/>
            <w:r w:rsidRPr="00FF430B">
              <w:rPr>
                <w:lang w:val="ro-MD"/>
              </w:rPr>
              <w:t>execuţia</w:t>
            </w:r>
            <w:proofErr w:type="spellEnd"/>
            <w:r w:rsidRPr="00FF430B">
              <w:rPr>
                <w:lang w:val="ro-MD"/>
              </w:rPr>
              <w:t xml:space="preserve"> lucrărilor. </w:t>
            </w:r>
          </w:p>
          <w:p w14:paraId="19506AF0" w14:textId="77777777" w:rsidR="001078C6" w:rsidRPr="00FF430B" w:rsidRDefault="001078C6" w:rsidP="00925797">
            <w:pPr>
              <w:pStyle w:val="NormalWeb"/>
              <w:tabs>
                <w:tab w:val="left" w:pos="426"/>
                <w:tab w:val="left" w:pos="3645"/>
              </w:tabs>
              <w:spacing w:line="276" w:lineRule="auto"/>
              <w:ind w:firstLine="0"/>
              <w:rPr>
                <w:lang w:val="ro-MD"/>
              </w:rPr>
            </w:pPr>
          </w:p>
          <w:p w14:paraId="3D2326E5" w14:textId="77777777" w:rsidR="001078C6" w:rsidRPr="00FF430B" w:rsidRDefault="001078C6" w:rsidP="00925797">
            <w:pPr>
              <w:tabs>
                <w:tab w:val="left" w:pos="3225"/>
              </w:tabs>
              <w:spacing w:after="200" w:line="276" w:lineRule="auto"/>
              <w:contextualSpacing/>
              <w:rPr>
                <w:lang w:val="ro-MD"/>
              </w:rPr>
            </w:pPr>
            <w:r w:rsidRPr="00FF430B">
              <w:rPr>
                <w:b/>
                <w:lang w:val="ro-MD"/>
              </w:rPr>
              <w:t>5. AJUSTAREA VALORII CONTRACTULUI</w:t>
            </w:r>
          </w:p>
          <w:p w14:paraId="0897F164" w14:textId="77777777" w:rsidR="001078C6" w:rsidRPr="00FF430B" w:rsidRDefault="001078C6" w:rsidP="00925797">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81446C5" w14:textId="77777777" w:rsidR="001078C6" w:rsidRPr="00FF430B" w:rsidRDefault="001078C6" w:rsidP="00925797">
            <w:pPr>
              <w:tabs>
                <w:tab w:val="left" w:pos="1755"/>
              </w:tabs>
              <w:rPr>
                <w:lang w:val="ro-MD"/>
              </w:rPr>
            </w:pPr>
          </w:p>
          <w:p w14:paraId="4CEBCB4F" w14:textId="77777777" w:rsidR="001078C6" w:rsidRPr="00FF430B" w:rsidRDefault="001078C6" w:rsidP="00925797">
            <w:pPr>
              <w:tabs>
                <w:tab w:val="left" w:pos="4365"/>
              </w:tabs>
              <w:spacing w:line="276" w:lineRule="auto"/>
              <w:contextualSpacing/>
              <w:rPr>
                <w:lang w:val="ro-MD"/>
              </w:rPr>
            </w:pPr>
            <w:r w:rsidRPr="00FF430B">
              <w:rPr>
                <w:b/>
                <w:lang w:val="ro-MD"/>
              </w:rPr>
              <w:t xml:space="preserve">6. ANTREPRENORUL ŞI SUBANTREPRENORII </w:t>
            </w:r>
          </w:p>
          <w:p w14:paraId="0CE36414"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6.1. Antreprenorul este obligat să execute toate lucrările, prevăzute în contract, în termenele stabilite prin graficul general de realizare a lucrărilor </w:t>
            </w:r>
            <w:proofErr w:type="spellStart"/>
            <w:r w:rsidRPr="00FF430B">
              <w:rPr>
                <w:lang w:val="ro-MD"/>
              </w:rPr>
              <w:t>şi</w:t>
            </w:r>
            <w:proofErr w:type="spellEnd"/>
            <w:r w:rsidRPr="00FF430B">
              <w:rPr>
                <w:lang w:val="ro-MD"/>
              </w:rPr>
              <w:t xml:space="preserve"> graficul de </w:t>
            </w:r>
            <w:proofErr w:type="spellStart"/>
            <w:r w:rsidRPr="00FF430B">
              <w:rPr>
                <w:lang w:val="ro-MD"/>
              </w:rPr>
              <w:t>execuţie</w:t>
            </w:r>
            <w:proofErr w:type="spellEnd"/>
            <w:r w:rsidRPr="00FF430B">
              <w:rPr>
                <w:lang w:val="ro-MD"/>
              </w:rPr>
              <w:t xml:space="preserve"> </w:t>
            </w:r>
            <w:proofErr w:type="spellStart"/>
            <w:r w:rsidRPr="00FF430B">
              <w:rPr>
                <w:lang w:val="ro-MD"/>
              </w:rPr>
              <w:t>şi</w:t>
            </w:r>
            <w:proofErr w:type="spellEnd"/>
            <w:r w:rsidRPr="00FF430B">
              <w:rPr>
                <w:lang w:val="ro-MD"/>
              </w:rPr>
              <w:t xml:space="preserve"> de o calitate corespunzătoare prevederilor actelor normative </w:t>
            </w:r>
            <w:proofErr w:type="spellStart"/>
            <w:r w:rsidRPr="00FF430B">
              <w:rPr>
                <w:lang w:val="ro-MD"/>
              </w:rPr>
              <w:t>şi</w:t>
            </w:r>
            <w:proofErr w:type="spellEnd"/>
            <w:r w:rsidRPr="00FF430B">
              <w:rPr>
                <w:lang w:val="ro-MD"/>
              </w:rPr>
              <w:t xml:space="preserve">  prezentului contract.</w:t>
            </w:r>
          </w:p>
          <w:p w14:paraId="0A830698"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6.2. În cazul în care </w:t>
            </w:r>
            <w:proofErr w:type="spellStart"/>
            <w:r w:rsidRPr="00FF430B">
              <w:rPr>
                <w:lang w:val="ro-MD"/>
              </w:rPr>
              <w:t>părţile</w:t>
            </w:r>
            <w:proofErr w:type="spellEnd"/>
            <w:r w:rsidRPr="00FF430B">
              <w:rPr>
                <w:lang w:val="ro-MD"/>
              </w:rPr>
              <w:t xml:space="preserve"> din lucrarea ce se </w:t>
            </w:r>
            <w:proofErr w:type="spellStart"/>
            <w:r w:rsidRPr="00FF430B">
              <w:rPr>
                <w:lang w:val="ro-MD"/>
              </w:rPr>
              <w:t>contractează</w:t>
            </w:r>
            <w:proofErr w:type="spellEnd"/>
            <w:r w:rsidRPr="00FF430B">
              <w:rPr>
                <w:lang w:val="ro-MD"/>
              </w:rPr>
              <w:t xml:space="preserve"> se execută în subantrepriză, Antreprenorul trebuie să prezinte, cu ocazia ofertării, lista subantreprenorilor </w:t>
            </w:r>
            <w:proofErr w:type="spellStart"/>
            <w:r w:rsidRPr="00FF430B">
              <w:rPr>
                <w:lang w:val="ro-MD"/>
              </w:rPr>
              <w:t>şi</w:t>
            </w:r>
            <w:proofErr w:type="spellEnd"/>
            <w:r w:rsidRPr="00FF430B">
              <w:rPr>
                <w:lang w:val="ro-MD"/>
              </w:rPr>
              <w:t xml:space="preserve"> lucrările pe care </w:t>
            </w:r>
            <w:proofErr w:type="spellStart"/>
            <w:r w:rsidRPr="00FF430B">
              <w:rPr>
                <w:lang w:val="ro-MD"/>
              </w:rPr>
              <w:t>aceştia</w:t>
            </w:r>
            <w:proofErr w:type="spellEnd"/>
            <w:r w:rsidRPr="00FF430B">
              <w:rPr>
                <w:lang w:val="ro-MD"/>
              </w:rPr>
              <w:t xml:space="preserve"> le vor executa. </w:t>
            </w:r>
          </w:p>
          <w:p w14:paraId="5FA0B8F4"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6.3. Pe parcursul </w:t>
            </w:r>
            <w:proofErr w:type="spellStart"/>
            <w:r w:rsidRPr="00FF430B">
              <w:rPr>
                <w:lang w:val="ro-MD"/>
              </w:rPr>
              <w:t>execuţiei</w:t>
            </w:r>
            <w:proofErr w:type="spellEnd"/>
            <w:r w:rsidRPr="00FF430B">
              <w:rPr>
                <w:lang w:val="ro-MD"/>
              </w:rPr>
              <w:t xml:space="preserve"> lucrărilor, Antreprenorul este obligat să comunice, la cererea Beneficiarului, datele de identificare ale subantreprenorilor. </w:t>
            </w:r>
          </w:p>
          <w:p w14:paraId="33E44A46" w14:textId="77777777" w:rsidR="001078C6" w:rsidRPr="00FF430B" w:rsidRDefault="001078C6" w:rsidP="00925797">
            <w:pPr>
              <w:pStyle w:val="NormalWeb"/>
              <w:tabs>
                <w:tab w:val="left" w:pos="142"/>
                <w:tab w:val="left" w:pos="284"/>
              </w:tabs>
              <w:spacing w:line="276" w:lineRule="auto"/>
              <w:ind w:firstLine="0"/>
              <w:rPr>
                <w:lang w:val="ro-MD"/>
              </w:rPr>
            </w:pPr>
            <w:r w:rsidRPr="00FF430B">
              <w:rPr>
                <w:lang w:val="ro-MD"/>
              </w:rPr>
              <w:t xml:space="preserve">6.4. Angajarea </w:t>
            </w:r>
            <w:proofErr w:type="spellStart"/>
            <w:r w:rsidRPr="00FF430B">
              <w:rPr>
                <w:lang w:val="ro-MD"/>
              </w:rPr>
              <w:t>forţei</w:t>
            </w:r>
            <w:proofErr w:type="spellEnd"/>
            <w:r w:rsidRPr="00FF430B">
              <w:rPr>
                <w:lang w:val="ro-MD"/>
              </w:rPr>
              <w:t xml:space="preserve"> de muncă pe bază de acord nu este considerată obiectul unei subcontractări.</w:t>
            </w:r>
          </w:p>
          <w:p w14:paraId="58022CE8" w14:textId="77777777" w:rsidR="001078C6" w:rsidRPr="00FF430B" w:rsidRDefault="001078C6" w:rsidP="00925797">
            <w:pPr>
              <w:pStyle w:val="NormalWeb"/>
              <w:tabs>
                <w:tab w:val="left" w:pos="142"/>
                <w:tab w:val="left" w:pos="284"/>
              </w:tabs>
              <w:spacing w:line="276" w:lineRule="auto"/>
              <w:ind w:firstLine="0"/>
              <w:rPr>
                <w:lang w:val="ro-MD"/>
              </w:rPr>
            </w:pPr>
          </w:p>
          <w:p w14:paraId="66819313" w14:textId="77777777" w:rsidR="001078C6" w:rsidRPr="00FF430B" w:rsidRDefault="001078C6" w:rsidP="00925797">
            <w:pPr>
              <w:tabs>
                <w:tab w:val="left" w:pos="3645"/>
              </w:tabs>
              <w:spacing w:after="200" w:line="276" w:lineRule="auto"/>
              <w:contextualSpacing/>
              <w:rPr>
                <w:lang w:val="ro-MD"/>
              </w:rPr>
            </w:pPr>
            <w:r w:rsidRPr="00FF430B">
              <w:rPr>
                <w:b/>
                <w:lang w:val="ro-MD"/>
              </w:rPr>
              <w:t>7. FORŢA DE MUNCĂ</w:t>
            </w:r>
          </w:p>
          <w:p w14:paraId="13F43518" w14:textId="77777777" w:rsidR="001078C6" w:rsidRPr="00FF430B" w:rsidRDefault="001078C6" w:rsidP="00925797">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14:paraId="1AA5907E" w14:textId="77777777" w:rsidR="001078C6" w:rsidRPr="00FF430B" w:rsidRDefault="001078C6" w:rsidP="00925797">
            <w:pPr>
              <w:tabs>
                <w:tab w:val="left" w:pos="2385"/>
              </w:tabs>
              <w:jc w:val="both"/>
              <w:rPr>
                <w:lang w:val="ro-MD"/>
              </w:rPr>
            </w:pPr>
          </w:p>
          <w:p w14:paraId="5CA50325" w14:textId="77777777" w:rsidR="001078C6" w:rsidRPr="00FF430B" w:rsidRDefault="001078C6" w:rsidP="00925797">
            <w:pPr>
              <w:tabs>
                <w:tab w:val="left" w:pos="4275"/>
              </w:tabs>
              <w:spacing w:line="276" w:lineRule="auto"/>
              <w:contextualSpacing/>
              <w:rPr>
                <w:lang w:val="ro-MD"/>
              </w:rPr>
            </w:pPr>
            <w:r w:rsidRPr="00FF430B">
              <w:rPr>
                <w:b/>
                <w:lang w:val="ro-MD"/>
              </w:rPr>
              <w:t>8. MATERIALELE ŞI EXECUŢIA LUCRĂRILOR PROPRIU-ZISE</w:t>
            </w:r>
          </w:p>
          <w:p w14:paraId="41768652" w14:textId="77777777" w:rsidR="001078C6" w:rsidRPr="00FF430B" w:rsidRDefault="001078C6" w:rsidP="00925797">
            <w:pPr>
              <w:pStyle w:val="NormalWeb"/>
              <w:tabs>
                <w:tab w:val="left" w:pos="0"/>
              </w:tabs>
              <w:spacing w:line="276" w:lineRule="auto"/>
              <w:ind w:firstLine="0"/>
              <w:rPr>
                <w:lang w:val="ro-MD"/>
              </w:rPr>
            </w:pPr>
            <w:r w:rsidRPr="00FF430B">
              <w:rPr>
                <w:lang w:val="ro-MD"/>
              </w:rPr>
              <w:t xml:space="preserve">8.1. Materialele vor fi de calitatea prevăzută în </w:t>
            </w:r>
            <w:proofErr w:type="spellStart"/>
            <w:r w:rsidRPr="00FF430B">
              <w:rPr>
                <w:lang w:val="ro-MD"/>
              </w:rPr>
              <w:t>documentaţia</w:t>
            </w:r>
            <w:proofErr w:type="spellEnd"/>
            <w:r w:rsidRPr="00FF430B">
              <w:rPr>
                <w:lang w:val="ro-MD"/>
              </w:rPr>
              <w:t xml:space="preserve"> de executare, urmând a fi supuse periodic la diverse testări de către proiectantul sau Beneficiarul ce le va solicita. Antreprenorul va asigura, la cerere, </w:t>
            </w:r>
            <w:proofErr w:type="spellStart"/>
            <w:r w:rsidRPr="00FF430B">
              <w:rPr>
                <w:lang w:val="ro-MD"/>
              </w:rPr>
              <w:t>forţa</w:t>
            </w:r>
            <w:proofErr w:type="spellEnd"/>
            <w:r w:rsidRPr="00FF430B">
              <w:rPr>
                <w:lang w:val="ro-MD"/>
              </w:rPr>
              <w:t xml:space="preserve"> de muncă, instrumentele, utilajul </w:t>
            </w:r>
            <w:proofErr w:type="spellStart"/>
            <w:r w:rsidRPr="00FF430B">
              <w:rPr>
                <w:lang w:val="ro-MD"/>
              </w:rPr>
              <w:t>şi</w:t>
            </w:r>
            <w:proofErr w:type="spellEnd"/>
            <w:r w:rsidRPr="00FF430B">
              <w:rPr>
                <w:lang w:val="ro-MD"/>
              </w:rPr>
              <w:t xml:space="preserve"> materialele necesare pentru examinarea, măsurarea </w:t>
            </w:r>
            <w:proofErr w:type="spellStart"/>
            <w:r w:rsidRPr="00FF430B">
              <w:rPr>
                <w:lang w:val="ro-MD"/>
              </w:rPr>
              <w:t>şi</w:t>
            </w:r>
            <w:proofErr w:type="spellEnd"/>
            <w:r w:rsidRPr="00FF430B">
              <w:rPr>
                <w:lang w:val="ro-MD"/>
              </w:rPr>
              <w:t xml:space="preserve"> testarea lucrărilor. </w:t>
            </w:r>
          </w:p>
          <w:p w14:paraId="7B0BD67F" w14:textId="77777777" w:rsidR="001078C6" w:rsidRPr="00FF430B" w:rsidRDefault="001078C6" w:rsidP="00925797">
            <w:pPr>
              <w:pStyle w:val="NormalWeb"/>
              <w:tabs>
                <w:tab w:val="left" w:pos="284"/>
              </w:tabs>
              <w:spacing w:line="276" w:lineRule="auto"/>
              <w:ind w:firstLine="0"/>
              <w:rPr>
                <w:lang w:val="ro-MD"/>
              </w:rPr>
            </w:pPr>
            <w:r w:rsidRPr="00FF430B">
              <w:rPr>
                <w:lang w:val="ro-MD"/>
              </w:rPr>
              <w:t xml:space="preserve">8.2.Costul probelor </w:t>
            </w:r>
            <w:proofErr w:type="spellStart"/>
            <w:r w:rsidRPr="00FF430B">
              <w:rPr>
                <w:lang w:val="ro-MD"/>
              </w:rPr>
              <w:t>şi</w:t>
            </w:r>
            <w:proofErr w:type="spellEnd"/>
            <w:r w:rsidRPr="00FF430B">
              <w:rPr>
                <w:lang w:val="ro-MD"/>
              </w:rPr>
              <w:t xml:space="preserve"> încercărilor va fi suportat de Antreprenor, dacă acesta este prevăzut </w:t>
            </w:r>
            <w:proofErr w:type="spellStart"/>
            <w:r w:rsidRPr="00FF430B">
              <w:rPr>
                <w:lang w:val="ro-MD"/>
              </w:rPr>
              <w:t>îndocumentaţie</w:t>
            </w:r>
            <w:proofErr w:type="spellEnd"/>
            <w:r w:rsidRPr="00FF430B">
              <w:rPr>
                <w:lang w:val="ro-MD"/>
              </w:rPr>
              <w:t xml:space="preserve">, în caz contrar cheltuielile vor fi suportate de Beneficiar. </w:t>
            </w:r>
          </w:p>
          <w:p w14:paraId="1030B6C2" w14:textId="77777777" w:rsidR="001078C6" w:rsidRPr="00FF430B" w:rsidRDefault="001078C6" w:rsidP="00925797">
            <w:pPr>
              <w:pStyle w:val="NormalWeb"/>
              <w:tabs>
                <w:tab w:val="left" w:pos="284"/>
              </w:tabs>
              <w:spacing w:line="276" w:lineRule="auto"/>
              <w:ind w:firstLine="0"/>
              <w:rPr>
                <w:lang w:val="ro-MD"/>
              </w:rPr>
            </w:pPr>
            <w:r w:rsidRPr="00FF430B">
              <w:rPr>
                <w:lang w:val="ro-MD"/>
              </w:rPr>
              <w:t xml:space="preserve">8.3. Probele neprevăzute </w:t>
            </w:r>
            <w:proofErr w:type="spellStart"/>
            <w:r w:rsidRPr="00FF430B">
              <w:rPr>
                <w:lang w:val="ro-MD"/>
              </w:rPr>
              <w:t>şi</w:t>
            </w:r>
            <w:proofErr w:type="spellEnd"/>
            <w:r w:rsidRPr="00FF430B">
              <w:rPr>
                <w:lang w:val="ro-MD"/>
              </w:rPr>
              <w:t xml:space="preserve"> comandate de Beneficiar pentru verificarea unor lucrări sau materiale puse în operă vor fi suportate de Antreprenor, dacă se </w:t>
            </w:r>
            <w:proofErr w:type="spellStart"/>
            <w:r w:rsidRPr="00FF430B">
              <w:rPr>
                <w:lang w:val="ro-MD"/>
              </w:rPr>
              <w:t>dovedeşte</w:t>
            </w:r>
            <w:proofErr w:type="spellEnd"/>
            <w:r w:rsidRPr="00FF430B">
              <w:rPr>
                <w:lang w:val="ro-MD"/>
              </w:rPr>
              <w:t xml:space="preserve"> că materialele nu sunt corespunzător calitative sau manopera nu este în conformitate cu prevederile contractului. În caz contrar, Beneficiarul va suporta aceste cheltuieli. </w:t>
            </w:r>
          </w:p>
          <w:p w14:paraId="37DFE441" w14:textId="77777777" w:rsidR="001078C6" w:rsidRPr="00FF430B" w:rsidRDefault="001078C6" w:rsidP="00925797">
            <w:pPr>
              <w:pStyle w:val="NormalWeb"/>
              <w:numPr>
                <w:ilvl w:val="1"/>
                <w:numId w:val="17"/>
              </w:numPr>
              <w:tabs>
                <w:tab w:val="left" w:pos="284"/>
              </w:tabs>
              <w:spacing w:line="276" w:lineRule="auto"/>
              <w:ind w:left="0" w:hanging="425"/>
              <w:rPr>
                <w:lang w:val="ro-MD"/>
              </w:rPr>
            </w:pPr>
            <w:r w:rsidRPr="00FF430B">
              <w:rPr>
                <w:lang w:val="ro-MD"/>
              </w:rPr>
              <w:lastRenderedPageBreak/>
              <w:t xml:space="preserve">8.4. Beneficiarul, proiectantul sau orice altă persoană autorizată de </w:t>
            </w:r>
            <w:proofErr w:type="spellStart"/>
            <w:r w:rsidRPr="00FF430B">
              <w:rPr>
                <w:lang w:val="ro-MD"/>
              </w:rPr>
              <w:t>aceştia</w:t>
            </w:r>
            <w:proofErr w:type="spellEnd"/>
            <w:r w:rsidRPr="00FF430B">
              <w:rPr>
                <w:lang w:val="ro-MD"/>
              </w:rPr>
              <w:t xml:space="preserve"> au acces tot timpul la lucrări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în locurile unde se </w:t>
            </w:r>
            <w:proofErr w:type="spellStart"/>
            <w:r w:rsidRPr="00FF430B">
              <w:rPr>
                <w:lang w:val="ro-MD"/>
              </w:rPr>
              <w:t>pregăteşte</w:t>
            </w:r>
            <w:proofErr w:type="spellEnd"/>
            <w:r w:rsidRPr="00FF430B">
              <w:rPr>
                <w:lang w:val="ro-MD"/>
              </w:rPr>
              <w:t xml:space="preserve"> lucrarea, în depozite de materiale prefabricate etc. </w:t>
            </w:r>
          </w:p>
          <w:p w14:paraId="234458CC" w14:textId="77777777" w:rsidR="001078C6" w:rsidRPr="00FF430B" w:rsidRDefault="001078C6" w:rsidP="00925797">
            <w:pPr>
              <w:pStyle w:val="NormalWeb"/>
              <w:numPr>
                <w:ilvl w:val="1"/>
                <w:numId w:val="17"/>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w:t>
            </w:r>
            <w:proofErr w:type="spellStart"/>
            <w:r w:rsidRPr="00FF430B">
              <w:rPr>
                <w:lang w:val="ro-MD"/>
              </w:rPr>
              <w:t>şi</w:t>
            </w:r>
            <w:proofErr w:type="spellEnd"/>
            <w:r w:rsidRPr="00FF430B">
              <w:rPr>
                <w:lang w:val="ro-MD"/>
              </w:rPr>
              <w:t xml:space="preserve">, după caz, a proiectantului, Antreprenorul asigurând posibilitatea acestora să examineze </w:t>
            </w:r>
            <w:proofErr w:type="spellStart"/>
            <w:r w:rsidRPr="00FF430B">
              <w:rPr>
                <w:lang w:val="ro-MD"/>
              </w:rPr>
              <w:t>şi</w:t>
            </w:r>
            <w:proofErr w:type="spellEnd"/>
            <w:r w:rsidRPr="00FF430B">
              <w:rPr>
                <w:lang w:val="ro-MD"/>
              </w:rPr>
              <w:t xml:space="preserve"> să urmărească orice lucrare care urmează să fie ascunsă. Antreprenorul va </w:t>
            </w:r>
            <w:proofErr w:type="spellStart"/>
            <w:r w:rsidRPr="00FF430B">
              <w:rPr>
                <w:lang w:val="ro-MD"/>
              </w:rPr>
              <w:t>anunţa</w:t>
            </w:r>
            <w:proofErr w:type="spellEnd"/>
            <w:r w:rsidRPr="00FF430B">
              <w:rPr>
                <w:lang w:val="ro-MD"/>
              </w:rPr>
              <w:t xml:space="preserve"> responsabilul tehnic atestat, proiectantul ori de câte ori astfel de lucrări, inclusiv </w:t>
            </w:r>
            <w:proofErr w:type="spellStart"/>
            <w:r w:rsidRPr="00FF430B">
              <w:rPr>
                <w:lang w:val="ro-MD"/>
              </w:rPr>
              <w:t>fundaţiile</w:t>
            </w:r>
            <w:proofErr w:type="spellEnd"/>
            <w:r w:rsidRPr="00FF430B">
              <w:rPr>
                <w:lang w:val="ro-MD"/>
              </w:rPr>
              <w:t xml:space="preserve"> clădirii, sunt gata pentru a fi examinate. Responsabilul tehnic atestat </w:t>
            </w:r>
            <w:proofErr w:type="spellStart"/>
            <w:r w:rsidRPr="00FF430B">
              <w:rPr>
                <w:lang w:val="ro-MD"/>
              </w:rPr>
              <w:t>şi</w:t>
            </w:r>
            <w:proofErr w:type="spellEnd"/>
            <w:r w:rsidRPr="00FF430B">
              <w:rPr>
                <w:lang w:val="ro-MD"/>
              </w:rPr>
              <w:t xml:space="preserve"> proiectantul vor participa la examinarea </w:t>
            </w:r>
            <w:proofErr w:type="spellStart"/>
            <w:r w:rsidRPr="00FF430B">
              <w:rPr>
                <w:lang w:val="ro-MD"/>
              </w:rPr>
              <w:t>şi</w:t>
            </w:r>
            <w:proofErr w:type="spellEnd"/>
            <w:r w:rsidRPr="00FF430B">
              <w:rPr>
                <w:lang w:val="ro-MD"/>
              </w:rPr>
              <w:t xml:space="preserve"> măsurarea lucrărilor. </w:t>
            </w:r>
          </w:p>
          <w:p w14:paraId="100F5305" w14:textId="77777777" w:rsidR="001078C6" w:rsidRPr="00FF430B" w:rsidRDefault="001078C6" w:rsidP="00925797">
            <w:pPr>
              <w:pStyle w:val="NormalWeb"/>
              <w:numPr>
                <w:ilvl w:val="1"/>
                <w:numId w:val="17"/>
              </w:numPr>
              <w:tabs>
                <w:tab w:val="left" w:pos="284"/>
              </w:tabs>
              <w:spacing w:line="276" w:lineRule="auto"/>
              <w:ind w:left="0" w:hanging="425"/>
              <w:rPr>
                <w:lang w:val="ro-MD"/>
              </w:rPr>
            </w:pPr>
            <w:r w:rsidRPr="00FF430B">
              <w:rPr>
                <w:lang w:val="ro-MD"/>
              </w:rPr>
              <w:t xml:space="preserve">8.6. Antreprenorul va dezveli orice parte sau </w:t>
            </w:r>
            <w:proofErr w:type="spellStart"/>
            <w:r w:rsidRPr="00FF430B">
              <w:rPr>
                <w:lang w:val="ro-MD"/>
              </w:rPr>
              <w:t>părţi</w:t>
            </w:r>
            <w:proofErr w:type="spellEnd"/>
            <w:r w:rsidRPr="00FF430B">
              <w:rPr>
                <w:lang w:val="ro-MD"/>
              </w:rPr>
              <w:t xml:space="preserve"> de lucrare la </w:t>
            </w:r>
            <w:proofErr w:type="spellStart"/>
            <w:r w:rsidRPr="00FF430B">
              <w:rPr>
                <w:lang w:val="ro-MD"/>
              </w:rPr>
              <w:t>dispoziţia</w:t>
            </w:r>
            <w:proofErr w:type="spellEnd"/>
            <w:r w:rsidRPr="00FF430B">
              <w:rPr>
                <w:lang w:val="ro-MD"/>
              </w:rPr>
              <w:t xml:space="preserve"> Beneficiarului </w:t>
            </w:r>
            <w:proofErr w:type="spellStart"/>
            <w:r w:rsidRPr="00FF430B">
              <w:rPr>
                <w:lang w:val="ro-MD"/>
              </w:rPr>
              <w:t>şi</w:t>
            </w:r>
            <w:proofErr w:type="spellEnd"/>
            <w:r w:rsidRPr="00FF430B">
              <w:rPr>
                <w:lang w:val="ro-MD"/>
              </w:rPr>
              <w:t xml:space="preserve"> va reface această parte sau </w:t>
            </w:r>
            <w:proofErr w:type="spellStart"/>
            <w:r w:rsidRPr="00FF430B">
              <w:rPr>
                <w:lang w:val="ro-MD"/>
              </w:rPr>
              <w:t>părţi</w:t>
            </w:r>
            <w:proofErr w:type="spellEnd"/>
            <w:r w:rsidRPr="00FF430B">
              <w:rPr>
                <w:lang w:val="ro-MD"/>
              </w:rPr>
              <w:t xml:space="preserve"> de lucrare, dacă este cazul. Dacă se constată că lucrările au fost de calitate corespunzătoare </w:t>
            </w:r>
            <w:proofErr w:type="spellStart"/>
            <w:r w:rsidRPr="00FF430B">
              <w:rPr>
                <w:lang w:val="ro-MD"/>
              </w:rPr>
              <w:t>şi</w:t>
            </w:r>
            <w:proofErr w:type="spellEnd"/>
            <w:r w:rsidRPr="00FF430B">
              <w:rPr>
                <w:lang w:val="ro-MD"/>
              </w:rPr>
              <w:t xml:space="preserve"> realizate conform </w:t>
            </w:r>
            <w:proofErr w:type="spellStart"/>
            <w:r w:rsidRPr="00FF430B">
              <w:rPr>
                <w:lang w:val="ro-MD"/>
              </w:rPr>
              <w:t>documentaţiei</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dezvelirea, refacerea </w:t>
            </w:r>
            <w:proofErr w:type="spellStart"/>
            <w:r w:rsidRPr="00FF430B">
              <w:rPr>
                <w:lang w:val="ro-MD"/>
              </w:rPr>
              <w:t>şi</w:t>
            </w:r>
            <w:proofErr w:type="spellEnd"/>
            <w:r w:rsidRPr="00FF430B">
              <w:rPr>
                <w:lang w:val="ro-MD"/>
              </w:rPr>
              <w:t xml:space="preserve">/sau repararea vor fi suportate de Beneficiar, în caz contrar, de Antreprenor. </w:t>
            </w:r>
          </w:p>
          <w:p w14:paraId="36F0902D" w14:textId="77777777" w:rsidR="001078C6" w:rsidRPr="00FF430B" w:rsidRDefault="001078C6" w:rsidP="00925797">
            <w:pPr>
              <w:pStyle w:val="NormalWeb"/>
              <w:numPr>
                <w:ilvl w:val="1"/>
                <w:numId w:val="17"/>
              </w:numPr>
              <w:tabs>
                <w:tab w:val="left" w:pos="284"/>
              </w:tabs>
              <w:spacing w:line="276" w:lineRule="auto"/>
              <w:ind w:left="0" w:hanging="425"/>
              <w:rPr>
                <w:lang w:val="ro-MD"/>
              </w:rPr>
            </w:pPr>
            <w:r w:rsidRPr="00FF430B">
              <w:rPr>
                <w:lang w:val="ro-MD"/>
              </w:rPr>
              <w:t xml:space="preserve">8.7. Costurile pentru consumul de </w:t>
            </w:r>
            <w:proofErr w:type="spellStart"/>
            <w:r w:rsidRPr="00FF430B">
              <w:rPr>
                <w:lang w:val="ro-MD"/>
              </w:rPr>
              <w:t>utilităţi</w:t>
            </w:r>
            <w:proofErr w:type="spellEnd"/>
            <w:r w:rsidRPr="00FF430B">
              <w:rPr>
                <w:lang w:val="ro-MD"/>
              </w:rPr>
              <w:t xml:space="preserve">, precum </w:t>
            </w:r>
            <w:proofErr w:type="spellStart"/>
            <w:r w:rsidRPr="00FF430B">
              <w:rPr>
                <w:lang w:val="ro-MD"/>
              </w:rPr>
              <w:t>şi</w:t>
            </w:r>
            <w:proofErr w:type="spellEnd"/>
            <w:r w:rsidRPr="00FF430B">
              <w:rPr>
                <w:lang w:val="ro-MD"/>
              </w:rPr>
              <w:t xml:space="preserve"> cel al contoarelor sau al altor aparate de măsurat se suportă de către Antreprenor. În cazul mai multor antreprenori, costurile se suportă </w:t>
            </w:r>
            <w:proofErr w:type="spellStart"/>
            <w:r w:rsidRPr="00FF430B">
              <w:rPr>
                <w:lang w:val="ro-MD"/>
              </w:rPr>
              <w:t>proporţional</w:t>
            </w:r>
            <w:proofErr w:type="spellEnd"/>
            <w:r w:rsidRPr="00FF430B">
              <w:rPr>
                <w:lang w:val="ro-MD"/>
              </w:rPr>
              <w:t xml:space="preserve"> de către </w:t>
            </w:r>
            <w:proofErr w:type="spellStart"/>
            <w:r w:rsidRPr="00FF430B">
              <w:rPr>
                <w:lang w:val="ro-MD"/>
              </w:rPr>
              <w:t>aceştia</w:t>
            </w:r>
            <w:proofErr w:type="spellEnd"/>
            <w:r w:rsidRPr="00FF430B">
              <w:rPr>
                <w:lang w:val="ro-MD"/>
              </w:rPr>
              <w:t xml:space="preserve">. </w:t>
            </w:r>
          </w:p>
          <w:p w14:paraId="45D7F260" w14:textId="77777777" w:rsidR="001078C6" w:rsidRPr="00FF430B" w:rsidRDefault="001078C6" w:rsidP="00925797">
            <w:pPr>
              <w:pStyle w:val="NormalWeb"/>
              <w:numPr>
                <w:ilvl w:val="1"/>
                <w:numId w:val="17"/>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w:t>
            </w:r>
            <w:proofErr w:type="spellStart"/>
            <w:r w:rsidRPr="00FF430B">
              <w:rPr>
                <w:lang w:val="ro-MD"/>
              </w:rPr>
              <w:t>dispoziţia</w:t>
            </w:r>
            <w:proofErr w:type="spellEnd"/>
            <w:r w:rsidRPr="00FF430B">
              <w:rPr>
                <w:lang w:val="ro-MD"/>
              </w:rPr>
              <w:t xml:space="preserve"> Beneficiarului, precum și cele care nu respectă prevederile contractului, fără a exista în acest sens o </w:t>
            </w:r>
            <w:proofErr w:type="spellStart"/>
            <w:r w:rsidRPr="00FF430B">
              <w:rPr>
                <w:lang w:val="ro-MD"/>
              </w:rPr>
              <w:t>dispoziţie</w:t>
            </w:r>
            <w:proofErr w:type="spellEnd"/>
            <w:r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Pr="00FF430B">
              <w:rPr>
                <w:lang w:val="ro-MD"/>
              </w:rPr>
              <w:t>faţa</w:t>
            </w:r>
            <w:proofErr w:type="spellEnd"/>
            <w:r w:rsidRPr="00FF430B">
              <w:rPr>
                <w:lang w:val="ro-MD"/>
              </w:rPr>
              <w:t xml:space="preserve"> Beneficiarului de toate pagubele pe care le-a provocat acestuia. Lucrările respective vor fi plătite Antreprenorului numai dacă se dovedesc a fi necesare </w:t>
            </w:r>
            <w:proofErr w:type="spellStart"/>
            <w:r w:rsidRPr="00FF430B">
              <w:rPr>
                <w:lang w:val="ro-MD"/>
              </w:rPr>
              <w:t>şi</w:t>
            </w:r>
            <w:proofErr w:type="spellEnd"/>
            <w:r w:rsidRPr="00FF430B">
              <w:rPr>
                <w:lang w:val="ro-MD"/>
              </w:rPr>
              <w:t xml:space="preserve"> se presupune că ele corespund </w:t>
            </w:r>
            <w:proofErr w:type="spellStart"/>
            <w:r w:rsidRPr="00FF430B">
              <w:rPr>
                <w:lang w:val="ro-MD"/>
              </w:rPr>
              <w:t>voinţei</w:t>
            </w:r>
            <w:proofErr w:type="spellEnd"/>
            <w:r w:rsidRPr="00FF430B">
              <w:rPr>
                <w:lang w:val="ro-MD"/>
              </w:rPr>
              <w:t xml:space="preserve"> Beneficiarului, în care caz vor fi notificate imediat. </w:t>
            </w:r>
          </w:p>
          <w:p w14:paraId="087A3986" w14:textId="77777777" w:rsidR="001078C6" w:rsidRPr="00FF430B" w:rsidRDefault="001078C6" w:rsidP="00925797">
            <w:pPr>
              <w:pStyle w:val="NormalWeb"/>
              <w:numPr>
                <w:ilvl w:val="1"/>
                <w:numId w:val="17"/>
              </w:numPr>
              <w:tabs>
                <w:tab w:val="left" w:pos="284"/>
                <w:tab w:val="left" w:pos="426"/>
              </w:tabs>
              <w:spacing w:line="276" w:lineRule="auto"/>
              <w:ind w:left="0" w:hanging="425"/>
              <w:rPr>
                <w:lang w:val="ro-MD"/>
              </w:rPr>
            </w:pPr>
            <w:r w:rsidRPr="00FF430B">
              <w:rPr>
                <w:lang w:val="ro-MD"/>
              </w:rPr>
              <w:t xml:space="preserve">8.9. Lucrările încep după ….. zile de la semnarea </w:t>
            </w:r>
            <w:proofErr w:type="spellStart"/>
            <w:r w:rsidRPr="00FF430B">
              <w:rPr>
                <w:lang w:val="ro-MD"/>
              </w:rPr>
              <w:t>şi</w:t>
            </w:r>
            <w:proofErr w:type="spellEnd"/>
            <w:r w:rsidRPr="00FF430B">
              <w:rPr>
                <w:lang w:val="ro-MD"/>
              </w:rPr>
              <w:t xml:space="preserve"> înregistrarea contractului în modul corespunzător </w:t>
            </w:r>
            <w:proofErr w:type="spellStart"/>
            <w:r w:rsidRPr="00FF430B">
              <w:rPr>
                <w:lang w:val="ro-MD"/>
              </w:rPr>
              <w:t>şi</w:t>
            </w:r>
            <w:proofErr w:type="spellEnd"/>
            <w:r w:rsidRPr="00FF430B">
              <w:rPr>
                <w:lang w:val="ro-MD"/>
              </w:rPr>
              <w:t xml:space="preserve"> primirea ordinului de </w:t>
            </w:r>
            <w:proofErr w:type="spellStart"/>
            <w:r w:rsidRPr="00FF430B">
              <w:rPr>
                <w:lang w:val="ro-MD"/>
              </w:rPr>
              <w:t>execuţie</w:t>
            </w:r>
            <w:proofErr w:type="spellEnd"/>
            <w:r w:rsidRPr="00FF430B">
              <w:rPr>
                <w:lang w:val="ro-MD"/>
              </w:rPr>
              <w:t>.</w:t>
            </w:r>
          </w:p>
          <w:p w14:paraId="53FD8BB1" w14:textId="77777777" w:rsidR="001078C6" w:rsidRPr="00FF430B" w:rsidRDefault="001078C6" w:rsidP="00925797">
            <w:pPr>
              <w:pStyle w:val="NormalWeb"/>
              <w:tabs>
                <w:tab w:val="left" w:pos="284"/>
                <w:tab w:val="left" w:pos="426"/>
              </w:tabs>
              <w:spacing w:line="276" w:lineRule="auto"/>
              <w:ind w:firstLine="0"/>
              <w:rPr>
                <w:lang w:val="ro-MD"/>
              </w:rPr>
            </w:pPr>
          </w:p>
          <w:p w14:paraId="40E4E01D" w14:textId="77777777" w:rsidR="001078C6" w:rsidRPr="00FF430B" w:rsidRDefault="001078C6" w:rsidP="00925797">
            <w:pPr>
              <w:numPr>
                <w:ilvl w:val="0"/>
                <w:numId w:val="17"/>
              </w:numPr>
              <w:tabs>
                <w:tab w:val="left" w:pos="3255"/>
              </w:tabs>
              <w:spacing w:line="276" w:lineRule="auto"/>
              <w:ind w:left="0"/>
              <w:contextualSpacing/>
              <w:rPr>
                <w:lang w:val="ro-MD"/>
              </w:rPr>
            </w:pPr>
            <w:r w:rsidRPr="00FF430B">
              <w:rPr>
                <w:b/>
                <w:lang w:val="ro-MD"/>
              </w:rPr>
              <w:t>9. PERIOADA DE GARANŢIE ŞI REMEDIERI ÎN PERIOADA DE GARANŢIE</w:t>
            </w:r>
          </w:p>
          <w:p w14:paraId="27769812" w14:textId="77777777" w:rsidR="001078C6" w:rsidRPr="00FF430B" w:rsidRDefault="001078C6" w:rsidP="00925797">
            <w:pPr>
              <w:pStyle w:val="NormalWeb"/>
              <w:numPr>
                <w:ilvl w:val="1"/>
                <w:numId w:val="17"/>
              </w:numPr>
              <w:tabs>
                <w:tab w:val="left" w:pos="567"/>
              </w:tabs>
              <w:spacing w:line="276" w:lineRule="auto"/>
              <w:ind w:left="0" w:hanging="567"/>
              <w:rPr>
                <w:lang w:val="ro-MD"/>
              </w:rPr>
            </w:pPr>
            <w:r w:rsidRPr="00FF430B">
              <w:rPr>
                <w:lang w:val="ro-MD"/>
              </w:rPr>
              <w:t xml:space="preserve">9.1. Perioada de </w:t>
            </w:r>
            <w:proofErr w:type="spellStart"/>
            <w:r w:rsidRPr="00FF430B">
              <w:rPr>
                <w:lang w:val="ro-MD"/>
              </w:rPr>
              <w:t>garanţie</w:t>
            </w:r>
            <w:proofErr w:type="spellEnd"/>
            <w:r w:rsidRPr="00FF430B">
              <w:rPr>
                <w:lang w:val="ro-MD"/>
              </w:rPr>
              <w:t xml:space="preserve"> pentru </w:t>
            </w:r>
            <w:proofErr w:type="spellStart"/>
            <w:r w:rsidRPr="00FF430B">
              <w:rPr>
                <w:lang w:val="ro-MD"/>
              </w:rPr>
              <w:t>lucrărie</w:t>
            </w:r>
            <w:proofErr w:type="spellEnd"/>
            <w:r>
              <w:rPr>
                <w:lang w:val="ro-MD"/>
              </w:rPr>
              <w:t xml:space="preserve"> e</w:t>
            </w:r>
            <w:r w:rsidRPr="00FF430B">
              <w:rPr>
                <w:lang w:val="ro-MD"/>
              </w:rPr>
              <w:t xml:space="preserve">ste de  </w:t>
            </w:r>
            <w:r w:rsidRPr="00FF430B">
              <w:rPr>
                <w:b/>
                <w:lang w:val="ro-MD"/>
              </w:rPr>
              <w:t>___</w:t>
            </w:r>
            <w:r w:rsidRPr="00FF430B">
              <w:rPr>
                <w:lang w:val="ro-MD"/>
              </w:rPr>
              <w:t xml:space="preserve"> ani. </w:t>
            </w:r>
          </w:p>
          <w:p w14:paraId="0BB4B4B9" w14:textId="77777777" w:rsidR="001078C6" w:rsidRPr="00FF430B" w:rsidRDefault="001078C6" w:rsidP="00925797">
            <w:pPr>
              <w:pStyle w:val="NormalWeb"/>
              <w:numPr>
                <w:ilvl w:val="1"/>
                <w:numId w:val="17"/>
              </w:numPr>
              <w:tabs>
                <w:tab w:val="left" w:pos="567"/>
              </w:tabs>
              <w:spacing w:line="276" w:lineRule="auto"/>
              <w:ind w:left="0" w:hanging="567"/>
              <w:rPr>
                <w:lang w:val="ro-MD"/>
              </w:rPr>
            </w:pPr>
            <w:r w:rsidRPr="00FF430B">
              <w:rPr>
                <w:lang w:val="ro-MD"/>
              </w:rPr>
              <w:t xml:space="preserve">9.2. Perioada de </w:t>
            </w:r>
            <w:proofErr w:type="spellStart"/>
            <w:r w:rsidRPr="00FF430B">
              <w:rPr>
                <w:lang w:val="ro-MD"/>
              </w:rPr>
              <w:t>garanţie</w:t>
            </w:r>
            <w:proofErr w:type="spellEnd"/>
            <w:r w:rsidRPr="00FF430B">
              <w:rPr>
                <w:lang w:val="ro-MD"/>
              </w:rPr>
              <w:t xml:space="preserve"> începe de la data </w:t>
            </w:r>
            <w:proofErr w:type="spellStart"/>
            <w:r w:rsidRPr="00FF430B">
              <w:rPr>
                <w:lang w:val="ro-MD"/>
              </w:rPr>
              <w:t>recepţiei</w:t>
            </w:r>
            <w:proofErr w:type="spellEnd"/>
            <w:r w:rsidRPr="00FF430B">
              <w:rPr>
                <w:lang w:val="ro-MD"/>
              </w:rPr>
              <w:t xml:space="preserve"> la terminarea lucrărilor </w:t>
            </w:r>
            <w:proofErr w:type="spellStart"/>
            <w:r w:rsidRPr="00FF430B">
              <w:rPr>
                <w:lang w:val="ro-MD"/>
              </w:rPr>
              <w:t>şi</w:t>
            </w:r>
            <w:proofErr w:type="spellEnd"/>
            <w:r>
              <w:rPr>
                <w:lang w:val="ro-MD"/>
              </w:rPr>
              <w:t xml:space="preserve"> </w:t>
            </w:r>
            <w:r w:rsidRPr="00FF430B">
              <w:rPr>
                <w:lang w:val="ro-MD"/>
              </w:rPr>
              <w:t xml:space="preserve">până la expirarea termenului prevăzut la punctul 9.1 din prezentul capitol. </w:t>
            </w:r>
          </w:p>
          <w:p w14:paraId="2E85C9F1" w14:textId="77777777" w:rsidR="001078C6" w:rsidRPr="00FF430B" w:rsidRDefault="001078C6" w:rsidP="00925797">
            <w:pPr>
              <w:pStyle w:val="NormalWeb"/>
              <w:numPr>
                <w:ilvl w:val="1"/>
                <w:numId w:val="17"/>
              </w:numPr>
              <w:tabs>
                <w:tab w:val="left" w:pos="567"/>
              </w:tabs>
              <w:spacing w:line="276" w:lineRule="auto"/>
              <w:ind w:left="0" w:hanging="567"/>
              <w:rPr>
                <w:lang w:val="ro-MD"/>
              </w:rPr>
            </w:pPr>
            <w:r w:rsidRPr="00FF430B">
              <w:rPr>
                <w:lang w:val="ro-MD"/>
              </w:rPr>
              <w:t xml:space="preserve">9.3. Antreprenorul are </w:t>
            </w:r>
            <w:proofErr w:type="spellStart"/>
            <w:r w:rsidRPr="00FF430B">
              <w:rPr>
                <w:lang w:val="ro-MD"/>
              </w:rPr>
              <w:t>obligaţia</w:t>
            </w:r>
            <w:proofErr w:type="spellEnd"/>
            <w:r w:rsidRPr="00FF430B">
              <w:rPr>
                <w:lang w:val="ro-MD"/>
              </w:rPr>
              <w:t xml:space="preserve"> ca în perioada de </w:t>
            </w:r>
            <w:proofErr w:type="spellStart"/>
            <w:r w:rsidRPr="00FF430B">
              <w:rPr>
                <w:lang w:val="ro-MD"/>
              </w:rPr>
              <w:t>garanţie</w:t>
            </w:r>
            <w:proofErr w:type="spellEnd"/>
            <w:r w:rsidRPr="00FF430B">
              <w:rPr>
                <w:lang w:val="ro-MD"/>
              </w:rPr>
              <w:t xml:space="preserve"> să înlăture toate </w:t>
            </w:r>
            <w:proofErr w:type="spellStart"/>
            <w:r w:rsidRPr="00FF430B">
              <w:rPr>
                <w:lang w:val="ro-MD"/>
              </w:rPr>
              <w:t>defecţiunile</w:t>
            </w:r>
            <w:proofErr w:type="spellEnd"/>
            <w:r w:rsidRPr="00FF430B">
              <w:rPr>
                <w:lang w:val="ro-MD"/>
              </w:rPr>
              <w:t xml:space="preserve"> ce </w:t>
            </w:r>
            <w:proofErr w:type="spellStart"/>
            <w:r w:rsidRPr="00FF430B">
              <w:rPr>
                <w:lang w:val="ro-MD"/>
              </w:rPr>
              <w:t>ţin</w:t>
            </w:r>
            <w:proofErr w:type="spellEnd"/>
            <w:r w:rsidRPr="00FF430B">
              <w:rPr>
                <w:lang w:val="ro-MD"/>
              </w:rPr>
              <w:t xml:space="preserve"> de nerespectarea clauzelor contractului din cont propriu, în urma unei notificări transmise de către Beneficiar. </w:t>
            </w:r>
          </w:p>
          <w:p w14:paraId="5DA0E6E2" w14:textId="77777777" w:rsidR="001078C6" w:rsidRPr="00FF430B" w:rsidRDefault="001078C6" w:rsidP="00925797">
            <w:pPr>
              <w:pStyle w:val="NormalWeb"/>
              <w:tabs>
                <w:tab w:val="left" w:pos="567"/>
              </w:tabs>
              <w:spacing w:line="276" w:lineRule="auto"/>
              <w:ind w:firstLine="0"/>
              <w:rPr>
                <w:lang w:val="ro-MD"/>
              </w:rPr>
            </w:pPr>
          </w:p>
          <w:p w14:paraId="00C65F1F" w14:textId="77777777" w:rsidR="001078C6" w:rsidRPr="00FF430B" w:rsidRDefault="001078C6" w:rsidP="00925797">
            <w:pPr>
              <w:numPr>
                <w:ilvl w:val="0"/>
                <w:numId w:val="17"/>
              </w:numPr>
              <w:tabs>
                <w:tab w:val="left" w:pos="3480"/>
              </w:tabs>
              <w:spacing w:line="276" w:lineRule="auto"/>
              <w:ind w:left="0"/>
              <w:contextualSpacing/>
              <w:rPr>
                <w:lang w:val="ro-MD"/>
              </w:rPr>
            </w:pPr>
            <w:r w:rsidRPr="00FF430B">
              <w:rPr>
                <w:b/>
                <w:lang w:val="ro-MD"/>
              </w:rPr>
              <w:t>10. RĂSPUNDEREA PĂRŢILOR</w:t>
            </w:r>
          </w:p>
          <w:p w14:paraId="553BD4C5" w14:textId="77777777" w:rsidR="001078C6" w:rsidRPr="00FF430B" w:rsidRDefault="001078C6" w:rsidP="00925797">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Pr="00FF430B">
              <w:rPr>
                <w:lang w:val="ro-MD"/>
              </w:rPr>
              <w:t>Părţile</w:t>
            </w:r>
            <w:proofErr w:type="spellEnd"/>
            <w:r w:rsidRPr="00FF430B">
              <w:rPr>
                <w:lang w:val="ro-MD"/>
              </w:rPr>
              <w:t xml:space="preserve">  poartă răspundere pentru neexecutarea sau executarea necorespunzătoare a </w:t>
            </w:r>
            <w:proofErr w:type="spellStart"/>
            <w:r w:rsidRPr="00FF430B">
              <w:rPr>
                <w:lang w:val="ro-MD"/>
              </w:rPr>
              <w:t>obligaţiilor</w:t>
            </w:r>
            <w:proofErr w:type="spellEnd"/>
            <w:r w:rsidRPr="00FF430B">
              <w:rPr>
                <w:lang w:val="ro-MD"/>
              </w:rPr>
              <w:t xml:space="preserve">  prevăzute de prezentul contract în conformitate cu </w:t>
            </w:r>
            <w:proofErr w:type="spellStart"/>
            <w:r w:rsidRPr="00FF430B">
              <w:rPr>
                <w:lang w:val="ro-MD"/>
              </w:rPr>
              <w:t>legislaţia</w:t>
            </w:r>
            <w:proofErr w:type="spellEnd"/>
            <w:r w:rsidRPr="00FF430B">
              <w:rPr>
                <w:lang w:val="ro-MD"/>
              </w:rPr>
              <w:t xml:space="preserve">  Republicii Moldova.</w:t>
            </w:r>
          </w:p>
          <w:p w14:paraId="735E5F5C" w14:textId="77777777" w:rsidR="001078C6" w:rsidRPr="00FF430B" w:rsidRDefault="001078C6" w:rsidP="00925797">
            <w:pPr>
              <w:pStyle w:val="NormalWeb"/>
              <w:numPr>
                <w:ilvl w:val="1"/>
                <w:numId w:val="17"/>
              </w:numPr>
              <w:tabs>
                <w:tab w:val="left" w:pos="567"/>
              </w:tabs>
              <w:spacing w:line="276" w:lineRule="auto"/>
              <w:ind w:left="0" w:hanging="567"/>
              <w:rPr>
                <w:lang w:val="ro-MD"/>
              </w:rPr>
            </w:pPr>
            <w:r w:rsidRPr="00FF430B">
              <w:rPr>
                <w:lang w:val="ro-MD"/>
              </w:rPr>
              <w:t xml:space="preserve">10.2. Dacă în legătură cu executarea lucrărilor de </w:t>
            </w:r>
            <w:proofErr w:type="spellStart"/>
            <w:r w:rsidRPr="00FF430B">
              <w:rPr>
                <w:lang w:val="ro-MD"/>
              </w:rPr>
              <w:t>construcţii</w:t>
            </w:r>
            <w:proofErr w:type="spellEnd"/>
            <w:r w:rsidRPr="00FF430B">
              <w:rPr>
                <w:lang w:val="ro-MD"/>
              </w:rPr>
              <w:t xml:space="preserve"> se produce o daună unui </w:t>
            </w:r>
            <w:proofErr w:type="spellStart"/>
            <w:r w:rsidRPr="00FF430B">
              <w:rPr>
                <w:lang w:val="ro-MD"/>
              </w:rPr>
              <w:t>terţ</w:t>
            </w:r>
            <w:proofErr w:type="spellEnd"/>
            <w:r w:rsidRPr="00FF430B">
              <w:rPr>
                <w:lang w:val="ro-MD"/>
              </w:rPr>
              <w:t xml:space="preserve">, </w:t>
            </w:r>
            <w:proofErr w:type="spellStart"/>
            <w:r w:rsidRPr="00FF430B">
              <w:rPr>
                <w:lang w:val="ro-MD"/>
              </w:rPr>
              <w:t>părţile</w:t>
            </w:r>
            <w:proofErr w:type="spellEnd"/>
            <w:r w:rsidRPr="00FF430B">
              <w:rPr>
                <w:lang w:val="ro-MD"/>
              </w:rPr>
              <w:t xml:space="preserve"> contractante răspund solidar, conform prevederilor legale. Pentru stabilirea între </w:t>
            </w:r>
            <w:proofErr w:type="spellStart"/>
            <w:r w:rsidRPr="00FF430B">
              <w:rPr>
                <w:lang w:val="ro-MD"/>
              </w:rPr>
              <w:t>părţi</w:t>
            </w:r>
            <w:proofErr w:type="spellEnd"/>
            <w:r w:rsidRPr="00FF430B">
              <w:rPr>
                <w:lang w:val="ro-MD"/>
              </w:rPr>
              <w:t xml:space="preserve"> a cuantumului răspunderii pentru dauna provocată se va </w:t>
            </w:r>
            <w:proofErr w:type="spellStart"/>
            <w:r w:rsidRPr="00FF430B">
              <w:rPr>
                <w:lang w:val="ro-MD"/>
              </w:rPr>
              <w:t>ţine</w:t>
            </w:r>
            <w:proofErr w:type="spellEnd"/>
            <w:r w:rsidRPr="00FF430B">
              <w:rPr>
                <w:lang w:val="ro-MD"/>
              </w:rPr>
              <w:t xml:space="preserve"> seama de gradul de </w:t>
            </w:r>
            <w:proofErr w:type="spellStart"/>
            <w:r w:rsidRPr="00FF430B">
              <w:rPr>
                <w:lang w:val="ro-MD"/>
              </w:rPr>
              <w:t>vinovăţie</w:t>
            </w:r>
            <w:proofErr w:type="spellEnd"/>
            <w:r w:rsidRPr="00FF430B">
              <w:rPr>
                <w:lang w:val="ro-MD"/>
              </w:rPr>
              <w:t xml:space="preserve"> a fiecărui partener în producerea acesteia, dacă în clauzele contractuale nu s-a prevăzut altfel. </w:t>
            </w:r>
          </w:p>
          <w:p w14:paraId="067D30E8" w14:textId="77777777" w:rsidR="001078C6" w:rsidRPr="00FF430B" w:rsidRDefault="001078C6" w:rsidP="00925797">
            <w:pPr>
              <w:pStyle w:val="NormalWeb"/>
              <w:numPr>
                <w:ilvl w:val="1"/>
                <w:numId w:val="17"/>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0BC9D7BA" w14:textId="77777777" w:rsidR="001078C6" w:rsidRPr="00FF430B" w:rsidRDefault="001078C6" w:rsidP="00925797">
            <w:pPr>
              <w:pStyle w:val="NormalWeb"/>
              <w:numPr>
                <w:ilvl w:val="1"/>
                <w:numId w:val="17"/>
              </w:numPr>
              <w:tabs>
                <w:tab w:val="left" w:pos="567"/>
              </w:tabs>
              <w:spacing w:line="276" w:lineRule="auto"/>
              <w:ind w:left="0" w:hanging="567"/>
              <w:rPr>
                <w:lang w:val="ro-MD"/>
              </w:rPr>
            </w:pPr>
            <w:r w:rsidRPr="00FF430B">
              <w:rPr>
                <w:lang w:val="ro-MD"/>
              </w:rPr>
              <w:t xml:space="preserve">10.4. Dacă prejudiciul cauzat </w:t>
            </w:r>
            <w:proofErr w:type="spellStart"/>
            <w:r w:rsidRPr="00FF430B">
              <w:rPr>
                <w:lang w:val="ro-MD"/>
              </w:rPr>
              <w:t>terţei</w:t>
            </w:r>
            <w:proofErr w:type="spellEnd"/>
            <w:r w:rsidRPr="00FF430B">
              <w:rPr>
                <w:lang w:val="ro-MD"/>
              </w:rPr>
              <w:t xml:space="preserve"> persoane este urmare a unei măsuri dispuse de beneficiar în forma în care a fost aplicată, atunci acesta poartă singur răspunderea, numai dacă Antreprenorul l-a </w:t>
            </w:r>
            <w:proofErr w:type="spellStart"/>
            <w:r w:rsidRPr="00FF430B">
              <w:rPr>
                <w:lang w:val="ro-MD"/>
              </w:rPr>
              <w:t>înştiinţat</w:t>
            </w:r>
            <w:proofErr w:type="spellEnd"/>
            <w:r w:rsidRPr="00FF430B">
              <w:rPr>
                <w:lang w:val="ro-MD"/>
              </w:rPr>
              <w:t xml:space="preserve"> în prealabil de pericolul legat de executarea </w:t>
            </w:r>
            <w:proofErr w:type="spellStart"/>
            <w:r w:rsidRPr="00FF430B">
              <w:rPr>
                <w:lang w:val="ro-MD"/>
              </w:rPr>
              <w:t>dispoziţiei</w:t>
            </w:r>
            <w:proofErr w:type="spellEnd"/>
            <w:r w:rsidRPr="00FF430B">
              <w:rPr>
                <w:lang w:val="ro-MD"/>
              </w:rPr>
              <w:t xml:space="preserve">. </w:t>
            </w:r>
          </w:p>
          <w:p w14:paraId="5965AAD3" w14:textId="77777777" w:rsidR="001078C6" w:rsidRPr="00FF430B" w:rsidRDefault="001078C6" w:rsidP="00925797">
            <w:pPr>
              <w:pStyle w:val="NormalWeb"/>
              <w:numPr>
                <w:ilvl w:val="1"/>
                <w:numId w:val="17"/>
              </w:numPr>
              <w:tabs>
                <w:tab w:val="left" w:pos="567"/>
              </w:tabs>
              <w:spacing w:line="276" w:lineRule="auto"/>
              <w:ind w:left="0" w:hanging="567"/>
              <w:rPr>
                <w:lang w:val="ro-MD"/>
              </w:rPr>
            </w:pPr>
            <w:r w:rsidRPr="00FF430B">
              <w:rPr>
                <w:lang w:val="ro-MD"/>
              </w:rPr>
              <w:lastRenderedPageBreak/>
              <w:t xml:space="preserve">10.5. Antreprenorul este obligat, conform prevederilor legale, la plata daunelor pentru încălcarea sau deteriorarea drumurilor de acces sau a </w:t>
            </w:r>
            <w:proofErr w:type="spellStart"/>
            <w:r w:rsidRPr="00FF430B">
              <w:rPr>
                <w:lang w:val="ro-MD"/>
              </w:rPr>
              <w:t>reţelelor</w:t>
            </w:r>
            <w:proofErr w:type="spellEnd"/>
            <w:r w:rsidRPr="00FF430B">
              <w:rPr>
                <w:lang w:val="ro-MD"/>
              </w:rPr>
              <w:t xml:space="preserve"> de </w:t>
            </w:r>
            <w:proofErr w:type="spellStart"/>
            <w:r w:rsidRPr="00FF430B">
              <w:rPr>
                <w:lang w:val="ro-MD"/>
              </w:rPr>
              <w:t>utilităţi</w:t>
            </w:r>
            <w:proofErr w:type="spellEnd"/>
            <w:r w:rsidRPr="00FF430B">
              <w:rPr>
                <w:lang w:val="ro-MD"/>
              </w:rPr>
              <w:t xml:space="preserve">, a terenurilor limitrofe prin depozitarea de pământ, materiale sau alte obiecte, precum </w:t>
            </w:r>
            <w:proofErr w:type="spellStart"/>
            <w:r w:rsidRPr="00FF430B">
              <w:rPr>
                <w:lang w:val="ro-MD"/>
              </w:rPr>
              <w:t>şi</w:t>
            </w:r>
            <w:proofErr w:type="spellEnd"/>
            <w:r w:rsidRPr="00FF430B">
              <w:rPr>
                <w:lang w:val="ro-MD"/>
              </w:rPr>
              <w:t xml:space="preserve"> ca urmare a unor îngrădiri sau limitări din proprie vină. </w:t>
            </w:r>
          </w:p>
          <w:p w14:paraId="2C573998" w14:textId="77777777" w:rsidR="001078C6" w:rsidRPr="00FF430B" w:rsidRDefault="001078C6" w:rsidP="00925797">
            <w:pPr>
              <w:pStyle w:val="NormalWeb"/>
              <w:numPr>
                <w:ilvl w:val="1"/>
                <w:numId w:val="17"/>
              </w:numPr>
              <w:tabs>
                <w:tab w:val="left" w:pos="567"/>
              </w:tabs>
              <w:spacing w:line="276" w:lineRule="auto"/>
              <w:ind w:left="0" w:hanging="567"/>
              <w:rPr>
                <w:lang w:val="ro-MD"/>
              </w:rPr>
            </w:pPr>
            <w:r w:rsidRPr="00FF430B">
              <w:rPr>
                <w:lang w:val="ro-MD"/>
              </w:rPr>
              <w:t xml:space="preserve">10.6. Antreprenorul trebuie să asigure lucrările executate </w:t>
            </w:r>
            <w:proofErr w:type="spellStart"/>
            <w:r w:rsidRPr="00FF430B">
              <w:rPr>
                <w:lang w:val="ro-MD"/>
              </w:rPr>
              <w:t>şi</w:t>
            </w:r>
            <w:proofErr w:type="spellEnd"/>
            <w:r w:rsidRPr="00FF430B">
              <w:rPr>
                <w:lang w:val="ro-MD"/>
              </w:rPr>
              <w:t xml:space="preserve"> dotările pe care le are la </w:t>
            </w:r>
            <w:proofErr w:type="spellStart"/>
            <w:r w:rsidRPr="00FF430B">
              <w:rPr>
                <w:lang w:val="ro-MD"/>
              </w:rPr>
              <w:t>dispoziţie</w:t>
            </w:r>
            <w:proofErr w:type="spellEnd"/>
            <w:r w:rsidRPr="00FF430B">
              <w:rPr>
                <w:lang w:val="ro-MD"/>
              </w:rPr>
              <w:t xml:space="preserve"> împotriva degradării </w:t>
            </w:r>
            <w:proofErr w:type="spellStart"/>
            <w:r w:rsidRPr="00FF430B">
              <w:rPr>
                <w:lang w:val="ro-MD"/>
              </w:rPr>
              <w:t>şi</w:t>
            </w:r>
            <w:proofErr w:type="spellEnd"/>
            <w:r w:rsidRPr="00FF430B">
              <w:rPr>
                <w:lang w:val="ro-MD"/>
              </w:rPr>
              <w:t xml:space="preserve"> furturilor până la predarea lucrărilor către Beneficiar. El trebuie să ia măsuri de </w:t>
            </w:r>
            <w:proofErr w:type="spellStart"/>
            <w:r w:rsidRPr="00FF430B">
              <w:rPr>
                <w:lang w:val="ro-MD"/>
              </w:rPr>
              <w:t>protecţie</w:t>
            </w:r>
            <w:proofErr w:type="spellEnd"/>
            <w:r w:rsidRPr="00FF430B">
              <w:rPr>
                <w:lang w:val="ro-MD"/>
              </w:rPr>
              <w:t xml:space="preserve"> contra degradării lucrării datorită </w:t>
            </w:r>
            <w:proofErr w:type="spellStart"/>
            <w:r w:rsidRPr="00FF430B">
              <w:rPr>
                <w:lang w:val="ro-MD"/>
              </w:rPr>
              <w:t>acţiunilor</w:t>
            </w:r>
            <w:proofErr w:type="spellEnd"/>
            <w:r w:rsidRPr="00FF430B">
              <w:rPr>
                <w:lang w:val="ro-MD"/>
              </w:rPr>
              <w:t xml:space="preserve"> atmosferice </w:t>
            </w:r>
            <w:proofErr w:type="spellStart"/>
            <w:r w:rsidRPr="00FF430B">
              <w:rPr>
                <w:lang w:val="ro-MD"/>
              </w:rPr>
              <w:t>şi</w:t>
            </w:r>
            <w:proofErr w:type="spellEnd"/>
            <w:r w:rsidRPr="00FF430B">
              <w:rPr>
                <w:lang w:val="ro-MD"/>
              </w:rPr>
              <w:t xml:space="preserve"> a apei </w:t>
            </w:r>
            <w:proofErr w:type="spellStart"/>
            <w:r w:rsidRPr="00FF430B">
              <w:rPr>
                <w:lang w:val="ro-MD"/>
              </w:rPr>
              <w:t>şi</w:t>
            </w:r>
            <w:proofErr w:type="spellEnd"/>
            <w:r w:rsidRPr="00FF430B">
              <w:rPr>
                <w:lang w:val="ro-MD"/>
              </w:rPr>
              <w:t xml:space="preserve"> să îndepărteze zăpada </w:t>
            </w:r>
            <w:proofErr w:type="spellStart"/>
            <w:r w:rsidRPr="00FF430B">
              <w:rPr>
                <w:lang w:val="ro-MD"/>
              </w:rPr>
              <w:t>şi</w:t>
            </w:r>
            <w:proofErr w:type="spellEnd"/>
            <w:r w:rsidRPr="00FF430B">
              <w:rPr>
                <w:lang w:val="ro-MD"/>
              </w:rPr>
              <w:t xml:space="preserve"> </w:t>
            </w:r>
            <w:proofErr w:type="spellStart"/>
            <w:r w:rsidRPr="00FF430B">
              <w:rPr>
                <w:lang w:val="ro-MD"/>
              </w:rPr>
              <w:t>gheaţa</w:t>
            </w:r>
            <w:proofErr w:type="spellEnd"/>
            <w:r w:rsidRPr="00FF430B">
              <w:rPr>
                <w:lang w:val="ro-MD"/>
              </w:rPr>
              <w:t xml:space="preserve">. </w:t>
            </w:r>
          </w:p>
          <w:p w14:paraId="29494700" w14:textId="77777777" w:rsidR="001078C6" w:rsidRPr="00FF430B" w:rsidRDefault="001078C6" w:rsidP="00925797">
            <w:pPr>
              <w:pStyle w:val="NormalWeb"/>
              <w:numPr>
                <w:ilvl w:val="1"/>
                <w:numId w:val="17"/>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w:t>
            </w:r>
            <w:proofErr w:type="spellStart"/>
            <w:r w:rsidRPr="00FF430B">
              <w:rPr>
                <w:lang w:val="ro-MD"/>
              </w:rPr>
              <w:t>autorităţilor</w:t>
            </w:r>
            <w:proofErr w:type="spellEnd"/>
            <w:r w:rsidRPr="00FF430B">
              <w:rPr>
                <w:lang w:val="ro-MD"/>
              </w:rPr>
              <w:t xml:space="preserve"> </w:t>
            </w:r>
            <w:proofErr w:type="spellStart"/>
            <w:r w:rsidRPr="00FF430B">
              <w:rPr>
                <w:lang w:val="ro-MD"/>
              </w:rPr>
              <w:t>administraţiei</w:t>
            </w:r>
            <w:proofErr w:type="spellEnd"/>
            <w:r w:rsidRPr="00FF430B">
              <w:rPr>
                <w:lang w:val="ro-MD"/>
              </w:rPr>
              <w:t xml:space="preserve"> publice locale sau ale altor organe locale, legal constituite, </w:t>
            </w:r>
            <w:proofErr w:type="spellStart"/>
            <w:r w:rsidRPr="00FF430B">
              <w:rPr>
                <w:lang w:val="ro-MD"/>
              </w:rPr>
              <w:t>şi</w:t>
            </w:r>
            <w:proofErr w:type="spellEnd"/>
            <w:r w:rsidRPr="00FF430B">
              <w:rPr>
                <w:lang w:val="ro-MD"/>
              </w:rPr>
              <w:t xml:space="preserve"> care au caracter obligatoriu la executarea lucrărilor, provoacă pagube pentru Beneficiar, acesta va fi despăgubit de Antreprenor în mărimea sumei prejudiciului. </w:t>
            </w:r>
          </w:p>
          <w:p w14:paraId="7B35891D" w14:textId="77777777" w:rsidR="001078C6" w:rsidRPr="00FF430B" w:rsidRDefault="001078C6" w:rsidP="00925797">
            <w:pPr>
              <w:pStyle w:val="NormalWeb"/>
              <w:numPr>
                <w:ilvl w:val="1"/>
                <w:numId w:val="17"/>
              </w:numPr>
              <w:tabs>
                <w:tab w:val="left" w:pos="567"/>
              </w:tabs>
              <w:spacing w:line="276" w:lineRule="auto"/>
              <w:ind w:left="0" w:hanging="567"/>
              <w:rPr>
                <w:lang w:val="ro-MD"/>
              </w:rPr>
            </w:pPr>
            <w:r w:rsidRPr="00FF430B">
              <w:rPr>
                <w:lang w:val="ro-MD"/>
              </w:rPr>
              <w:t xml:space="preserve">10.8. Dacă motivele constrângerii sau ale întreruperii sunt imputabile uneia dintre </w:t>
            </w:r>
            <w:proofErr w:type="spellStart"/>
            <w:r w:rsidRPr="00FF430B">
              <w:rPr>
                <w:lang w:val="ro-MD"/>
              </w:rPr>
              <w:t>părţile</w:t>
            </w:r>
            <w:proofErr w:type="spellEnd"/>
            <w:r w:rsidRPr="00FF430B">
              <w:rPr>
                <w:lang w:val="ro-MD"/>
              </w:rPr>
              <w:t xml:space="preserve"> contractante, atunci cealaltă parte poate emite </w:t>
            </w:r>
            <w:proofErr w:type="spellStart"/>
            <w:r w:rsidRPr="00FF430B">
              <w:rPr>
                <w:lang w:val="ro-MD"/>
              </w:rPr>
              <w:t>pretenţii</w:t>
            </w:r>
            <w:proofErr w:type="spellEnd"/>
            <w:r w:rsidRPr="00FF430B">
              <w:rPr>
                <w:lang w:val="ro-MD"/>
              </w:rPr>
              <w:t xml:space="preserve"> privind despăgubirea pentru daunele intervenite </w:t>
            </w:r>
            <w:proofErr w:type="spellStart"/>
            <w:r w:rsidRPr="00FF430B">
              <w:rPr>
                <w:lang w:val="ro-MD"/>
              </w:rPr>
              <w:t>şi</w:t>
            </w:r>
            <w:proofErr w:type="spellEnd"/>
            <w:r w:rsidRPr="00FF430B">
              <w:rPr>
                <w:lang w:val="ro-MD"/>
              </w:rPr>
              <w:t xml:space="preserve"> care pot fi dovedite. </w:t>
            </w:r>
          </w:p>
          <w:p w14:paraId="4FDA0DA1" w14:textId="3BBFFAFB" w:rsidR="001078C6" w:rsidRPr="00FF430B" w:rsidRDefault="001078C6" w:rsidP="00925797">
            <w:pPr>
              <w:pStyle w:val="NormalWeb"/>
              <w:numPr>
                <w:ilvl w:val="1"/>
                <w:numId w:val="17"/>
              </w:numPr>
              <w:tabs>
                <w:tab w:val="left" w:pos="567"/>
              </w:tabs>
              <w:spacing w:line="276" w:lineRule="auto"/>
              <w:ind w:left="0" w:hanging="567"/>
              <w:rPr>
                <w:lang w:val="ro-MD"/>
              </w:rPr>
            </w:pPr>
            <w:r w:rsidRPr="00FF430B">
              <w:rPr>
                <w:lang w:val="ro-MD"/>
              </w:rPr>
              <w:t xml:space="preserve">10.9. Dacă întârzierea în </w:t>
            </w:r>
            <w:proofErr w:type="spellStart"/>
            <w:r w:rsidRPr="00FF430B">
              <w:rPr>
                <w:lang w:val="ro-MD"/>
              </w:rPr>
              <w:t>execuţia</w:t>
            </w:r>
            <w:proofErr w:type="spellEnd"/>
            <w:r w:rsidRPr="00FF430B">
              <w:rPr>
                <w:lang w:val="ro-MD"/>
              </w:rPr>
              <w:t xml:space="preserve"> lucrărilor este din culpa uneia dintre </w:t>
            </w:r>
            <w:proofErr w:type="spellStart"/>
            <w:r w:rsidRPr="00FF430B">
              <w:rPr>
                <w:lang w:val="ro-MD"/>
              </w:rPr>
              <w:t>părţile</w:t>
            </w:r>
            <w:proofErr w:type="spellEnd"/>
            <w:r w:rsidRPr="00FF430B">
              <w:rPr>
                <w:lang w:val="ro-MD"/>
              </w:rPr>
              <w:t xml:space="preserve"> contractante, partea culpabilă va plăti celeilalte </w:t>
            </w:r>
            <w:proofErr w:type="spellStart"/>
            <w:r w:rsidRPr="00FF430B">
              <w:rPr>
                <w:lang w:val="ro-MD"/>
              </w:rPr>
              <w:t>părţi</w:t>
            </w:r>
            <w:proofErr w:type="spellEnd"/>
            <w:r w:rsidRPr="00FF430B">
              <w:rPr>
                <w:lang w:val="ro-MD"/>
              </w:rPr>
              <w:t xml:space="preserve"> penalizări </w:t>
            </w:r>
            <w:proofErr w:type="spellStart"/>
            <w:r w:rsidRPr="00FF430B">
              <w:rPr>
                <w:lang w:val="ro-MD"/>
              </w:rPr>
              <w:t>şi</w:t>
            </w:r>
            <w:proofErr w:type="spellEnd"/>
            <w:r w:rsidRPr="00FF430B">
              <w:rPr>
                <w:lang w:val="ro-MD"/>
              </w:rPr>
              <w:t>/sau despăgubiri în cuantum de la 0,01% până la 0,1% din valoarea lucrărilor rămase</w:t>
            </w:r>
            <w:r w:rsidR="00EF6303">
              <w:rPr>
                <w:lang w:val="ro-MD"/>
              </w:rPr>
              <w:t xml:space="preserve"> </w:t>
            </w:r>
            <w:r w:rsidRPr="00FF430B">
              <w:rPr>
                <w:lang w:val="ro-MD"/>
              </w:rPr>
              <w:t xml:space="preserve">de executat/neonorate pentru fiecare zi de întârziere. Penalizarea devine operantă în momentul în care partea </w:t>
            </w:r>
            <w:proofErr w:type="spellStart"/>
            <w:r w:rsidRPr="00FF430B">
              <w:rPr>
                <w:lang w:val="ro-MD"/>
              </w:rPr>
              <w:t>înculpă</w:t>
            </w:r>
            <w:proofErr w:type="spellEnd"/>
            <w:r w:rsidRPr="00FF430B">
              <w:rPr>
                <w:lang w:val="ro-MD"/>
              </w:rPr>
              <w:t xml:space="preserve"> a intrat în întârziere. </w:t>
            </w:r>
          </w:p>
          <w:p w14:paraId="7B49A922" w14:textId="77777777" w:rsidR="001078C6" w:rsidRPr="00FF430B" w:rsidRDefault="001078C6" w:rsidP="00925797">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Beneficiarul nu va fi responsabil pentru nici un fel de daune-interese, </w:t>
            </w:r>
            <w:proofErr w:type="spellStart"/>
            <w:r w:rsidRPr="00FF430B">
              <w:rPr>
                <w:lang w:val="ro-MD"/>
              </w:rPr>
              <w:t>compensaţii</w:t>
            </w:r>
            <w:proofErr w:type="spellEnd"/>
            <w:r w:rsidRPr="00FF430B">
              <w:rPr>
                <w:lang w:val="ro-MD"/>
              </w:rPr>
              <w:t xml:space="preserve"> plătibile conform prevederilor legale, în </w:t>
            </w:r>
            <w:proofErr w:type="spellStart"/>
            <w:r w:rsidRPr="00FF430B">
              <w:rPr>
                <w:lang w:val="ro-MD"/>
              </w:rPr>
              <w:t>privinţa</w:t>
            </w:r>
            <w:proofErr w:type="spellEnd"/>
            <w:r w:rsidRPr="00FF430B">
              <w:rPr>
                <w:lang w:val="ro-MD"/>
              </w:rPr>
              <w:t xml:space="preserve"> sau ca urmare a unui accident sau prejudiciu adus unui muncitor sau altei persoane angajate de Antreprenor, cu </w:t>
            </w:r>
            <w:proofErr w:type="spellStart"/>
            <w:r w:rsidRPr="00FF430B">
              <w:rPr>
                <w:lang w:val="ro-MD"/>
              </w:rPr>
              <w:t>excepţia</w:t>
            </w:r>
            <w:proofErr w:type="spellEnd"/>
            <w:r w:rsidRPr="00FF430B">
              <w:rPr>
                <w:lang w:val="ro-MD"/>
              </w:rPr>
              <w:t xml:space="preserve"> unui accident sau prejudiciu </w:t>
            </w:r>
            <w:proofErr w:type="spellStart"/>
            <w:r w:rsidRPr="00FF430B">
              <w:rPr>
                <w:lang w:val="ro-MD"/>
              </w:rPr>
              <w:t>rezultînd</w:t>
            </w:r>
            <w:proofErr w:type="spellEnd"/>
            <w:r w:rsidRPr="00FF430B">
              <w:rPr>
                <w:lang w:val="ro-MD"/>
              </w:rPr>
              <w:t xml:space="preserve"> din vina Beneficiarului, a </w:t>
            </w:r>
            <w:proofErr w:type="spellStart"/>
            <w:r w:rsidRPr="00FF430B">
              <w:rPr>
                <w:lang w:val="ro-MD"/>
              </w:rPr>
              <w:t>agenţilor</w:t>
            </w:r>
            <w:proofErr w:type="spellEnd"/>
            <w:r w:rsidRPr="00FF430B">
              <w:rPr>
                <w:lang w:val="ro-MD"/>
              </w:rPr>
              <w:t xml:space="preserve"> sau a </w:t>
            </w:r>
            <w:proofErr w:type="spellStart"/>
            <w:r w:rsidRPr="00FF430B">
              <w:rPr>
                <w:lang w:val="ro-MD"/>
              </w:rPr>
              <w:t>angajaţilor</w:t>
            </w:r>
            <w:proofErr w:type="spellEnd"/>
            <w:r w:rsidRPr="00FF430B">
              <w:rPr>
                <w:lang w:val="ro-MD"/>
              </w:rPr>
              <w:t xml:space="preserve"> acestora.</w:t>
            </w:r>
          </w:p>
          <w:p w14:paraId="53EA80C6" w14:textId="77777777" w:rsidR="001078C6" w:rsidRPr="00FF430B" w:rsidRDefault="001078C6" w:rsidP="00925797">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Antreprenorul </w:t>
            </w:r>
            <w:proofErr w:type="spellStart"/>
            <w:r w:rsidRPr="00FF430B">
              <w:rPr>
                <w:lang w:val="ro-MD"/>
              </w:rPr>
              <w:t>şi</w:t>
            </w:r>
            <w:proofErr w:type="spellEnd"/>
            <w:r w:rsidRPr="00FF430B">
              <w:rPr>
                <w:lang w:val="ro-MD"/>
              </w:rPr>
              <w:t xml:space="preserve"> subantreprenorii răspund solidar pentru neexecutarea obligațiilor contractuale.</w:t>
            </w:r>
          </w:p>
          <w:p w14:paraId="665B1CD8" w14:textId="77777777" w:rsidR="001078C6" w:rsidRPr="00FF430B" w:rsidRDefault="001078C6" w:rsidP="00925797">
            <w:pPr>
              <w:pStyle w:val="NormalWeb"/>
              <w:tabs>
                <w:tab w:val="left" w:pos="567"/>
                <w:tab w:val="left" w:pos="1890"/>
              </w:tabs>
              <w:spacing w:line="276" w:lineRule="auto"/>
              <w:ind w:firstLine="0"/>
              <w:rPr>
                <w:lang w:val="ro-MD"/>
              </w:rPr>
            </w:pPr>
          </w:p>
          <w:p w14:paraId="506E8068" w14:textId="77777777" w:rsidR="001078C6" w:rsidRPr="00FF430B" w:rsidRDefault="001078C6" w:rsidP="00925797">
            <w:pPr>
              <w:numPr>
                <w:ilvl w:val="0"/>
                <w:numId w:val="17"/>
              </w:numPr>
              <w:tabs>
                <w:tab w:val="left" w:pos="3465"/>
              </w:tabs>
              <w:spacing w:line="276" w:lineRule="auto"/>
              <w:ind w:left="0"/>
              <w:contextualSpacing/>
              <w:rPr>
                <w:lang w:val="ro-MD"/>
              </w:rPr>
            </w:pPr>
            <w:r w:rsidRPr="00FF430B">
              <w:rPr>
                <w:b/>
                <w:lang w:val="ro-MD"/>
              </w:rPr>
              <w:t>11. SOLUŢIONAREA LITIGIILOR</w:t>
            </w:r>
          </w:p>
          <w:p w14:paraId="3A40EBE0" w14:textId="77777777" w:rsidR="001078C6" w:rsidRPr="00FF430B" w:rsidRDefault="001078C6" w:rsidP="00925797">
            <w:pPr>
              <w:numPr>
                <w:ilvl w:val="1"/>
                <w:numId w:val="17"/>
              </w:numPr>
              <w:tabs>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7A5BEE6" w14:textId="77777777" w:rsidR="001078C6" w:rsidRPr="00FF430B" w:rsidRDefault="001078C6" w:rsidP="00925797">
            <w:pPr>
              <w:tabs>
                <w:tab w:val="left" w:pos="567"/>
              </w:tabs>
              <w:jc w:val="both"/>
              <w:rPr>
                <w:lang w:val="ro-MD"/>
              </w:rPr>
            </w:pPr>
          </w:p>
          <w:p w14:paraId="5C99652E" w14:textId="77777777" w:rsidR="001078C6" w:rsidRPr="00FF430B" w:rsidRDefault="001078C6" w:rsidP="00925797">
            <w:pPr>
              <w:numPr>
                <w:ilvl w:val="0"/>
                <w:numId w:val="17"/>
              </w:numPr>
              <w:tabs>
                <w:tab w:val="left" w:pos="3825"/>
              </w:tabs>
              <w:spacing w:line="276" w:lineRule="auto"/>
              <w:ind w:left="0"/>
              <w:contextualSpacing/>
              <w:rPr>
                <w:lang w:val="ro-MD"/>
              </w:rPr>
            </w:pPr>
            <w:r w:rsidRPr="00FF430B">
              <w:rPr>
                <w:b/>
                <w:lang w:val="ro-MD"/>
              </w:rPr>
              <w:t>12. REZOLUȚIUNEACONTRACTULUI</w:t>
            </w:r>
          </w:p>
          <w:p w14:paraId="03CB7792" w14:textId="77777777" w:rsidR="001078C6" w:rsidRPr="00FF430B" w:rsidRDefault="001078C6" w:rsidP="00925797">
            <w:pPr>
              <w:pStyle w:val="NormalWeb"/>
              <w:tabs>
                <w:tab w:val="left" w:pos="567"/>
              </w:tabs>
              <w:spacing w:line="276" w:lineRule="auto"/>
              <w:ind w:firstLine="0"/>
              <w:rPr>
                <w:lang w:val="ro-MD"/>
              </w:rPr>
            </w:pPr>
            <w:r w:rsidRPr="00FF430B">
              <w:rPr>
                <w:lang w:val="ro-MD"/>
              </w:rPr>
              <w:t xml:space="preserve">12.1. Antreprenorul poate cere rezoluțiunea contractului, dacă: </w:t>
            </w:r>
          </w:p>
          <w:p w14:paraId="2FB6D80F" w14:textId="77777777" w:rsidR="001078C6" w:rsidRPr="00FF430B" w:rsidRDefault="001078C6" w:rsidP="00925797">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148B7DE3" w14:textId="77777777" w:rsidR="001078C6" w:rsidRPr="00FF430B" w:rsidRDefault="001078C6" w:rsidP="00925797">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4669170D" w14:textId="77777777" w:rsidR="001078C6" w:rsidRPr="00FF430B" w:rsidRDefault="001078C6" w:rsidP="00925797">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48A6204B" w14:textId="77777777" w:rsidR="001078C6" w:rsidRPr="00FF430B" w:rsidRDefault="001078C6" w:rsidP="00925797">
            <w:pPr>
              <w:pStyle w:val="NormalWeb"/>
              <w:numPr>
                <w:ilvl w:val="1"/>
                <w:numId w:val="17"/>
              </w:numPr>
              <w:tabs>
                <w:tab w:val="left" w:pos="567"/>
              </w:tabs>
              <w:spacing w:line="276" w:lineRule="auto"/>
              <w:ind w:left="0" w:hanging="567"/>
              <w:rPr>
                <w:lang w:val="ro-MD"/>
              </w:rPr>
            </w:pPr>
            <w:r w:rsidRPr="00FF430B">
              <w:rPr>
                <w:lang w:val="ro-MD"/>
              </w:rPr>
              <w:t xml:space="preserve">12.2. Beneficiarul poate cere rezoluțiunea contractului, dacă: </w:t>
            </w:r>
          </w:p>
          <w:p w14:paraId="2831BD88" w14:textId="77777777" w:rsidR="001078C6" w:rsidRPr="00FF430B" w:rsidRDefault="001078C6" w:rsidP="00925797">
            <w:pPr>
              <w:numPr>
                <w:ilvl w:val="0"/>
                <w:numId w:val="14"/>
              </w:numPr>
              <w:tabs>
                <w:tab w:val="left" w:pos="1276"/>
              </w:tabs>
              <w:ind w:left="0"/>
              <w:contextualSpacing/>
              <w:rPr>
                <w:lang w:val="ro-MD"/>
              </w:rPr>
            </w:pPr>
            <w:r w:rsidRPr="00FF430B">
              <w:rPr>
                <w:lang w:val="ro-MD"/>
              </w:rPr>
              <w:t>a) Antreprenorul se află în incapacitate de plată, lichidare sau bunurile acestuia sunt subsechestru;</w:t>
            </w:r>
          </w:p>
          <w:p w14:paraId="1740CD8B" w14:textId="77777777" w:rsidR="001078C6" w:rsidRPr="00FF430B" w:rsidRDefault="001078C6" w:rsidP="00925797">
            <w:pPr>
              <w:numPr>
                <w:ilvl w:val="0"/>
                <w:numId w:val="14"/>
              </w:numPr>
              <w:tabs>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14:paraId="2C1A1DBF" w14:textId="77777777" w:rsidR="001078C6" w:rsidRPr="00FF430B" w:rsidRDefault="001078C6" w:rsidP="00925797">
            <w:pPr>
              <w:numPr>
                <w:ilvl w:val="0"/>
                <w:numId w:val="14"/>
              </w:numPr>
              <w:tabs>
                <w:tab w:val="left" w:pos="1276"/>
              </w:tabs>
              <w:ind w:left="0"/>
              <w:contextualSpacing/>
              <w:rPr>
                <w:lang w:val="ro-MD"/>
              </w:rPr>
            </w:pPr>
            <w:r w:rsidRPr="00FF430B">
              <w:rPr>
                <w:lang w:val="ro-MD"/>
              </w:rPr>
              <w:t>c) Antreprenorul nu a îndepărtat materialele necorespunzătoare de pe şantier sau nu a refăcut o lucrare în termenul stabilit de către beneficiar;</w:t>
            </w:r>
          </w:p>
          <w:p w14:paraId="00F3F079" w14:textId="77777777" w:rsidR="001078C6" w:rsidRPr="00FF430B" w:rsidRDefault="001078C6" w:rsidP="00925797">
            <w:pPr>
              <w:numPr>
                <w:ilvl w:val="0"/>
                <w:numId w:val="14"/>
              </w:numPr>
              <w:tabs>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14:paraId="295CFB65" w14:textId="77777777" w:rsidR="001078C6" w:rsidRPr="00FF430B" w:rsidRDefault="001078C6" w:rsidP="00925797">
            <w:pPr>
              <w:pStyle w:val="NormalWeb"/>
              <w:numPr>
                <w:ilvl w:val="1"/>
                <w:numId w:val="17"/>
              </w:numPr>
              <w:tabs>
                <w:tab w:val="left" w:pos="567"/>
              </w:tabs>
              <w:ind w:left="0" w:hanging="567"/>
              <w:rPr>
                <w:lang w:val="ro-MD"/>
              </w:rPr>
            </w:pPr>
            <w:r w:rsidRPr="00FF430B">
              <w:rPr>
                <w:lang w:val="ro-MD"/>
              </w:rPr>
              <w:lastRenderedPageBreak/>
              <w:t xml:space="preserve">12.3. Contractul se consideră </w:t>
            </w:r>
            <w:proofErr w:type="spellStart"/>
            <w:r w:rsidRPr="00FF430B">
              <w:rPr>
                <w:lang w:val="ro-MD"/>
              </w:rPr>
              <w:t>rezolvit</w:t>
            </w:r>
            <w:proofErr w:type="spellEnd"/>
            <w:r w:rsidRPr="00FF430B">
              <w:rPr>
                <w:lang w:val="ro-MD"/>
              </w:rPr>
              <w:t xml:space="preserve">, dacă partea contractantă va comunica în scris celeilalte </w:t>
            </w:r>
            <w:proofErr w:type="spellStart"/>
            <w:r w:rsidRPr="00FF430B">
              <w:rPr>
                <w:lang w:val="ro-MD"/>
              </w:rPr>
              <w:t>părţi</w:t>
            </w:r>
            <w:proofErr w:type="spellEnd"/>
            <w:r w:rsidRPr="00FF430B">
              <w:rPr>
                <w:lang w:val="ro-MD"/>
              </w:rPr>
              <w:t xml:space="preserve"> contractante în termen de 15 zile motivele indicate la punctele 12.1 </w:t>
            </w:r>
            <w:proofErr w:type="spellStart"/>
            <w:r w:rsidRPr="00FF430B">
              <w:rPr>
                <w:lang w:val="ro-MD"/>
              </w:rPr>
              <w:t>şi</w:t>
            </w:r>
            <w:proofErr w:type="spellEnd"/>
            <w:r w:rsidRPr="00FF430B">
              <w:rPr>
                <w:lang w:val="ro-MD"/>
              </w:rPr>
              <w:t xml:space="preserve"> 12.2 din prezentul contract.  </w:t>
            </w:r>
          </w:p>
          <w:p w14:paraId="6F251653" w14:textId="77777777" w:rsidR="001078C6" w:rsidRPr="00FF430B" w:rsidRDefault="001078C6" w:rsidP="00925797">
            <w:pPr>
              <w:pStyle w:val="NormalWeb"/>
              <w:numPr>
                <w:ilvl w:val="1"/>
                <w:numId w:val="17"/>
              </w:numPr>
              <w:tabs>
                <w:tab w:val="left" w:pos="567"/>
              </w:tabs>
              <w:ind w:left="0" w:hanging="567"/>
              <w:rPr>
                <w:lang w:val="ro-MD"/>
              </w:rPr>
            </w:pPr>
            <w:r w:rsidRPr="00FF430B">
              <w:rPr>
                <w:lang w:val="ro-MD"/>
              </w:rPr>
              <w:t xml:space="preserve">12.4. Beneficiarul, în caz de rezoluțiunea contractului, va convoca comisia de </w:t>
            </w:r>
            <w:proofErr w:type="spellStart"/>
            <w:r w:rsidRPr="00FF430B">
              <w:rPr>
                <w:lang w:val="ro-MD"/>
              </w:rPr>
              <w:t>recepţie</w:t>
            </w:r>
            <w:proofErr w:type="spellEnd"/>
            <w:r w:rsidRPr="00FF430B">
              <w:rPr>
                <w:lang w:val="ro-MD"/>
              </w:rPr>
              <w:t xml:space="preserve"> care va efectua </w:t>
            </w:r>
            <w:proofErr w:type="spellStart"/>
            <w:r w:rsidRPr="00FF430B">
              <w:rPr>
                <w:lang w:val="ro-MD"/>
              </w:rPr>
              <w:t>recepţia</w:t>
            </w:r>
            <w:proofErr w:type="spellEnd"/>
            <w:r w:rsidRPr="00FF430B">
              <w:rPr>
                <w:lang w:val="ro-MD"/>
              </w:rPr>
              <w:t xml:space="preserve"> cantitativă </w:t>
            </w:r>
            <w:proofErr w:type="spellStart"/>
            <w:r w:rsidRPr="00FF430B">
              <w:rPr>
                <w:lang w:val="ro-MD"/>
              </w:rPr>
              <w:t>şi</w:t>
            </w:r>
            <w:proofErr w:type="spellEnd"/>
            <w:r w:rsidRPr="00FF430B">
              <w:rPr>
                <w:lang w:val="ro-MD"/>
              </w:rPr>
              <w:t xml:space="preserve"> calitativă a lucrărilor executate, în maximum 15 zile de la data rezoluțiunii contractului.</w:t>
            </w:r>
          </w:p>
          <w:p w14:paraId="7CD6622D" w14:textId="77777777" w:rsidR="001078C6" w:rsidRPr="00FF430B" w:rsidRDefault="001078C6" w:rsidP="00925797">
            <w:pPr>
              <w:pStyle w:val="NormalWeb"/>
              <w:numPr>
                <w:ilvl w:val="1"/>
                <w:numId w:val="17"/>
              </w:numPr>
              <w:tabs>
                <w:tab w:val="left" w:pos="567"/>
              </w:tabs>
              <w:ind w:left="0" w:hanging="567"/>
              <w:rPr>
                <w:lang w:val="ro-MD"/>
              </w:rPr>
            </w:pPr>
            <w:r w:rsidRPr="00FF430B">
              <w:rPr>
                <w:lang w:val="ro-MD"/>
              </w:rPr>
              <w:t xml:space="preserve">12.5. În cazul rezoluțiunii contractului, Beneficiarul va întocmi </w:t>
            </w:r>
            <w:proofErr w:type="spellStart"/>
            <w:r w:rsidRPr="00FF430B">
              <w:rPr>
                <w:lang w:val="ro-MD"/>
              </w:rPr>
              <w:t>situaţia</w:t>
            </w:r>
            <w:proofErr w:type="spellEnd"/>
            <w:r w:rsidRPr="00FF430B">
              <w:rPr>
                <w:lang w:val="ro-MD"/>
              </w:rPr>
              <w:t xml:space="preserve"> lucrărilor efectiv executate, inventarul materialelor, utilajelor </w:t>
            </w:r>
            <w:proofErr w:type="spellStart"/>
            <w:r w:rsidRPr="00FF430B">
              <w:rPr>
                <w:lang w:val="ro-MD"/>
              </w:rPr>
              <w:t>şi</w:t>
            </w:r>
            <w:proofErr w:type="spellEnd"/>
            <w:r w:rsidRPr="00FF430B">
              <w:rPr>
                <w:lang w:val="ro-MD"/>
              </w:rPr>
              <w:t xml:space="preserve"> lucrărilor provizorii, după care se vor stabili sumele care urmează să le plătească în conformitate cu prevederile contractului, precum </w:t>
            </w:r>
            <w:proofErr w:type="spellStart"/>
            <w:r w:rsidRPr="00FF430B">
              <w:rPr>
                <w:lang w:val="ro-MD"/>
              </w:rPr>
              <w:t>şi</w:t>
            </w:r>
            <w:proofErr w:type="spellEnd"/>
            <w:r w:rsidRPr="00FF430B">
              <w:rPr>
                <w:lang w:val="ro-MD"/>
              </w:rPr>
              <w:t xml:space="preserve"> daunele pe care trebuie să le suporte Antreprenorul din vina căruia s-a </w:t>
            </w:r>
            <w:proofErr w:type="spellStart"/>
            <w:r w:rsidRPr="00FF430B">
              <w:rPr>
                <w:lang w:val="ro-MD"/>
              </w:rPr>
              <w:t>rezolvit</w:t>
            </w:r>
            <w:proofErr w:type="spellEnd"/>
            <w:r w:rsidRPr="00FF430B">
              <w:rPr>
                <w:lang w:val="ro-MD"/>
              </w:rPr>
              <w:t xml:space="preserve"> contractul. </w:t>
            </w:r>
          </w:p>
          <w:p w14:paraId="47814FDC" w14:textId="77777777" w:rsidR="001078C6" w:rsidRPr="00FF430B" w:rsidRDefault="001078C6" w:rsidP="00925797">
            <w:pPr>
              <w:pStyle w:val="NormalWeb"/>
              <w:numPr>
                <w:ilvl w:val="1"/>
                <w:numId w:val="17"/>
              </w:numPr>
              <w:tabs>
                <w:tab w:val="left" w:pos="567"/>
              </w:tabs>
              <w:ind w:left="0" w:hanging="567"/>
              <w:rPr>
                <w:lang w:val="ro-MD"/>
              </w:rPr>
            </w:pPr>
            <w:r w:rsidRPr="00FF430B">
              <w:rPr>
                <w:lang w:val="ro-MD"/>
              </w:rPr>
              <w:t xml:space="preserve">12.6. După rezoluțiunea contractului, Beneficiarul poate continua </w:t>
            </w:r>
            <w:proofErr w:type="spellStart"/>
            <w:r w:rsidRPr="00FF430B">
              <w:rPr>
                <w:lang w:val="ro-MD"/>
              </w:rPr>
              <w:t>execuţia</w:t>
            </w:r>
            <w:proofErr w:type="spellEnd"/>
            <w:r w:rsidRPr="00FF430B">
              <w:rPr>
                <w:lang w:val="ro-MD"/>
              </w:rPr>
              <w:t xml:space="preserve"> lucrărilor cu respectarea prevederilor legale. </w:t>
            </w:r>
          </w:p>
          <w:p w14:paraId="46E179F9" w14:textId="77777777" w:rsidR="001078C6" w:rsidRPr="00FF430B" w:rsidRDefault="001078C6" w:rsidP="00925797">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53111122" w14:textId="77777777" w:rsidR="001078C6" w:rsidRPr="00FF430B" w:rsidRDefault="001078C6" w:rsidP="00925797">
            <w:pPr>
              <w:pStyle w:val="NormalWeb"/>
              <w:tabs>
                <w:tab w:val="left" w:pos="567"/>
                <w:tab w:val="left" w:pos="2070"/>
              </w:tabs>
              <w:ind w:firstLine="284"/>
              <w:rPr>
                <w:lang w:val="ro-MD"/>
              </w:rPr>
            </w:pPr>
            <w:r w:rsidRPr="00FF430B">
              <w:rPr>
                <w:lang w:val="ro-MD"/>
              </w:rPr>
              <w:t xml:space="preserve">     Beneficiarul are dreptul de a rezolvi 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50CB30B9" w14:textId="77777777" w:rsidR="001078C6" w:rsidRPr="00FF430B" w:rsidRDefault="001078C6" w:rsidP="00925797">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1E190E36" w14:textId="77777777" w:rsidR="001078C6" w:rsidRPr="00FF430B" w:rsidRDefault="001078C6" w:rsidP="00925797">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424301C3" w14:textId="77777777" w:rsidR="001078C6" w:rsidRPr="00FF430B" w:rsidRDefault="001078C6" w:rsidP="00925797">
            <w:pPr>
              <w:pStyle w:val="NormalWeb"/>
              <w:tabs>
                <w:tab w:val="left" w:pos="567"/>
                <w:tab w:val="left" w:pos="2070"/>
              </w:tabs>
              <w:rPr>
                <w:lang w:val="ro-MD"/>
              </w:rPr>
            </w:pPr>
            <w:r w:rsidRPr="00FF430B">
              <w:rPr>
                <w:lang w:val="ro-MD"/>
              </w:rPr>
              <w:t xml:space="preserve">    c) contractul nu ar fi trebuit să fie atribuit contractantului respectiv, având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1FA76F02" w14:textId="77777777" w:rsidR="001078C6" w:rsidRPr="00FF430B" w:rsidRDefault="001078C6" w:rsidP="00925797">
            <w:pPr>
              <w:pStyle w:val="NormalWeb"/>
              <w:tabs>
                <w:tab w:val="left" w:pos="567"/>
                <w:tab w:val="left" w:pos="2070"/>
              </w:tabs>
              <w:ind w:firstLine="0"/>
              <w:rPr>
                <w:lang w:val="ro-MD"/>
              </w:rPr>
            </w:pPr>
          </w:p>
          <w:p w14:paraId="755A590B" w14:textId="77777777" w:rsidR="001078C6" w:rsidRPr="00FF430B" w:rsidRDefault="001078C6" w:rsidP="00925797">
            <w:pPr>
              <w:numPr>
                <w:ilvl w:val="0"/>
                <w:numId w:val="17"/>
              </w:numPr>
              <w:tabs>
                <w:tab w:val="left" w:pos="3705"/>
              </w:tabs>
              <w:ind w:left="0"/>
              <w:contextualSpacing/>
              <w:rPr>
                <w:lang w:val="ro-MD"/>
              </w:rPr>
            </w:pPr>
            <w:r w:rsidRPr="00FF430B">
              <w:rPr>
                <w:b/>
                <w:lang w:val="ro-MD"/>
              </w:rPr>
              <w:t>13. DISPOZIŢII FINALE</w:t>
            </w:r>
          </w:p>
          <w:p w14:paraId="2616F97A" w14:textId="77777777" w:rsidR="001078C6" w:rsidRPr="00FF430B" w:rsidRDefault="001078C6" w:rsidP="00925797">
            <w:pPr>
              <w:pStyle w:val="NormalWeb"/>
              <w:numPr>
                <w:ilvl w:val="1"/>
                <w:numId w:val="17"/>
              </w:numPr>
              <w:tabs>
                <w:tab w:val="left" w:pos="567"/>
              </w:tabs>
              <w:ind w:left="0" w:hanging="567"/>
              <w:rPr>
                <w:lang w:val="ro-MD"/>
              </w:rPr>
            </w:pPr>
            <w:r w:rsidRPr="00FF430B">
              <w:rPr>
                <w:lang w:val="ro-MD"/>
              </w:rPr>
              <w:t xml:space="preserve">13.1. Următoarele documente vor fi citite </w:t>
            </w:r>
            <w:proofErr w:type="spellStart"/>
            <w:r w:rsidRPr="00FF430B">
              <w:rPr>
                <w:lang w:val="ro-MD"/>
              </w:rPr>
              <w:t>şi</w:t>
            </w:r>
            <w:proofErr w:type="spellEnd"/>
            <w:r w:rsidRPr="00FF430B">
              <w:rPr>
                <w:lang w:val="ro-MD"/>
              </w:rPr>
              <w:t xml:space="preserve"> vor fi interpretate ca fiind parte integrantă a prezentului contract: </w:t>
            </w:r>
          </w:p>
          <w:p w14:paraId="5A6D882C" w14:textId="77777777" w:rsidR="001078C6" w:rsidRPr="00FF430B" w:rsidRDefault="001078C6" w:rsidP="00925797">
            <w:pPr>
              <w:numPr>
                <w:ilvl w:val="0"/>
                <w:numId w:val="13"/>
              </w:numPr>
              <w:tabs>
                <w:tab w:val="left" w:pos="1276"/>
              </w:tabs>
              <w:ind w:left="0" w:hanging="425"/>
              <w:jc w:val="both"/>
              <w:rPr>
                <w:lang w:val="ro-MD"/>
              </w:rPr>
            </w:pPr>
            <w:r w:rsidRPr="00FF430B">
              <w:rPr>
                <w:lang w:val="ro-MD"/>
              </w:rPr>
              <w:t>a) Caietul de sarcini;</w:t>
            </w:r>
          </w:p>
          <w:p w14:paraId="370DEB6F" w14:textId="77777777" w:rsidR="001078C6" w:rsidRPr="00FF430B" w:rsidRDefault="001078C6" w:rsidP="00925797">
            <w:pPr>
              <w:numPr>
                <w:ilvl w:val="0"/>
                <w:numId w:val="13"/>
              </w:numPr>
              <w:tabs>
                <w:tab w:val="left" w:pos="1276"/>
              </w:tabs>
              <w:ind w:left="0" w:hanging="425"/>
              <w:jc w:val="both"/>
              <w:rPr>
                <w:lang w:val="ro-MD"/>
              </w:rPr>
            </w:pPr>
            <w:r w:rsidRPr="00FF430B">
              <w:rPr>
                <w:lang w:val="ro-MD"/>
              </w:rPr>
              <w:t>b) Propunerea tehnică;</w:t>
            </w:r>
          </w:p>
          <w:p w14:paraId="2C0DC6EF" w14:textId="77777777" w:rsidR="001078C6" w:rsidRPr="00FF430B" w:rsidRDefault="001078C6" w:rsidP="00925797">
            <w:pPr>
              <w:numPr>
                <w:ilvl w:val="0"/>
                <w:numId w:val="13"/>
              </w:numPr>
              <w:tabs>
                <w:tab w:val="left" w:pos="1276"/>
              </w:tabs>
              <w:ind w:left="0" w:hanging="425"/>
              <w:jc w:val="both"/>
              <w:rPr>
                <w:lang w:val="ro-MD"/>
              </w:rPr>
            </w:pPr>
            <w:r w:rsidRPr="00FF430B">
              <w:rPr>
                <w:lang w:val="ro-MD"/>
              </w:rPr>
              <w:t>c) Propunerea financiară;</w:t>
            </w:r>
          </w:p>
          <w:p w14:paraId="27958ED9" w14:textId="77777777" w:rsidR="001078C6" w:rsidRPr="00FF430B" w:rsidRDefault="001078C6" w:rsidP="00925797">
            <w:pPr>
              <w:numPr>
                <w:ilvl w:val="0"/>
                <w:numId w:val="13"/>
              </w:numPr>
              <w:tabs>
                <w:tab w:val="left" w:pos="1276"/>
              </w:tabs>
              <w:ind w:left="0" w:hanging="425"/>
              <w:jc w:val="both"/>
              <w:rPr>
                <w:lang w:val="ro-MD"/>
              </w:rPr>
            </w:pPr>
            <w:r w:rsidRPr="00FF430B">
              <w:rPr>
                <w:lang w:val="ro-MD"/>
              </w:rPr>
              <w:t xml:space="preserve">d) Graficul de executare a lucrărilor ; </w:t>
            </w:r>
          </w:p>
          <w:p w14:paraId="2F95F45F" w14:textId="77777777" w:rsidR="001078C6" w:rsidRPr="00FF430B" w:rsidRDefault="001078C6" w:rsidP="00925797">
            <w:pPr>
              <w:numPr>
                <w:ilvl w:val="0"/>
                <w:numId w:val="13"/>
              </w:numPr>
              <w:tabs>
                <w:tab w:val="left" w:pos="1276"/>
              </w:tabs>
              <w:ind w:left="0" w:hanging="425"/>
              <w:jc w:val="both"/>
              <w:rPr>
                <w:lang w:val="ro-MD"/>
              </w:rPr>
            </w:pPr>
            <w:r w:rsidRPr="00FF430B">
              <w:rPr>
                <w:lang w:val="ro-MD"/>
              </w:rPr>
              <w:t>e) Garanția de bună execuție.</w:t>
            </w:r>
          </w:p>
          <w:p w14:paraId="26CCBCAD" w14:textId="77777777" w:rsidR="001078C6" w:rsidRPr="00FF430B" w:rsidRDefault="001078C6" w:rsidP="00925797">
            <w:pPr>
              <w:pStyle w:val="NormalWeb"/>
              <w:numPr>
                <w:ilvl w:val="1"/>
                <w:numId w:val="17"/>
              </w:numPr>
              <w:tabs>
                <w:tab w:val="left" w:pos="567"/>
              </w:tabs>
              <w:ind w:left="0" w:hanging="567"/>
              <w:rPr>
                <w:lang w:val="ro-MD"/>
              </w:rPr>
            </w:pPr>
            <w:r w:rsidRPr="00FF430B">
              <w:rPr>
                <w:lang w:val="ro-MD"/>
              </w:rPr>
              <w:t>13.2. Documentele contractului vor fi întocmite în limba română.</w:t>
            </w:r>
          </w:p>
          <w:p w14:paraId="176EFC5C" w14:textId="77777777" w:rsidR="001078C6" w:rsidRPr="00FF430B" w:rsidRDefault="001078C6" w:rsidP="00925797">
            <w:pPr>
              <w:pStyle w:val="NormalWeb"/>
              <w:numPr>
                <w:ilvl w:val="1"/>
                <w:numId w:val="17"/>
              </w:numPr>
              <w:tabs>
                <w:tab w:val="left" w:pos="567"/>
              </w:tabs>
              <w:ind w:left="0" w:hanging="567"/>
              <w:rPr>
                <w:lang w:val="ro-MD"/>
              </w:rPr>
            </w:pPr>
            <w:r w:rsidRPr="00FF430B">
              <w:rPr>
                <w:lang w:val="ro-MD"/>
              </w:rPr>
              <w:t xml:space="preserve">13.3. Prezentul Contract reprezintă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roofErr w:type="spellStart"/>
            <w:r w:rsidRPr="00FF430B">
              <w:rPr>
                <w:lang w:val="ro-MD"/>
              </w:rPr>
              <w:t>şi</w:t>
            </w:r>
            <w:proofErr w:type="spellEnd"/>
            <w:r w:rsidRPr="00FF430B">
              <w:rPr>
                <w:lang w:val="ro-MD"/>
              </w:rPr>
              <w:t xml:space="preserve"> se consideră semnat la data aplicării ultimei semnături de către una dintre părți.</w:t>
            </w:r>
          </w:p>
          <w:p w14:paraId="17D42227" w14:textId="77777777" w:rsidR="001078C6" w:rsidRPr="00FF430B" w:rsidRDefault="001078C6" w:rsidP="00925797">
            <w:pPr>
              <w:pStyle w:val="NormalWeb"/>
              <w:numPr>
                <w:ilvl w:val="1"/>
                <w:numId w:val="17"/>
              </w:numPr>
              <w:tabs>
                <w:tab w:val="left" w:pos="567"/>
                <w:tab w:val="left" w:pos="4005"/>
              </w:tabs>
              <w:ind w:left="0" w:hanging="567"/>
              <w:contextualSpacing/>
              <w:rPr>
                <w:lang w:val="ro-MD"/>
              </w:rPr>
            </w:pPr>
            <w:r w:rsidRPr="00FF430B">
              <w:rPr>
                <w:lang w:val="ro-MD"/>
              </w:rPr>
              <w:t xml:space="preserve">13.4. Pentru confirmarea celor </w:t>
            </w:r>
            <w:proofErr w:type="spellStart"/>
            <w:r w:rsidRPr="00FF430B">
              <w:rPr>
                <w:lang w:val="ro-MD"/>
              </w:rPr>
              <w:t>menţionate</w:t>
            </w:r>
            <w:proofErr w:type="spellEnd"/>
            <w:r w:rsidRPr="00FF430B">
              <w:rPr>
                <w:lang w:val="ro-MD"/>
              </w:rPr>
              <w:t xml:space="preserve">, </w:t>
            </w:r>
            <w:proofErr w:type="spellStart"/>
            <w:r w:rsidRPr="00FF430B">
              <w:rPr>
                <w:lang w:val="ro-MD"/>
              </w:rPr>
              <w:t>părţile</w:t>
            </w:r>
            <w:proofErr w:type="spellEnd"/>
            <w:r w:rsidRPr="00FF430B">
              <w:rPr>
                <w:lang w:val="ro-MD"/>
              </w:rPr>
              <w:t xml:space="preserve"> au semnat prezentul Contract în conformitate cu </w:t>
            </w:r>
            <w:proofErr w:type="spellStart"/>
            <w:r w:rsidRPr="00FF430B">
              <w:rPr>
                <w:lang w:val="ro-MD"/>
              </w:rPr>
              <w:t>legislaţia</w:t>
            </w:r>
            <w:proofErr w:type="spellEnd"/>
            <w:r w:rsidRPr="00FF430B">
              <w:rPr>
                <w:lang w:val="ro-MD"/>
              </w:rPr>
              <w:t xml:space="preserve"> Republicii Moldova, la data </w:t>
            </w:r>
            <w:proofErr w:type="spellStart"/>
            <w:r w:rsidRPr="00FF430B">
              <w:rPr>
                <w:lang w:val="ro-MD"/>
              </w:rPr>
              <w:t>şi</w:t>
            </w:r>
            <w:proofErr w:type="spellEnd"/>
            <w:r w:rsidRPr="00FF430B">
              <w:rPr>
                <w:lang w:val="ro-MD"/>
              </w:rPr>
              <w:t xml:space="preserve"> anul indicate, fiind valabil până la ……./recepția finală a lucrărilor.</w:t>
            </w:r>
          </w:p>
          <w:p w14:paraId="402EE5A5" w14:textId="77777777" w:rsidR="001078C6" w:rsidRPr="00FF430B" w:rsidRDefault="001078C6" w:rsidP="00925797">
            <w:pPr>
              <w:tabs>
                <w:tab w:val="left" w:pos="2295"/>
              </w:tabs>
              <w:jc w:val="both"/>
              <w:rPr>
                <w:lang w:val="ro-MD"/>
              </w:rPr>
            </w:pPr>
          </w:p>
          <w:p w14:paraId="00D31A84" w14:textId="77777777" w:rsidR="001078C6" w:rsidRPr="00FF430B" w:rsidRDefault="001078C6" w:rsidP="00925797">
            <w:pPr>
              <w:tabs>
                <w:tab w:val="left" w:pos="2295"/>
              </w:tabs>
              <w:jc w:val="both"/>
              <w:rPr>
                <w:lang w:val="ro-MD"/>
              </w:rPr>
            </w:pPr>
          </w:p>
          <w:p w14:paraId="3DACF333" w14:textId="77777777" w:rsidR="001078C6" w:rsidRPr="00FF430B" w:rsidRDefault="001078C6" w:rsidP="00925797">
            <w:pPr>
              <w:numPr>
                <w:ilvl w:val="3"/>
                <w:numId w:val="3"/>
              </w:numPr>
              <w:tabs>
                <w:tab w:val="left" w:pos="2295"/>
              </w:tabs>
              <w:rPr>
                <w:lang w:val="ro-MD"/>
              </w:rPr>
            </w:pPr>
            <w:r w:rsidRPr="00FF430B">
              <w:rPr>
                <w:b/>
                <w:lang w:val="ro-MD"/>
              </w:rPr>
              <w:t xml:space="preserve">PARTEA CE ȚINE DE CONDIȚIILE </w:t>
            </w:r>
          </w:p>
          <w:p w14:paraId="2EFABCAD" w14:textId="77777777" w:rsidR="001078C6" w:rsidRPr="00FF430B" w:rsidRDefault="001078C6" w:rsidP="00925797">
            <w:pPr>
              <w:tabs>
                <w:tab w:val="left" w:pos="2295"/>
              </w:tabs>
              <w:ind w:left="3240"/>
              <w:rPr>
                <w:lang w:val="ro-MD"/>
              </w:rPr>
            </w:pPr>
            <w:r w:rsidRPr="00FF430B">
              <w:rPr>
                <w:b/>
                <w:lang w:val="ro-MD"/>
              </w:rPr>
              <w:t>SPECIALE A CONTRACTULUI</w:t>
            </w:r>
          </w:p>
          <w:p w14:paraId="64251349" w14:textId="77777777" w:rsidR="001078C6" w:rsidRPr="00FF430B" w:rsidRDefault="001078C6" w:rsidP="00925797">
            <w:pPr>
              <w:jc w:val="center"/>
              <w:rPr>
                <w:lang w:val="ro-MD"/>
              </w:rPr>
            </w:pPr>
            <w:r w:rsidRPr="00FF430B">
              <w:rPr>
                <w:lang w:val="ro-MD"/>
              </w:rPr>
              <w:t xml:space="preserve">             (</w:t>
            </w:r>
            <w:r w:rsidRPr="00FF430B">
              <w:rPr>
                <w:sz w:val="20"/>
                <w:szCs w:val="20"/>
                <w:lang w:val="ro-MD"/>
              </w:rPr>
              <w:t>LA NECESITATE)</w:t>
            </w:r>
          </w:p>
          <w:p w14:paraId="7D61BA92" w14:textId="77777777" w:rsidR="001078C6" w:rsidRPr="00FF430B" w:rsidRDefault="001078C6" w:rsidP="00925797">
            <w:pPr>
              <w:tabs>
                <w:tab w:val="left" w:pos="567"/>
                <w:tab w:val="left" w:pos="4005"/>
              </w:tabs>
              <w:jc w:val="both"/>
              <w:rPr>
                <w:lang w:val="ro-MD"/>
              </w:rPr>
            </w:pPr>
          </w:p>
          <w:p w14:paraId="293F7830" w14:textId="77777777" w:rsidR="001078C6" w:rsidRPr="00FF430B" w:rsidRDefault="001078C6" w:rsidP="00925797">
            <w:pPr>
              <w:tabs>
                <w:tab w:val="left" w:pos="567"/>
                <w:tab w:val="left" w:pos="4005"/>
              </w:tabs>
              <w:jc w:val="both"/>
              <w:rPr>
                <w:lang w:val="ro-MD"/>
              </w:rPr>
            </w:pPr>
          </w:p>
          <w:p w14:paraId="02F29ABD" w14:textId="77777777" w:rsidR="001078C6" w:rsidRPr="00FF430B" w:rsidRDefault="001078C6" w:rsidP="00925797">
            <w:pPr>
              <w:tabs>
                <w:tab w:val="left" w:pos="567"/>
                <w:tab w:val="left" w:pos="4005"/>
              </w:tabs>
              <w:jc w:val="both"/>
              <w:rPr>
                <w:lang w:val="ro-MD"/>
              </w:rPr>
            </w:pPr>
          </w:p>
          <w:p w14:paraId="3026FB36" w14:textId="77777777" w:rsidR="001078C6" w:rsidRPr="00FF430B" w:rsidRDefault="001078C6" w:rsidP="00925797">
            <w:pPr>
              <w:tabs>
                <w:tab w:val="left" w:pos="567"/>
                <w:tab w:val="left" w:pos="4005"/>
              </w:tabs>
              <w:jc w:val="both"/>
              <w:rPr>
                <w:lang w:val="ro-MD"/>
              </w:rPr>
            </w:pPr>
          </w:p>
          <w:p w14:paraId="62800316" w14:textId="77777777" w:rsidR="001078C6" w:rsidRPr="00FF430B" w:rsidRDefault="001078C6" w:rsidP="00925797">
            <w:pPr>
              <w:tabs>
                <w:tab w:val="left" w:pos="567"/>
                <w:tab w:val="left" w:pos="4005"/>
              </w:tabs>
              <w:jc w:val="both"/>
              <w:rPr>
                <w:lang w:val="ro-MD"/>
              </w:rPr>
            </w:pPr>
          </w:p>
          <w:p w14:paraId="640343DF" w14:textId="77777777" w:rsidR="001078C6" w:rsidRPr="00FF430B" w:rsidRDefault="001078C6" w:rsidP="00925797">
            <w:pPr>
              <w:tabs>
                <w:tab w:val="left" w:pos="567"/>
                <w:tab w:val="left" w:pos="4005"/>
              </w:tabs>
              <w:jc w:val="both"/>
              <w:rPr>
                <w:lang w:val="ro-MD"/>
              </w:rPr>
            </w:pPr>
          </w:p>
          <w:p w14:paraId="6C4FBCE4" w14:textId="77777777" w:rsidR="001078C6" w:rsidRPr="00FF430B" w:rsidRDefault="001078C6" w:rsidP="00925797">
            <w:pPr>
              <w:tabs>
                <w:tab w:val="left" w:pos="567"/>
                <w:tab w:val="left" w:pos="4005"/>
              </w:tabs>
              <w:jc w:val="both"/>
              <w:rPr>
                <w:lang w:val="ro-MD"/>
              </w:rPr>
            </w:pPr>
          </w:p>
          <w:p w14:paraId="4A0E72D6" w14:textId="77777777" w:rsidR="001078C6" w:rsidRPr="00FF430B" w:rsidRDefault="001078C6" w:rsidP="00925797">
            <w:pPr>
              <w:tabs>
                <w:tab w:val="left" w:pos="567"/>
                <w:tab w:val="left" w:pos="4005"/>
              </w:tabs>
              <w:jc w:val="both"/>
              <w:rPr>
                <w:lang w:val="ro-MD"/>
              </w:rPr>
            </w:pPr>
          </w:p>
          <w:p w14:paraId="275846E6" w14:textId="77777777" w:rsidR="001078C6" w:rsidRPr="00FF430B" w:rsidRDefault="001078C6" w:rsidP="00925797">
            <w:pPr>
              <w:tabs>
                <w:tab w:val="left" w:pos="567"/>
                <w:tab w:val="left" w:pos="4005"/>
              </w:tabs>
              <w:jc w:val="both"/>
              <w:rPr>
                <w:lang w:val="ro-MD"/>
              </w:rPr>
            </w:pPr>
          </w:p>
          <w:p w14:paraId="00A4A027" w14:textId="77777777" w:rsidR="001078C6" w:rsidRPr="00FF430B" w:rsidRDefault="001078C6" w:rsidP="00925797">
            <w:pPr>
              <w:tabs>
                <w:tab w:val="left" w:pos="567"/>
                <w:tab w:val="left" w:pos="4005"/>
              </w:tabs>
              <w:jc w:val="both"/>
              <w:rPr>
                <w:lang w:val="ro-MD"/>
              </w:rPr>
            </w:pPr>
          </w:p>
          <w:p w14:paraId="320D05F0" w14:textId="77777777" w:rsidR="001078C6" w:rsidRPr="00FF430B" w:rsidRDefault="001078C6" w:rsidP="00925797">
            <w:pPr>
              <w:tabs>
                <w:tab w:val="left" w:pos="567"/>
                <w:tab w:val="left" w:pos="4005"/>
              </w:tabs>
              <w:jc w:val="both"/>
              <w:rPr>
                <w:lang w:val="ro-MD"/>
              </w:rPr>
            </w:pPr>
          </w:p>
          <w:p w14:paraId="38A98661" w14:textId="77777777" w:rsidR="001078C6" w:rsidRPr="00FF430B" w:rsidRDefault="001078C6" w:rsidP="00925797">
            <w:pPr>
              <w:numPr>
                <w:ilvl w:val="0"/>
                <w:numId w:val="17"/>
              </w:numPr>
              <w:spacing w:line="276" w:lineRule="auto"/>
              <w:ind w:left="0"/>
              <w:contextualSpacing/>
              <w:rPr>
                <w:lang w:val="ro-MD"/>
              </w:rPr>
            </w:pPr>
            <w:r w:rsidRPr="00FF430B">
              <w:rPr>
                <w:b/>
                <w:lang w:val="ro-MD"/>
              </w:rPr>
              <w:t xml:space="preserve">                 RECHIZITELE JURIDICE, POŞTALE ŞI DE PLĂŢI ALE PĂRŢILOR</w:t>
            </w:r>
          </w:p>
          <w:p w14:paraId="5A9507EF" w14:textId="77777777" w:rsidR="001078C6" w:rsidRPr="00FF430B" w:rsidRDefault="001078C6" w:rsidP="00925797">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078C6" w:rsidRPr="00EC30C2" w14:paraId="018BF842" w14:textId="77777777" w:rsidTr="00925797">
              <w:trPr>
                <w:jc w:val="center"/>
              </w:trPr>
              <w:tc>
                <w:tcPr>
                  <w:tcW w:w="5163" w:type="dxa"/>
                  <w:tcBorders>
                    <w:top w:val="nil"/>
                    <w:left w:val="nil"/>
                    <w:bottom w:val="nil"/>
                    <w:right w:val="nil"/>
                  </w:tcBorders>
                </w:tcPr>
                <w:p w14:paraId="225E4DB8" w14:textId="77777777" w:rsidR="001078C6" w:rsidRPr="00FF430B" w:rsidRDefault="001078C6" w:rsidP="00925797">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16D842EB" w14:textId="77777777" w:rsidR="001078C6" w:rsidRPr="00FF430B" w:rsidRDefault="001078C6" w:rsidP="00925797">
                  <w:pPr>
                    <w:tabs>
                      <w:tab w:val="left" w:pos="3295"/>
                    </w:tabs>
                    <w:jc w:val="center"/>
                    <w:rPr>
                      <w:lang w:val="ro-MD"/>
                    </w:rPr>
                  </w:pPr>
                  <w:r w:rsidRPr="00FF430B">
                    <w:rPr>
                      <w:b/>
                      <w:iCs/>
                      <w:lang w:val="ro-MD"/>
                    </w:rPr>
                    <w:t>BENEFICIARUL</w:t>
                  </w:r>
                </w:p>
              </w:tc>
            </w:tr>
            <w:tr w:rsidR="001078C6" w:rsidRPr="00EC30C2" w14:paraId="49C26BE5" w14:textId="77777777" w:rsidTr="00925797">
              <w:trPr>
                <w:jc w:val="center"/>
              </w:trPr>
              <w:tc>
                <w:tcPr>
                  <w:tcW w:w="5163" w:type="dxa"/>
                  <w:tcBorders>
                    <w:top w:val="nil"/>
                    <w:left w:val="nil"/>
                    <w:bottom w:val="nil"/>
                    <w:right w:val="nil"/>
                  </w:tcBorders>
                  <w:vAlign w:val="center"/>
                </w:tcPr>
                <w:p w14:paraId="71BFA901"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60C391EF"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Adresa poştală:</w:t>
                  </w:r>
                </w:p>
              </w:tc>
            </w:tr>
            <w:tr w:rsidR="001078C6" w:rsidRPr="00EC30C2" w14:paraId="4F1058AB" w14:textId="77777777" w:rsidTr="00925797">
              <w:trPr>
                <w:jc w:val="center"/>
              </w:trPr>
              <w:tc>
                <w:tcPr>
                  <w:tcW w:w="5163" w:type="dxa"/>
                  <w:tcBorders>
                    <w:top w:val="nil"/>
                    <w:left w:val="nil"/>
                    <w:bottom w:val="nil"/>
                    <w:right w:val="nil"/>
                  </w:tcBorders>
                  <w:vAlign w:val="center"/>
                </w:tcPr>
                <w:p w14:paraId="42B20383"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423D91D4"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Telefon:</w:t>
                  </w:r>
                </w:p>
              </w:tc>
            </w:tr>
            <w:tr w:rsidR="001078C6" w:rsidRPr="00EC30C2" w14:paraId="1A3C618E" w14:textId="77777777" w:rsidTr="00925797">
              <w:trPr>
                <w:jc w:val="center"/>
              </w:trPr>
              <w:tc>
                <w:tcPr>
                  <w:tcW w:w="5163" w:type="dxa"/>
                  <w:tcBorders>
                    <w:top w:val="nil"/>
                    <w:left w:val="nil"/>
                    <w:bottom w:val="nil"/>
                    <w:right w:val="nil"/>
                  </w:tcBorders>
                  <w:vAlign w:val="center"/>
                </w:tcPr>
                <w:p w14:paraId="41266C1E"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7A0E8620"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Cod fiscal:</w:t>
                  </w:r>
                </w:p>
              </w:tc>
            </w:tr>
            <w:tr w:rsidR="001078C6" w:rsidRPr="00EC30C2" w14:paraId="33F624F0" w14:textId="77777777" w:rsidTr="00925797">
              <w:trPr>
                <w:jc w:val="center"/>
              </w:trPr>
              <w:tc>
                <w:tcPr>
                  <w:tcW w:w="5163" w:type="dxa"/>
                  <w:tcBorders>
                    <w:top w:val="nil"/>
                    <w:left w:val="nil"/>
                    <w:bottom w:val="nil"/>
                    <w:right w:val="nil"/>
                  </w:tcBorders>
                  <w:vAlign w:val="center"/>
                </w:tcPr>
                <w:p w14:paraId="197735AB"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0D5293A0"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Banca:</w:t>
                  </w:r>
                </w:p>
              </w:tc>
            </w:tr>
            <w:tr w:rsidR="001078C6" w:rsidRPr="00EC30C2" w14:paraId="1BFE3ED0" w14:textId="77777777" w:rsidTr="00925797">
              <w:trPr>
                <w:jc w:val="center"/>
              </w:trPr>
              <w:tc>
                <w:tcPr>
                  <w:tcW w:w="5163" w:type="dxa"/>
                  <w:tcBorders>
                    <w:top w:val="nil"/>
                    <w:left w:val="nil"/>
                    <w:bottom w:val="nil"/>
                    <w:right w:val="nil"/>
                  </w:tcBorders>
                  <w:vAlign w:val="center"/>
                </w:tcPr>
                <w:p w14:paraId="04F3CD6E"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181C97F5"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Cod:</w:t>
                  </w:r>
                </w:p>
              </w:tc>
            </w:tr>
            <w:tr w:rsidR="001078C6" w:rsidRPr="00EC30C2" w14:paraId="6B45CCF4" w14:textId="77777777" w:rsidTr="00925797">
              <w:trPr>
                <w:jc w:val="center"/>
              </w:trPr>
              <w:tc>
                <w:tcPr>
                  <w:tcW w:w="5163" w:type="dxa"/>
                  <w:tcBorders>
                    <w:top w:val="nil"/>
                    <w:left w:val="nil"/>
                    <w:bottom w:val="nil"/>
                    <w:right w:val="nil"/>
                  </w:tcBorders>
                  <w:vAlign w:val="center"/>
                </w:tcPr>
                <w:p w14:paraId="03BC7CDF"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710F192D"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IBAN</w:t>
                  </w:r>
                </w:p>
              </w:tc>
            </w:tr>
            <w:tr w:rsidR="001078C6" w:rsidRPr="00EC30C2" w14:paraId="35946190" w14:textId="77777777" w:rsidTr="00925797">
              <w:trPr>
                <w:trHeight w:val="713"/>
                <w:jc w:val="center"/>
              </w:trPr>
              <w:tc>
                <w:tcPr>
                  <w:tcW w:w="5163" w:type="dxa"/>
                  <w:tcBorders>
                    <w:top w:val="nil"/>
                    <w:left w:val="nil"/>
                    <w:bottom w:val="nil"/>
                    <w:right w:val="nil"/>
                  </w:tcBorders>
                  <w:vAlign w:val="center"/>
                </w:tcPr>
                <w:p w14:paraId="6FD4A559" w14:textId="77777777" w:rsidR="001078C6" w:rsidRPr="00FF430B" w:rsidRDefault="001078C6" w:rsidP="00925797">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4BD83926" w14:textId="77777777" w:rsidR="001078C6" w:rsidRPr="00FF430B" w:rsidRDefault="001078C6" w:rsidP="00925797">
                  <w:pPr>
                    <w:tabs>
                      <w:tab w:val="left" w:pos="1134"/>
                      <w:tab w:val="left" w:pos="4680"/>
                      <w:tab w:val="left" w:pos="7020"/>
                    </w:tabs>
                    <w:suppressAutoHyphens/>
                    <w:ind w:firstLine="567"/>
                    <w:jc w:val="both"/>
                    <w:rPr>
                      <w:lang w:val="ro-MD"/>
                    </w:rPr>
                  </w:pPr>
                </w:p>
                <w:p w14:paraId="41153D59" w14:textId="77777777" w:rsidR="001078C6" w:rsidRDefault="001078C6" w:rsidP="00925797">
                  <w:pPr>
                    <w:tabs>
                      <w:tab w:val="left" w:pos="1134"/>
                      <w:tab w:val="left" w:pos="4680"/>
                      <w:tab w:val="left" w:pos="7020"/>
                    </w:tabs>
                    <w:suppressAutoHyphens/>
                    <w:ind w:firstLine="567"/>
                    <w:jc w:val="both"/>
                    <w:rPr>
                      <w:lang w:val="ro-MD"/>
                    </w:rPr>
                  </w:pPr>
                </w:p>
                <w:p w14:paraId="66DF514D" w14:textId="77777777" w:rsidR="001078C6" w:rsidRDefault="001078C6" w:rsidP="00925797">
                  <w:pPr>
                    <w:tabs>
                      <w:tab w:val="left" w:pos="1134"/>
                      <w:tab w:val="left" w:pos="4680"/>
                      <w:tab w:val="left" w:pos="7020"/>
                    </w:tabs>
                    <w:suppressAutoHyphens/>
                    <w:ind w:firstLine="567"/>
                    <w:jc w:val="both"/>
                    <w:rPr>
                      <w:lang w:val="ro-MD"/>
                    </w:rPr>
                  </w:pPr>
                </w:p>
                <w:p w14:paraId="203EEC3D" w14:textId="77777777" w:rsidR="001078C6" w:rsidRPr="00FF430B" w:rsidRDefault="001078C6" w:rsidP="00925797">
                  <w:pPr>
                    <w:tabs>
                      <w:tab w:val="left" w:pos="1134"/>
                      <w:tab w:val="left" w:pos="4680"/>
                      <w:tab w:val="left" w:pos="7020"/>
                    </w:tabs>
                    <w:suppressAutoHyphens/>
                    <w:ind w:firstLine="567"/>
                    <w:jc w:val="both"/>
                    <w:rPr>
                      <w:lang w:val="ro-MD"/>
                    </w:rPr>
                  </w:pPr>
                </w:p>
                <w:p w14:paraId="28F99DE7" w14:textId="77777777" w:rsidR="001078C6" w:rsidRPr="00FF430B" w:rsidRDefault="001078C6" w:rsidP="00925797">
                  <w:pPr>
                    <w:tabs>
                      <w:tab w:val="left" w:pos="1134"/>
                      <w:tab w:val="left" w:pos="4680"/>
                      <w:tab w:val="left" w:pos="7020"/>
                    </w:tabs>
                    <w:suppressAutoHyphens/>
                    <w:ind w:firstLine="567"/>
                    <w:jc w:val="both"/>
                    <w:rPr>
                      <w:lang w:val="ro-MD"/>
                    </w:rPr>
                  </w:pPr>
                </w:p>
                <w:p w14:paraId="0B2B742C" w14:textId="77777777" w:rsidR="001078C6" w:rsidRPr="00FF430B" w:rsidRDefault="001078C6" w:rsidP="00925797">
                  <w:pPr>
                    <w:tabs>
                      <w:tab w:val="left" w:pos="1134"/>
                      <w:tab w:val="left" w:pos="4680"/>
                      <w:tab w:val="left" w:pos="7020"/>
                    </w:tabs>
                    <w:suppressAutoHyphens/>
                    <w:ind w:firstLine="567"/>
                    <w:jc w:val="both"/>
                    <w:rPr>
                      <w:lang w:val="ro-MD"/>
                    </w:rPr>
                  </w:pPr>
                </w:p>
                <w:p w14:paraId="1D1479E1" w14:textId="77777777" w:rsidR="001078C6" w:rsidRPr="00FF430B" w:rsidRDefault="001078C6" w:rsidP="00925797">
                  <w:pPr>
                    <w:tabs>
                      <w:tab w:val="left" w:pos="1134"/>
                      <w:tab w:val="left" w:pos="4680"/>
                      <w:tab w:val="left" w:pos="7020"/>
                    </w:tabs>
                    <w:suppressAutoHyphens/>
                    <w:ind w:firstLine="567"/>
                    <w:jc w:val="both"/>
                    <w:rPr>
                      <w:lang w:val="ro-MD"/>
                    </w:rPr>
                  </w:pPr>
                </w:p>
              </w:tc>
            </w:tr>
          </w:tbl>
          <w:p w14:paraId="186FAD54" w14:textId="77777777" w:rsidR="001078C6" w:rsidRPr="00FF430B" w:rsidRDefault="001078C6" w:rsidP="00925797">
            <w:pPr>
              <w:tabs>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1078C6" w:rsidRPr="00EC30C2" w14:paraId="52DC213E" w14:textId="77777777" w:rsidTr="00925797">
              <w:trPr>
                <w:trHeight w:val="357"/>
                <w:jc w:val="center"/>
              </w:trPr>
              <w:tc>
                <w:tcPr>
                  <w:tcW w:w="5188" w:type="dxa"/>
                  <w:vAlign w:val="center"/>
                </w:tcPr>
                <w:p w14:paraId="0F592518" w14:textId="77777777" w:rsidR="001078C6" w:rsidRPr="00FF430B" w:rsidRDefault="001078C6" w:rsidP="00925797">
                  <w:pPr>
                    <w:jc w:val="center"/>
                    <w:rPr>
                      <w:b/>
                      <w:lang w:val="ro-MD"/>
                    </w:rPr>
                  </w:pPr>
                  <w:r w:rsidRPr="00FF430B">
                    <w:rPr>
                      <w:b/>
                      <w:lang w:val="ro-MD"/>
                    </w:rPr>
                    <w:t>ANTREPRENOR</w:t>
                  </w:r>
                </w:p>
              </w:tc>
              <w:tc>
                <w:tcPr>
                  <w:tcW w:w="4559" w:type="dxa"/>
                  <w:vAlign w:val="center"/>
                </w:tcPr>
                <w:p w14:paraId="69F0B852" w14:textId="77777777" w:rsidR="001078C6" w:rsidRPr="00FF430B" w:rsidRDefault="001078C6" w:rsidP="00925797">
                  <w:pPr>
                    <w:jc w:val="center"/>
                    <w:rPr>
                      <w:b/>
                      <w:lang w:val="ro-MD"/>
                    </w:rPr>
                  </w:pPr>
                  <w:r w:rsidRPr="00FF430B">
                    <w:rPr>
                      <w:b/>
                      <w:lang w:val="ro-MD"/>
                    </w:rPr>
                    <w:t>BENEFICIAR</w:t>
                  </w:r>
                </w:p>
              </w:tc>
            </w:tr>
            <w:tr w:rsidR="001078C6" w:rsidRPr="00EC30C2" w14:paraId="5978386B" w14:textId="77777777" w:rsidTr="00925797">
              <w:trPr>
                <w:trHeight w:val="357"/>
                <w:jc w:val="center"/>
              </w:trPr>
              <w:tc>
                <w:tcPr>
                  <w:tcW w:w="5188" w:type="dxa"/>
                  <w:vAlign w:val="center"/>
                </w:tcPr>
                <w:p w14:paraId="61F4203D" w14:textId="77777777" w:rsidR="001078C6" w:rsidRPr="00FF430B" w:rsidRDefault="001078C6" w:rsidP="00925797">
                  <w:pPr>
                    <w:jc w:val="both"/>
                    <w:rPr>
                      <w:b/>
                      <w:lang w:val="ro-MD"/>
                    </w:rPr>
                  </w:pPr>
                </w:p>
                <w:p w14:paraId="6D85A065" w14:textId="77777777" w:rsidR="001078C6" w:rsidRPr="00FF430B" w:rsidRDefault="001078C6" w:rsidP="00925797">
                  <w:pPr>
                    <w:jc w:val="both"/>
                    <w:rPr>
                      <w:b/>
                      <w:lang w:val="ro-MD"/>
                    </w:rPr>
                  </w:pPr>
                </w:p>
                <w:p w14:paraId="3A673389" w14:textId="77777777" w:rsidR="001078C6" w:rsidRPr="00FF430B" w:rsidRDefault="001078C6" w:rsidP="00925797">
                  <w:pPr>
                    <w:jc w:val="both"/>
                    <w:rPr>
                      <w:b/>
                      <w:lang w:val="ro-MD"/>
                    </w:rPr>
                  </w:pPr>
                </w:p>
              </w:tc>
              <w:tc>
                <w:tcPr>
                  <w:tcW w:w="4559" w:type="dxa"/>
                  <w:vAlign w:val="center"/>
                </w:tcPr>
                <w:p w14:paraId="2430D787" w14:textId="77777777" w:rsidR="001078C6" w:rsidRPr="00FF430B" w:rsidRDefault="001078C6" w:rsidP="00925797">
                  <w:pPr>
                    <w:jc w:val="both"/>
                    <w:rPr>
                      <w:b/>
                      <w:lang w:val="ro-MD"/>
                    </w:rPr>
                  </w:pPr>
                </w:p>
                <w:p w14:paraId="00C917D6" w14:textId="77777777" w:rsidR="001078C6" w:rsidRPr="00FF430B" w:rsidRDefault="001078C6" w:rsidP="00925797">
                  <w:pPr>
                    <w:jc w:val="both"/>
                    <w:rPr>
                      <w:b/>
                      <w:lang w:val="ro-MD"/>
                    </w:rPr>
                  </w:pPr>
                </w:p>
                <w:p w14:paraId="3DA40C4A" w14:textId="77777777" w:rsidR="001078C6" w:rsidRPr="00FF430B" w:rsidRDefault="001078C6" w:rsidP="00925797">
                  <w:pPr>
                    <w:jc w:val="both"/>
                    <w:rPr>
                      <w:b/>
                      <w:lang w:val="ro-MD"/>
                    </w:rPr>
                  </w:pPr>
                </w:p>
              </w:tc>
            </w:tr>
          </w:tbl>
          <w:p w14:paraId="74193563" w14:textId="77777777" w:rsidR="001078C6" w:rsidRPr="00FF430B" w:rsidRDefault="001078C6" w:rsidP="00925797">
            <w:pPr>
              <w:tabs>
                <w:tab w:val="left" w:pos="2295"/>
              </w:tabs>
              <w:jc w:val="both"/>
              <w:rPr>
                <w:lang w:val="ro-MD"/>
              </w:rPr>
            </w:pPr>
          </w:p>
          <w:p w14:paraId="062212FA" w14:textId="77777777" w:rsidR="001078C6" w:rsidRPr="00FF430B" w:rsidRDefault="001078C6" w:rsidP="00925797">
            <w:pPr>
              <w:tabs>
                <w:tab w:val="left" w:pos="2295"/>
              </w:tabs>
              <w:jc w:val="both"/>
              <w:rPr>
                <w:lang w:val="ro-MD"/>
              </w:rPr>
            </w:pPr>
          </w:p>
          <w:p w14:paraId="643EA59C" w14:textId="77777777" w:rsidR="001078C6" w:rsidRPr="00FF430B" w:rsidRDefault="001078C6" w:rsidP="00925797">
            <w:pPr>
              <w:tabs>
                <w:tab w:val="left" w:pos="2295"/>
              </w:tabs>
              <w:jc w:val="both"/>
              <w:rPr>
                <w:lang w:val="ro-MD"/>
              </w:rPr>
            </w:pPr>
          </w:p>
          <w:p w14:paraId="526432A1" w14:textId="77777777" w:rsidR="001078C6" w:rsidRPr="00FF430B" w:rsidRDefault="001078C6" w:rsidP="00925797">
            <w:pPr>
              <w:tabs>
                <w:tab w:val="left" w:pos="2295"/>
              </w:tabs>
              <w:jc w:val="both"/>
              <w:rPr>
                <w:lang w:val="ro-MD"/>
              </w:rPr>
            </w:pPr>
          </w:p>
          <w:p w14:paraId="68F725F9" w14:textId="77777777" w:rsidR="001078C6" w:rsidRPr="00FF430B" w:rsidRDefault="001078C6" w:rsidP="00925797">
            <w:pPr>
              <w:tabs>
                <w:tab w:val="left" w:pos="2295"/>
              </w:tabs>
              <w:jc w:val="both"/>
              <w:rPr>
                <w:lang w:val="ro-MD"/>
              </w:rPr>
            </w:pPr>
            <w:r w:rsidRPr="00FF430B">
              <w:rPr>
                <w:lang w:val="ro-MD"/>
              </w:rPr>
              <w:br/>
            </w:r>
          </w:p>
          <w:p w14:paraId="6C78B957" w14:textId="77777777" w:rsidR="001078C6" w:rsidRDefault="001078C6" w:rsidP="00925797">
            <w:pPr>
              <w:tabs>
                <w:tab w:val="left" w:pos="2295"/>
              </w:tabs>
              <w:jc w:val="both"/>
              <w:rPr>
                <w:lang w:val="ro-MD"/>
              </w:rPr>
            </w:pPr>
          </w:p>
          <w:p w14:paraId="6E6B306B" w14:textId="77777777" w:rsidR="001078C6" w:rsidRDefault="001078C6" w:rsidP="00925797">
            <w:pPr>
              <w:tabs>
                <w:tab w:val="left" w:pos="2295"/>
              </w:tabs>
              <w:jc w:val="both"/>
              <w:rPr>
                <w:lang w:val="ro-MD"/>
              </w:rPr>
            </w:pPr>
          </w:p>
          <w:p w14:paraId="2AD802ED" w14:textId="77777777" w:rsidR="00164FB0" w:rsidRDefault="00164FB0" w:rsidP="00925797">
            <w:pPr>
              <w:tabs>
                <w:tab w:val="left" w:pos="2295"/>
              </w:tabs>
              <w:jc w:val="both"/>
              <w:rPr>
                <w:lang w:val="ro-MD"/>
              </w:rPr>
            </w:pPr>
          </w:p>
          <w:p w14:paraId="42EEA17C" w14:textId="77777777" w:rsidR="00164FB0" w:rsidRDefault="00164FB0" w:rsidP="00925797">
            <w:pPr>
              <w:tabs>
                <w:tab w:val="left" w:pos="2295"/>
              </w:tabs>
              <w:jc w:val="both"/>
              <w:rPr>
                <w:lang w:val="ro-MD"/>
              </w:rPr>
            </w:pPr>
          </w:p>
          <w:p w14:paraId="7655B598" w14:textId="77777777" w:rsidR="00164FB0" w:rsidRDefault="00164FB0" w:rsidP="00925797">
            <w:pPr>
              <w:tabs>
                <w:tab w:val="left" w:pos="2295"/>
              </w:tabs>
              <w:jc w:val="both"/>
              <w:rPr>
                <w:lang w:val="ro-MD"/>
              </w:rPr>
            </w:pPr>
          </w:p>
          <w:p w14:paraId="014A8C4B" w14:textId="77777777" w:rsidR="00164FB0" w:rsidRDefault="00164FB0" w:rsidP="00925797">
            <w:pPr>
              <w:tabs>
                <w:tab w:val="left" w:pos="2295"/>
              </w:tabs>
              <w:jc w:val="both"/>
              <w:rPr>
                <w:lang w:val="ro-MD"/>
              </w:rPr>
            </w:pPr>
          </w:p>
          <w:p w14:paraId="212D75C7" w14:textId="77777777" w:rsidR="001078C6" w:rsidRDefault="001078C6" w:rsidP="00925797">
            <w:pPr>
              <w:jc w:val="both"/>
              <w:rPr>
                <w:lang w:val="ro-MD"/>
              </w:rPr>
            </w:pPr>
          </w:p>
          <w:p w14:paraId="047875D2" w14:textId="77777777" w:rsidR="00164FB0" w:rsidRDefault="00164FB0" w:rsidP="00925797">
            <w:pPr>
              <w:jc w:val="both"/>
              <w:rPr>
                <w:lang w:val="ro-MD"/>
              </w:rPr>
            </w:pPr>
          </w:p>
          <w:p w14:paraId="42EEBF7F" w14:textId="77777777" w:rsidR="00164FB0" w:rsidRDefault="00164FB0" w:rsidP="00925797">
            <w:pPr>
              <w:jc w:val="both"/>
              <w:rPr>
                <w:lang w:val="ro-MD"/>
              </w:rPr>
            </w:pPr>
          </w:p>
          <w:p w14:paraId="05449E3C" w14:textId="77777777" w:rsidR="00164FB0" w:rsidRDefault="00164FB0" w:rsidP="00925797">
            <w:pPr>
              <w:jc w:val="both"/>
              <w:rPr>
                <w:lang w:val="ro-MD"/>
              </w:rPr>
            </w:pPr>
          </w:p>
          <w:p w14:paraId="56EA33EE" w14:textId="77777777" w:rsidR="00164FB0" w:rsidRDefault="00164FB0" w:rsidP="00925797">
            <w:pPr>
              <w:jc w:val="both"/>
              <w:rPr>
                <w:lang w:val="ro-MD"/>
              </w:rPr>
            </w:pPr>
          </w:p>
          <w:p w14:paraId="62B9908E" w14:textId="77777777" w:rsidR="00164FB0" w:rsidRDefault="00164FB0" w:rsidP="00925797">
            <w:pPr>
              <w:jc w:val="both"/>
              <w:rPr>
                <w:lang w:val="ro-MD"/>
              </w:rPr>
            </w:pPr>
          </w:p>
          <w:p w14:paraId="7DEC0BEB" w14:textId="77777777" w:rsidR="00164FB0" w:rsidRDefault="00164FB0" w:rsidP="00925797">
            <w:pPr>
              <w:jc w:val="both"/>
              <w:rPr>
                <w:lang w:val="ro-MD"/>
              </w:rPr>
            </w:pPr>
          </w:p>
          <w:p w14:paraId="783C5A10" w14:textId="77777777" w:rsidR="00164FB0" w:rsidRDefault="00164FB0" w:rsidP="00925797">
            <w:pPr>
              <w:jc w:val="both"/>
              <w:rPr>
                <w:lang w:val="ro-MD"/>
              </w:rPr>
            </w:pPr>
          </w:p>
          <w:p w14:paraId="559DF79D" w14:textId="77777777" w:rsidR="00164FB0" w:rsidRDefault="00164FB0" w:rsidP="00925797">
            <w:pPr>
              <w:jc w:val="both"/>
              <w:rPr>
                <w:lang w:val="ro-MD"/>
              </w:rPr>
            </w:pPr>
          </w:p>
          <w:p w14:paraId="017CB5BB" w14:textId="77777777" w:rsidR="00164FB0" w:rsidRDefault="00164FB0" w:rsidP="00925797">
            <w:pPr>
              <w:jc w:val="both"/>
              <w:rPr>
                <w:lang w:val="ro-MD"/>
              </w:rPr>
            </w:pPr>
          </w:p>
          <w:p w14:paraId="48D26362" w14:textId="77777777" w:rsidR="00164FB0" w:rsidRDefault="00164FB0" w:rsidP="00925797">
            <w:pPr>
              <w:jc w:val="both"/>
              <w:rPr>
                <w:lang w:val="ro-MD"/>
              </w:rPr>
            </w:pPr>
          </w:p>
          <w:p w14:paraId="66BFBC00" w14:textId="77777777" w:rsidR="00164FB0" w:rsidRDefault="00164FB0" w:rsidP="00925797">
            <w:pPr>
              <w:jc w:val="both"/>
              <w:rPr>
                <w:lang w:val="ro-MD"/>
              </w:rPr>
            </w:pPr>
          </w:p>
          <w:p w14:paraId="5719671E" w14:textId="77777777" w:rsidR="00164FB0" w:rsidRDefault="00164FB0" w:rsidP="00925797">
            <w:pPr>
              <w:jc w:val="both"/>
              <w:rPr>
                <w:lang w:val="ro-MD"/>
              </w:rPr>
            </w:pPr>
          </w:p>
          <w:p w14:paraId="044E8FA0" w14:textId="77777777" w:rsidR="00164FB0" w:rsidRDefault="00164FB0" w:rsidP="00925797">
            <w:pPr>
              <w:jc w:val="both"/>
              <w:rPr>
                <w:lang w:val="ro-MD"/>
              </w:rPr>
            </w:pPr>
          </w:p>
          <w:p w14:paraId="798E9AD3" w14:textId="77777777" w:rsidR="00164FB0" w:rsidRDefault="00164FB0" w:rsidP="00925797">
            <w:pPr>
              <w:jc w:val="both"/>
              <w:rPr>
                <w:lang w:val="ro-MD"/>
              </w:rPr>
            </w:pPr>
          </w:p>
          <w:p w14:paraId="363B4D6E" w14:textId="77777777" w:rsidR="00164FB0" w:rsidRDefault="00164FB0" w:rsidP="00925797">
            <w:pPr>
              <w:jc w:val="both"/>
              <w:rPr>
                <w:lang w:val="ro-MD"/>
              </w:rPr>
            </w:pPr>
          </w:p>
          <w:p w14:paraId="1E1C28AF" w14:textId="77777777" w:rsidR="00164FB0" w:rsidRDefault="00164FB0" w:rsidP="00925797">
            <w:pPr>
              <w:jc w:val="both"/>
              <w:rPr>
                <w:lang w:val="ro-MD"/>
              </w:rPr>
            </w:pPr>
          </w:p>
          <w:p w14:paraId="680C2556" w14:textId="77777777" w:rsidR="001078C6" w:rsidRPr="00FF430B" w:rsidRDefault="001078C6" w:rsidP="00925797">
            <w:pPr>
              <w:jc w:val="both"/>
              <w:rPr>
                <w:sz w:val="28"/>
                <w:szCs w:val="28"/>
                <w:lang w:val="ro-MD"/>
              </w:rPr>
            </w:pPr>
          </w:p>
          <w:p w14:paraId="35015079" w14:textId="77777777" w:rsidR="001078C6" w:rsidRPr="00FF430B" w:rsidRDefault="001078C6" w:rsidP="00925797">
            <w:pPr>
              <w:tabs>
                <w:tab w:val="left" w:pos="2295"/>
              </w:tabs>
              <w:jc w:val="right"/>
              <w:rPr>
                <w:lang w:val="ro-MD"/>
              </w:rPr>
            </w:pPr>
            <w:r w:rsidRPr="00FF430B">
              <w:rPr>
                <w:lang w:val="ro-MD"/>
              </w:rPr>
              <w:lastRenderedPageBreak/>
              <w:t>Anexa nr. 1</w:t>
            </w:r>
          </w:p>
          <w:p w14:paraId="0E7911F2" w14:textId="77777777" w:rsidR="001078C6" w:rsidRPr="00FF430B" w:rsidRDefault="001078C6" w:rsidP="00925797">
            <w:pPr>
              <w:tabs>
                <w:tab w:val="left" w:pos="2295"/>
              </w:tabs>
              <w:jc w:val="right"/>
              <w:rPr>
                <w:lang w:val="ro-MD"/>
              </w:rPr>
            </w:pPr>
            <w:r w:rsidRPr="00FF430B">
              <w:rPr>
                <w:lang w:val="ro-MD"/>
              </w:rPr>
              <w:t>la Contractul nr. ___________</w:t>
            </w:r>
          </w:p>
          <w:p w14:paraId="55B2182D" w14:textId="77777777" w:rsidR="001078C6" w:rsidRPr="00FF430B" w:rsidRDefault="001078C6" w:rsidP="00925797">
            <w:pPr>
              <w:tabs>
                <w:tab w:val="left" w:pos="2295"/>
              </w:tabs>
              <w:jc w:val="right"/>
              <w:rPr>
                <w:lang w:val="ro-MD"/>
              </w:rPr>
            </w:pPr>
            <w:r w:rsidRPr="00FF430B">
              <w:rPr>
                <w:lang w:val="ro-MD"/>
              </w:rPr>
              <w:t>Din „____”  _____ 20_______</w:t>
            </w:r>
          </w:p>
          <w:p w14:paraId="2C565715" w14:textId="77777777" w:rsidR="001078C6" w:rsidRPr="00FF430B" w:rsidRDefault="001078C6" w:rsidP="00925797">
            <w:pPr>
              <w:tabs>
                <w:tab w:val="left" w:pos="2295"/>
              </w:tabs>
              <w:jc w:val="both"/>
              <w:rPr>
                <w:lang w:val="ro-MD"/>
              </w:rPr>
            </w:pPr>
          </w:p>
          <w:p w14:paraId="07578737" w14:textId="77777777" w:rsidR="001078C6" w:rsidRPr="00FF430B" w:rsidRDefault="001078C6" w:rsidP="00925797">
            <w:pPr>
              <w:tabs>
                <w:tab w:val="left" w:pos="2295"/>
              </w:tabs>
              <w:jc w:val="both"/>
              <w:rPr>
                <w:lang w:val="ro-MD"/>
              </w:rPr>
            </w:pPr>
          </w:p>
          <w:p w14:paraId="43EB0081" w14:textId="77777777" w:rsidR="001078C6" w:rsidRPr="00FF430B" w:rsidRDefault="001078C6" w:rsidP="00925797">
            <w:pPr>
              <w:tabs>
                <w:tab w:val="left" w:pos="2295"/>
              </w:tabs>
              <w:jc w:val="both"/>
              <w:rPr>
                <w:lang w:val="ro-MD"/>
              </w:rPr>
            </w:pPr>
          </w:p>
          <w:p w14:paraId="297F1F32" w14:textId="77777777" w:rsidR="001078C6" w:rsidRPr="00FF430B" w:rsidRDefault="001078C6" w:rsidP="00925797">
            <w:pPr>
              <w:tabs>
                <w:tab w:val="left" w:pos="2295"/>
              </w:tabs>
              <w:jc w:val="both"/>
              <w:rPr>
                <w:lang w:val="ro-MD"/>
              </w:rPr>
            </w:pPr>
          </w:p>
          <w:p w14:paraId="0CDC7BD6" w14:textId="77777777" w:rsidR="001078C6" w:rsidRPr="00FF430B" w:rsidRDefault="001078C6" w:rsidP="00925797">
            <w:pPr>
              <w:tabs>
                <w:tab w:val="left" w:pos="2295"/>
              </w:tabs>
              <w:jc w:val="both"/>
              <w:rPr>
                <w:lang w:val="ro-MD"/>
              </w:rPr>
            </w:pPr>
          </w:p>
          <w:p w14:paraId="01877CD7" w14:textId="77777777" w:rsidR="001078C6" w:rsidRPr="00FF430B" w:rsidRDefault="001078C6" w:rsidP="00925797">
            <w:pPr>
              <w:tabs>
                <w:tab w:val="left" w:pos="2295"/>
              </w:tabs>
              <w:jc w:val="both"/>
              <w:rPr>
                <w:lang w:val="ro-MD"/>
              </w:rPr>
            </w:pPr>
          </w:p>
          <w:p w14:paraId="45CCEB25" w14:textId="77777777" w:rsidR="001078C6" w:rsidRPr="00FF430B" w:rsidRDefault="001078C6" w:rsidP="00925797">
            <w:pPr>
              <w:tabs>
                <w:tab w:val="left" w:pos="2295"/>
              </w:tabs>
              <w:jc w:val="both"/>
              <w:rPr>
                <w:lang w:val="ro-MD"/>
              </w:rPr>
            </w:pPr>
          </w:p>
          <w:p w14:paraId="6165B645" w14:textId="77777777" w:rsidR="001078C6" w:rsidRPr="00FF430B" w:rsidRDefault="001078C6" w:rsidP="00925797">
            <w:pPr>
              <w:tabs>
                <w:tab w:val="left" w:pos="2295"/>
              </w:tabs>
              <w:jc w:val="both"/>
              <w:rPr>
                <w:lang w:val="ro-MD"/>
              </w:rPr>
            </w:pPr>
          </w:p>
          <w:p w14:paraId="160E537B" w14:textId="77777777" w:rsidR="001078C6" w:rsidRPr="00FF430B" w:rsidRDefault="001078C6" w:rsidP="00925797">
            <w:pPr>
              <w:tabs>
                <w:tab w:val="left" w:pos="2295"/>
              </w:tabs>
              <w:jc w:val="both"/>
              <w:rPr>
                <w:b/>
                <w:lang w:val="ro-MD"/>
              </w:rPr>
            </w:pPr>
            <w:r w:rsidRPr="00FF430B">
              <w:rPr>
                <w:b/>
                <w:lang w:val="ro-MD"/>
              </w:rPr>
              <w:t xml:space="preserve">       SPECIFICAŢII TEHNICE</w:t>
            </w:r>
          </w:p>
          <w:p w14:paraId="3EA54411" w14:textId="77777777" w:rsidR="001078C6" w:rsidRPr="00FF430B" w:rsidRDefault="001078C6" w:rsidP="00925797">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1078C6" w:rsidRPr="00EC30C2" w14:paraId="4894933C" w14:textId="77777777" w:rsidTr="0092579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31045C" w14:textId="77777777" w:rsidR="001078C6" w:rsidRPr="00FF430B" w:rsidRDefault="001078C6" w:rsidP="00925797">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812281" w14:textId="77777777" w:rsidR="001078C6" w:rsidRPr="00FF430B" w:rsidRDefault="001078C6" w:rsidP="00925797">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15639E" w14:textId="77777777" w:rsidR="001078C6" w:rsidRPr="00FF430B" w:rsidRDefault="001078C6" w:rsidP="00925797">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49B5315" w14:textId="77777777" w:rsidR="001078C6" w:rsidRPr="00FF430B" w:rsidRDefault="001078C6" w:rsidP="00925797">
                  <w:pPr>
                    <w:jc w:val="center"/>
                    <w:rPr>
                      <w:b/>
                      <w:lang w:val="ro-MD"/>
                    </w:rPr>
                  </w:pPr>
                  <w:r w:rsidRPr="00FF430B">
                    <w:rPr>
                      <w:b/>
                      <w:lang w:val="ro-MD"/>
                    </w:rPr>
                    <w:t>Specificarea tehnică deplină solicitată de către autoritatea contractantă</w:t>
                  </w:r>
                </w:p>
                <w:p w14:paraId="25CF0653" w14:textId="77777777" w:rsidR="001078C6" w:rsidRPr="00FF430B" w:rsidRDefault="001078C6" w:rsidP="00925797">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3272C0" w14:textId="77777777" w:rsidR="001078C6" w:rsidRPr="00FF430B" w:rsidRDefault="001078C6" w:rsidP="00925797">
                  <w:pPr>
                    <w:jc w:val="center"/>
                    <w:rPr>
                      <w:b/>
                      <w:lang w:val="ro-MD"/>
                    </w:rPr>
                  </w:pPr>
                  <w:r w:rsidRPr="00FF430B">
                    <w:rPr>
                      <w:b/>
                      <w:bCs/>
                      <w:noProof w:val="0"/>
                      <w:lang w:val="ro-MD"/>
                    </w:rPr>
                    <w:t xml:space="preserve">Specificarea tehnică </w:t>
                  </w:r>
                  <w:r w:rsidRPr="00FF430B">
                    <w:rPr>
                      <w:b/>
                      <w:lang w:val="ro-MD"/>
                    </w:rPr>
                    <w:t>deplină propusă de către ofertant</w:t>
                  </w:r>
                </w:p>
                <w:p w14:paraId="3468E600" w14:textId="77777777" w:rsidR="001078C6" w:rsidRPr="00FF430B" w:rsidRDefault="001078C6" w:rsidP="00925797">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4C54F5" w14:textId="77777777" w:rsidR="001078C6" w:rsidRPr="00FF430B" w:rsidRDefault="001078C6" w:rsidP="00925797">
                  <w:pPr>
                    <w:ind w:right="943"/>
                    <w:jc w:val="center"/>
                    <w:rPr>
                      <w:b/>
                      <w:bCs/>
                      <w:noProof w:val="0"/>
                      <w:lang w:val="ro-MD"/>
                    </w:rPr>
                  </w:pPr>
                  <w:r w:rsidRPr="00FF430B">
                    <w:rPr>
                      <w:b/>
                      <w:bCs/>
                      <w:noProof w:val="0"/>
                      <w:lang w:val="ro-MD"/>
                    </w:rPr>
                    <w:t>Standarde de</w:t>
                  </w:r>
                </w:p>
                <w:p w14:paraId="0664155F" w14:textId="77777777" w:rsidR="001078C6" w:rsidRPr="00FF430B" w:rsidRDefault="001078C6" w:rsidP="00925797">
                  <w:pPr>
                    <w:ind w:right="943"/>
                    <w:jc w:val="center"/>
                    <w:rPr>
                      <w:b/>
                      <w:bCs/>
                      <w:noProof w:val="0"/>
                      <w:lang w:val="ro-MD"/>
                    </w:rPr>
                  </w:pPr>
                  <w:proofErr w:type="spellStart"/>
                  <w:r w:rsidRPr="00FF430B">
                    <w:rPr>
                      <w:b/>
                      <w:bCs/>
                      <w:noProof w:val="0"/>
                      <w:lang w:val="ro-MD"/>
                    </w:rPr>
                    <w:t>referinţă</w:t>
                  </w:r>
                  <w:proofErr w:type="spellEnd"/>
                </w:p>
              </w:tc>
            </w:tr>
            <w:tr w:rsidR="001078C6" w:rsidRPr="00EC30C2" w14:paraId="763468ED" w14:textId="77777777" w:rsidTr="0092579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147B5" w14:textId="77777777" w:rsidR="001078C6" w:rsidRPr="00FF430B" w:rsidRDefault="001078C6" w:rsidP="00925797">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88953E" w14:textId="77777777" w:rsidR="001078C6" w:rsidRPr="00FF430B" w:rsidRDefault="001078C6" w:rsidP="0092579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D21EA1" w14:textId="77777777" w:rsidR="001078C6" w:rsidRPr="00FF430B" w:rsidRDefault="001078C6" w:rsidP="0092579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EDB552" w14:textId="77777777" w:rsidR="001078C6" w:rsidRPr="00FF430B" w:rsidRDefault="001078C6" w:rsidP="0092579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51D26B" w14:textId="77777777" w:rsidR="001078C6" w:rsidRPr="00FF430B" w:rsidRDefault="001078C6" w:rsidP="00925797">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24596" w14:textId="77777777" w:rsidR="001078C6" w:rsidRPr="00FF430B" w:rsidRDefault="001078C6" w:rsidP="00925797">
                  <w:pPr>
                    <w:jc w:val="both"/>
                    <w:rPr>
                      <w:noProof w:val="0"/>
                      <w:lang w:val="ro-MD"/>
                    </w:rPr>
                  </w:pPr>
                </w:p>
              </w:tc>
            </w:tr>
            <w:tr w:rsidR="001078C6" w:rsidRPr="00EC30C2" w14:paraId="22BEAA81" w14:textId="77777777" w:rsidTr="0092579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AA3958" w14:textId="77777777" w:rsidR="001078C6" w:rsidRPr="00FF430B" w:rsidRDefault="001078C6" w:rsidP="00925797">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66B884" w14:textId="77777777" w:rsidR="001078C6" w:rsidRPr="00FF430B" w:rsidRDefault="001078C6" w:rsidP="0092579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167BC" w14:textId="77777777" w:rsidR="001078C6" w:rsidRPr="00FF430B" w:rsidRDefault="001078C6" w:rsidP="0092579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B57196" w14:textId="77777777" w:rsidR="001078C6" w:rsidRPr="00FF430B" w:rsidRDefault="001078C6" w:rsidP="0092579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D35C9C" w14:textId="77777777" w:rsidR="001078C6" w:rsidRPr="00FF430B" w:rsidRDefault="001078C6" w:rsidP="00925797">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94B3B3" w14:textId="77777777" w:rsidR="001078C6" w:rsidRPr="00FF430B" w:rsidRDefault="001078C6" w:rsidP="00925797">
                  <w:pPr>
                    <w:jc w:val="both"/>
                    <w:rPr>
                      <w:noProof w:val="0"/>
                      <w:lang w:val="ro-MD"/>
                    </w:rPr>
                  </w:pPr>
                </w:p>
              </w:tc>
            </w:tr>
            <w:tr w:rsidR="001078C6" w:rsidRPr="00EC30C2" w14:paraId="259BCC9F" w14:textId="77777777" w:rsidTr="00925797">
              <w:tc>
                <w:tcPr>
                  <w:tcW w:w="2261" w:type="dxa"/>
                  <w:gridSpan w:val="2"/>
                  <w:tcBorders>
                    <w:top w:val="single" w:sz="6" w:space="0" w:color="000000"/>
                    <w:left w:val="nil"/>
                    <w:bottom w:val="nil"/>
                    <w:right w:val="nil"/>
                  </w:tcBorders>
                </w:tcPr>
                <w:p w14:paraId="079FCD7D" w14:textId="77777777" w:rsidR="001078C6" w:rsidRPr="00FF430B" w:rsidRDefault="001078C6" w:rsidP="00925797">
                  <w:pPr>
                    <w:jc w:val="both"/>
                    <w:rPr>
                      <w:noProof w:val="0"/>
                      <w:lang w:val="ro-MD"/>
                    </w:rPr>
                  </w:pPr>
                </w:p>
                <w:p w14:paraId="189AF7D9" w14:textId="77777777" w:rsidR="001078C6" w:rsidRPr="00FF430B" w:rsidRDefault="001078C6" w:rsidP="00925797">
                  <w:pPr>
                    <w:jc w:val="both"/>
                    <w:rPr>
                      <w:noProof w:val="0"/>
                      <w:lang w:val="ro-MD"/>
                    </w:rPr>
                  </w:pPr>
                </w:p>
                <w:p w14:paraId="0C230598" w14:textId="77777777" w:rsidR="001078C6" w:rsidRPr="00FF430B" w:rsidRDefault="001078C6" w:rsidP="00925797">
                  <w:pPr>
                    <w:jc w:val="both"/>
                    <w:rPr>
                      <w:noProof w:val="0"/>
                      <w:lang w:val="ro-MD"/>
                    </w:rPr>
                  </w:pPr>
                </w:p>
                <w:p w14:paraId="369A4FD1" w14:textId="77777777" w:rsidR="001078C6" w:rsidRPr="00FF430B" w:rsidRDefault="001078C6" w:rsidP="00925797">
                  <w:pPr>
                    <w:jc w:val="both"/>
                    <w:rPr>
                      <w:noProof w:val="0"/>
                      <w:lang w:val="ro-MD"/>
                    </w:rPr>
                  </w:pPr>
                </w:p>
                <w:p w14:paraId="58F4D639" w14:textId="77777777" w:rsidR="001078C6" w:rsidRPr="00FF430B" w:rsidRDefault="001078C6" w:rsidP="00925797">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43CB259E" w14:textId="77777777" w:rsidR="001078C6" w:rsidRPr="00FF430B" w:rsidRDefault="001078C6" w:rsidP="00925797">
                  <w:pPr>
                    <w:jc w:val="both"/>
                    <w:rPr>
                      <w:noProof w:val="0"/>
                      <w:lang w:val="ro-MD"/>
                    </w:rPr>
                  </w:pPr>
                  <w:r w:rsidRPr="00FF430B">
                    <w:rPr>
                      <w:noProof w:val="0"/>
                      <w:lang w:val="ro-MD"/>
                    </w:rPr>
                    <w:t> </w:t>
                  </w:r>
                </w:p>
                <w:p w14:paraId="636F013A" w14:textId="77777777" w:rsidR="001078C6" w:rsidRPr="00FF430B" w:rsidRDefault="001078C6" w:rsidP="00925797">
                  <w:pPr>
                    <w:jc w:val="center"/>
                    <w:rPr>
                      <w:b/>
                      <w:bCs/>
                      <w:noProof w:val="0"/>
                      <w:lang w:val="ro-MD"/>
                    </w:rPr>
                  </w:pPr>
                </w:p>
                <w:p w14:paraId="348EFE50" w14:textId="77777777" w:rsidR="001078C6" w:rsidRPr="00FF430B" w:rsidRDefault="001078C6" w:rsidP="00925797">
                  <w:pPr>
                    <w:jc w:val="center"/>
                    <w:rPr>
                      <w:b/>
                      <w:bCs/>
                      <w:noProof w:val="0"/>
                      <w:lang w:val="ro-MD"/>
                    </w:rPr>
                  </w:pPr>
                </w:p>
                <w:p w14:paraId="6CBF20A5" w14:textId="77777777" w:rsidR="001078C6" w:rsidRPr="00FF430B" w:rsidRDefault="001078C6" w:rsidP="00925797">
                  <w:pPr>
                    <w:jc w:val="center"/>
                    <w:rPr>
                      <w:b/>
                      <w:bCs/>
                      <w:noProof w:val="0"/>
                      <w:lang w:val="ro-MD"/>
                    </w:rPr>
                  </w:pPr>
                </w:p>
                <w:p w14:paraId="7B54551F" w14:textId="77777777" w:rsidR="001078C6" w:rsidRPr="00FF430B" w:rsidRDefault="001078C6" w:rsidP="00925797">
                  <w:pPr>
                    <w:jc w:val="center"/>
                    <w:rPr>
                      <w:b/>
                      <w:bCs/>
                      <w:noProof w:val="0"/>
                      <w:lang w:val="ro-MD"/>
                    </w:rPr>
                  </w:pPr>
                </w:p>
                <w:p w14:paraId="6D5277C7" w14:textId="77777777" w:rsidR="001078C6" w:rsidRPr="00FF430B" w:rsidRDefault="001078C6" w:rsidP="00925797">
                  <w:pPr>
                    <w:jc w:val="center"/>
                    <w:rPr>
                      <w:b/>
                      <w:bCs/>
                      <w:noProof w:val="0"/>
                      <w:lang w:val="ro-MD"/>
                    </w:rPr>
                  </w:pPr>
                </w:p>
                <w:p w14:paraId="0FC9EE54" w14:textId="77777777" w:rsidR="001078C6" w:rsidRPr="00FF430B" w:rsidRDefault="001078C6" w:rsidP="00925797">
                  <w:pPr>
                    <w:jc w:val="center"/>
                    <w:rPr>
                      <w:b/>
                      <w:bCs/>
                      <w:noProof w:val="0"/>
                      <w:lang w:val="ro-MD"/>
                    </w:rPr>
                  </w:pPr>
                </w:p>
                <w:p w14:paraId="50C8C8AF" w14:textId="77777777" w:rsidR="001078C6" w:rsidRPr="00FF430B" w:rsidRDefault="001078C6" w:rsidP="00925797">
                  <w:pPr>
                    <w:rPr>
                      <w:b/>
                      <w:bCs/>
                      <w:noProof w:val="0"/>
                      <w:lang w:val="ro-MD"/>
                    </w:rPr>
                  </w:pPr>
                  <w:r w:rsidRPr="00FF430B">
                    <w:rPr>
                      <w:b/>
                      <w:bCs/>
                      <w:noProof w:val="0"/>
                      <w:lang w:val="ro-MD"/>
                    </w:rPr>
                    <w:t xml:space="preserve">                 SEMNĂTURILE PĂRŢILOR</w:t>
                  </w:r>
                </w:p>
                <w:p w14:paraId="41C7B5F2" w14:textId="77777777" w:rsidR="001078C6" w:rsidRPr="00FF430B" w:rsidRDefault="001078C6" w:rsidP="00925797">
                  <w:pPr>
                    <w:rPr>
                      <w:noProof w:val="0"/>
                      <w:lang w:val="ro-MD"/>
                    </w:rPr>
                  </w:pPr>
                </w:p>
              </w:tc>
            </w:tr>
            <w:tr w:rsidR="001078C6" w:rsidRPr="00EC30C2" w14:paraId="6910B782" w14:textId="77777777" w:rsidTr="00925797">
              <w:tc>
                <w:tcPr>
                  <w:tcW w:w="4763" w:type="dxa"/>
                  <w:gridSpan w:val="4"/>
                  <w:tcBorders>
                    <w:top w:val="nil"/>
                    <w:left w:val="nil"/>
                    <w:bottom w:val="nil"/>
                    <w:right w:val="nil"/>
                  </w:tcBorders>
                  <w:tcMar>
                    <w:top w:w="24" w:type="dxa"/>
                    <w:left w:w="48" w:type="dxa"/>
                    <w:bottom w:w="24" w:type="dxa"/>
                    <w:right w:w="48" w:type="dxa"/>
                  </w:tcMar>
                  <w:hideMark/>
                </w:tcPr>
                <w:p w14:paraId="6505C314" w14:textId="77777777" w:rsidR="001078C6" w:rsidRPr="00FF430B" w:rsidRDefault="001078C6" w:rsidP="00925797">
                  <w:pPr>
                    <w:jc w:val="center"/>
                    <w:rPr>
                      <w:noProof w:val="0"/>
                      <w:lang w:val="ro-MD"/>
                    </w:rPr>
                  </w:pPr>
                  <w:r w:rsidRPr="006A7C1C">
                    <w:rPr>
                      <w:b/>
                      <w:bCs/>
                      <w:noProof w:val="0"/>
                      <w:lang w:val="ro-MD"/>
                    </w:rPr>
                    <w:t>ANTREPRENORU</w:t>
                  </w:r>
                  <w:r>
                    <w:rPr>
                      <w:b/>
                      <w:bCs/>
                      <w:noProof w:val="0"/>
                      <w:lang w:val="ro-MD"/>
                    </w:rPr>
                    <w:t>L</w:t>
                  </w:r>
                </w:p>
                <w:p w14:paraId="2919D5DF" w14:textId="77777777" w:rsidR="001078C6" w:rsidRPr="00FF430B" w:rsidRDefault="001078C6" w:rsidP="00925797">
                  <w:pPr>
                    <w:ind w:firstLine="567"/>
                    <w:jc w:val="both"/>
                    <w:rPr>
                      <w:noProof w:val="0"/>
                      <w:lang w:val="ro-MD"/>
                    </w:rPr>
                  </w:pPr>
                  <w:r w:rsidRPr="00FF430B">
                    <w:rPr>
                      <w:noProof w:val="0"/>
                      <w:lang w:val="ro-MD"/>
                    </w:rPr>
                    <w:t> </w:t>
                  </w:r>
                </w:p>
                <w:p w14:paraId="5F2E8C4C" w14:textId="77777777" w:rsidR="001078C6" w:rsidRPr="00FF430B" w:rsidRDefault="001078C6" w:rsidP="00925797">
                  <w:pPr>
                    <w:ind w:firstLine="567"/>
                    <w:rPr>
                      <w:noProof w:val="0"/>
                      <w:lang w:val="ro-MD"/>
                    </w:rPr>
                  </w:pPr>
                </w:p>
                <w:p w14:paraId="17C939F8" w14:textId="77777777" w:rsidR="001078C6" w:rsidRPr="00FF430B" w:rsidRDefault="001078C6" w:rsidP="00925797">
                  <w:pPr>
                    <w:ind w:firstLine="567"/>
                    <w:rPr>
                      <w:noProof w:val="0"/>
                      <w:lang w:val="ro-MD"/>
                    </w:rPr>
                  </w:pPr>
                </w:p>
              </w:tc>
              <w:tc>
                <w:tcPr>
                  <w:tcW w:w="50" w:type="dxa"/>
                  <w:tcBorders>
                    <w:top w:val="nil"/>
                    <w:left w:val="nil"/>
                    <w:bottom w:val="nil"/>
                    <w:right w:val="nil"/>
                  </w:tcBorders>
                </w:tcPr>
                <w:p w14:paraId="1DC1AA53" w14:textId="77777777" w:rsidR="001078C6" w:rsidRPr="00FF430B" w:rsidRDefault="001078C6" w:rsidP="00925797">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29AFF3B7" w14:textId="77777777" w:rsidR="001078C6" w:rsidRPr="00FF430B" w:rsidRDefault="001078C6" w:rsidP="00925797">
                  <w:pPr>
                    <w:rPr>
                      <w:noProof w:val="0"/>
                      <w:lang w:val="ro-MD"/>
                    </w:rPr>
                  </w:pPr>
                  <w:r w:rsidRPr="00FF430B">
                    <w:rPr>
                      <w:b/>
                      <w:bCs/>
                      <w:noProof w:val="0"/>
                      <w:lang w:val="ro-MD"/>
                    </w:rPr>
                    <w:t xml:space="preserve">                               BENEFICIAR</w:t>
                  </w:r>
                </w:p>
                <w:p w14:paraId="5E258AD8" w14:textId="77777777" w:rsidR="001078C6" w:rsidRPr="00FF430B" w:rsidRDefault="001078C6" w:rsidP="00925797">
                  <w:pPr>
                    <w:ind w:firstLine="567"/>
                    <w:jc w:val="both"/>
                    <w:rPr>
                      <w:noProof w:val="0"/>
                      <w:lang w:val="ro-MD"/>
                    </w:rPr>
                  </w:pPr>
                  <w:r w:rsidRPr="00FF430B">
                    <w:rPr>
                      <w:noProof w:val="0"/>
                      <w:lang w:val="ro-MD"/>
                    </w:rPr>
                    <w:t> </w:t>
                  </w:r>
                </w:p>
                <w:p w14:paraId="614C78BA" w14:textId="77777777" w:rsidR="001078C6" w:rsidRPr="00FF430B" w:rsidRDefault="001078C6" w:rsidP="00925797">
                  <w:pPr>
                    <w:rPr>
                      <w:noProof w:val="0"/>
                      <w:lang w:val="ro-MD"/>
                    </w:rPr>
                  </w:pPr>
                </w:p>
                <w:p w14:paraId="4DC065DD" w14:textId="77777777" w:rsidR="001078C6" w:rsidRPr="00FF430B" w:rsidRDefault="001078C6" w:rsidP="00925797">
                  <w:pPr>
                    <w:jc w:val="both"/>
                    <w:rPr>
                      <w:noProof w:val="0"/>
                      <w:lang w:val="ro-MD"/>
                    </w:rPr>
                  </w:pPr>
                </w:p>
              </w:tc>
            </w:tr>
          </w:tbl>
          <w:p w14:paraId="415CE977" w14:textId="77777777" w:rsidR="001078C6" w:rsidRPr="00FF430B" w:rsidRDefault="001078C6" w:rsidP="00925797">
            <w:pPr>
              <w:tabs>
                <w:tab w:val="left" w:pos="2295"/>
              </w:tabs>
              <w:jc w:val="both"/>
              <w:rPr>
                <w:lang w:val="ro-MD"/>
              </w:rPr>
            </w:pPr>
          </w:p>
          <w:p w14:paraId="24756202" w14:textId="77777777" w:rsidR="001078C6" w:rsidRPr="00FF430B" w:rsidRDefault="001078C6" w:rsidP="00925797">
            <w:pPr>
              <w:tabs>
                <w:tab w:val="left" w:pos="2295"/>
              </w:tabs>
              <w:jc w:val="both"/>
              <w:rPr>
                <w:lang w:val="ro-MD"/>
              </w:rPr>
            </w:pPr>
          </w:p>
          <w:p w14:paraId="463DB028" w14:textId="77777777" w:rsidR="001078C6" w:rsidRPr="00FF430B" w:rsidRDefault="001078C6" w:rsidP="00925797">
            <w:pPr>
              <w:tabs>
                <w:tab w:val="left" w:pos="2295"/>
              </w:tabs>
              <w:jc w:val="both"/>
              <w:rPr>
                <w:lang w:val="ro-MD"/>
              </w:rPr>
            </w:pPr>
          </w:p>
          <w:p w14:paraId="479BC8AB" w14:textId="77777777" w:rsidR="001078C6" w:rsidRPr="00FF430B" w:rsidRDefault="001078C6" w:rsidP="00925797">
            <w:pPr>
              <w:tabs>
                <w:tab w:val="left" w:pos="2295"/>
              </w:tabs>
              <w:jc w:val="both"/>
              <w:rPr>
                <w:lang w:val="ro-MD"/>
              </w:rPr>
            </w:pPr>
          </w:p>
          <w:p w14:paraId="3E6E35AB" w14:textId="77777777" w:rsidR="001078C6" w:rsidRPr="00FF430B" w:rsidRDefault="001078C6" w:rsidP="00925797">
            <w:pPr>
              <w:tabs>
                <w:tab w:val="left" w:pos="2295"/>
              </w:tabs>
              <w:jc w:val="both"/>
              <w:rPr>
                <w:lang w:val="ro-MD"/>
              </w:rPr>
            </w:pPr>
          </w:p>
          <w:p w14:paraId="250DAA07" w14:textId="77777777" w:rsidR="001078C6" w:rsidRPr="00FF430B" w:rsidRDefault="001078C6" w:rsidP="00925797">
            <w:pPr>
              <w:tabs>
                <w:tab w:val="left" w:pos="2295"/>
              </w:tabs>
              <w:jc w:val="both"/>
              <w:rPr>
                <w:lang w:val="ro-MD"/>
              </w:rPr>
            </w:pPr>
          </w:p>
          <w:p w14:paraId="18409E45" w14:textId="77777777" w:rsidR="001078C6" w:rsidRPr="00FF430B" w:rsidRDefault="001078C6" w:rsidP="00925797">
            <w:pPr>
              <w:tabs>
                <w:tab w:val="left" w:pos="2295"/>
              </w:tabs>
              <w:jc w:val="both"/>
              <w:rPr>
                <w:lang w:val="ro-MD"/>
              </w:rPr>
            </w:pPr>
          </w:p>
          <w:p w14:paraId="02047ABD" w14:textId="77777777" w:rsidR="001078C6" w:rsidRPr="00FF430B" w:rsidRDefault="001078C6" w:rsidP="00925797">
            <w:pPr>
              <w:tabs>
                <w:tab w:val="left" w:pos="2295"/>
              </w:tabs>
              <w:jc w:val="both"/>
              <w:rPr>
                <w:lang w:val="ro-MD"/>
              </w:rPr>
            </w:pPr>
          </w:p>
          <w:p w14:paraId="00E54495" w14:textId="77777777" w:rsidR="001078C6" w:rsidRPr="00FF430B" w:rsidRDefault="001078C6" w:rsidP="00925797">
            <w:pPr>
              <w:tabs>
                <w:tab w:val="left" w:pos="2295"/>
              </w:tabs>
              <w:jc w:val="both"/>
              <w:rPr>
                <w:lang w:val="ro-MD"/>
              </w:rPr>
            </w:pPr>
          </w:p>
          <w:p w14:paraId="7684CA24" w14:textId="77777777" w:rsidR="001078C6" w:rsidRPr="00FF430B" w:rsidRDefault="001078C6" w:rsidP="00925797">
            <w:pPr>
              <w:tabs>
                <w:tab w:val="left" w:pos="2295"/>
              </w:tabs>
              <w:jc w:val="both"/>
              <w:rPr>
                <w:lang w:val="ro-MD"/>
              </w:rPr>
            </w:pPr>
          </w:p>
          <w:p w14:paraId="5F4BB8E3" w14:textId="77777777" w:rsidR="001078C6" w:rsidRPr="00FF430B" w:rsidRDefault="001078C6" w:rsidP="00925797">
            <w:pPr>
              <w:tabs>
                <w:tab w:val="left" w:pos="2295"/>
              </w:tabs>
              <w:jc w:val="both"/>
              <w:rPr>
                <w:lang w:val="ro-MD"/>
              </w:rPr>
            </w:pPr>
          </w:p>
          <w:p w14:paraId="7700C630" w14:textId="77777777" w:rsidR="001078C6" w:rsidRPr="00FF430B" w:rsidRDefault="001078C6" w:rsidP="00925797">
            <w:pPr>
              <w:tabs>
                <w:tab w:val="left" w:pos="2295"/>
              </w:tabs>
              <w:jc w:val="both"/>
              <w:rPr>
                <w:lang w:val="ro-MD"/>
              </w:rPr>
            </w:pPr>
          </w:p>
          <w:p w14:paraId="73C00496" w14:textId="77777777" w:rsidR="001078C6" w:rsidRPr="00FF430B" w:rsidRDefault="001078C6" w:rsidP="00925797">
            <w:pPr>
              <w:tabs>
                <w:tab w:val="left" w:pos="2295"/>
              </w:tabs>
              <w:jc w:val="both"/>
              <w:rPr>
                <w:lang w:val="ro-MD"/>
              </w:rPr>
            </w:pPr>
          </w:p>
          <w:p w14:paraId="287CF717" w14:textId="77777777" w:rsidR="001078C6" w:rsidRPr="00FF430B" w:rsidRDefault="001078C6" w:rsidP="00925797">
            <w:pPr>
              <w:tabs>
                <w:tab w:val="left" w:pos="2295"/>
              </w:tabs>
              <w:jc w:val="both"/>
              <w:rPr>
                <w:lang w:val="ro-MD"/>
              </w:rPr>
            </w:pPr>
          </w:p>
          <w:p w14:paraId="5D1FE5ED" w14:textId="77777777" w:rsidR="001078C6" w:rsidRDefault="001078C6" w:rsidP="00925797">
            <w:pPr>
              <w:tabs>
                <w:tab w:val="left" w:pos="2295"/>
              </w:tabs>
              <w:jc w:val="both"/>
              <w:rPr>
                <w:lang w:val="ro-MD"/>
              </w:rPr>
            </w:pPr>
          </w:p>
          <w:p w14:paraId="2BC49442" w14:textId="77777777" w:rsidR="001078C6" w:rsidRDefault="001078C6" w:rsidP="00925797">
            <w:pPr>
              <w:tabs>
                <w:tab w:val="left" w:pos="2295"/>
              </w:tabs>
              <w:jc w:val="both"/>
              <w:rPr>
                <w:lang w:val="ro-MD"/>
              </w:rPr>
            </w:pPr>
          </w:p>
          <w:p w14:paraId="2F7875AE" w14:textId="77777777" w:rsidR="001078C6" w:rsidRDefault="001078C6" w:rsidP="00925797">
            <w:pPr>
              <w:tabs>
                <w:tab w:val="left" w:pos="2295"/>
              </w:tabs>
              <w:jc w:val="both"/>
              <w:rPr>
                <w:lang w:val="ro-MD"/>
              </w:rPr>
            </w:pPr>
          </w:p>
          <w:p w14:paraId="3B47558D" w14:textId="77777777" w:rsidR="001078C6" w:rsidRPr="00FF430B" w:rsidRDefault="001078C6" w:rsidP="00925797">
            <w:pPr>
              <w:tabs>
                <w:tab w:val="left" w:pos="2295"/>
              </w:tabs>
              <w:jc w:val="both"/>
              <w:rPr>
                <w:lang w:val="ro-MD"/>
              </w:rPr>
            </w:pPr>
          </w:p>
          <w:p w14:paraId="3AA9C4AF" w14:textId="77777777" w:rsidR="001078C6" w:rsidRPr="00FF430B" w:rsidRDefault="001078C6" w:rsidP="00925797">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1DEB4BD6" w14:textId="77777777" w:rsidR="001078C6" w:rsidRPr="00FF430B" w:rsidRDefault="001078C6" w:rsidP="00925797">
            <w:pPr>
              <w:jc w:val="right"/>
              <w:rPr>
                <w:noProof w:val="0"/>
                <w:lang w:val="ro-MD"/>
              </w:rPr>
            </w:pPr>
            <w:r w:rsidRPr="00FF430B">
              <w:rPr>
                <w:noProof w:val="0"/>
                <w:lang w:val="ro-MD"/>
              </w:rPr>
              <w:t>la Contractul nr.__________</w:t>
            </w:r>
          </w:p>
          <w:p w14:paraId="66C9178C" w14:textId="77777777" w:rsidR="001078C6" w:rsidRPr="00FF430B" w:rsidRDefault="001078C6" w:rsidP="00925797">
            <w:pPr>
              <w:jc w:val="right"/>
              <w:rPr>
                <w:noProof w:val="0"/>
                <w:lang w:val="ro-MD"/>
              </w:rPr>
            </w:pPr>
            <w:r w:rsidRPr="00FF430B">
              <w:rPr>
                <w:noProof w:val="0"/>
                <w:lang w:val="ro-MD"/>
              </w:rPr>
              <w:lastRenderedPageBreak/>
              <w:t>din “____” ________ 20___</w:t>
            </w:r>
          </w:p>
          <w:p w14:paraId="4B9948A6" w14:textId="77777777" w:rsidR="001078C6" w:rsidRDefault="001078C6" w:rsidP="00925797">
            <w:pPr>
              <w:keepNext/>
              <w:keepLines/>
              <w:spacing w:before="200"/>
              <w:jc w:val="both"/>
              <w:outlineLvl w:val="2"/>
              <w:rPr>
                <w:noProof w:val="0"/>
                <w:lang w:val="ro-MD"/>
              </w:rPr>
            </w:pPr>
          </w:p>
          <w:p w14:paraId="5284ECA2" w14:textId="77777777" w:rsidR="001078C6" w:rsidRPr="00FF430B" w:rsidRDefault="001078C6" w:rsidP="00925797">
            <w:pPr>
              <w:keepNext/>
              <w:keepLines/>
              <w:spacing w:before="200"/>
              <w:jc w:val="both"/>
              <w:outlineLvl w:val="2"/>
              <w:rPr>
                <w:noProof w:val="0"/>
                <w:lang w:val="ro-MD"/>
              </w:rPr>
            </w:pPr>
          </w:p>
          <w:p w14:paraId="5076E502" w14:textId="77777777" w:rsidR="001078C6" w:rsidRPr="00FF430B" w:rsidRDefault="001078C6" w:rsidP="00925797">
            <w:pPr>
              <w:ind w:firstLine="567"/>
              <w:jc w:val="both"/>
              <w:rPr>
                <w:b/>
                <w:noProof w:val="0"/>
                <w:lang w:val="ro-MD"/>
              </w:rPr>
            </w:pPr>
            <w:r w:rsidRPr="00FF430B">
              <w:rPr>
                <w:b/>
                <w:noProof w:val="0"/>
                <w:lang w:val="ro-MD"/>
              </w:rPr>
              <w:t>SPECIFICAŢII DE PREŢ</w:t>
            </w:r>
          </w:p>
          <w:p w14:paraId="7C3C559D" w14:textId="77777777" w:rsidR="001078C6" w:rsidRPr="00FF430B" w:rsidRDefault="001078C6" w:rsidP="0092579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078C6" w:rsidRPr="00EC30C2" w14:paraId="787522D9" w14:textId="77777777" w:rsidTr="0092579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AD6AB6" w14:textId="77777777" w:rsidR="001078C6" w:rsidRPr="00FF430B" w:rsidRDefault="001078C6" w:rsidP="00925797">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E39990" w14:textId="77777777" w:rsidR="001078C6" w:rsidRPr="00FF430B" w:rsidRDefault="001078C6" w:rsidP="00925797">
                  <w:pPr>
                    <w:tabs>
                      <w:tab w:val="left" w:pos="235"/>
                      <w:tab w:val="left" w:pos="378"/>
                    </w:tabs>
                    <w:ind w:left="-923"/>
                    <w:jc w:val="center"/>
                    <w:rPr>
                      <w:b/>
                      <w:bCs/>
                      <w:noProof w:val="0"/>
                      <w:lang w:val="ro-MD"/>
                    </w:rPr>
                  </w:pPr>
                  <w:r w:rsidRPr="00FF430B">
                    <w:rPr>
                      <w:b/>
                      <w:bCs/>
                      <w:noProof w:val="0"/>
                      <w:lang w:val="ro-MD"/>
                    </w:rPr>
                    <w:t xml:space="preserve">          Denumirea</w:t>
                  </w:r>
                </w:p>
                <w:p w14:paraId="0A87142A" w14:textId="77777777" w:rsidR="001078C6" w:rsidRPr="00FF430B" w:rsidRDefault="001078C6" w:rsidP="00925797">
                  <w:pPr>
                    <w:tabs>
                      <w:tab w:val="left" w:pos="235"/>
                      <w:tab w:val="left" w:pos="378"/>
                    </w:tabs>
                    <w:ind w:left="-923"/>
                    <w:jc w:val="center"/>
                    <w:rPr>
                      <w:b/>
                      <w:bCs/>
                      <w:noProof w:val="0"/>
                      <w:lang w:val="ro-MD"/>
                    </w:rPr>
                  </w:pPr>
                  <w:r w:rsidRPr="00FF430B">
                    <w:rPr>
                      <w:b/>
                      <w:bCs/>
                      <w:noProof w:val="0"/>
                      <w:lang w:val="ro-MD"/>
                    </w:rPr>
                    <w:t xml:space="preserve">          lucrărilor</w:t>
                  </w:r>
                </w:p>
                <w:p w14:paraId="7B1D437B" w14:textId="77777777" w:rsidR="001078C6" w:rsidRPr="00FF430B" w:rsidRDefault="001078C6" w:rsidP="00925797">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B2B6AD" w14:textId="77777777" w:rsidR="001078C6" w:rsidRPr="00FF430B" w:rsidRDefault="001078C6" w:rsidP="00925797">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16E163" w14:textId="77777777" w:rsidR="001078C6" w:rsidRPr="00FF430B" w:rsidRDefault="001078C6" w:rsidP="00925797">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D18B4E" w14:textId="77777777" w:rsidR="001078C6" w:rsidRPr="00FF430B" w:rsidRDefault="001078C6" w:rsidP="00925797">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D9D7E0" w14:textId="77777777" w:rsidR="001078C6" w:rsidRPr="00FF430B" w:rsidRDefault="001078C6" w:rsidP="00925797">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3B6A1E" w14:textId="77777777" w:rsidR="001078C6" w:rsidRPr="00FF430B" w:rsidRDefault="001078C6" w:rsidP="00925797">
                  <w:pPr>
                    <w:jc w:val="center"/>
                    <w:rPr>
                      <w:b/>
                      <w:bCs/>
                      <w:noProof w:val="0"/>
                      <w:lang w:val="ro-MD"/>
                    </w:rPr>
                  </w:pPr>
                  <w:proofErr w:type="spellStart"/>
                  <w:r w:rsidRPr="00FF430B">
                    <w:rPr>
                      <w:b/>
                      <w:bCs/>
                      <w:noProof w:val="0"/>
                      <w:lang w:val="ro-MD"/>
                    </w:rPr>
                    <w:t>Sumalei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62CE27" w14:textId="77777777" w:rsidR="001078C6" w:rsidRPr="00FF430B" w:rsidRDefault="001078C6" w:rsidP="00925797">
                  <w:pPr>
                    <w:jc w:val="center"/>
                    <w:rPr>
                      <w:b/>
                      <w:bCs/>
                      <w:noProof w:val="0"/>
                      <w:lang w:val="ro-MD"/>
                    </w:rPr>
                  </w:pPr>
                  <w:r w:rsidRPr="00FF430B">
                    <w:rPr>
                      <w:b/>
                      <w:bCs/>
                      <w:noProof w:val="0"/>
                      <w:lang w:val="ro-MD"/>
                    </w:rPr>
                    <w:t>Termenii de executare</w:t>
                  </w:r>
                </w:p>
                <w:p w14:paraId="638B7785" w14:textId="77777777" w:rsidR="001078C6" w:rsidRPr="00FF430B" w:rsidRDefault="001078C6" w:rsidP="00925797">
                  <w:pPr>
                    <w:tabs>
                      <w:tab w:val="left" w:pos="1134"/>
                    </w:tabs>
                    <w:ind w:left="720"/>
                    <w:outlineLvl w:val="0"/>
                    <w:rPr>
                      <w:b/>
                      <w:bCs/>
                      <w:noProof w:val="0"/>
                      <w:lang w:val="ro-MD"/>
                    </w:rPr>
                  </w:pPr>
                </w:p>
              </w:tc>
            </w:tr>
            <w:tr w:rsidR="001078C6" w:rsidRPr="00EC30C2" w14:paraId="6D17293A" w14:textId="77777777" w:rsidTr="0092579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C6D080" w14:textId="77777777" w:rsidR="001078C6" w:rsidRPr="00FF430B" w:rsidRDefault="001078C6" w:rsidP="00925797">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39871B" w14:textId="77777777" w:rsidR="001078C6" w:rsidRPr="00FF430B" w:rsidRDefault="001078C6" w:rsidP="00925797">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00F107" w14:textId="77777777" w:rsidR="001078C6" w:rsidRPr="00FF430B" w:rsidRDefault="001078C6" w:rsidP="00925797">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2B4155" w14:textId="77777777" w:rsidR="001078C6" w:rsidRPr="00FF430B" w:rsidRDefault="001078C6" w:rsidP="00925797">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761EAA" w14:textId="77777777" w:rsidR="001078C6" w:rsidRPr="00FF430B" w:rsidRDefault="001078C6" w:rsidP="00925797">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832FDB" w14:textId="77777777" w:rsidR="001078C6" w:rsidRPr="00FF430B" w:rsidRDefault="001078C6" w:rsidP="0092579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CFC511" w14:textId="77777777" w:rsidR="001078C6" w:rsidRPr="00FF430B" w:rsidRDefault="001078C6" w:rsidP="0092579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C7F538" w14:textId="77777777" w:rsidR="001078C6" w:rsidRPr="00FF430B" w:rsidRDefault="001078C6" w:rsidP="00925797">
                  <w:pPr>
                    <w:keepNext/>
                    <w:keepLines/>
                    <w:spacing w:before="200"/>
                    <w:jc w:val="both"/>
                    <w:outlineLvl w:val="2"/>
                    <w:rPr>
                      <w:noProof w:val="0"/>
                      <w:lang w:val="ro-MD"/>
                    </w:rPr>
                  </w:pPr>
                </w:p>
              </w:tc>
            </w:tr>
            <w:tr w:rsidR="001078C6" w:rsidRPr="00EC30C2" w14:paraId="00062626" w14:textId="77777777" w:rsidTr="0092579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9585A4" w14:textId="77777777" w:rsidR="001078C6" w:rsidRPr="00FF430B" w:rsidRDefault="001078C6" w:rsidP="00925797">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34A9E2" w14:textId="77777777" w:rsidR="001078C6" w:rsidRPr="00FF430B" w:rsidRDefault="001078C6" w:rsidP="0092579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6643FB" w14:textId="77777777" w:rsidR="001078C6" w:rsidRPr="00FF430B" w:rsidRDefault="001078C6" w:rsidP="00925797">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4AB7D8" w14:textId="77777777" w:rsidR="001078C6" w:rsidRPr="00FF430B" w:rsidRDefault="001078C6" w:rsidP="00925797">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7BB421" w14:textId="77777777" w:rsidR="001078C6" w:rsidRPr="00FF430B" w:rsidRDefault="001078C6" w:rsidP="00925797">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BA4DF3" w14:textId="77777777" w:rsidR="001078C6" w:rsidRPr="00FF430B" w:rsidRDefault="001078C6" w:rsidP="0092579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4D35C5" w14:textId="77777777" w:rsidR="001078C6" w:rsidRPr="00FF430B" w:rsidRDefault="001078C6" w:rsidP="0092579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14C63E" w14:textId="77777777" w:rsidR="001078C6" w:rsidRPr="00FF430B" w:rsidRDefault="001078C6" w:rsidP="00925797">
                  <w:pPr>
                    <w:keepNext/>
                    <w:keepLines/>
                    <w:spacing w:before="200"/>
                    <w:jc w:val="both"/>
                    <w:outlineLvl w:val="2"/>
                    <w:rPr>
                      <w:noProof w:val="0"/>
                      <w:lang w:val="ro-MD"/>
                    </w:rPr>
                  </w:pPr>
                </w:p>
              </w:tc>
            </w:tr>
            <w:tr w:rsidR="001078C6" w:rsidRPr="00EC30C2" w14:paraId="37F07C84" w14:textId="77777777" w:rsidTr="00925797">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6F22952" w14:textId="77777777" w:rsidR="001078C6" w:rsidRPr="00FF430B" w:rsidRDefault="001078C6" w:rsidP="00925797">
                  <w:pPr>
                    <w:jc w:val="both"/>
                    <w:rPr>
                      <w:noProof w:val="0"/>
                      <w:lang w:val="ro-MD"/>
                    </w:rPr>
                  </w:pPr>
                  <w:r w:rsidRPr="00FF430B">
                    <w:rPr>
                      <w:noProof w:val="0"/>
                      <w:lang w:val="ro-MD"/>
                    </w:rPr>
                    <w:t> </w:t>
                  </w:r>
                </w:p>
                <w:p w14:paraId="1327D408" w14:textId="77777777" w:rsidR="001078C6" w:rsidRPr="00FF430B" w:rsidRDefault="001078C6" w:rsidP="00925797">
                  <w:pPr>
                    <w:keepNext/>
                    <w:keepLines/>
                    <w:spacing w:before="200"/>
                    <w:jc w:val="both"/>
                    <w:outlineLvl w:val="2"/>
                    <w:rPr>
                      <w:noProof w:val="0"/>
                      <w:lang w:val="ro-MD"/>
                    </w:rPr>
                  </w:pPr>
                </w:p>
                <w:p w14:paraId="79FE0299" w14:textId="77777777" w:rsidR="001078C6" w:rsidRPr="00FF430B" w:rsidRDefault="001078C6" w:rsidP="00925797">
                  <w:pPr>
                    <w:keepNext/>
                    <w:keepLines/>
                    <w:spacing w:before="200"/>
                    <w:jc w:val="both"/>
                    <w:outlineLvl w:val="2"/>
                    <w:rPr>
                      <w:noProof w:val="0"/>
                      <w:lang w:val="ro-MD"/>
                    </w:rPr>
                  </w:pPr>
                </w:p>
                <w:p w14:paraId="20B6B179" w14:textId="77777777" w:rsidR="001078C6" w:rsidRPr="00FF430B" w:rsidRDefault="001078C6" w:rsidP="00925797">
                  <w:pPr>
                    <w:keepNext/>
                    <w:keepLines/>
                    <w:spacing w:before="200"/>
                    <w:jc w:val="both"/>
                    <w:outlineLvl w:val="2"/>
                    <w:rPr>
                      <w:noProof w:val="0"/>
                      <w:lang w:val="ro-MD"/>
                    </w:rPr>
                  </w:pPr>
                </w:p>
                <w:p w14:paraId="1BC32309" w14:textId="77777777" w:rsidR="001078C6" w:rsidRPr="00FF430B" w:rsidRDefault="001078C6" w:rsidP="00925797">
                  <w:pPr>
                    <w:keepNext/>
                    <w:keepLines/>
                    <w:spacing w:before="200"/>
                    <w:jc w:val="both"/>
                    <w:outlineLvl w:val="2"/>
                    <w:rPr>
                      <w:noProof w:val="0"/>
                      <w:lang w:val="ro-MD"/>
                    </w:rPr>
                  </w:pPr>
                </w:p>
                <w:p w14:paraId="2823CCF7" w14:textId="77777777" w:rsidR="001078C6" w:rsidRPr="00FF430B" w:rsidRDefault="001078C6" w:rsidP="00925797">
                  <w:pPr>
                    <w:keepNext/>
                    <w:keepLines/>
                    <w:spacing w:before="200"/>
                    <w:jc w:val="both"/>
                    <w:outlineLvl w:val="2"/>
                    <w:rPr>
                      <w:noProof w:val="0"/>
                      <w:lang w:val="ro-MD"/>
                    </w:rPr>
                  </w:pPr>
                </w:p>
                <w:p w14:paraId="007AD828" w14:textId="77777777" w:rsidR="001078C6" w:rsidRPr="00FF430B" w:rsidRDefault="001078C6" w:rsidP="00925797">
                  <w:pPr>
                    <w:keepNext/>
                    <w:keepLines/>
                    <w:spacing w:before="200"/>
                    <w:jc w:val="both"/>
                    <w:outlineLvl w:val="2"/>
                    <w:rPr>
                      <w:noProof w:val="0"/>
                      <w:lang w:val="ro-MD"/>
                    </w:rPr>
                  </w:pPr>
                </w:p>
                <w:p w14:paraId="03C32165" w14:textId="77777777" w:rsidR="001078C6" w:rsidRDefault="001078C6" w:rsidP="00925797">
                  <w:pPr>
                    <w:jc w:val="center"/>
                    <w:rPr>
                      <w:b/>
                      <w:bCs/>
                      <w:noProof w:val="0"/>
                      <w:lang w:val="ro-MD"/>
                    </w:rPr>
                  </w:pPr>
                  <w:r w:rsidRPr="00FF430B">
                    <w:rPr>
                      <w:b/>
                      <w:bCs/>
                      <w:noProof w:val="0"/>
                      <w:lang w:val="ro-MD"/>
                    </w:rPr>
                    <w:t>SEMNĂTURILE PĂRŢILOR</w:t>
                  </w:r>
                </w:p>
                <w:p w14:paraId="6FE4CF45" w14:textId="77777777" w:rsidR="001078C6" w:rsidRPr="00FF430B" w:rsidRDefault="001078C6" w:rsidP="00925797">
                  <w:pPr>
                    <w:jc w:val="center"/>
                    <w:rPr>
                      <w:noProof w:val="0"/>
                      <w:lang w:val="ro-MD"/>
                    </w:rPr>
                  </w:pPr>
                </w:p>
              </w:tc>
            </w:tr>
            <w:tr w:rsidR="001078C6" w:rsidRPr="00EC30C2" w14:paraId="65515197" w14:textId="77777777" w:rsidTr="00925797">
              <w:tc>
                <w:tcPr>
                  <w:tcW w:w="5303" w:type="dxa"/>
                  <w:gridSpan w:val="5"/>
                  <w:tcBorders>
                    <w:top w:val="nil"/>
                    <w:left w:val="nil"/>
                    <w:bottom w:val="nil"/>
                    <w:right w:val="nil"/>
                  </w:tcBorders>
                  <w:tcMar>
                    <w:top w:w="24" w:type="dxa"/>
                    <w:left w:w="48" w:type="dxa"/>
                    <w:bottom w:w="24" w:type="dxa"/>
                    <w:right w:w="48" w:type="dxa"/>
                  </w:tcMar>
                  <w:hideMark/>
                </w:tcPr>
                <w:p w14:paraId="1FE5A481" w14:textId="77777777" w:rsidR="001078C6" w:rsidRPr="00FF430B" w:rsidRDefault="001078C6" w:rsidP="00925797">
                  <w:pPr>
                    <w:jc w:val="center"/>
                    <w:rPr>
                      <w:noProof w:val="0"/>
                      <w:lang w:val="ro-MD"/>
                    </w:rPr>
                  </w:pPr>
                  <w:r w:rsidRPr="00FF430B">
                    <w:rPr>
                      <w:b/>
                      <w:bCs/>
                      <w:noProof w:val="0"/>
                      <w:lang w:val="ro-MD"/>
                    </w:rPr>
                    <w:t>ANTREPRENOR</w:t>
                  </w:r>
                </w:p>
                <w:p w14:paraId="47E4A674" w14:textId="77777777" w:rsidR="001078C6" w:rsidRPr="00FF430B" w:rsidRDefault="001078C6" w:rsidP="00925797">
                  <w:pPr>
                    <w:tabs>
                      <w:tab w:val="left" w:pos="1134"/>
                    </w:tabs>
                    <w:ind w:left="720"/>
                    <w:outlineLvl w:val="0"/>
                    <w:rPr>
                      <w:noProof w:val="0"/>
                      <w:lang w:val="ro-MD"/>
                    </w:rPr>
                  </w:pPr>
                </w:p>
                <w:p w14:paraId="29D295D2" w14:textId="77777777" w:rsidR="001078C6" w:rsidRPr="00FF430B" w:rsidRDefault="001078C6" w:rsidP="00925797">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0ECA5F6D" w14:textId="77777777" w:rsidR="001078C6" w:rsidRPr="00FF430B" w:rsidRDefault="001078C6" w:rsidP="00925797">
                  <w:pPr>
                    <w:jc w:val="center"/>
                    <w:rPr>
                      <w:noProof w:val="0"/>
                      <w:lang w:val="ro-MD"/>
                    </w:rPr>
                  </w:pPr>
                  <w:r w:rsidRPr="00FF430B">
                    <w:rPr>
                      <w:b/>
                      <w:bCs/>
                      <w:noProof w:val="0"/>
                      <w:lang w:val="ro-MD"/>
                    </w:rPr>
                    <w:t>BENEFICIAR</w:t>
                  </w:r>
                </w:p>
                <w:p w14:paraId="04BB8CAD" w14:textId="77777777" w:rsidR="001078C6" w:rsidRPr="00FF430B" w:rsidRDefault="001078C6" w:rsidP="00925797">
                  <w:pPr>
                    <w:ind w:firstLine="567"/>
                    <w:jc w:val="both"/>
                    <w:rPr>
                      <w:noProof w:val="0"/>
                      <w:lang w:val="ro-MD"/>
                    </w:rPr>
                  </w:pPr>
                  <w:r w:rsidRPr="00FF430B">
                    <w:rPr>
                      <w:noProof w:val="0"/>
                      <w:lang w:val="ro-MD"/>
                    </w:rPr>
                    <w:t> </w:t>
                  </w:r>
                </w:p>
                <w:p w14:paraId="2A10858B" w14:textId="77777777" w:rsidR="001078C6" w:rsidRPr="00FF430B" w:rsidRDefault="001078C6" w:rsidP="00925797">
                  <w:pPr>
                    <w:keepNext/>
                    <w:keepLines/>
                    <w:spacing w:before="200"/>
                    <w:ind w:firstLine="567"/>
                    <w:jc w:val="both"/>
                    <w:outlineLvl w:val="2"/>
                    <w:rPr>
                      <w:noProof w:val="0"/>
                      <w:lang w:val="ro-MD"/>
                    </w:rPr>
                  </w:pPr>
                </w:p>
                <w:p w14:paraId="56DFDDEB" w14:textId="77777777" w:rsidR="001078C6" w:rsidRPr="00FF430B" w:rsidRDefault="001078C6" w:rsidP="00925797">
                  <w:pPr>
                    <w:ind w:firstLine="567"/>
                    <w:jc w:val="both"/>
                    <w:rPr>
                      <w:noProof w:val="0"/>
                      <w:lang w:val="ro-MD"/>
                    </w:rPr>
                  </w:pPr>
                </w:p>
              </w:tc>
            </w:tr>
          </w:tbl>
          <w:p w14:paraId="7BB40A28" w14:textId="77777777" w:rsidR="001078C6" w:rsidRPr="00FF430B" w:rsidRDefault="001078C6" w:rsidP="00925797">
            <w:pPr>
              <w:tabs>
                <w:tab w:val="left" w:pos="2295"/>
              </w:tabs>
              <w:jc w:val="both"/>
              <w:rPr>
                <w:lang w:val="ro-MD"/>
              </w:rPr>
            </w:pPr>
          </w:p>
          <w:p w14:paraId="44F6ADD9" w14:textId="77777777" w:rsidR="001078C6" w:rsidRPr="00FF430B" w:rsidRDefault="001078C6" w:rsidP="00925797">
            <w:pPr>
              <w:tabs>
                <w:tab w:val="left" w:pos="2295"/>
              </w:tabs>
              <w:jc w:val="both"/>
              <w:rPr>
                <w:lang w:val="ro-MD"/>
              </w:rPr>
            </w:pPr>
          </w:p>
          <w:p w14:paraId="4678277D" w14:textId="77777777" w:rsidR="001078C6" w:rsidRPr="00FF430B" w:rsidRDefault="001078C6" w:rsidP="00925797">
            <w:pPr>
              <w:tabs>
                <w:tab w:val="left" w:pos="2295"/>
              </w:tabs>
              <w:jc w:val="both"/>
              <w:rPr>
                <w:lang w:val="ro-MD"/>
              </w:rPr>
            </w:pPr>
          </w:p>
          <w:p w14:paraId="0A8FAF18" w14:textId="77777777" w:rsidR="001078C6" w:rsidRPr="00FF430B" w:rsidRDefault="001078C6" w:rsidP="00925797">
            <w:pPr>
              <w:tabs>
                <w:tab w:val="left" w:pos="2295"/>
              </w:tabs>
              <w:jc w:val="both"/>
              <w:rPr>
                <w:lang w:val="ro-MD"/>
              </w:rPr>
            </w:pPr>
          </w:p>
          <w:p w14:paraId="453CE68A" w14:textId="77777777" w:rsidR="001078C6" w:rsidRPr="00FF430B" w:rsidRDefault="001078C6" w:rsidP="00925797">
            <w:pPr>
              <w:tabs>
                <w:tab w:val="left" w:pos="2295"/>
              </w:tabs>
              <w:jc w:val="both"/>
              <w:rPr>
                <w:lang w:val="ro-MD"/>
              </w:rPr>
            </w:pPr>
          </w:p>
          <w:p w14:paraId="4C650629" w14:textId="77777777" w:rsidR="001078C6" w:rsidRPr="00FF430B" w:rsidRDefault="001078C6" w:rsidP="00925797">
            <w:pPr>
              <w:tabs>
                <w:tab w:val="left" w:pos="2295"/>
              </w:tabs>
              <w:jc w:val="both"/>
              <w:rPr>
                <w:lang w:val="ro-MD"/>
              </w:rPr>
            </w:pPr>
          </w:p>
          <w:p w14:paraId="5AAA3E6A" w14:textId="77777777" w:rsidR="001078C6" w:rsidRPr="00FF430B" w:rsidRDefault="001078C6" w:rsidP="00925797">
            <w:pPr>
              <w:tabs>
                <w:tab w:val="left" w:pos="2295"/>
              </w:tabs>
              <w:jc w:val="both"/>
              <w:rPr>
                <w:lang w:val="ro-MD"/>
              </w:rPr>
            </w:pPr>
          </w:p>
          <w:p w14:paraId="50295B72" w14:textId="77777777" w:rsidR="001078C6" w:rsidRPr="00FF430B" w:rsidRDefault="001078C6" w:rsidP="00925797">
            <w:pPr>
              <w:tabs>
                <w:tab w:val="left" w:pos="2295"/>
              </w:tabs>
              <w:jc w:val="both"/>
              <w:rPr>
                <w:lang w:val="ro-MD"/>
              </w:rPr>
            </w:pPr>
          </w:p>
          <w:p w14:paraId="5DA616AE" w14:textId="77777777" w:rsidR="001078C6" w:rsidRPr="00FF430B" w:rsidRDefault="001078C6" w:rsidP="00925797">
            <w:pPr>
              <w:tabs>
                <w:tab w:val="left" w:pos="2295"/>
              </w:tabs>
              <w:jc w:val="both"/>
              <w:rPr>
                <w:lang w:val="ro-MD"/>
              </w:rPr>
            </w:pPr>
          </w:p>
          <w:p w14:paraId="47C0EB20" w14:textId="77777777" w:rsidR="001078C6" w:rsidRDefault="001078C6" w:rsidP="00925797">
            <w:pPr>
              <w:tabs>
                <w:tab w:val="left" w:pos="2295"/>
              </w:tabs>
              <w:jc w:val="both"/>
              <w:rPr>
                <w:lang w:val="ro-MD"/>
              </w:rPr>
            </w:pPr>
          </w:p>
          <w:p w14:paraId="4F090344" w14:textId="77777777" w:rsidR="001078C6" w:rsidRDefault="001078C6" w:rsidP="00925797">
            <w:pPr>
              <w:tabs>
                <w:tab w:val="left" w:pos="2295"/>
              </w:tabs>
              <w:jc w:val="both"/>
              <w:rPr>
                <w:lang w:val="ro-MD"/>
              </w:rPr>
            </w:pPr>
          </w:p>
          <w:p w14:paraId="27CF1CF9" w14:textId="77777777" w:rsidR="001078C6" w:rsidRDefault="001078C6" w:rsidP="00925797">
            <w:pPr>
              <w:tabs>
                <w:tab w:val="left" w:pos="2295"/>
              </w:tabs>
              <w:jc w:val="both"/>
              <w:rPr>
                <w:lang w:val="ro-MD"/>
              </w:rPr>
            </w:pPr>
          </w:p>
          <w:p w14:paraId="4F974B0E" w14:textId="77777777" w:rsidR="001078C6" w:rsidRDefault="001078C6" w:rsidP="00925797">
            <w:pPr>
              <w:tabs>
                <w:tab w:val="left" w:pos="2295"/>
              </w:tabs>
              <w:jc w:val="both"/>
              <w:rPr>
                <w:lang w:val="ro-MD"/>
              </w:rPr>
            </w:pPr>
          </w:p>
          <w:p w14:paraId="7A2746AD" w14:textId="77777777" w:rsidR="001078C6" w:rsidRDefault="001078C6" w:rsidP="00925797">
            <w:pPr>
              <w:tabs>
                <w:tab w:val="left" w:pos="2295"/>
              </w:tabs>
              <w:jc w:val="both"/>
              <w:rPr>
                <w:lang w:val="ro-MD"/>
              </w:rPr>
            </w:pPr>
          </w:p>
          <w:p w14:paraId="4FCF5EF2" w14:textId="77777777" w:rsidR="001078C6" w:rsidRDefault="001078C6" w:rsidP="00925797">
            <w:pPr>
              <w:tabs>
                <w:tab w:val="left" w:pos="2295"/>
              </w:tabs>
              <w:jc w:val="both"/>
              <w:rPr>
                <w:lang w:val="ro-MD"/>
              </w:rPr>
            </w:pPr>
          </w:p>
          <w:p w14:paraId="617A4CBE" w14:textId="77777777" w:rsidR="001078C6" w:rsidRDefault="001078C6" w:rsidP="00925797">
            <w:pPr>
              <w:tabs>
                <w:tab w:val="left" w:pos="2295"/>
              </w:tabs>
              <w:jc w:val="both"/>
              <w:rPr>
                <w:lang w:val="ro-MD"/>
              </w:rPr>
            </w:pPr>
          </w:p>
          <w:p w14:paraId="2BDF0544" w14:textId="77777777" w:rsidR="001078C6" w:rsidRDefault="001078C6" w:rsidP="00925797">
            <w:pPr>
              <w:tabs>
                <w:tab w:val="left" w:pos="2295"/>
              </w:tabs>
              <w:jc w:val="both"/>
              <w:rPr>
                <w:lang w:val="ro-MD"/>
              </w:rPr>
            </w:pPr>
          </w:p>
          <w:p w14:paraId="25D9DF4A" w14:textId="77777777" w:rsidR="001078C6" w:rsidRDefault="001078C6" w:rsidP="00925797">
            <w:pPr>
              <w:tabs>
                <w:tab w:val="left" w:pos="2295"/>
              </w:tabs>
              <w:jc w:val="both"/>
              <w:rPr>
                <w:lang w:val="ro-MD"/>
              </w:rPr>
            </w:pPr>
          </w:p>
          <w:p w14:paraId="3257EEB4" w14:textId="77777777" w:rsidR="001078C6" w:rsidRDefault="001078C6" w:rsidP="00925797">
            <w:pPr>
              <w:tabs>
                <w:tab w:val="left" w:pos="2295"/>
              </w:tabs>
              <w:jc w:val="both"/>
              <w:rPr>
                <w:lang w:val="ro-MD"/>
              </w:rPr>
            </w:pPr>
          </w:p>
          <w:p w14:paraId="726D3A8A" w14:textId="77777777" w:rsidR="001078C6" w:rsidRDefault="001078C6" w:rsidP="00925797">
            <w:pPr>
              <w:tabs>
                <w:tab w:val="left" w:pos="2295"/>
              </w:tabs>
              <w:jc w:val="both"/>
              <w:rPr>
                <w:lang w:val="ro-MD"/>
              </w:rPr>
            </w:pPr>
          </w:p>
          <w:p w14:paraId="636BC774" w14:textId="77777777" w:rsidR="001078C6" w:rsidRPr="00FF430B" w:rsidRDefault="001078C6" w:rsidP="00925797">
            <w:pPr>
              <w:tabs>
                <w:tab w:val="left" w:pos="2295"/>
              </w:tabs>
              <w:jc w:val="both"/>
              <w:rPr>
                <w:lang w:val="ro-MD"/>
              </w:rPr>
            </w:pPr>
          </w:p>
          <w:p w14:paraId="38CF88C7" w14:textId="77777777" w:rsidR="001078C6" w:rsidRPr="00FF430B" w:rsidRDefault="001078C6" w:rsidP="00925797">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26</w:t>
            </w:r>
          </w:p>
          <w:p w14:paraId="0CBF19C1" w14:textId="77777777" w:rsidR="001078C6" w:rsidRPr="00FF430B" w:rsidRDefault="001078C6" w:rsidP="00925797">
            <w:pPr>
              <w:jc w:val="right"/>
              <w:rPr>
                <w:noProof w:val="0"/>
                <w:lang w:val="ro-MD"/>
              </w:rPr>
            </w:pPr>
            <w:r w:rsidRPr="00FF430B">
              <w:rPr>
                <w:noProof w:val="0"/>
                <w:lang w:val="ro-MD"/>
              </w:rPr>
              <w:t>la Documentația standard nr._____</w:t>
            </w:r>
          </w:p>
          <w:p w14:paraId="1A4BC454" w14:textId="77777777" w:rsidR="001078C6" w:rsidRPr="00FF430B" w:rsidRDefault="001078C6" w:rsidP="00925797">
            <w:pPr>
              <w:jc w:val="right"/>
              <w:rPr>
                <w:noProof w:val="0"/>
                <w:lang w:val="ro-MD"/>
              </w:rPr>
            </w:pPr>
            <w:r w:rsidRPr="00FF430B">
              <w:rPr>
                <w:noProof w:val="0"/>
                <w:lang w:val="ro-MD"/>
              </w:rPr>
              <w:t>din “____” ________ 20___</w:t>
            </w:r>
          </w:p>
          <w:p w14:paraId="67B77B5E" w14:textId="77777777" w:rsidR="001078C6" w:rsidRPr="00FF430B" w:rsidRDefault="001078C6" w:rsidP="00925797">
            <w:pPr>
              <w:tabs>
                <w:tab w:val="left" w:pos="2295"/>
              </w:tabs>
              <w:jc w:val="both"/>
              <w:rPr>
                <w:lang w:val="ro-MD"/>
              </w:rPr>
            </w:pPr>
          </w:p>
          <w:p w14:paraId="0504AF7A" w14:textId="77777777" w:rsidR="001078C6" w:rsidRPr="00FF430B" w:rsidRDefault="001078C6" w:rsidP="00925797">
            <w:pPr>
              <w:tabs>
                <w:tab w:val="left" w:pos="2295"/>
              </w:tabs>
              <w:jc w:val="both"/>
              <w:rPr>
                <w:lang w:val="ro-MD"/>
              </w:rPr>
            </w:pPr>
          </w:p>
          <w:p w14:paraId="1FCC8522" w14:textId="77777777" w:rsidR="001078C6" w:rsidRPr="00FF430B" w:rsidRDefault="001078C6" w:rsidP="00925797">
            <w:pPr>
              <w:tabs>
                <w:tab w:val="left" w:pos="2295"/>
              </w:tabs>
              <w:jc w:val="both"/>
              <w:rPr>
                <w:lang w:val="ro-MD"/>
              </w:rPr>
            </w:pPr>
          </w:p>
          <w:p w14:paraId="041C2A78" w14:textId="77777777" w:rsidR="001078C6" w:rsidRPr="00FF430B" w:rsidRDefault="001078C6" w:rsidP="00925797">
            <w:pPr>
              <w:jc w:val="center"/>
              <w:rPr>
                <w:b/>
                <w:noProof w:val="0"/>
                <w:lang w:val="ro-MD"/>
              </w:rPr>
            </w:pPr>
            <w:r w:rsidRPr="00FF430B">
              <w:rPr>
                <w:b/>
                <w:noProof w:val="0"/>
                <w:lang w:val="ro-MD"/>
              </w:rPr>
              <w:t>CONTRACT – MODEL</w:t>
            </w:r>
          </w:p>
          <w:p w14:paraId="4795EB26" w14:textId="77777777" w:rsidR="001078C6" w:rsidRPr="00FF430B" w:rsidRDefault="001078C6" w:rsidP="00925797">
            <w:pPr>
              <w:jc w:val="center"/>
              <w:rPr>
                <w:b/>
                <w:noProof w:val="0"/>
                <w:lang w:val="ro-MD"/>
              </w:rPr>
            </w:pPr>
          </w:p>
          <w:p w14:paraId="5D6AFB6D" w14:textId="77777777" w:rsidR="001078C6" w:rsidRPr="00FF430B" w:rsidRDefault="001078C6" w:rsidP="00925797">
            <w:pPr>
              <w:tabs>
                <w:tab w:val="left" w:pos="2295"/>
              </w:tabs>
              <w:jc w:val="both"/>
              <w:rPr>
                <w:lang w:val="ro-MD"/>
              </w:rPr>
            </w:pPr>
          </w:p>
          <w:p w14:paraId="6C3C70A4" w14:textId="77777777" w:rsidR="001078C6" w:rsidRPr="00FF430B" w:rsidRDefault="001078C6" w:rsidP="0092579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5BA40EE" w14:textId="23F4CE26" w:rsidR="001078C6" w:rsidRPr="00FF430B" w:rsidRDefault="001078C6" w:rsidP="00925797">
            <w:pPr>
              <w:jc w:val="center"/>
              <w:rPr>
                <w:b/>
                <w:i/>
                <w:lang w:val="ro-MD"/>
              </w:rPr>
            </w:pPr>
            <w:r w:rsidRPr="00FF430B">
              <w:rPr>
                <w:b/>
                <w:lang w:val="ro-MD"/>
              </w:rPr>
              <w:t>de achiziţionare a</w:t>
            </w:r>
            <w:r w:rsidR="00164FB0">
              <w:rPr>
                <w:b/>
                <w:lang w:val="ro-MD"/>
              </w:rPr>
              <w:t xml:space="preserve"> </w:t>
            </w:r>
            <w:r w:rsidRPr="00FF430B">
              <w:rPr>
                <w:b/>
                <w:lang w:val="ro-MD"/>
              </w:rPr>
              <w:t xml:space="preserve">serviciilor de proiectare </w:t>
            </w:r>
          </w:p>
          <w:p w14:paraId="3559E652" w14:textId="77777777" w:rsidR="001078C6" w:rsidRPr="00FF430B" w:rsidRDefault="001078C6" w:rsidP="00925797">
            <w:pPr>
              <w:tabs>
                <w:tab w:val="left" w:pos="2295"/>
              </w:tabs>
              <w:jc w:val="both"/>
              <w:rPr>
                <w:lang w:val="ro-MD"/>
              </w:rPr>
            </w:pPr>
          </w:p>
          <w:p w14:paraId="54E594EE" w14:textId="77777777" w:rsidR="001078C6" w:rsidRPr="00FF430B" w:rsidRDefault="001078C6" w:rsidP="00925797">
            <w:pPr>
              <w:rPr>
                <w:i/>
                <w:lang w:val="ro-MD"/>
              </w:rPr>
            </w:pPr>
            <w:r w:rsidRPr="00FF430B">
              <w:rPr>
                <w:b/>
                <w:lang w:val="ro-MD"/>
              </w:rPr>
              <w:t xml:space="preserve">”___” _____________  202..                                                                 </w:t>
            </w:r>
            <w:r w:rsidRPr="00FF430B">
              <w:rPr>
                <w:lang w:val="ro-MD"/>
              </w:rPr>
              <w:t>oraș/municipiu</w:t>
            </w:r>
            <w:r w:rsidRPr="00FF430B">
              <w:rPr>
                <w:b/>
                <w:lang w:val="ro-MD"/>
              </w:rPr>
              <w:t>…...………</w:t>
            </w:r>
          </w:p>
          <w:p w14:paraId="068F50B2" w14:textId="77777777" w:rsidR="001078C6" w:rsidRPr="00FF430B" w:rsidRDefault="001078C6" w:rsidP="00925797">
            <w:pPr>
              <w:tabs>
                <w:tab w:val="left" w:pos="2295"/>
              </w:tabs>
              <w:jc w:val="both"/>
              <w:rPr>
                <w:lang w:val="ro-MD"/>
              </w:rPr>
            </w:pPr>
          </w:p>
          <w:p w14:paraId="43177529" w14:textId="77777777" w:rsidR="001078C6" w:rsidRPr="00FF430B" w:rsidRDefault="001078C6" w:rsidP="001078C6">
            <w:pPr>
              <w:numPr>
                <w:ilvl w:val="0"/>
                <w:numId w:val="44"/>
              </w:numPr>
              <w:jc w:val="center"/>
              <w:rPr>
                <w:b/>
                <w:kern w:val="28"/>
                <w:lang w:val="ro-MD"/>
              </w:rPr>
            </w:pPr>
            <w:r w:rsidRPr="00FF430B">
              <w:rPr>
                <w:b/>
                <w:kern w:val="28"/>
                <w:lang w:val="ro-MD"/>
              </w:rPr>
              <w:t>PARTEA GENERALĂ</w:t>
            </w:r>
          </w:p>
          <w:p w14:paraId="75F67E15" w14:textId="77777777" w:rsidR="001078C6" w:rsidRPr="00FF430B" w:rsidRDefault="001078C6" w:rsidP="00925797">
            <w:pPr>
              <w:ind w:left="3240"/>
              <w:rPr>
                <w:kern w:val="28"/>
                <w:sz w:val="20"/>
                <w:szCs w:val="20"/>
                <w:lang w:val="ro-MD"/>
              </w:rPr>
            </w:pPr>
            <w:r w:rsidRPr="00FF430B">
              <w:rPr>
                <w:kern w:val="28"/>
                <w:sz w:val="20"/>
                <w:szCs w:val="20"/>
                <w:lang w:val="ro-MD"/>
              </w:rPr>
              <w:t xml:space="preserve">                    (OBLIGATORIU)</w:t>
            </w:r>
          </w:p>
          <w:p w14:paraId="0C4FE3D1" w14:textId="77777777" w:rsidR="001078C6" w:rsidRPr="00FF430B" w:rsidRDefault="001078C6" w:rsidP="00925797">
            <w:p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1078C6" w:rsidRPr="00EC30C2" w14:paraId="7FA4B936" w14:textId="77777777" w:rsidTr="00925797">
              <w:tc>
                <w:tcPr>
                  <w:tcW w:w="2650" w:type="pct"/>
                </w:tcPr>
                <w:p w14:paraId="6FE389E3" w14:textId="77777777" w:rsidR="001078C6" w:rsidRPr="00FF430B" w:rsidRDefault="001078C6" w:rsidP="00925797">
                  <w:pPr>
                    <w:jc w:val="both"/>
                    <w:rPr>
                      <w:b/>
                      <w:lang w:val="ro-MD"/>
                    </w:rPr>
                  </w:pPr>
                  <w:r w:rsidRPr="00FF430B">
                    <w:rPr>
                      <w:b/>
                      <w:lang w:val="ro-MD"/>
                    </w:rPr>
                    <w:t>Beneficiar</w:t>
                  </w:r>
                </w:p>
              </w:tc>
              <w:tc>
                <w:tcPr>
                  <w:tcW w:w="2350" w:type="pct"/>
                </w:tcPr>
                <w:p w14:paraId="072DB5D1" w14:textId="77777777" w:rsidR="001078C6" w:rsidRPr="00FF430B" w:rsidRDefault="001078C6" w:rsidP="00925797">
                  <w:pPr>
                    <w:jc w:val="both"/>
                    <w:rPr>
                      <w:b/>
                      <w:lang w:val="ro-MD"/>
                    </w:rPr>
                  </w:pPr>
                  <w:r w:rsidRPr="00FF430B">
                    <w:rPr>
                      <w:b/>
                      <w:lang w:val="ro-MD"/>
                    </w:rPr>
                    <w:t>Antreprenor</w:t>
                  </w:r>
                </w:p>
              </w:tc>
            </w:tr>
            <w:tr w:rsidR="001078C6" w:rsidRPr="00EC30C2" w14:paraId="25D92FBE" w14:textId="77777777" w:rsidTr="00925797">
              <w:tc>
                <w:tcPr>
                  <w:tcW w:w="2650" w:type="pct"/>
                </w:tcPr>
                <w:p w14:paraId="6D6245D9" w14:textId="77777777" w:rsidR="001078C6" w:rsidRPr="00FF430B" w:rsidRDefault="001078C6" w:rsidP="00925797">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14:paraId="6E1E9223" w14:textId="77777777" w:rsidR="001078C6" w:rsidRPr="00FF430B" w:rsidRDefault="001078C6" w:rsidP="00925797">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IDNO, </w:t>
                  </w:r>
                  <w:r w:rsidRPr="00FF430B">
                    <w:rPr>
                      <w:lang w:val="ro-MD"/>
                    </w:rPr>
                    <w:t xml:space="preserve"> pe de altă parte,</w:t>
                  </w:r>
                </w:p>
              </w:tc>
            </w:tr>
          </w:tbl>
          <w:p w14:paraId="18095C93" w14:textId="77777777" w:rsidR="001078C6" w:rsidRPr="00FF430B" w:rsidRDefault="001078C6" w:rsidP="00925797">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3A3130FE" w14:textId="77777777" w:rsidR="001078C6" w:rsidRPr="00FF430B" w:rsidRDefault="001078C6" w:rsidP="00925797">
            <w:pPr>
              <w:ind w:left="3240"/>
              <w:rPr>
                <w:kern w:val="28"/>
                <w:sz w:val="20"/>
                <w:szCs w:val="20"/>
                <w:lang w:val="ro-MD"/>
              </w:rPr>
            </w:pPr>
          </w:p>
          <w:p w14:paraId="0C3165F4" w14:textId="77777777" w:rsidR="001078C6" w:rsidRPr="00FF430B" w:rsidRDefault="001078C6" w:rsidP="00925797">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5E2107C6" w14:textId="77777777" w:rsidR="001078C6" w:rsidRPr="00FF430B" w:rsidRDefault="001078C6" w:rsidP="00925797">
            <w:pPr>
              <w:ind w:left="3240"/>
              <w:rPr>
                <w:kern w:val="28"/>
                <w:sz w:val="20"/>
                <w:szCs w:val="20"/>
                <w:lang w:val="ro-MD"/>
              </w:rPr>
            </w:pPr>
          </w:p>
          <w:p w14:paraId="3434115F" w14:textId="77777777" w:rsidR="001078C6" w:rsidRPr="00FF430B" w:rsidRDefault="001078C6" w:rsidP="00925797">
            <w:pPr>
              <w:jc w:val="both"/>
              <w:rPr>
                <w:lang w:val="ro-MD"/>
              </w:rPr>
            </w:pPr>
            <w:r w:rsidRPr="00FF430B">
              <w:rPr>
                <w:lang w:val="ro-MD"/>
              </w:rPr>
              <w:t>2. Următoarele documente vor fi considerate părţi componente ale Contractului:</w:t>
            </w:r>
          </w:p>
          <w:p w14:paraId="4C8B2634" w14:textId="77777777" w:rsidR="001078C6" w:rsidRPr="00FF430B" w:rsidRDefault="001078C6" w:rsidP="00925797">
            <w:pPr>
              <w:numPr>
                <w:ilvl w:val="0"/>
                <w:numId w:val="33"/>
              </w:numPr>
              <w:suppressAutoHyphens/>
              <w:ind w:left="0" w:firstLine="720"/>
              <w:jc w:val="both"/>
              <w:rPr>
                <w:lang w:val="ro-MD"/>
              </w:rPr>
            </w:pPr>
            <w:r w:rsidRPr="00FF430B">
              <w:rPr>
                <w:lang w:val="ro-MD"/>
              </w:rPr>
              <w:t>Formularul Contractului;</w:t>
            </w:r>
          </w:p>
          <w:p w14:paraId="114577AE" w14:textId="77777777" w:rsidR="001078C6" w:rsidRPr="00FF430B" w:rsidRDefault="001078C6" w:rsidP="00925797">
            <w:pPr>
              <w:numPr>
                <w:ilvl w:val="0"/>
                <w:numId w:val="33"/>
              </w:numPr>
              <w:suppressAutoHyphens/>
              <w:ind w:left="0" w:firstLine="720"/>
              <w:jc w:val="both"/>
              <w:rPr>
                <w:i/>
                <w:lang w:val="ro-MD"/>
              </w:rPr>
            </w:pPr>
            <w:r w:rsidRPr="00FF430B">
              <w:rPr>
                <w:lang w:val="ro-MD"/>
              </w:rPr>
              <w:t>Formularul ofertei;</w:t>
            </w:r>
          </w:p>
          <w:p w14:paraId="310CF912" w14:textId="77777777" w:rsidR="001078C6" w:rsidRPr="00FF430B" w:rsidRDefault="001078C6" w:rsidP="00925797">
            <w:pPr>
              <w:numPr>
                <w:ilvl w:val="0"/>
                <w:numId w:val="33"/>
              </w:numPr>
              <w:suppressAutoHyphens/>
              <w:ind w:left="0" w:firstLine="720"/>
              <w:jc w:val="both"/>
              <w:rPr>
                <w:i/>
                <w:lang w:val="ro-MD"/>
              </w:rPr>
            </w:pPr>
            <w:r w:rsidRPr="00FF430B">
              <w:rPr>
                <w:lang w:val="ro-MD"/>
              </w:rPr>
              <w:t>Caietul de sarcini;</w:t>
            </w:r>
          </w:p>
          <w:p w14:paraId="59BBFD7B" w14:textId="77777777" w:rsidR="001078C6" w:rsidRPr="00FF430B" w:rsidRDefault="001078C6" w:rsidP="00925797">
            <w:pPr>
              <w:numPr>
                <w:ilvl w:val="0"/>
                <w:numId w:val="33"/>
              </w:numPr>
              <w:suppressAutoHyphens/>
              <w:ind w:left="0" w:firstLine="720"/>
              <w:jc w:val="both"/>
              <w:rPr>
                <w:i/>
                <w:lang w:val="ro-MD"/>
              </w:rPr>
            </w:pPr>
            <w:r w:rsidRPr="00FF430B">
              <w:rPr>
                <w:lang w:val="ro-MD"/>
              </w:rPr>
              <w:t>Garanția de bună execuție.</w:t>
            </w:r>
          </w:p>
          <w:p w14:paraId="1BF83EA3" w14:textId="77777777" w:rsidR="001078C6" w:rsidRPr="00FF430B" w:rsidRDefault="001078C6" w:rsidP="00925797">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1D87BCB9" w14:textId="77777777" w:rsidR="001078C6" w:rsidRPr="00FF430B" w:rsidRDefault="001078C6" w:rsidP="00925797">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B5FBFF3" w14:textId="77777777" w:rsidR="001078C6" w:rsidRPr="00FF430B" w:rsidRDefault="001078C6" w:rsidP="00925797">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2353B6B4" w14:textId="77777777" w:rsidR="001078C6" w:rsidRPr="00FF430B" w:rsidRDefault="001078C6" w:rsidP="00925797">
            <w:pPr>
              <w:ind w:left="710"/>
              <w:rPr>
                <w:kern w:val="28"/>
                <w:sz w:val="20"/>
                <w:szCs w:val="20"/>
                <w:lang w:val="ro-MD"/>
              </w:rPr>
            </w:pPr>
          </w:p>
          <w:p w14:paraId="5D94E0BE" w14:textId="77777777" w:rsidR="001078C6" w:rsidRPr="00FF430B" w:rsidRDefault="001078C6" w:rsidP="00925797">
            <w:pPr>
              <w:rPr>
                <w:b/>
                <w:lang w:val="ro-MD"/>
              </w:rPr>
            </w:pPr>
            <w:r w:rsidRPr="00FF430B">
              <w:rPr>
                <w:b/>
                <w:lang w:val="ro-MD"/>
              </w:rPr>
              <w:t>1. OBIECTUL CONTRACTULUI</w:t>
            </w:r>
          </w:p>
          <w:p w14:paraId="337ED28F" w14:textId="77777777" w:rsidR="001078C6" w:rsidRPr="00FF430B" w:rsidRDefault="001078C6" w:rsidP="00925797">
            <w:pPr>
              <w:jc w:val="both"/>
              <w:rPr>
                <w:lang w:val="ro-MD"/>
              </w:rPr>
            </w:pPr>
            <w:r w:rsidRPr="00FF430B">
              <w:rPr>
                <w:lang w:val="ro-MD"/>
              </w:rPr>
              <w:t xml:space="preserve">1.1. Antreprenorul îşi asumă obligaţia de a presta Lucrările conform Specificaţiei, care este parte integrantă a prezentului Contract. </w:t>
            </w:r>
          </w:p>
          <w:p w14:paraId="23608341" w14:textId="77777777" w:rsidR="001078C6" w:rsidRPr="00FF430B" w:rsidRDefault="001078C6" w:rsidP="00925797">
            <w:pPr>
              <w:jc w:val="both"/>
              <w:rPr>
                <w:lang w:val="ro-MD"/>
              </w:rPr>
            </w:pPr>
            <w:r w:rsidRPr="00FF430B">
              <w:rPr>
                <w:lang w:val="ro-MD"/>
              </w:rPr>
              <w:t xml:space="preserve">1.2. Beneficiarul se obligă, la rândul său, să achite şi să recepţioneze Lucrările livrate de Antreprenor. </w:t>
            </w:r>
          </w:p>
          <w:p w14:paraId="48981D25" w14:textId="77777777" w:rsidR="001078C6" w:rsidRPr="00FF430B" w:rsidRDefault="001078C6" w:rsidP="00925797">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0EA2E7B1" w14:textId="77777777" w:rsidR="001078C6" w:rsidRPr="00FF430B" w:rsidRDefault="001078C6" w:rsidP="00925797">
            <w:pPr>
              <w:ind w:left="3240"/>
              <w:rPr>
                <w:kern w:val="28"/>
                <w:sz w:val="20"/>
                <w:szCs w:val="20"/>
                <w:lang w:val="ro-MD"/>
              </w:rPr>
            </w:pPr>
          </w:p>
          <w:p w14:paraId="1A9F1D36" w14:textId="77777777" w:rsidR="001078C6" w:rsidRPr="00FF430B" w:rsidRDefault="001078C6" w:rsidP="00925797">
            <w:pPr>
              <w:rPr>
                <w:b/>
                <w:lang w:val="ro-MD"/>
              </w:rPr>
            </w:pPr>
            <w:r w:rsidRPr="00FF430B">
              <w:rPr>
                <w:b/>
                <w:lang w:val="ro-MD"/>
              </w:rPr>
              <w:t>2.TERMENII ŞI CONDIŢIILE DE PRESTARE</w:t>
            </w:r>
          </w:p>
          <w:p w14:paraId="65306506" w14:textId="77777777" w:rsidR="001078C6" w:rsidRPr="00FF430B" w:rsidRDefault="001078C6" w:rsidP="00925797">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0CA0912B" w14:textId="77777777" w:rsidR="001078C6" w:rsidRPr="00FF430B" w:rsidRDefault="001078C6" w:rsidP="00925797">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06EDC703" w14:textId="77777777" w:rsidR="001078C6" w:rsidRPr="00FF430B" w:rsidRDefault="001078C6" w:rsidP="00925797">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6AF86DE4" w14:textId="77777777" w:rsidR="001078C6" w:rsidRPr="00FF430B" w:rsidRDefault="001078C6" w:rsidP="00925797">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579CBFAF" w14:textId="77777777" w:rsidR="001078C6" w:rsidRPr="00FF430B" w:rsidRDefault="001078C6" w:rsidP="00925797">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33728028" w14:textId="77777777" w:rsidR="001078C6" w:rsidRPr="00FF430B" w:rsidRDefault="001078C6" w:rsidP="00925797">
            <w:pPr>
              <w:ind w:firstLine="720"/>
              <w:jc w:val="both"/>
              <w:rPr>
                <w:lang w:val="ro-MD"/>
              </w:rPr>
            </w:pPr>
          </w:p>
          <w:p w14:paraId="4AAB415E" w14:textId="77777777" w:rsidR="001078C6" w:rsidRPr="00FF430B" w:rsidRDefault="001078C6" w:rsidP="00925797">
            <w:pPr>
              <w:rPr>
                <w:b/>
                <w:lang w:val="ro-MD"/>
              </w:rPr>
            </w:pPr>
            <w:r w:rsidRPr="00FF430B">
              <w:rPr>
                <w:b/>
                <w:lang w:val="ro-MD"/>
              </w:rPr>
              <w:t>3. PREŢUL ŞI CONDIŢIILE DE PLATĂ</w:t>
            </w:r>
          </w:p>
          <w:p w14:paraId="26F78DE3" w14:textId="77777777" w:rsidR="001078C6" w:rsidRPr="00FF430B" w:rsidRDefault="001078C6" w:rsidP="00925797">
            <w:pPr>
              <w:jc w:val="both"/>
              <w:rPr>
                <w:lang w:val="ro-MD"/>
              </w:rPr>
            </w:pPr>
            <w:r w:rsidRPr="00FF430B">
              <w:rPr>
                <w:lang w:val="ro-MD"/>
              </w:rPr>
              <w:t>3.1. Preţul Lucrărilor conform prezentului Contract este stabilit în lei moldoveneşti.</w:t>
            </w:r>
          </w:p>
          <w:p w14:paraId="020B1609" w14:textId="77777777" w:rsidR="001078C6" w:rsidRPr="00FF430B" w:rsidRDefault="001078C6" w:rsidP="00925797">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E58FF34" w14:textId="77777777" w:rsidR="001078C6" w:rsidRPr="00FF430B" w:rsidRDefault="001078C6" w:rsidP="00925797">
            <w:pPr>
              <w:jc w:val="both"/>
              <w:rPr>
                <w:lang w:val="ro-MD"/>
              </w:rPr>
            </w:pPr>
            <w:r w:rsidRPr="00FF430B">
              <w:rPr>
                <w:lang w:val="ro-MD"/>
              </w:rPr>
              <w:t>3.3. Beneficiarul va achita Antreprenorului în două etape suma totală pentru Lucrările executate, după cum urmează:</w:t>
            </w:r>
          </w:p>
          <w:p w14:paraId="374366FA" w14:textId="77777777" w:rsidR="001078C6" w:rsidRPr="00FF430B" w:rsidRDefault="001078C6" w:rsidP="00925797">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2FD263C1" w14:textId="77777777" w:rsidR="001078C6" w:rsidRPr="00FF430B" w:rsidRDefault="001078C6" w:rsidP="00925797">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3549C246" w14:textId="77777777" w:rsidR="001078C6" w:rsidRPr="00FF430B" w:rsidRDefault="001078C6" w:rsidP="00925797">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69AEC521" w14:textId="77777777" w:rsidR="001078C6" w:rsidRPr="00FF430B" w:rsidRDefault="001078C6" w:rsidP="00925797">
            <w:pPr>
              <w:jc w:val="both"/>
              <w:rPr>
                <w:lang w:val="ro-MD"/>
              </w:rPr>
            </w:pPr>
            <w:r w:rsidRPr="00FF430B">
              <w:rPr>
                <w:lang w:val="ro-MD"/>
              </w:rPr>
              <w:t>3.5. Plăţile se vor efectua prin ……………, indicat în prezentul Contract.</w:t>
            </w:r>
          </w:p>
          <w:p w14:paraId="70CD6AB0" w14:textId="77777777" w:rsidR="001078C6" w:rsidRPr="00FF430B" w:rsidRDefault="001078C6" w:rsidP="00925797">
            <w:pPr>
              <w:ind w:left="3240"/>
              <w:rPr>
                <w:kern w:val="28"/>
                <w:sz w:val="20"/>
                <w:szCs w:val="20"/>
                <w:lang w:val="ro-MD"/>
              </w:rPr>
            </w:pPr>
          </w:p>
          <w:p w14:paraId="1382CAC4" w14:textId="77777777" w:rsidR="001078C6" w:rsidRPr="00FF430B" w:rsidRDefault="001078C6" w:rsidP="00925797">
            <w:pPr>
              <w:rPr>
                <w:b/>
                <w:lang w:val="ro-MD"/>
              </w:rPr>
            </w:pPr>
            <w:r w:rsidRPr="00FF430B">
              <w:rPr>
                <w:b/>
                <w:lang w:val="ro-MD"/>
              </w:rPr>
              <w:t>4. CONDIŢIILE DE PREDARE-PRIMIRE</w:t>
            </w:r>
          </w:p>
          <w:p w14:paraId="1BA9792D" w14:textId="77777777" w:rsidR="001078C6" w:rsidRPr="00FF430B" w:rsidRDefault="001078C6" w:rsidP="00925797">
            <w:pPr>
              <w:jc w:val="both"/>
              <w:rPr>
                <w:lang w:val="ro-MD"/>
              </w:rPr>
            </w:pPr>
            <w:r w:rsidRPr="00FF430B">
              <w:rPr>
                <w:lang w:val="ro-MD"/>
              </w:rPr>
              <w:t>4.1. Lucrările se consideră predate de către Antreprenor şi recepţionate de către Beneficiar dacă:</w:t>
            </w:r>
          </w:p>
          <w:p w14:paraId="4F9A811F" w14:textId="77777777" w:rsidR="001078C6" w:rsidRPr="00FF430B" w:rsidRDefault="001078C6" w:rsidP="00925797">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55870EE" w14:textId="77777777" w:rsidR="001078C6" w:rsidRPr="00FF430B" w:rsidRDefault="001078C6" w:rsidP="00925797">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5CF13F2A" w14:textId="77777777" w:rsidR="001078C6" w:rsidRPr="00FF430B" w:rsidRDefault="001078C6" w:rsidP="00925797">
            <w:pPr>
              <w:ind w:firstLine="720"/>
              <w:jc w:val="center"/>
              <w:rPr>
                <w:b/>
                <w:lang w:val="ro-MD"/>
              </w:rPr>
            </w:pPr>
          </w:p>
          <w:p w14:paraId="2E110CE5" w14:textId="77777777" w:rsidR="001078C6" w:rsidRPr="00FF430B" w:rsidRDefault="001078C6" w:rsidP="00925797">
            <w:pPr>
              <w:rPr>
                <w:b/>
                <w:lang w:val="ro-MD"/>
              </w:rPr>
            </w:pPr>
            <w:r w:rsidRPr="00FF430B">
              <w:rPr>
                <w:b/>
                <w:lang w:val="ro-MD"/>
              </w:rPr>
              <w:t>5. STANDARDE</w:t>
            </w:r>
          </w:p>
          <w:p w14:paraId="5F28707A" w14:textId="77777777" w:rsidR="001078C6" w:rsidRPr="00FF430B" w:rsidRDefault="001078C6" w:rsidP="00925797">
            <w:pPr>
              <w:jc w:val="both"/>
              <w:rPr>
                <w:lang w:val="ro-MD"/>
              </w:rPr>
            </w:pPr>
            <w:r w:rsidRPr="00FF430B">
              <w:rPr>
                <w:lang w:val="ro-MD"/>
              </w:rPr>
              <w:t>5.1 Lucrările prestate în baza contractului vor respecta standardele prezentate de către Beneficiar în cerințele caietului de sarcini.</w:t>
            </w:r>
          </w:p>
          <w:p w14:paraId="2D6FD682" w14:textId="77777777" w:rsidR="001078C6" w:rsidRPr="00FF430B" w:rsidRDefault="001078C6" w:rsidP="00925797">
            <w:pPr>
              <w:jc w:val="both"/>
              <w:rPr>
                <w:lang w:val="ro-MD"/>
              </w:rPr>
            </w:pPr>
            <w:r w:rsidRPr="00FF430B">
              <w:rPr>
                <w:lang w:val="ro-MD"/>
              </w:rPr>
              <w:t>5.2 Când nu este menţionat nici un standard sau reglementare aplicabilă, se vor respecta standardele sau alte reglementări autorizate în Republica Moldova.</w:t>
            </w:r>
          </w:p>
          <w:p w14:paraId="3684F911" w14:textId="77777777" w:rsidR="001078C6" w:rsidRPr="00FF430B" w:rsidRDefault="001078C6" w:rsidP="00925797">
            <w:pPr>
              <w:ind w:firstLine="720"/>
              <w:jc w:val="both"/>
              <w:rPr>
                <w:lang w:val="ro-MD"/>
              </w:rPr>
            </w:pPr>
          </w:p>
          <w:p w14:paraId="2653D1BA" w14:textId="77777777" w:rsidR="001078C6" w:rsidRPr="00FF430B" w:rsidRDefault="001078C6" w:rsidP="00925797">
            <w:pPr>
              <w:rPr>
                <w:b/>
                <w:lang w:val="ro-MD"/>
              </w:rPr>
            </w:pPr>
            <w:r w:rsidRPr="00FF430B">
              <w:rPr>
                <w:b/>
                <w:lang w:val="ro-MD"/>
              </w:rPr>
              <w:t>6. OBLIGAŢIILE PĂRŢILOR</w:t>
            </w:r>
          </w:p>
          <w:p w14:paraId="78A18A29" w14:textId="77777777" w:rsidR="001078C6" w:rsidRPr="00FF430B" w:rsidRDefault="001078C6" w:rsidP="00925797">
            <w:pPr>
              <w:jc w:val="both"/>
              <w:rPr>
                <w:lang w:val="ro-MD"/>
              </w:rPr>
            </w:pPr>
            <w:r w:rsidRPr="00FF430B">
              <w:rPr>
                <w:lang w:val="ro-MD"/>
              </w:rPr>
              <w:t>6.1. În baza prezentului Contract, Antreprenorul se obligă:</w:t>
            </w:r>
          </w:p>
          <w:p w14:paraId="683E2C92" w14:textId="77777777" w:rsidR="001078C6" w:rsidRPr="00FF430B" w:rsidRDefault="001078C6" w:rsidP="00925797">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3440C99C" w14:textId="77777777" w:rsidR="001078C6" w:rsidRPr="00FF430B" w:rsidRDefault="001078C6" w:rsidP="00925797">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34834714" w14:textId="77777777" w:rsidR="001078C6" w:rsidRPr="00FF430B" w:rsidRDefault="001078C6" w:rsidP="00925797">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B4AA934" w14:textId="77777777" w:rsidR="001078C6" w:rsidRPr="00FF430B" w:rsidRDefault="001078C6" w:rsidP="00925797">
            <w:pPr>
              <w:numPr>
                <w:ilvl w:val="0"/>
                <w:numId w:val="35"/>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14:paraId="6A49E8AF" w14:textId="77777777" w:rsidR="001078C6" w:rsidRPr="00FF430B" w:rsidRDefault="001078C6" w:rsidP="00925797">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307075A4" w14:textId="77777777" w:rsidR="001078C6" w:rsidRPr="00FF430B" w:rsidRDefault="001078C6" w:rsidP="00925797">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655DD5EA" w14:textId="77777777" w:rsidR="001078C6" w:rsidRPr="00FF430B" w:rsidRDefault="001078C6" w:rsidP="00925797">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 supravegherii de autor asupra lucrărilor pe tot parcursul construcției;</w:t>
            </w:r>
          </w:p>
          <w:p w14:paraId="5BE45AD5" w14:textId="77777777" w:rsidR="001078C6" w:rsidRPr="00FF430B" w:rsidRDefault="001078C6" w:rsidP="00925797">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627D7BA3" w14:textId="77777777" w:rsidR="001078C6" w:rsidRPr="00FF430B" w:rsidRDefault="001078C6" w:rsidP="00925797">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02FD0964" w14:textId="77777777" w:rsidR="001078C6" w:rsidRPr="00FF430B" w:rsidRDefault="001078C6" w:rsidP="00925797">
            <w:pPr>
              <w:jc w:val="both"/>
              <w:rPr>
                <w:lang w:val="ro-MD"/>
              </w:rPr>
            </w:pPr>
            <w:r w:rsidRPr="00FF430B">
              <w:rPr>
                <w:lang w:val="ro-MD"/>
              </w:rPr>
              <w:t>6.2.  În baza prezentului Contract, Beneficiarul se obligă:</w:t>
            </w:r>
          </w:p>
          <w:p w14:paraId="405DE764" w14:textId="77777777" w:rsidR="001078C6" w:rsidRPr="00FF430B" w:rsidRDefault="001078C6" w:rsidP="00925797">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14:paraId="6D82CBA8" w14:textId="77777777" w:rsidR="001078C6" w:rsidRPr="00FF430B" w:rsidRDefault="001078C6" w:rsidP="00925797">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4DCBE531" w14:textId="77777777" w:rsidR="001078C6" w:rsidRPr="00FF430B" w:rsidRDefault="001078C6" w:rsidP="00925797">
            <w:pPr>
              <w:numPr>
                <w:ilvl w:val="0"/>
                <w:numId w:val="36"/>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222457B4" w14:textId="77777777" w:rsidR="001078C6" w:rsidRPr="00FF430B" w:rsidRDefault="001078C6" w:rsidP="00925797">
            <w:pPr>
              <w:ind w:firstLine="720"/>
              <w:jc w:val="center"/>
              <w:rPr>
                <w:b/>
                <w:lang w:val="ro-MD"/>
              </w:rPr>
            </w:pPr>
          </w:p>
          <w:p w14:paraId="67455221" w14:textId="77777777" w:rsidR="001078C6" w:rsidRPr="00FF430B" w:rsidRDefault="001078C6" w:rsidP="00925797">
            <w:pPr>
              <w:rPr>
                <w:b/>
                <w:lang w:val="ro-MD"/>
              </w:rPr>
            </w:pPr>
            <w:r w:rsidRPr="00FF430B">
              <w:rPr>
                <w:b/>
                <w:lang w:val="ro-MD"/>
              </w:rPr>
              <w:t>7. JUSTIFICAREA DATORITĂ UNUI IMPEDIMENT</w:t>
            </w:r>
          </w:p>
          <w:p w14:paraId="696CAF9A" w14:textId="77777777" w:rsidR="001078C6" w:rsidRPr="00FF430B" w:rsidRDefault="001078C6" w:rsidP="00925797">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9998B34" w14:textId="77777777" w:rsidR="001078C6" w:rsidRPr="00FF430B" w:rsidRDefault="001078C6" w:rsidP="00925797">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627DFEB7" w14:textId="77777777" w:rsidR="001078C6" w:rsidRPr="00FF430B" w:rsidRDefault="001078C6" w:rsidP="00925797">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16A18E7F" w14:textId="77777777" w:rsidR="001078C6" w:rsidRPr="00FF430B" w:rsidRDefault="001078C6" w:rsidP="00925797">
            <w:pPr>
              <w:ind w:firstLine="720"/>
              <w:jc w:val="both"/>
              <w:rPr>
                <w:lang w:val="ro-MD"/>
              </w:rPr>
            </w:pPr>
          </w:p>
          <w:p w14:paraId="4EE453B6" w14:textId="77777777" w:rsidR="001078C6" w:rsidRPr="00FF430B" w:rsidRDefault="001078C6" w:rsidP="00925797">
            <w:pPr>
              <w:rPr>
                <w:b/>
                <w:lang w:val="ro-MD"/>
              </w:rPr>
            </w:pPr>
            <w:r w:rsidRPr="00FF430B">
              <w:rPr>
                <w:b/>
                <w:lang w:val="ro-MD"/>
              </w:rPr>
              <w:t>8. REZOLUȚIUNEA CONTRACTULUI</w:t>
            </w:r>
          </w:p>
          <w:p w14:paraId="286C4216" w14:textId="77777777" w:rsidR="001078C6" w:rsidRPr="00FF430B" w:rsidRDefault="001078C6" w:rsidP="00925797">
            <w:pPr>
              <w:jc w:val="both"/>
              <w:rPr>
                <w:lang w:val="ro-MD"/>
              </w:rPr>
            </w:pPr>
            <w:r w:rsidRPr="00FF430B">
              <w:rPr>
                <w:lang w:val="ro-MD"/>
              </w:rPr>
              <w:t>8.1.Rezoluțiunea Contractului se poate realiza cu acordul comun al Părţilor.</w:t>
            </w:r>
          </w:p>
          <w:p w14:paraId="5C301F15" w14:textId="77777777" w:rsidR="001078C6" w:rsidRPr="00FF430B" w:rsidRDefault="001078C6" w:rsidP="00925797">
            <w:pPr>
              <w:jc w:val="both"/>
              <w:rPr>
                <w:lang w:val="ro-MD"/>
              </w:rPr>
            </w:pPr>
            <w:r w:rsidRPr="00FF430B">
              <w:rPr>
                <w:lang w:val="ro-MD"/>
              </w:rPr>
              <w:t>8.2. Contractul poate fi rezolvitîn mod unilateral în caz de:</w:t>
            </w:r>
          </w:p>
          <w:p w14:paraId="3D254158" w14:textId="77777777" w:rsidR="001078C6" w:rsidRPr="00FF430B" w:rsidRDefault="001078C6" w:rsidP="00925797">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5948A934" w14:textId="77777777" w:rsidR="001078C6" w:rsidRPr="00FF430B" w:rsidRDefault="001078C6" w:rsidP="00925797">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39020BB" w14:textId="77777777" w:rsidR="001078C6" w:rsidRPr="00FF430B" w:rsidRDefault="001078C6" w:rsidP="00925797">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5B4494E7" w14:textId="77777777" w:rsidR="001078C6" w:rsidRPr="00FF430B" w:rsidRDefault="001078C6" w:rsidP="00925797">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71113C21" w14:textId="77777777" w:rsidR="001078C6" w:rsidRPr="00FF430B" w:rsidRDefault="001078C6" w:rsidP="00925797">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3D3CB281" w14:textId="77777777" w:rsidR="001078C6" w:rsidRPr="00FF430B" w:rsidRDefault="001078C6" w:rsidP="00925797">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5C98C3B9" w14:textId="77777777" w:rsidR="001078C6" w:rsidRPr="00FF430B" w:rsidRDefault="001078C6" w:rsidP="00925797">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urma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6B996745" w14:textId="77777777" w:rsidR="001078C6" w:rsidRPr="00FF430B" w:rsidRDefault="001078C6" w:rsidP="00925797">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1BC4D0" w14:textId="77777777" w:rsidR="001078C6" w:rsidRPr="00FF430B" w:rsidRDefault="001078C6" w:rsidP="00925797">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7F5A5E6A" w14:textId="77777777" w:rsidR="001078C6" w:rsidRPr="00FF430B" w:rsidRDefault="001078C6" w:rsidP="00925797">
            <w:pPr>
              <w:jc w:val="both"/>
              <w:rPr>
                <w:lang w:val="ro-MD"/>
              </w:rPr>
            </w:pPr>
          </w:p>
          <w:p w14:paraId="48E4F647" w14:textId="77777777" w:rsidR="001078C6" w:rsidRPr="00FF430B" w:rsidRDefault="001078C6" w:rsidP="00925797">
            <w:pPr>
              <w:rPr>
                <w:b/>
                <w:lang w:val="ro-MD"/>
              </w:rPr>
            </w:pPr>
            <w:r w:rsidRPr="00FF430B">
              <w:rPr>
                <w:b/>
                <w:lang w:val="ro-MD"/>
              </w:rPr>
              <w:t>9. RECLAMAŢII ŞI SANCŢIUNI</w:t>
            </w:r>
          </w:p>
          <w:p w14:paraId="12C8DFAE" w14:textId="77777777" w:rsidR="001078C6" w:rsidRPr="00FF430B" w:rsidRDefault="001078C6" w:rsidP="00925797">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3F39E08A" w14:textId="77777777" w:rsidR="001078C6" w:rsidRPr="00FF430B" w:rsidRDefault="001078C6" w:rsidP="00925797">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2A67EF2B" w14:textId="77777777" w:rsidR="001078C6" w:rsidRPr="00FF430B" w:rsidRDefault="001078C6" w:rsidP="00925797">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04F00B6" w14:textId="77777777" w:rsidR="001078C6" w:rsidRPr="00FF430B" w:rsidRDefault="001078C6" w:rsidP="00925797">
            <w:pPr>
              <w:jc w:val="both"/>
              <w:rPr>
                <w:lang w:val="ro-MD"/>
              </w:rPr>
            </w:pPr>
            <w:r w:rsidRPr="00FF430B">
              <w:rPr>
                <w:lang w:val="ro-MD"/>
              </w:rPr>
              <w:t xml:space="preserve">9.4.  În caz de recunoaştere a pretenţiilor, Antreprenorul este obligat, în termen  restrâns, să înlăture potrivit cerinţelor Contractului. </w:t>
            </w:r>
          </w:p>
          <w:p w14:paraId="21DB39E2" w14:textId="77777777" w:rsidR="001078C6" w:rsidRPr="00FF430B" w:rsidRDefault="001078C6" w:rsidP="00925797">
            <w:pPr>
              <w:jc w:val="both"/>
              <w:rPr>
                <w:lang w:val="ro-MD"/>
              </w:rPr>
            </w:pPr>
            <w:r w:rsidRPr="00FF430B">
              <w:rPr>
                <w:lang w:val="ro-MD"/>
              </w:rPr>
              <w:t>9.5. Antreprenorul poartă răspundere pentru calitatea Lucrărilor în limitele stabilite, inclusiv pentru viciile ascunse.</w:t>
            </w:r>
          </w:p>
          <w:p w14:paraId="72485F00" w14:textId="77777777" w:rsidR="001078C6" w:rsidRPr="00FF430B" w:rsidRDefault="001078C6" w:rsidP="00925797">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14:paraId="5D718347" w14:textId="77777777" w:rsidR="001078C6" w:rsidRPr="00FF430B" w:rsidRDefault="001078C6" w:rsidP="00925797">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66C6136E" w14:textId="77777777" w:rsidR="001078C6" w:rsidRPr="00FF430B" w:rsidRDefault="001078C6" w:rsidP="00925797">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14:paraId="57E45E97" w14:textId="77777777" w:rsidR="001078C6" w:rsidRPr="00FF430B" w:rsidRDefault="001078C6" w:rsidP="00925797">
            <w:pPr>
              <w:rPr>
                <w:b/>
                <w:lang w:val="ro-MD"/>
              </w:rPr>
            </w:pPr>
          </w:p>
          <w:p w14:paraId="6F0DBBD1" w14:textId="77777777" w:rsidR="001078C6" w:rsidRPr="00FF430B" w:rsidRDefault="001078C6" w:rsidP="00925797">
            <w:pPr>
              <w:rPr>
                <w:b/>
                <w:lang w:val="ro-MD"/>
              </w:rPr>
            </w:pPr>
            <w:r w:rsidRPr="00FF430B">
              <w:rPr>
                <w:b/>
                <w:lang w:val="ro-MD"/>
              </w:rPr>
              <w:t>10. DREPTURI DE PROPRIETATE INTELECTUALĂ</w:t>
            </w:r>
          </w:p>
          <w:p w14:paraId="7CEB2F84" w14:textId="77777777" w:rsidR="001078C6" w:rsidRPr="00FF430B" w:rsidRDefault="001078C6" w:rsidP="00925797">
            <w:pPr>
              <w:jc w:val="both"/>
              <w:rPr>
                <w:lang w:val="ro-MD"/>
              </w:rPr>
            </w:pPr>
            <w:r w:rsidRPr="00FF430B">
              <w:rPr>
                <w:lang w:val="ro-MD"/>
              </w:rPr>
              <w:t>10.1. Antreprenorul are obligaţia să despăgubească Beneficiarul împotriva oricăror:</w:t>
            </w:r>
          </w:p>
          <w:p w14:paraId="658ADF0D" w14:textId="77777777" w:rsidR="001078C6" w:rsidRPr="00FF430B" w:rsidRDefault="001078C6" w:rsidP="00925797">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B9BD88E" w14:textId="77777777" w:rsidR="001078C6" w:rsidRPr="00FF430B" w:rsidRDefault="001078C6" w:rsidP="00925797">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44CF8977" w14:textId="77777777" w:rsidR="001078C6" w:rsidRPr="00FF430B" w:rsidRDefault="001078C6" w:rsidP="00925797">
            <w:pPr>
              <w:ind w:firstLine="720"/>
              <w:jc w:val="both"/>
              <w:rPr>
                <w:lang w:val="ro-MD"/>
              </w:rPr>
            </w:pPr>
          </w:p>
          <w:p w14:paraId="68D977D0" w14:textId="77777777" w:rsidR="001078C6" w:rsidRPr="00FF430B" w:rsidRDefault="001078C6" w:rsidP="00925797">
            <w:pPr>
              <w:rPr>
                <w:b/>
                <w:lang w:val="ro-MD"/>
              </w:rPr>
            </w:pPr>
            <w:r w:rsidRPr="00FF430B">
              <w:rPr>
                <w:b/>
                <w:lang w:val="ro-MD"/>
              </w:rPr>
              <w:t>11. DISPOZIŢII FINALE</w:t>
            </w:r>
          </w:p>
          <w:p w14:paraId="79D661BE" w14:textId="77777777" w:rsidR="001078C6" w:rsidRPr="00FF430B" w:rsidRDefault="001078C6" w:rsidP="00925797">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3070A78B" w14:textId="77777777" w:rsidR="001078C6" w:rsidRPr="00FF430B" w:rsidRDefault="001078C6" w:rsidP="00925797">
            <w:pPr>
              <w:jc w:val="both"/>
              <w:rPr>
                <w:lang w:val="ro-MD"/>
              </w:rPr>
            </w:pPr>
            <w:r w:rsidRPr="00FF430B">
              <w:rPr>
                <w:lang w:val="ro-MD"/>
              </w:rPr>
              <w:t>11.2. De la data semnării prezentului Contract, toate negocierile purtate şi documentele  perfectate anterior, îşi pierd valabilitatea.</w:t>
            </w:r>
          </w:p>
          <w:p w14:paraId="6CD83A2A" w14:textId="77777777" w:rsidR="001078C6" w:rsidRPr="00FF430B" w:rsidRDefault="001078C6" w:rsidP="00925797">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E3C3FB7" w14:textId="77777777" w:rsidR="001078C6" w:rsidRPr="00FF430B" w:rsidRDefault="001078C6" w:rsidP="00925797">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28651D08" w14:textId="77777777" w:rsidR="001078C6" w:rsidRPr="00FF430B" w:rsidRDefault="001078C6" w:rsidP="00925797">
            <w:pPr>
              <w:jc w:val="both"/>
              <w:rPr>
                <w:lang w:val="ro-MD"/>
              </w:rPr>
            </w:pPr>
            <w:r w:rsidRPr="00FF430B">
              <w:rPr>
                <w:lang w:val="ro-MD"/>
              </w:rPr>
              <w:t>11.5. Prezentul Contract este întocmit în două exemplare în limba de română, câte un exemplar pentru Antreprenor și Beneficiar.</w:t>
            </w:r>
          </w:p>
          <w:p w14:paraId="4A1795AC" w14:textId="77777777" w:rsidR="001078C6" w:rsidRPr="00FF430B" w:rsidRDefault="001078C6" w:rsidP="00925797">
            <w:pPr>
              <w:tabs>
                <w:tab w:val="left" w:pos="2295"/>
              </w:tabs>
              <w:jc w:val="both"/>
              <w:rPr>
                <w:lang w:val="ro-MD"/>
              </w:rPr>
            </w:pPr>
            <w:r w:rsidRPr="00FF430B">
              <w:rPr>
                <w:lang w:val="ro-MD"/>
              </w:rPr>
              <w:t>11.6. Prezentul Contract se consideră încheiat şi intră în vigoare la data semnării, fiind valabil până la ……………...</w:t>
            </w:r>
          </w:p>
          <w:p w14:paraId="05D5B231" w14:textId="77777777" w:rsidR="001078C6" w:rsidRPr="00FF430B" w:rsidRDefault="001078C6" w:rsidP="00925797">
            <w:pPr>
              <w:tabs>
                <w:tab w:val="left" w:pos="2295"/>
              </w:tabs>
              <w:jc w:val="both"/>
              <w:rPr>
                <w:lang w:val="ro-MD"/>
              </w:rPr>
            </w:pPr>
            <w:r w:rsidRPr="00FF430B">
              <w:rPr>
                <w:lang w:val="ro-MD"/>
              </w:rPr>
              <w:t xml:space="preserve">11.7. Prezentul Contract reprezintă acordul de voinţă al ambelor părţi şi este semnat astăzi,  “____” </w:t>
            </w:r>
          </w:p>
          <w:p w14:paraId="7221B8F2" w14:textId="77777777" w:rsidR="001078C6" w:rsidRPr="00FF430B" w:rsidRDefault="001078C6" w:rsidP="00925797">
            <w:pPr>
              <w:spacing w:line="276" w:lineRule="auto"/>
              <w:contextualSpacing/>
              <w:rPr>
                <w:lang w:val="ro-MD"/>
              </w:rPr>
            </w:pPr>
          </w:p>
          <w:p w14:paraId="12C11022" w14:textId="77777777" w:rsidR="001078C6" w:rsidRPr="00FF430B" w:rsidRDefault="001078C6" w:rsidP="00925797">
            <w:pPr>
              <w:spacing w:line="276" w:lineRule="auto"/>
              <w:contextualSpacing/>
              <w:rPr>
                <w:lang w:val="ro-MD"/>
              </w:rPr>
            </w:pPr>
          </w:p>
          <w:p w14:paraId="13949157" w14:textId="77777777" w:rsidR="001078C6" w:rsidRPr="00FF430B" w:rsidRDefault="001078C6" w:rsidP="00925797">
            <w:pPr>
              <w:spacing w:line="276" w:lineRule="auto"/>
              <w:contextualSpacing/>
              <w:rPr>
                <w:lang w:val="ro-MD"/>
              </w:rPr>
            </w:pPr>
          </w:p>
          <w:p w14:paraId="459877CB" w14:textId="77777777" w:rsidR="001078C6" w:rsidRPr="00FF430B" w:rsidRDefault="001078C6" w:rsidP="00925797">
            <w:pPr>
              <w:spacing w:line="276" w:lineRule="auto"/>
              <w:contextualSpacing/>
              <w:rPr>
                <w:lang w:val="ro-MD"/>
              </w:rPr>
            </w:pPr>
          </w:p>
          <w:p w14:paraId="053881A3" w14:textId="77777777" w:rsidR="001078C6" w:rsidRPr="00FF430B" w:rsidRDefault="001078C6" w:rsidP="00925797">
            <w:pPr>
              <w:spacing w:line="276" w:lineRule="auto"/>
              <w:contextualSpacing/>
              <w:rPr>
                <w:lang w:val="ro-MD"/>
              </w:rPr>
            </w:pPr>
          </w:p>
          <w:p w14:paraId="63D20A5A" w14:textId="77777777" w:rsidR="001078C6" w:rsidRPr="00FF430B" w:rsidRDefault="001078C6" w:rsidP="00925797">
            <w:pPr>
              <w:spacing w:line="276" w:lineRule="auto"/>
              <w:contextualSpacing/>
              <w:rPr>
                <w:lang w:val="ro-MD"/>
              </w:rPr>
            </w:pPr>
          </w:p>
          <w:p w14:paraId="0BE40B1F" w14:textId="77777777" w:rsidR="001078C6" w:rsidRPr="00FF430B" w:rsidRDefault="001078C6" w:rsidP="00925797">
            <w:pPr>
              <w:spacing w:line="276" w:lineRule="auto"/>
              <w:contextualSpacing/>
              <w:rPr>
                <w:lang w:val="ro-MD"/>
              </w:rPr>
            </w:pPr>
          </w:p>
          <w:p w14:paraId="468B515E" w14:textId="77777777" w:rsidR="001078C6" w:rsidRPr="00FF430B" w:rsidRDefault="001078C6" w:rsidP="00925797">
            <w:pPr>
              <w:spacing w:line="276" w:lineRule="auto"/>
              <w:contextualSpacing/>
              <w:rPr>
                <w:lang w:val="ro-MD"/>
              </w:rPr>
            </w:pPr>
          </w:p>
          <w:p w14:paraId="69BD6A53" w14:textId="77777777" w:rsidR="001078C6" w:rsidRPr="00FF430B" w:rsidRDefault="001078C6" w:rsidP="00925797">
            <w:pPr>
              <w:spacing w:line="276" w:lineRule="auto"/>
              <w:contextualSpacing/>
              <w:rPr>
                <w:lang w:val="ro-MD"/>
              </w:rPr>
            </w:pPr>
          </w:p>
          <w:p w14:paraId="22A4D090" w14:textId="77777777" w:rsidR="001078C6" w:rsidRPr="00FF430B" w:rsidRDefault="001078C6" w:rsidP="001078C6">
            <w:pPr>
              <w:numPr>
                <w:ilvl w:val="0"/>
                <w:numId w:val="44"/>
              </w:numPr>
              <w:tabs>
                <w:tab w:val="left" w:pos="2295"/>
              </w:tabs>
              <w:jc w:val="center"/>
              <w:rPr>
                <w:lang w:val="ro-MD"/>
              </w:rPr>
            </w:pPr>
            <w:r w:rsidRPr="00FF430B">
              <w:rPr>
                <w:b/>
                <w:lang w:val="ro-MD"/>
              </w:rPr>
              <w:t>PARTEA CE ȚINE DE CONDIȚIILE</w:t>
            </w:r>
          </w:p>
          <w:p w14:paraId="27E1F90F" w14:textId="77777777" w:rsidR="001078C6" w:rsidRPr="00FF430B" w:rsidRDefault="001078C6" w:rsidP="00925797">
            <w:pPr>
              <w:tabs>
                <w:tab w:val="left" w:pos="2295"/>
              </w:tabs>
              <w:ind w:left="3240"/>
              <w:rPr>
                <w:lang w:val="ro-MD"/>
              </w:rPr>
            </w:pPr>
            <w:r w:rsidRPr="00FF430B">
              <w:rPr>
                <w:b/>
                <w:lang w:val="ro-MD"/>
              </w:rPr>
              <w:t>SPECIALE AL CONTRACTULUI</w:t>
            </w:r>
          </w:p>
          <w:p w14:paraId="231C78A3" w14:textId="77777777" w:rsidR="001078C6" w:rsidRPr="00FF430B" w:rsidRDefault="001078C6" w:rsidP="00925797">
            <w:pPr>
              <w:jc w:val="center"/>
              <w:rPr>
                <w:lang w:val="ro-MD"/>
              </w:rPr>
            </w:pPr>
            <w:r w:rsidRPr="00FF430B">
              <w:rPr>
                <w:lang w:val="ro-MD"/>
              </w:rPr>
              <w:t>(</w:t>
            </w:r>
            <w:r w:rsidRPr="00FF430B">
              <w:rPr>
                <w:sz w:val="20"/>
                <w:szCs w:val="20"/>
                <w:lang w:val="ro-MD"/>
              </w:rPr>
              <w:t>LA NECESITATE)</w:t>
            </w:r>
          </w:p>
          <w:p w14:paraId="164CC3EF" w14:textId="77777777" w:rsidR="001078C6" w:rsidRPr="00FF430B" w:rsidRDefault="001078C6" w:rsidP="00925797">
            <w:pPr>
              <w:jc w:val="both"/>
              <w:rPr>
                <w:sz w:val="28"/>
                <w:szCs w:val="28"/>
                <w:lang w:val="ro-MD"/>
              </w:rPr>
            </w:pPr>
          </w:p>
          <w:p w14:paraId="1A055C94" w14:textId="77777777" w:rsidR="001078C6" w:rsidRPr="00FF430B" w:rsidRDefault="001078C6" w:rsidP="00925797">
            <w:pPr>
              <w:spacing w:line="276" w:lineRule="auto"/>
              <w:contextualSpacing/>
              <w:rPr>
                <w:lang w:val="ro-MD"/>
              </w:rPr>
            </w:pPr>
          </w:p>
          <w:p w14:paraId="5ABD4872" w14:textId="77777777" w:rsidR="001078C6" w:rsidRPr="00FF430B" w:rsidRDefault="001078C6" w:rsidP="00925797">
            <w:pPr>
              <w:spacing w:line="276" w:lineRule="auto"/>
              <w:contextualSpacing/>
              <w:rPr>
                <w:lang w:val="ro-MD"/>
              </w:rPr>
            </w:pPr>
          </w:p>
          <w:p w14:paraId="2A911D79" w14:textId="77777777" w:rsidR="001078C6" w:rsidRPr="00FF430B" w:rsidRDefault="001078C6" w:rsidP="00925797">
            <w:pPr>
              <w:spacing w:line="276" w:lineRule="auto"/>
              <w:contextualSpacing/>
              <w:rPr>
                <w:lang w:val="ro-MD"/>
              </w:rPr>
            </w:pPr>
          </w:p>
          <w:p w14:paraId="1C247F8E" w14:textId="77777777" w:rsidR="001078C6" w:rsidRPr="00FF430B" w:rsidRDefault="001078C6" w:rsidP="00925797">
            <w:pPr>
              <w:spacing w:line="276" w:lineRule="auto"/>
              <w:contextualSpacing/>
              <w:rPr>
                <w:lang w:val="ro-MD"/>
              </w:rPr>
            </w:pPr>
          </w:p>
          <w:p w14:paraId="3F3E20D6" w14:textId="77777777" w:rsidR="001078C6" w:rsidRPr="00FF430B" w:rsidRDefault="001078C6" w:rsidP="00925797">
            <w:pPr>
              <w:spacing w:line="276" w:lineRule="auto"/>
              <w:contextualSpacing/>
              <w:rPr>
                <w:lang w:val="ro-MD"/>
              </w:rPr>
            </w:pPr>
          </w:p>
          <w:p w14:paraId="4D7E78B3" w14:textId="77777777" w:rsidR="001078C6" w:rsidRPr="00FF430B" w:rsidRDefault="001078C6" w:rsidP="00925797">
            <w:pPr>
              <w:spacing w:line="276" w:lineRule="auto"/>
              <w:contextualSpacing/>
              <w:rPr>
                <w:lang w:val="ro-MD"/>
              </w:rPr>
            </w:pPr>
          </w:p>
          <w:p w14:paraId="07E94565" w14:textId="77777777" w:rsidR="001078C6" w:rsidRPr="00FF430B" w:rsidRDefault="001078C6" w:rsidP="00925797">
            <w:pPr>
              <w:numPr>
                <w:ilvl w:val="0"/>
                <w:numId w:val="17"/>
              </w:numPr>
              <w:spacing w:line="276" w:lineRule="auto"/>
              <w:ind w:left="0"/>
              <w:contextualSpacing/>
              <w:rPr>
                <w:lang w:val="ro-MD"/>
              </w:rPr>
            </w:pPr>
            <w:r w:rsidRPr="00FF430B">
              <w:rPr>
                <w:b/>
                <w:lang w:val="ro-MD"/>
              </w:rPr>
              <w:t>RECHIZITELE JURIDICE, POŞTALE ŞI DE PLĂŢI ALE PĂRŢILOR</w:t>
            </w:r>
          </w:p>
          <w:p w14:paraId="1B17E96B" w14:textId="77777777" w:rsidR="001078C6" w:rsidRPr="00FF430B" w:rsidRDefault="001078C6" w:rsidP="00925797">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078C6" w:rsidRPr="00EC30C2" w14:paraId="79A0BD98" w14:textId="77777777" w:rsidTr="00925797">
              <w:trPr>
                <w:jc w:val="center"/>
              </w:trPr>
              <w:tc>
                <w:tcPr>
                  <w:tcW w:w="5163" w:type="dxa"/>
                  <w:tcBorders>
                    <w:top w:val="nil"/>
                    <w:left w:val="nil"/>
                    <w:bottom w:val="nil"/>
                    <w:right w:val="nil"/>
                  </w:tcBorders>
                </w:tcPr>
                <w:p w14:paraId="7F626A69" w14:textId="77777777" w:rsidR="001078C6" w:rsidRPr="00FF430B" w:rsidRDefault="001078C6" w:rsidP="00925797">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D99355A" w14:textId="77777777" w:rsidR="001078C6" w:rsidRPr="00FF430B" w:rsidRDefault="001078C6" w:rsidP="00925797">
                  <w:pPr>
                    <w:tabs>
                      <w:tab w:val="left" w:pos="3295"/>
                    </w:tabs>
                    <w:jc w:val="center"/>
                    <w:rPr>
                      <w:lang w:val="ro-MD"/>
                    </w:rPr>
                  </w:pPr>
                  <w:r w:rsidRPr="00FF430B">
                    <w:rPr>
                      <w:b/>
                      <w:iCs/>
                      <w:lang w:val="ro-MD"/>
                    </w:rPr>
                    <w:t>BENEFICIARUL</w:t>
                  </w:r>
                </w:p>
              </w:tc>
            </w:tr>
            <w:tr w:rsidR="001078C6" w:rsidRPr="00EC30C2" w14:paraId="7856AA0A" w14:textId="77777777" w:rsidTr="00925797">
              <w:trPr>
                <w:jc w:val="center"/>
              </w:trPr>
              <w:tc>
                <w:tcPr>
                  <w:tcW w:w="5163" w:type="dxa"/>
                  <w:tcBorders>
                    <w:top w:val="nil"/>
                    <w:left w:val="nil"/>
                    <w:bottom w:val="nil"/>
                    <w:right w:val="nil"/>
                  </w:tcBorders>
                  <w:vAlign w:val="center"/>
                </w:tcPr>
                <w:p w14:paraId="269672D2"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74BFACD7"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Adresa poştală:</w:t>
                  </w:r>
                </w:p>
              </w:tc>
            </w:tr>
            <w:tr w:rsidR="001078C6" w:rsidRPr="00EC30C2" w14:paraId="56924104" w14:textId="77777777" w:rsidTr="00925797">
              <w:trPr>
                <w:jc w:val="center"/>
              </w:trPr>
              <w:tc>
                <w:tcPr>
                  <w:tcW w:w="5163" w:type="dxa"/>
                  <w:tcBorders>
                    <w:top w:val="nil"/>
                    <w:left w:val="nil"/>
                    <w:bottom w:val="nil"/>
                    <w:right w:val="nil"/>
                  </w:tcBorders>
                  <w:vAlign w:val="center"/>
                </w:tcPr>
                <w:p w14:paraId="2FC63E3D"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34E86B2"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Telefon:</w:t>
                  </w:r>
                </w:p>
              </w:tc>
            </w:tr>
            <w:tr w:rsidR="001078C6" w:rsidRPr="00EC30C2" w14:paraId="39285BFB" w14:textId="77777777" w:rsidTr="00925797">
              <w:trPr>
                <w:jc w:val="center"/>
              </w:trPr>
              <w:tc>
                <w:tcPr>
                  <w:tcW w:w="5163" w:type="dxa"/>
                  <w:tcBorders>
                    <w:top w:val="nil"/>
                    <w:left w:val="nil"/>
                    <w:bottom w:val="nil"/>
                    <w:right w:val="nil"/>
                  </w:tcBorders>
                  <w:vAlign w:val="center"/>
                </w:tcPr>
                <w:p w14:paraId="43D514F0"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609116E6"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Cod fiscal:</w:t>
                  </w:r>
                </w:p>
              </w:tc>
            </w:tr>
            <w:tr w:rsidR="001078C6" w:rsidRPr="00EC30C2" w14:paraId="485152A3" w14:textId="77777777" w:rsidTr="00925797">
              <w:trPr>
                <w:jc w:val="center"/>
              </w:trPr>
              <w:tc>
                <w:tcPr>
                  <w:tcW w:w="5163" w:type="dxa"/>
                  <w:tcBorders>
                    <w:top w:val="nil"/>
                    <w:left w:val="nil"/>
                    <w:bottom w:val="nil"/>
                    <w:right w:val="nil"/>
                  </w:tcBorders>
                  <w:vAlign w:val="center"/>
                </w:tcPr>
                <w:p w14:paraId="5C5D91A3"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0CA8F1CF"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Banca:</w:t>
                  </w:r>
                </w:p>
              </w:tc>
            </w:tr>
            <w:tr w:rsidR="001078C6" w:rsidRPr="00EC30C2" w14:paraId="025BF336" w14:textId="77777777" w:rsidTr="00925797">
              <w:trPr>
                <w:jc w:val="center"/>
              </w:trPr>
              <w:tc>
                <w:tcPr>
                  <w:tcW w:w="5163" w:type="dxa"/>
                  <w:tcBorders>
                    <w:top w:val="nil"/>
                    <w:left w:val="nil"/>
                    <w:bottom w:val="nil"/>
                    <w:right w:val="nil"/>
                  </w:tcBorders>
                  <w:vAlign w:val="center"/>
                </w:tcPr>
                <w:p w14:paraId="72DC1925"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00BD89CB"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Cod:</w:t>
                  </w:r>
                </w:p>
              </w:tc>
            </w:tr>
            <w:tr w:rsidR="001078C6" w:rsidRPr="00EC30C2" w14:paraId="0898066A" w14:textId="77777777" w:rsidTr="00925797">
              <w:trPr>
                <w:jc w:val="center"/>
              </w:trPr>
              <w:tc>
                <w:tcPr>
                  <w:tcW w:w="5163" w:type="dxa"/>
                  <w:tcBorders>
                    <w:top w:val="nil"/>
                    <w:left w:val="nil"/>
                    <w:bottom w:val="nil"/>
                    <w:right w:val="nil"/>
                  </w:tcBorders>
                  <w:vAlign w:val="center"/>
                </w:tcPr>
                <w:p w14:paraId="1C8E1684"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2029843" w14:textId="77777777" w:rsidR="001078C6" w:rsidRPr="00FF430B" w:rsidRDefault="001078C6" w:rsidP="00925797">
                  <w:pPr>
                    <w:tabs>
                      <w:tab w:val="left" w:pos="1134"/>
                      <w:tab w:val="left" w:pos="4680"/>
                      <w:tab w:val="left" w:pos="7020"/>
                    </w:tabs>
                    <w:suppressAutoHyphens/>
                    <w:ind w:firstLine="567"/>
                    <w:jc w:val="both"/>
                    <w:rPr>
                      <w:lang w:val="ro-MD"/>
                    </w:rPr>
                  </w:pPr>
                  <w:r w:rsidRPr="00FF430B">
                    <w:rPr>
                      <w:lang w:val="ro-MD"/>
                    </w:rPr>
                    <w:t>IBAN</w:t>
                  </w:r>
                </w:p>
              </w:tc>
            </w:tr>
            <w:tr w:rsidR="001078C6" w:rsidRPr="00EC30C2" w14:paraId="0A2360C8" w14:textId="77777777" w:rsidTr="00925797">
              <w:trPr>
                <w:trHeight w:val="749"/>
                <w:jc w:val="center"/>
              </w:trPr>
              <w:tc>
                <w:tcPr>
                  <w:tcW w:w="5163" w:type="dxa"/>
                  <w:tcBorders>
                    <w:top w:val="nil"/>
                    <w:left w:val="nil"/>
                    <w:bottom w:val="nil"/>
                    <w:right w:val="nil"/>
                  </w:tcBorders>
                  <w:vAlign w:val="center"/>
                </w:tcPr>
                <w:p w14:paraId="4B3AD7F4" w14:textId="77777777" w:rsidR="001078C6" w:rsidRPr="00FF430B" w:rsidRDefault="001078C6" w:rsidP="00925797">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2B7B79C1" w14:textId="77777777" w:rsidR="001078C6" w:rsidRPr="00FF430B" w:rsidRDefault="001078C6" w:rsidP="00925797">
                  <w:pPr>
                    <w:tabs>
                      <w:tab w:val="left" w:pos="1134"/>
                      <w:tab w:val="left" w:pos="4680"/>
                      <w:tab w:val="left" w:pos="7020"/>
                    </w:tabs>
                    <w:suppressAutoHyphens/>
                    <w:ind w:firstLine="567"/>
                    <w:jc w:val="both"/>
                    <w:rPr>
                      <w:lang w:val="ro-MD"/>
                    </w:rPr>
                  </w:pPr>
                </w:p>
                <w:p w14:paraId="3AFAB5A2" w14:textId="77777777" w:rsidR="001078C6" w:rsidRPr="00FF430B" w:rsidRDefault="001078C6" w:rsidP="00925797">
                  <w:pPr>
                    <w:tabs>
                      <w:tab w:val="left" w:pos="1134"/>
                      <w:tab w:val="left" w:pos="4680"/>
                      <w:tab w:val="left" w:pos="7020"/>
                    </w:tabs>
                    <w:suppressAutoHyphens/>
                    <w:ind w:firstLine="567"/>
                    <w:jc w:val="both"/>
                    <w:rPr>
                      <w:lang w:val="ro-MD"/>
                    </w:rPr>
                  </w:pPr>
                </w:p>
                <w:p w14:paraId="3F16DD7F" w14:textId="77777777" w:rsidR="001078C6" w:rsidRPr="00FF430B" w:rsidRDefault="001078C6" w:rsidP="00925797">
                  <w:pPr>
                    <w:tabs>
                      <w:tab w:val="left" w:pos="1134"/>
                      <w:tab w:val="left" w:pos="4680"/>
                      <w:tab w:val="left" w:pos="7020"/>
                    </w:tabs>
                    <w:suppressAutoHyphens/>
                    <w:ind w:firstLine="567"/>
                    <w:jc w:val="both"/>
                    <w:rPr>
                      <w:lang w:val="ro-MD"/>
                    </w:rPr>
                  </w:pPr>
                </w:p>
                <w:p w14:paraId="6B3C1C36" w14:textId="77777777" w:rsidR="001078C6" w:rsidRPr="00FF430B" w:rsidRDefault="001078C6" w:rsidP="00925797">
                  <w:pPr>
                    <w:tabs>
                      <w:tab w:val="left" w:pos="1134"/>
                      <w:tab w:val="left" w:pos="4680"/>
                      <w:tab w:val="left" w:pos="7020"/>
                    </w:tabs>
                    <w:suppressAutoHyphens/>
                    <w:ind w:firstLine="567"/>
                    <w:jc w:val="both"/>
                    <w:rPr>
                      <w:lang w:val="ro-MD"/>
                    </w:rPr>
                  </w:pPr>
                </w:p>
                <w:p w14:paraId="7C1343F7" w14:textId="77777777" w:rsidR="001078C6" w:rsidRPr="00FF430B" w:rsidRDefault="001078C6" w:rsidP="00925797">
                  <w:pPr>
                    <w:tabs>
                      <w:tab w:val="left" w:pos="1134"/>
                      <w:tab w:val="left" w:pos="4680"/>
                      <w:tab w:val="left" w:pos="7020"/>
                    </w:tabs>
                    <w:suppressAutoHyphens/>
                    <w:ind w:firstLine="567"/>
                    <w:jc w:val="both"/>
                    <w:rPr>
                      <w:lang w:val="ro-MD"/>
                    </w:rPr>
                  </w:pPr>
                </w:p>
              </w:tc>
            </w:tr>
          </w:tbl>
          <w:p w14:paraId="0A448A7D" w14:textId="77777777" w:rsidR="001078C6" w:rsidRDefault="001078C6" w:rsidP="00925797">
            <w:pPr>
              <w:tabs>
                <w:tab w:val="left" w:pos="2685"/>
              </w:tabs>
              <w:contextualSpacing/>
              <w:jc w:val="center"/>
              <w:rPr>
                <w:b/>
                <w:lang w:val="ro-MD"/>
              </w:rPr>
            </w:pPr>
            <w:r w:rsidRPr="00FF430B">
              <w:rPr>
                <w:b/>
                <w:lang w:val="ro-MD"/>
              </w:rPr>
              <w:t>SEMNĂTURILE PĂRŢILOR</w:t>
            </w:r>
          </w:p>
          <w:p w14:paraId="028188DF" w14:textId="77777777" w:rsidR="001078C6" w:rsidRPr="00FF430B" w:rsidRDefault="001078C6" w:rsidP="00925797">
            <w:pPr>
              <w:tabs>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1078C6" w:rsidRPr="00EC30C2" w14:paraId="4A19F957" w14:textId="77777777" w:rsidTr="00925797">
              <w:trPr>
                <w:trHeight w:val="357"/>
                <w:jc w:val="center"/>
              </w:trPr>
              <w:tc>
                <w:tcPr>
                  <w:tcW w:w="5188" w:type="dxa"/>
                  <w:vAlign w:val="center"/>
                </w:tcPr>
                <w:p w14:paraId="3E6C93FA" w14:textId="77777777" w:rsidR="001078C6" w:rsidRPr="00FF430B" w:rsidRDefault="001078C6" w:rsidP="00925797">
                  <w:pPr>
                    <w:jc w:val="center"/>
                    <w:rPr>
                      <w:b/>
                      <w:lang w:val="ro-MD"/>
                    </w:rPr>
                  </w:pPr>
                  <w:r w:rsidRPr="00FF430B">
                    <w:rPr>
                      <w:b/>
                      <w:lang w:val="ro-MD"/>
                    </w:rPr>
                    <w:t>ANTREPRENOR</w:t>
                  </w:r>
                </w:p>
              </w:tc>
              <w:tc>
                <w:tcPr>
                  <w:tcW w:w="4559" w:type="dxa"/>
                  <w:vAlign w:val="center"/>
                </w:tcPr>
                <w:p w14:paraId="6675A3CE" w14:textId="77777777" w:rsidR="001078C6" w:rsidRPr="00FF430B" w:rsidRDefault="001078C6" w:rsidP="00925797">
                  <w:pPr>
                    <w:jc w:val="center"/>
                    <w:rPr>
                      <w:b/>
                      <w:lang w:val="ro-MD"/>
                    </w:rPr>
                  </w:pPr>
                  <w:r w:rsidRPr="00FF430B">
                    <w:rPr>
                      <w:b/>
                      <w:lang w:val="ro-MD"/>
                    </w:rPr>
                    <w:t>BENEFICIAR</w:t>
                  </w:r>
                </w:p>
              </w:tc>
            </w:tr>
            <w:tr w:rsidR="001078C6" w:rsidRPr="00EC30C2" w14:paraId="5CF97C22" w14:textId="77777777" w:rsidTr="00925797">
              <w:trPr>
                <w:trHeight w:val="357"/>
                <w:jc w:val="center"/>
              </w:trPr>
              <w:tc>
                <w:tcPr>
                  <w:tcW w:w="5188" w:type="dxa"/>
                  <w:vAlign w:val="center"/>
                </w:tcPr>
                <w:p w14:paraId="617F60D6" w14:textId="77777777" w:rsidR="001078C6" w:rsidRPr="00FF430B" w:rsidRDefault="001078C6" w:rsidP="00925797">
                  <w:pPr>
                    <w:jc w:val="both"/>
                    <w:rPr>
                      <w:b/>
                      <w:lang w:val="ro-MD"/>
                    </w:rPr>
                  </w:pPr>
                </w:p>
              </w:tc>
              <w:tc>
                <w:tcPr>
                  <w:tcW w:w="4559" w:type="dxa"/>
                  <w:vAlign w:val="center"/>
                </w:tcPr>
                <w:p w14:paraId="6EB2D099" w14:textId="77777777" w:rsidR="001078C6" w:rsidRPr="00FF430B" w:rsidRDefault="001078C6" w:rsidP="00925797">
                  <w:pPr>
                    <w:jc w:val="both"/>
                    <w:rPr>
                      <w:b/>
                      <w:lang w:val="ro-MD"/>
                    </w:rPr>
                  </w:pPr>
                </w:p>
              </w:tc>
            </w:tr>
          </w:tbl>
          <w:p w14:paraId="6A1C1C9C" w14:textId="77777777" w:rsidR="001078C6" w:rsidRPr="00FF430B" w:rsidRDefault="001078C6" w:rsidP="00925797">
            <w:pPr>
              <w:tabs>
                <w:tab w:val="left" w:pos="2295"/>
              </w:tabs>
              <w:jc w:val="both"/>
              <w:rPr>
                <w:lang w:val="ro-MD"/>
              </w:rPr>
            </w:pPr>
          </w:p>
          <w:p w14:paraId="53827AF7" w14:textId="77777777" w:rsidR="001078C6" w:rsidRPr="00FF430B" w:rsidRDefault="001078C6" w:rsidP="00925797">
            <w:pPr>
              <w:tabs>
                <w:tab w:val="left" w:pos="2295"/>
              </w:tabs>
              <w:jc w:val="both"/>
              <w:rPr>
                <w:lang w:val="ro-MD"/>
              </w:rPr>
            </w:pPr>
          </w:p>
          <w:p w14:paraId="4FB43DF5" w14:textId="77777777" w:rsidR="001078C6" w:rsidRPr="00FF430B" w:rsidRDefault="001078C6" w:rsidP="00925797">
            <w:pPr>
              <w:tabs>
                <w:tab w:val="left" w:pos="2295"/>
              </w:tabs>
              <w:jc w:val="center"/>
              <w:rPr>
                <w:lang w:val="ro-MD"/>
              </w:rPr>
            </w:pPr>
          </w:p>
          <w:p w14:paraId="50B9ACE1" w14:textId="77777777" w:rsidR="001078C6" w:rsidRPr="00FF430B" w:rsidRDefault="001078C6" w:rsidP="00925797">
            <w:pPr>
              <w:tabs>
                <w:tab w:val="left" w:pos="2295"/>
              </w:tabs>
              <w:jc w:val="center"/>
              <w:rPr>
                <w:lang w:val="ro-MD"/>
              </w:rPr>
            </w:pPr>
          </w:p>
          <w:p w14:paraId="7E2A1B83" w14:textId="77777777" w:rsidR="001078C6" w:rsidRPr="00FF430B" w:rsidRDefault="001078C6" w:rsidP="00925797">
            <w:pPr>
              <w:tabs>
                <w:tab w:val="left" w:pos="2295"/>
              </w:tabs>
              <w:jc w:val="center"/>
              <w:rPr>
                <w:lang w:val="ro-MD"/>
              </w:rPr>
            </w:pPr>
          </w:p>
          <w:p w14:paraId="306E6062" w14:textId="77777777" w:rsidR="001078C6" w:rsidRPr="00FF430B" w:rsidRDefault="001078C6" w:rsidP="00925797">
            <w:pPr>
              <w:tabs>
                <w:tab w:val="left" w:pos="2295"/>
              </w:tabs>
              <w:jc w:val="both"/>
              <w:rPr>
                <w:lang w:val="ro-MD"/>
              </w:rPr>
            </w:pPr>
          </w:p>
          <w:p w14:paraId="157469BE" w14:textId="77777777" w:rsidR="001078C6" w:rsidRPr="00FF430B" w:rsidRDefault="001078C6" w:rsidP="00925797">
            <w:pPr>
              <w:tabs>
                <w:tab w:val="left" w:pos="2295"/>
              </w:tabs>
              <w:jc w:val="both"/>
              <w:rPr>
                <w:lang w:val="ro-MD"/>
              </w:rPr>
            </w:pPr>
          </w:p>
          <w:p w14:paraId="2E096535" w14:textId="77777777" w:rsidR="001078C6" w:rsidRPr="00FF430B" w:rsidRDefault="001078C6" w:rsidP="00925797">
            <w:pPr>
              <w:tabs>
                <w:tab w:val="left" w:pos="2295"/>
              </w:tabs>
              <w:jc w:val="both"/>
              <w:rPr>
                <w:lang w:val="ro-MD"/>
              </w:rPr>
            </w:pPr>
          </w:p>
          <w:p w14:paraId="397C6B29" w14:textId="77777777" w:rsidR="001078C6" w:rsidRPr="00FF430B" w:rsidRDefault="001078C6" w:rsidP="00925797">
            <w:pPr>
              <w:jc w:val="both"/>
              <w:rPr>
                <w:sz w:val="28"/>
                <w:szCs w:val="28"/>
                <w:lang w:val="ro-MD"/>
              </w:rPr>
            </w:pPr>
          </w:p>
          <w:p w14:paraId="7527D39E" w14:textId="77777777" w:rsidR="001078C6" w:rsidRPr="00FF430B" w:rsidRDefault="001078C6" w:rsidP="00925797">
            <w:pPr>
              <w:jc w:val="both"/>
              <w:rPr>
                <w:sz w:val="28"/>
                <w:szCs w:val="28"/>
                <w:lang w:val="ro-MD"/>
              </w:rPr>
            </w:pPr>
          </w:p>
          <w:p w14:paraId="13EE386E" w14:textId="77777777" w:rsidR="001078C6" w:rsidRPr="00FF430B" w:rsidRDefault="001078C6" w:rsidP="00925797">
            <w:pPr>
              <w:jc w:val="both"/>
              <w:rPr>
                <w:sz w:val="28"/>
                <w:szCs w:val="28"/>
                <w:lang w:val="ro-MD"/>
              </w:rPr>
            </w:pPr>
          </w:p>
          <w:p w14:paraId="34F79A52" w14:textId="77777777" w:rsidR="001078C6" w:rsidRPr="00FF430B" w:rsidRDefault="001078C6" w:rsidP="00925797">
            <w:pPr>
              <w:jc w:val="both"/>
              <w:rPr>
                <w:sz w:val="28"/>
                <w:szCs w:val="28"/>
                <w:lang w:val="ro-MD"/>
              </w:rPr>
            </w:pPr>
          </w:p>
          <w:p w14:paraId="19E804C6" w14:textId="77777777" w:rsidR="001078C6" w:rsidRPr="00FF430B" w:rsidRDefault="001078C6" w:rsidP="00925797">
            <w:pPr>
              <w:jc w:val="both"/>
              <w:rPr>
                <w:sz w:val="28"/>
                <w:szCs w:val="28"/>
                <w:lang w:val="ro-MD"/>
              </w:rPr>
            </w:pPr>
          </w:p>
          <w:p w14:paraId="13D9A80F" w14:textId="77777777" w:rsidR="001078C6" w:rsidRPr="00FF430B" w:rsidRDefault="001078C6" w:rsidP="00925797">
            <w:pPr>
              <w:tabs>
                <w:tab w:val="left" w:pos="2295"/>
              </w:tabs>
              <w:jc w:val="right"/>
              <w:rPr>
                <w:lang w:val="ro-MD"/>
              </w:rPr>
            </w:pPr>
            <w:r w:rsidRPr="00FF430B">
              <w:rPr>
                <w:lang w:val="ro-MD"/>
              </w:rPr>
              <w:t>Anexa nr. 1</w:t>
            </w:r>
          </w:p>
          <w:p w14:paraId="20111587" w14:textId="77777777" w:rsidR="001078C6" w:rsidRPr="00FF430B" w:rsidRDefault="001078C6" w:rsidP="00925797">
            <w:pPr>
              <w:tabs>
                <w:tab w:val="left" w:pos="2295"/>
              </w:tabs>
              <w:jc w:val="right"/>
              <w:rPr>
                <w:lang w:val="ro-MD"/>
              </w:rPr>
            </w:pPr>
            <w:r w:rsidRPr="00FF430B">
              <w:rPr>
                <w:lang w:val="ro-MD"/>
              </w:rPr>
              <w:t>la Contractul nr. ___________</w:t>
            </w:r>
          </w:p>
          <w:p w14:paraId="4A7399DC" w14:textId="77777777" w:rsidR="001078C6" w:rsidRPr="00FF430B" w:rsidRDefault="001078C6" w:rsidP="00925797">
            <w:pPr>
              <w:tabs>
                <w:tab w:val="left" w:pos="2295"/>
              </w:tabs>
              <w:jc w:val="right"/>
              <w:rPr>
                <w:lang w:val="ro-MD"/>
              </w:rPr>
            </w:pPr>
            <w:r w:rsidRPr="00FF430B">
              <w:rPr>
                <w:lang w:val="ro-MD"/>
              </w:rPr>
              <w:t>din „____”  _____ 20_______</w:t>
            </w:r>
          </w:p>
          <w:p w14:paraId="4FE26124" w14:textId="77777777" w:rsidR="001078C6" w:rsidRPr="00FF430B" w:rsidRDefault="001078C6" w:rsidP="00925797">
            <w:pPr>
              <w:tabs>
                <w:tab w:val="left" w:pos="2295"/>
              </w:tabs>
              <w:jc w:val="both"/>
              <w:rPr>
                <w:lang w:val="ro-MD"/>
              </w:rPr>
            </w:pPr>
          </w:p>
          <w:p w14:paraId="24A835B5" w14:textId="77777777" w:rsidR="001078C6" w:rsidRPr="00FF430B" w:rsidRDefault="001078C6" w:rsidP="00925797">
            <w:pPr>
              <w:tabs>
                <w:tab w:val="left" w:pos="2295"/>
              </w:tabs>
              <w:jc w:val="both"/>
              <w:rPr>
                <w:b/>
                <w:lang w:val="ro-MD"/>
              </w:rPr>
            </w:pPr>
            <w:r w:rsidRPr="00FF430B">
              <w:rPr>
                <w:b/>
                <w:lang w:val="ro-MD"/>
              </w:rPr>
              <w:t xml:space="preserve">        SPECIFICAŢII TEHNICE</w:t>
            </w:r>
          </w:p>
          <w:p w14:paraId="64212D8E" w14:textId="77777777" w:rsidR="001078C6" w:rsidRPr="00FF430B" w:rsidRDefault="001078C6" w:rsidP="00925797">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1078C6" w:rsidRPr="00EC30C2" w14:paraId="0EA25F05" w14:textId="77777777" w:rsidTr="0092579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DD8164" w14:textId="77777777" w:rsidR="001078C6" w:rsidRPr="00FF430B" w:rsidRDefault="001078C6" w:rsidP="00925797">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B9CD3E" w14:textId="77777777" w:rsidR="001078C6" w:rsidRPr="00FF430B" w:rsidRDefault="001078C6" w:rsidP="00925797">
                  <w:pPr>
                    <w:jc w:val="center"/>
                    <w:rPr>
                      <w:b/>
                      <w:bCs/>
                      <w:noProof w:val="0"/>
                      <w:lang w:val="ro-MD"/>
                    </w:rPr>
                  </w:pPr>
                  <w:r w:rsidRPr="00FF430B">
                    <w:rPr>
                      <w:b/>
                      <w:bCs/>
                      <w:noProof w:val="0"/>
                      <w:lang w:val="ro-MD"/>
                    </w:rPr>
                    <w:t>Denumirea lucrărilor/servi-</w:t>
                  </w:r>
                  <w:proofErr w:type="spellStart"/>
                  <w:r w:rsidRPr="00FF430B">
                    <w:rPr>
                      <w:b/>
                      <w:bCs/>
                      <w:noProof w:val="0"/>
                      <w:lang w:val="ro-MD"/>
                    </w:rPr>
                    <w:lastRenderedPageBreak/>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039D49" w14:textId="77777777" w:rsidR="001078C6" w:rsidRPr="00FF430B" w:rsidRDefault="001078C6" w:rsidP="00925797">
                  <w:pPr>
                    <w:jc w:val="both"/>
                    <w:rPr>
                      <w:b/>
                      <w:bCs/>
                      <w:noProof w:val="0"/>
                      <w:lang w:val="ro-MD"/>
                    </w:rPr>
                  </w:pPr>
                  <w:r w:rsidRPr="00FF430B">
                    <w:rPr>
                      <w:b/>
                      <w:bCs/>
                      <w:noProof w:val="0"/>
                      <w:lang w:val="ro-MD"/>
                    </w:rPr>
                    <w:lastRenderedPageBreak/>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BB5EA97" w14:textId="77777777" w:rsidR="001078C6" w:rsidRPr="00FF430B" w:rsidRDefault="001078C6" w:rsidP="00925797">
                  <w:pPr>
                    <w:jc w:val="center"/>
                    <w:rPr>
                      <w:b/>
                      <w:lang w:val="ro-MD"/>
                    </w:rPr>
                  </w:pPr>
                  <w:r w:rsidRPr="00FF430B">
                    <w:rPr>
                      <w:b/>
                      <w:lang w:val="ro-MD"/>
                    </w:rPr>
                    <w:t xml:space="preserve">Specificarea tehnică deplină </w:t>
                  </w:r>
                  <w:r w:rsidRPr="00FF430B">
                    <w:rPr>
                      <w:b/>
                      <w:lang w:val="ro-MD"/>
                    </w:rPr>
                    <w:lastRenderedPageBreak/>
                    <w:t>solicitată de către autoritatea contractantă</w:t>
                  </w:r>
                </w:p>
                <w:p w14:paraId="2CF55A14" w14:textId="77777777" w:rsidR="001078C6" w:rsidRPr="00FF430B" w:rsidRDefault="001078C6" w:rsidP="00925797">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8D8615" w14:textId="77777777" w:rsidR="001078C6" w:rsidRPr="00FF430B" w:rsidRDefault="001078C6" w:rsidP="00925797">
                  <w:pPr>
                    <w:jc w:val="center"/>
                    <w:rPr>
                      <w:b/>
                      <w:lang w:val="ro-MD"/>
                    </w:rPr>
                  </w:pPr>
                  <w:r w:rsidRPr="00FF430B">
                    <w:rPr>
                      <w:b/>
                      <w:bCs/>
                      <w:noProof w:val="0"/>
                      <w:lang w:val="ro-MD"/>
                    </w:rPr>
                    <w:lastRenderedPageBreak/>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w:t>
                  </w:r>
                  <w:r w:rsidRPr="00FF430B">
                    <w:rPr>
                      <w:b/>
                      <w:lang w:val="ro-MD"/>
                    </w:rPr>
                    <w:lastRenderedPageBreak/>
                    <w:t>propusă de către ofertant</w:t>
                  </w:r>
                </w:p>
                <w:p w14:paraId="5F5DC525" w14:textId="77777777" w:rsidR="001078C6" w:rsidRPr="00FF430B" w:rsidRDefault="001078C6" w:rsidP="00925797">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B60FD66" w14:textId="77777777" w:rsidR="001078C6" w:rsidRPr="00FF430B" w:rsidRDefault="001078C6" w:rsidP="00925797">
                  <w:pPr>
                    <w:ind w:left="378" w:right="377"/>
                    <w:jc w:val="center"/>
                    <w:rPr>
                      <w:b/>
                      <w:bCs/>
                      <w:noProof w:val="0"/>
                      <w:lang w:val="ro-MD"/>
                    </w:rPr>
                  </w:pPr>
                  <w:r w:rsidRPr="00FF430B">
                    <w:rPr>
                      <w:b/>
                      <w:bCs/>
                      <w:noProof w:val="0"/>
                      <w:lang w:val="ro-MD"/>
                    </w:rPr>
                    <w:lastRenderedPageBreak/>
                    <w:t>Standarde de</w:t>
                  </w:r>
                </w:p>
                <w:p w14:paraId="42E60D8B" w14:textId="77777777" w:rsidR="001078C6" w:rsidRPr="00FF430B" w:rsidRDefault="001078C6" w:rsidP="00925797">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1078C6" w:rsidRPr="00EC30C2" w14:paraId="105A3700" w14:textId="77777777" w:rsidTr="0092579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240E46" w14:textId="77777777" w:rsidR="001078C6" w:rsidRPr="00FF430B" w:rsidRDefault="001078C6" w:rsidP="00925797">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444389" w14:textId="77777777" w:rsidR="001078C6" w:rsidRPr="00FF430B" w:rsidRDefault="001078C6" w:rsidP="0092579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DFA9C6" w14:textId="77777777" w:rsidR="001078C6" w:rsidRPr="00FF430B" w:rsidRDefault="001078C6" w:rsidP="0092579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80E3F4" w14:textId="77777777" w:rsidR="001078C6" w:rsidRPr="00FF430B" w:rsidRDefault="001078C6" w:rsidP="0092579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B5C501" w14:textId="77777777" w:rsidR="001078C6" w:rsidRPr="00FF430B" w:rsidRDefault="001078C6" w:rsidP="0092579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753AE7F" w14:textId="77777777" w:rsidR="001078C6" w:rsidRPr="00FF430B" w:rsidRDefault="001078C6" w:rsidP="00925797">
                  <w:pPr>
                    <w:jc w:val="both"/>
                    <w:rPr>
                      <w:noProof w:val="0"/>
                      <w:lang w:val="ro-MD"/>
                    </w:rPr>
                  </w:pPr>
                </w:p>
              </w:tc>
            </w:tr>
            <w:tr w:rsidR="001078C6" w:rsidRPr="00EC30C2" w14:paraId="6FB4C872" w14:textId="77777777" w:rsidTr="0092579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FCADF3" w14:textId="77777777" w:rsidR="001078C6" w:rsidRPr="00FF430B" w:rsidRDefault="001078C6" w:rsidP="00925797">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AA30E6" w14:textId="77777777" w:rsidR="001078C6" w:rsidRPr="00FF430B" w:rsidRDefault="001078C6" w:rsidP="0092579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22B780" w14:textId="77777777" w:rsidR="001078C6" w:rsidRPr="00FF430B" w:rsidRDefault="001078C6" w:rsidP="0092579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E6A26F" w14:textId="77777777" w:rsidR="001078C6" w:rsidRPr="00FF430B" w:rsidRDefault="001078C6" w:rsidP="0092579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F25C9B" w14:textId="77777777" w:rsidR="001078C6" w:rsidRPr="00FF430B" w:rsidRDefault="001078C6" w:rsidP="0092579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3D78FCF" w14:textId="77777777" w:rsidR="001078C6" w:rsidRPr="00FF430B" w:rsidRDefault="001078C6" w:rsidP="00925797">
                  <w:pPr>
                    <w:jc w:val="both"/>
                    <w:rPr>
                      <w:noProof w:val="0"/>
                      <w:lang w:val="ro-MD"/>
                    </w:rPr>
                  </w:pPr>
                </w:p>
              </w:tc>
            </w:tr>
            <w:tr w:rsidR="001078C6" w:rsidRPr="00EC30C2" w14:paraId="3D310801" w14:textId="77777777" w:rsidTr="00925797">
              <w:tc>
                <w:tcPr>
                  <w:tcW w:w="2261" w:type="dxa"/>
                  <w:gridSpan w:val="2"/>
                  <w:tcBorders>
                    <w:top w:val="single" w:sz="6" w:space="0" w:color="000000"/>
                    <w:left w:val="nil"/>
                    <w:bottom w:val="nil"/>
                    <w:right w:val="nil"/>
                  </w:tcBorders>
                </w:tcPr>
                <w:p w14:paraId="057AABDD" w14:textId="77777777" w:rsidR="001078C6" w:rsidRPr="00FF430B" w:rsidRDefault="001078C6" w:rsidP="00925797">
                  <w:pPr>
                    <w:jc w:val="both"/>
                    <w:rPr>
                      <w:noProof w:val="0"/>
                      <w:lang w:val="ro-MD"/>
                    </w:rPr>
                  </w:pPr>
                </w:p>
                <w:p w14:paraId="38E8CB95" w14:textId="77777777" w:rsidR="001078C6" w:rsidRPr="00FF430B" w:rsidRDefault="001078C6" w:rsidP="00925797">
                  <w:pPr>
                    <w:jc w:val="both"/>
                    <w:rPr>
                      <w:noProof w:val="0"/>
                      <w:lang w:val="ro-MD"/>
                    </w:rPr>
                  </w:pPr>
                </w:p>
                <w:p w14:paraId="55D6F369" w14:textId="77777777" w:rsidR="001078C6" w:rsidRPr="00FF430B" w:rsidRDefault="001078C6" w:rsidP="00925797">
                  <w:pPr>
                    <w:jc w:val="both"/>
                    <w:rPr>
                      <w:noProof w:val="0"/>
                      <w:lang w:val="ro-MD"/>
                    </w:rPr>
                  </w:pPr>
                </w:p>
                <w:p w14:paraId="3244ECA5" w14:textId="77777777" w:rsidR="001078C6" w:rsidRPr="00FF430B" w:rsidRDefault="001078C6" w:rsidP="00925797">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19374631" w14:textId="77777777" w:rsidR="001078C6" w:rsidRPr="00FF430B" w:rsidRDefault="001078C6" w:rsidP="00925797">
                  <w:pPr>
                    <w:jc w:val="both"/>
                    <w:rPr>
                      <w:noProof w:val="0"/>
                      <w:lang w:val="ro-MD"/>
                    </w:rPr>
                  </w:pPr>
                  <w:r w:rsidRPr="00FF430B">
                    <w:rPr>
                      <w:noProof w:val="0"/>
                      <w:lang w:val="ro-MD"/>
                    </w:rPr>
                    <w:t> </w:t>
                  </w:r>
                </w:p>
                <w:p w14:paraId="67E2D206" w14:textId="77777777" w:rsidR="001078C6" w:rsidRPr="00FF430B" w:rsidRDefault="001078C6" w:rsidP="00925797">
                  <w:pPr>
                    <w:jc w:val="center"/>
                    <w:rPr>
                      <w:b/>
                      <w:bCs/>
                      <w:noProof w:val="0"/>
                      <w:lang w:val="ro-MD"/>
                    </w:rPr>
                  </w:pPr>
                </w:p>
                <w:p w14:paraId="03A00DFE" w14:textId="77777777" w:rsidR="001078C6" w:rsidRDefault="001078C6" w:rsidP="00925797">
                  <w:pPr>
                    <w:rPr>
                      <w:b/>
                      <w:bCs/>
                      <w:noProof w:val="0"/>
                      <w:lang w:val="ro-MD"/>
                    </w:rPr>
                  </w:pPr>
                  <w:r w:rsidRPr="00FF430B">
                    <w:rPr>
                      <w:b/>
                      <w:bCs/>
                      <w:noProof w:val="0"/>
                      <w:lang w:val="ro-MD"/>
                    </w:rPr>
                    <w:t xml:space="preserve">                 SEMNĂTURILE PĂRŢILOR</w:t>
                  </w:r>
                </w:p>
                <w:p w14:paraId="2E458CA3" w14:textId="77777777" w:rsidR="001078C6" w:rsidRPr="00FF430B" w:rsidRDefault="001078C6" w:rsidP="00925797">
                  <w:pPr>
                    <w:rPr>
                      <w:noProof w:val="0"/>
                      <w:lang w:val="ro-MD"/>
                    </w:rPr>
                  </w:pPr>
                </w:p>
              </w:tc>
            </w:tr>
            <w:tr w:rsidR="001078C6" w:rsidRPr="00EC30C2" w14:paraId="15136B0B" w14:textId="77777777" w:rsidTr="00925797">
              <w:tc>
                <w:tcPr>
                  <w:tcW w:w="4763" w:type="dxa"/>
                  <w:gridSpan w:val="4"/>
                  <w:tcBorders>
                    <w:top w:val="nil"/>
                    <w:left w:val="nil"/>
                    <w:bottom w:val="nil"/>
                    <w:right w:val="nil"/>
                  </w:tcBorders>
                  <w:tcMar>
                    <w:top w:w="24" w:type="dxa"/>
                    <w:left w:w="48" w:type="dxa"/>
                    <w:bottom w:w="24" w:type="dxa"/>
                    <w:right w:w="48" w:type="dxa"/>
                  </w:tcMar>
                  <w:hideMark/>
                </w:tcPr>
                <w:p w14:paraId="1D0CF072" w14:textId="77777777" w:rsidR="001078C6" w:rsidRPr="00FF430B" w:rsidRDefault="001078C6" w:rsidP="00925797">
                  <w:pPr>
                    <w:jc w:val="center"/>
                    <w:rPr>
                      <w:noProof w:val="0"/>
                      <w:lang w:val="ro-MD"/>
                    </w:rPr>
                  </w:pPr>
                  <w:r w:rsidRPr="00FF430B">
                    <w:rPr>
                      <w:b/>
                      <w:bCs/>
                      <w:noProof w:val="0"/>
                      <w:lang w:val="ro-MD"/>
                    </w:rPr>
                    <w:t>Antreprenorul/Prestatorul de lucrări/de servicii de proiectare</w:t>
                  </w:r>
                </w:p>
                <w:p w14:paraId="14711657" w14:textId="77777777" w:rsidR="001078C6" w:rsidRPr="00FF430B" w:rsidRDefault="001078C6" w:rsidP="00925797">
                  <w:pPr>
                    <w:ind w:firstLine="567"/>
                    <w:jc w:val="both"/>
                    <w:rPr>
                      <w:noProof w:val="0"/>
                      <w:lang w:val="ro-MD"/>
                    </w:rPr>
                  </w:pPr>
                  <w:r w:rsidRPr="00FF430B">
                    <w:rPr>
                      <w:noProof w:val="0"/>
                      <w:lang w:val="ro-MD"/>
                    </w:rPr>
                    <w:t> </w:t>
                  </w:r>
                </w:p>
                <w:p w14:paraId="5172C1AD" w14:textId="77777777" w:rsidR="001078C6" w:rsidRPr="00FF430B" w:rsidRDefault="001078C6" w:rsidP="00925797">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3A7CDAEC" w14:textId="77777777" w:rsidR="001078C6" w:rsidRPr="00FF430B" w:rsidRDefault="001078C6" w:rsidP="00925797">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62E757BD" w14:textId="77777777" w:rsidR="001078C6" w:rsidRPr="00FF430B" w:rsidRDefault="001078C6" w:rsidP="00925797">
                  <w:pPr>
                    <w:rPr>
                      <w:noProof w:val="0"/>
                      <w:lang w:val="ro-MD"/>
                    </w:rPr>
                  </w:pPr>
                  <w:r w:rsidRPr="00FF430B">
                    <w:rPr>
                      <w:b/>
                      <w:bCs/>
                      <w:noProof w:val="0"/>
                      <w:lang w:val="ro-MD"/>
                    </w:rPr>
                    <w:t xml:space="preserve">                                  Beneficiar</w:t>
                  </w:r>
                </w:p>
                <w:p w14:paraId="601DDCDA" w14:textId="77777777" w:rsidR="001078C6" w:rsidRPr="00FF430B" w:rsidRDefault="001078C6" w:rsidP="00925797">
                  <w:pPr>
                    <w:ind w:firstLine="567"/>
                    <w:jc w:val="both"/>
                    <w:rPr>
                      <w:noProof w:val="0"/>
                      <w:lang w:val="ro-MD"/>
                    </w:rPr>
                  </w:pPr>
                </w:p>
                <w:p w14:paraId="74AE8650" w14:textId="77777777" w:rsidR="001078C6" w:rsidRPr="00FF430B" w:rsidRDefault="001078C6" w:rsidP="00925797">
                  <w:pPr>
                    <w:ind w:firstLine="567"/>
                    <w:jc w:val="both"/>
                    <w:rPr>
                      <w:noProof w:val="0"/>
                      <w:lang w:val="ro-MD"/>
                    </w:rPr>
                  </w:pPr>
                  <w:r w:rsidRPr="00FF430B">
                    <w:rPr>
                      <w:noProof w:val="0"/>
                      <w:lang w:val="ro-MD"/>
                    </w:rPr>
                    <w:t> </w:t>
                  </w:r>
                </w:p>
                <w:p w14:paraId="66639336" w14:textId="77777777" w:rsidR="001078C6" w:rsidRPr="00FF430B" w:rsidRDefault="001078C6" w:rsidP="00925797">
                  <w:pPr>
                    <w:ind w:firstLine="567"/>
                    <w:jc w:val="both"/>
                    <w:rPr>
                      <w:noProof w:val="0"/>
                      <w:lang w:val="ro-MD"/>
                    </w:rPr>
                  </w:pPr>
                </w:p>
              </w:tc>
            </w:tr>
          </w:tbl>
          <w:p w14:paraId="6D66FBCA" w14:textId="77777777" w:rsidR="001078C6" w:rsidRPr="00FF430B" w:rsidRDefault="001078C6" w:rsidP="00925797">
            <w:pPr>
              <w:ind w:firstLine="567"/>
              <w:jc w:val="both"/>
              <w:rPr>
                <w:noProof w:val="0"/>
                <w:lang w:val="ro-MD"/>
              </w:rPr>
            </w:pPr>
            <w:r w:rsidRPr="00FF430B">
              <w:rPr>
                <w:noProof w:val="0"/>
                <w:lang w:val="ro-MD"/>
              </w:rPr>
              <w:t> </w:t>
            </w:r>
          </w:p>
          <w:p w14:paraId="22D669CC" w14:textId="77777777" w:rsidR="001078C6" w:rsidRPr="00FF430B" w:rsidRDefault="001078C6" w:rsidP="00925797">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16A582DD" w14:textId="77777777" w:rsidR="001078C6" w:rsidRPr="00FF430B" w:rsidRDefault="001078C6" w:rsidP="00925797">
            <w:pPr>
              <w:jc w:val="right"/>
              <w:rPr>
                <w:noProof w:val="0"/>
                <w:lang w:val="ro-MD"/>
              </w:rPr>
            </w:pPr>
            <w:r w:rsidRPr="00FF430B">
              <w:rPr>
                <w:noProof w:val="0"/>
                <w:lang w:val="ro-MD"/>
              </w:rPr>
              <w:t>la Contractul nr.__________</w:t>
            </w:r>
          </w:p>
          <w:p w14:paraId="669A2443" w14:textId="77777777" w:rsidR="001078C6" w:rsidRPr="00FF430B" w:rsidRDefault="001078C6" w:rsidP="00925797">
            <w:pPr>
              <w:jc w:val="right"/>
              <w:rPr>
                <w:noProof w:val="0"/>
                <w:lang w:val="ro-MD"/>
              </w:rPr>
            </w:pPr>
            <w:r w:rsidRPr="00FF430B">
              <w:rPr>
                <w:noProof w:val="0"/>
                <w:lang w:val="ro-MD"/>
              </w:rPr>
              <w:t>din “____” ________ 20___</w:t>
            </w:r>
          </w:p>
          <w:p w14:paraId="76C582EF" w14:textId="77777777" w:rsidR="001078C6" w:rsidRPr="00FF430B" w:rsidRDefault="001078C6" w:rsidP="00925797">
            <w:pPr>
              <w:jc w:val="both"/>
              <w:rPr>
                <w:b/>
                <w:noProof w:val="0"/>
                <w:lang w:val="ro-MD"/>
              </w:rPr>
            </w:pPr>
            <w:r w:rsidRPr="00FF430B">
              <w:rPr>
                <w:b/>
                <w:noProof w:val="0"/>
                <w:lang w:val="ro-MD"/>
              </w:rPr>
              <w:t xml:space="preserve">        SPECIFICAŢII DE PREŢ</w:t>
            </w:r>
          </w:p>
          <w:p w14:paraId="123D10E0" w14:textId="77777777" w:rsidR="001078C6" w:rsidRPr="00FF430B" w:rsidRDefault="001078C6" w:rsidP="0092579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078C6" w:rsidRPr="00EC30C2" w14:paraId="1B67BAC3" w14:textId="77777777" w:rsidTr="0092579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BD1334" w14:textId="77777777" w:rsidR="001078C6" w:rsidRPr="00FF430B" w:rsidRDefault="001078C6" w:rsidP="00925797">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9683B7" w14:textId="77777777" w:rsidR="001078C6" w:rsidRPr="00FF430B" w:rsidRDefault="001078C6" w:rsidP="00925797">
                  <w:pPr>
                    <w:tabs>
                      <w:tab w:val="left" w:pos="369"/>
                    </w:tabs>
                    <w:ind w:left="-923"/>
                    <w:jc w:val="center"/>
                    <w:rPr>
                      <w:b/>
                      <w:bCs/>
                      <w:noProof w:val="0"/>
                      <w:lang w:val="ro-MD"/>
                    </w:rPr>
                  </w:pPr>
                  <w:r w:rsidRPr="00FF430B">
                    <w:rPr>
                      <w:b/>
                      <w:bCs/>
                      <w:noProof w:val="0"/>
                      <w:lang w:val="ro-MD"/>
                    </w:rPr>
                    <w:t xml:space="preserve">      Denumirea</w:t>
                  </w:r>
                </w:p>
                <w:p w14:paraId="3C47C472" w14:textId="77777777" w:rsidR="001078C6" w:rsidRPr="00FF430B" w:rsidRDefault="001078C6" w:rsidP="00925797">
                  <w:pPr>
                    <w:tabs>
                      <w:tab w:val="left" w:pos="369"/>
                    </w:tabs>
                    <w:ind w:left="-923"/>
                    <w:jc w:val="center"/>
                    <w:rPr>
                      <w:b/>
                      <w:bCs/>
                      <w:noProof w:val="0"/>
                      <w:lang w:val="ro-MD"/>
                    </w:rPr>
                  </w:pPr>
                  <w:r w:rsidRPr="00FF430B">
                    <w:rPr>
                      <w:b/>
                      <w:bCs/>
                      <w:noProof w:val="0"/>
                      <w:lang w:val="ro-MD"/>
                    </w:rPr>
                    <w:t xml:space="preserve">      lucrărilor/</w:t>
                  </w:r>
                </w:p>
                <w:p w14:paraId="28480F66" w14:textId="77777777" w:rsidR="001078C6" w:rsidRPr="00FF430B" w:rsidRDefault="001078C6" w:rsidP="00925797">
                  <w:pPr>
                    <w:tabs>
                      <w:tab w:val="left" w:pos="369"/>
                    </w:tabs>
                    <w:ind w:left="-923"/>
                    <w:jc w:val="center"/>
                    <w:rPr>
                      <w:b/>
                      <w:bCs/>
                      <w:noProof w:val="0"/>
                      <w:lang w:val="ro-MD"/>
                    </w:rPr>
                  </w:pPr>
                  <w:r w:rsidRPr="00FF430B">
                    <w:rPr>
                      <w:b/>
                      <w:bCs/>
                      <w:noProof w:val="0"/>
                      <w:lang w:val="ro-MD"/>
                    </w:rPr>
                    <w:t xml:space="preserve">     serviciilor</w:t>
                  </w:r>
                </w:p>
                <w:p w14:paraId="6F83888E" w14:textId="77777777" w:rsidR="001078C6" w:rsidRPr="00FF430B" w:rsidRDefault="001078C6" w:rsidP="00925797">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1A9AE3" w14:textId="77777777" w:rsidR="001078C6" w:rsidRPr="00FF430B" w:rsidRDefault="001078C6" w:rsidP="00925797">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B4AE23" w14:textId="77777777" w:rsidR="001078C6" w:rsidRPr="00FF430B" w:rsidRDefault="001078C6" w:rsidP="00925797">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894CFB" w14:textId="77777777" w:rsidR="001078C6" w:rsidRPr="00FF430B" w:rsidRDefault="001078C6" w:rsidP="00925797">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5B11FA" w14:textId="77777777" w:rsidR="001078C6" w:rsidRPr="00FF430B" w:rsidRDefault="001078C6" w:rsidP="00925797">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w:t>
                  </w:r>
                </w:p>
                <w:p w14:paraId="6BCD60A9" w14:textId="77777777" w:rsidR="001078C6" w:rsidRPr="00FF430B" w:rsidRDefault="001078C6" w:rsidP="00925797">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02201E" w14:textId="77777777" w:rsidR="001078C6" w:rsidRPr="00FF430B" w:rsidRDefault="001078C6" w:rsidP="00925797">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96E7F5" w14:textId="77777777" w:rsidR="001078C6" w:rsidRPr="00FF430B" w:rsidRDefault="001078C6" w:rsidP="00925797">
                  <w:pPr>
                    <w:jc w:val="center"/>
                    <w:rPr>
                      <w:b/>
                      <w:bCs/>
                      <w:noProof w:val="0"/>
                      <w:lang w:val="ro-MD"/>
                    </w:rPr>
                  </w:pPr>
                  <w:r w:rsidRPr="00FF430B">
                    <w:rPr>
                      <w:b/>
                      <w:bCs/>
                      <w:noProof w:val="0"/>
                      <w:lang w:val="ro-MD"/>
                    </w:rPr>
                    <w:t>Termenii de executare/</w:t>
                  </w:r>
                </w:p>
                <w:p w14:paraId="7D4D594C" w14:textId="77777777" w:rsidR="001078C6" w:rsidRPr="00FF430B" w:rsidRDefault="001078C6" w:rsidP="00925797">
                  <w:pPr>
                    <w:jc w:val="center"/>
                    <w:rPr>
                      <w:b/>
                      <w:bCs/>
                      <w:noProof w:val="0"/>
                      <w:lang w:val="ro-MD"/>
                    </w:rPr>
                  </w:pPr>
                  <w:r w:rsidRPr="00FF430B">
                    <w:rPr>
                      <w:b/>
                      <w:bCs/>
                      <w:noProof w:val="0"/>
                      <w:lang w:val="ro-MD"/>
                    </w:rPr>
                    <w:t>prestare</w:t>
                  </w:r>
                </w:p>
              </w:tc>
            </w:tr>
            <w:tr w:rsidR="001078C6" w:rsidRPr="00EC30C2" w14:paraId="426B0CAD" w14:textId="77777777" w:rsidTr="0092579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7491F2" w14:textId="77777777" w:rsidR="001078C6" w:rsidRPr="00FF430B" w:rsidRDefault="001078C6" w:rsidP="00925797">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0FD938" w14:textId="77777777" w:rsidR="001078C6" w:rsidRPr="00FF430B" w:rsidRDefault="001078C6" w:rsidP="0092579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0CE6D3" w14:textId="77777777" w:rsidR="001078C6" w:rsidRPr="00FF430B" w:rsidRDefault="001078C6" w:rsidP="0092579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00104E" w14:textId="77777777" w:rsidR="001078C6" w:rsidRPr="00FF430B" w:rsidRDefault="001078C6" w:rsidP="0092579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E7081" w14:textId="77777777" w:rsidR="001078C6" w:rsidRPr="00FF430B" w:rsidRDefault="001078C6" w:rsidP="0092579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EDB8F" w14:textId="77777777" w:rsidR="001078C6" w:rsidRPr="00FF430B" w:rsidRDefault="001078C6" w:rsidP="0092579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29B67E" w14:textId="77777777" w:rsidR="001078C6" w:rsidRPr="00FF430B" w:rsidRDefault="001078C6" w:rsidP="0092579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4AECCB" w14:textId="77777777" w:rsidR="001078C6" w:rsidRPr="00FF430B" w:rsidRDefault="001078C6" w:rsidP="00925797">
                  <w:pPr>
                    <w:jc w:val="both"/>
                    <w:rPr>
                      <w:noProof w:val="0"/>
                      <w:lang w:val="ro-MD"/>
                    </w:rPr>
                  </w:pPr>
                </w:p>
              </w:tc>
            </w:tr>
            <w:tr w:rsidR="001078C6" w:rsidRPr="00EC30C2" w14:paraId="6B810C94" w14:textId="77777777" w:rsidTr="0092579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D21607" w14:textId="77777777" w:rsidR="001078C6" w:rsidRPr="00FF430B" w:rsidRDefault="001078C6" w:rsidP="00925797">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A3C177" w14:textId="77777777" w:rsidR="001078C6" w:rsidRPr="00FF430B" w:rsidRDefault="001078C6" w:rsidP="0092579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41D189" w14:textId="77777777" w:rsidR="001078C6" w:rsidRPr="00FF430B" w:rsidRDefault="001078C6" w:rsidP="0092579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1076C5" w14:textId="77777777" w:rsidR="001078C6" w:rsidRPr="00FF430B" w:rsidRDefault="001078C6" w:rsidP="0092579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A94319" w14:textId="77777777" w:rsidR="001078C6" w:rsidRPr="00FF430B" w:rsidRDefault="001078C6" w:rsidP="0092579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8006A0" w14:textId="77777777" w:rsidR="001078C6" w:rsidRPr="00FF430B" w:rsidRDefault="001078C6" w:rsidP="0092579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8AFB5E" w14:textId="77777777" w:rsidR="001078C6" w:rsidRPr="00FF430B" w:rsidRDefault="001078C6" w:rsidP="0092579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DA3DC8" w14:textId="77777777" w:rsidR="001078C6" w:rsidRPr="00FF430B" w:rsidRDefault="001078C6" w:rsidP="00925797">
                  <w:pPr>
                    <w:jc w:val="both"/>
                    <w:rPr>
                      <w:noProof w:val="0"/>
                      <w:lang w:val="ro-MD"/>
                    </w:rPr>
                  </w:pPr>
                </w:p>
              </w:tc>
            </w:tr>
            <w:tr w:rsidR="001078C6" w:rsidRPr="00EC30C2" w14:paraId="460ECC32" w14:textId="77777777" w:rsidTr="00925797">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0CC6B52" w14:textId="77777777" w:rsidR="001078C6" w:rsidRPr="00FF430B" w:rsidRDefault="001078C6" w:rsidP="00925797">
                  <w:pPr>
                    <w:jc w:val="both"/>
                    <w:rPr>
                      <w:noProof w:val="0"/>
                      <w:lang w:val="ro-MD"/>
                    </w:rPr>
                  </w:pPr>
                  <w:r w:rsidRPr="00FF430B">
                    <w:rPr>
                      <w:noProof w:val="0"/>
                      <w:lang w:val="ro-MD"/>
                    </w:rPr>
                    <w:t> </w:t>
                  </w:r>
                </w:p>
                <w:p w14:paraId="7C030B8A" w14:textId="77777777" w:rsidR="001078C6" w:rsidRPr="00FF430B" w:rsidRDefault="001078C6" w:rsidP="00925797">
                  <w:pPr>
                    <w:jc w:val="both"/>
                    <w:rPr>
                      <w:noProof w:val="0"/>
                      <w:lang w:val="ro-MD"/>
                    </w:rPr>
                  </w:pPr>
                </w:p>
                <w:p w14:paraId="1BDE9BE1" w14:textId="77777777" w:rsidR="001078C6" w:rsidRPr="00FF430B" w:rsidRDefault="001078C6" w:rsidP="00925797">
                  <w:pPr>
                    <w:jc w:val="center"/>
                    <w:rPr>
                      <w:noProof w:val="0"/>
                      <w:lang w:val="ro-MD"/>
                    </w:rPr>
                  </w:pPr>
                  <w:r w:rsidRPr="00FF430B">
                    <w:rPr>
                      <w:b/>
                      <w:bCs/>
                      <w:noProof w:val="0"/>
                      <w:lang w:val="ro-MD"/>
                    </w:rPr>
                    <w:t>SEMNĂTURILE PĂRŢILOR</w:t>
                  </w:r>
                </w:p>
              </w:tc>
            </w:tr>
            <w:tr w:rsidR="001078C6" w:rsidRPr="00EC30C2" w14:paraId="6D3198A0" w14:textId="77777777" w:rsidTr="00925797">
              <w:tc>
                <w:tcPr>
                  <w:tcW w:w="5303" w:type="dxa"/>
                  <w:gridSpan w:val="5"/>
                  <w:tcBorders>
                    <w:top w:val="nil"/>
                    <w:left w:val="nil"/>
                    <w:bottom w:val="nil"/>
                    <w:right w:val="nil"/>
                  </w:tcBorders>
                  <w:tcMar>
                    <w:top w:w="24" w:type="dxa"/>
                    <w:left w:w="48" w:type="dxa"/>
                    <w:bottom w:w="24" w:type="dxa"/>
                    <w:right w:w="48" w:type="dxa"/>
                  </w:tcMar>
                  <w:hideMark/>
                </w:tcPr>
                <w:p w14:paraId="40BC829D" w14:textId="77777777" w:rsidR="001078C6" w:rsidRPr="00FF430B" w:rsidRDefault="001078C6" w:rsidP="00925797">
                  <w:pPr>
                    <w:jc w:val="center"/>
                    <w:rPr>
                      <w:b/>
                      <w:bCs/>
                      <w:noProof w:val="0"/>
                      <w:lang w:val="ro-MD"/>
                    </w:rPr>
                  </w:pPr>
                  <w:r w:rsidRPr="00FF430B">
                    <w:rPr>
                      <w:b/>
                      <w:bCs/>
                      <w:noProof w:val="0"/>
                      <w:lang w:val="ro-MD"/>
                    </w:rPr>
                    <w:t>Antreprenorul/Prestatorul de lucrări/</w:t>
                  </w:r>
                </w:p>
                <w:p w14:paraId="1AEBA2D2" w14:textId="77777777" w:rsidR="001078C6" w:rsidRPr="00FF430B" w:rsidRDefault="001078C6" w:rsidP="00925797">
                  <w:pPr>
                    <w:jc w:val="center"/>
                    <w:rPr>
                      <w:noProof w:val="0"/>
                      <w:lang w:val="ro-MD"/>
                    </w:rPr>
                  </w:pPr>
                  <w:r w:rsidRPr="00FF430B">
                    <w:rPr>
                      <w:b/>
                      <w:bCs/>
                      <w:noProof w:val="0"/>
                      <w:lang w:val="ro-MD"/>
                    </w:rPr>
                    <w:t>de servicii de proiectare</w:t>
                  </w:r>
                </w:p>
                <w:p w14:paraId="5CD20756" w14:textId="77777777" w:rsidR="001078C6" w:rsidRPr="00FF430B" w:rsidRDefault="001078C6" w:rsidP="00925797">
                  <w:pPr>
                    <w:ind w:firstLine="567"/>
                    <w:jc w:val="both"/>
                    <w:rPr>
                      <w:noProof w:val="0"/>
                      <w:lang w:val="ro-MD"/>
                    </w:rPr>
                  </w:pPr>
                  <w:r w:rsidRPr="00FF430B">
                    <w:rPr>
                      <w:noProof w:val="0"/>
                      <w:lang w:val="ro-MD"/>
                    </w:rPr>
                    <w:t> </w:t>
                  </w:r>
                </w:p>
                <w:p w14:paraId="00705F2A" w14:textId="77777777" w:rsidR="001078C6" w:rsidRPr="00FF430B" w:rsidRDefault="001078C6" w:rsidP="00925797">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1FF7777" w14:textId="77777777" w:rsidR="001078C6" w:rsidRPr="00FF430B" w:rsidRDefault="001078C6" w:rsidP="00925797">
                  <w:pPr>
                    <w:jc w:val="center"/>
                    <w:rPr>
                      <w:noProof w:val="0"/>
                      <w:lang w:val="ro-MD"/>
                    </w:rPr>
                  </w:pPr>
                  <w:r w:rsidRPr="00FF430B">
                    <w:rPr>
                      <w:b/>
                      <w:bCs/>
                      <w:noProof w:val="0"/>
                      <w:lang w:val="ro-MD"/>
                    </w:rPr>
                    <w:t>Beneficiar</w:t>
                  </w:r>
                </w:p>
                <w:p w14:paraId="70970CAF" w14:textId="77777777" w:rsidR="001078C6" w:rsidRPr="00FF430B" w:rsidRDefault="001078C6" w:rsidP="00925797">
                  <w:pPr>
                    <w:ind w:firstLine="567"/>
                    <w:jc w:val="both"/>
                    <w:rPr>
                      <w:noProof w:val="0"/>
                      <w:lang w:val="ro-MD"/>
                    </w:rPr>
                  </w:pPr>
                  <w:r w:rsidRPr="00FF430B">
                    <w:rPr>
                      <w:noProof w:val="0"/>
                      <w:lang w:val="ro-MD"/>
                    </w:rPr>
                    <w:t> </w:t>
                  </w:r>
                </w:p>
                <w:p w14:paraId="6DCE9613" w14:textId="77777777" w:rsidR="001078C6" w:rsidRPr="00FF430B" w:rsidRDefault="001078C6" w:rsidP="00925797">
                  <w:pPr>
                    <w:ind w:firstLine="567"/>
                    <w:jc w:val="both"/>
                    <w:rPr>
                      <w:noProof w:val="0"/>
                      <w:lang w:val="ro-MD"/>
                    </w:rPr>
                  </w:pPr>
                </w:p>
                <w:p w14:paraId="29604486" w14:textId="77777777" w:rsidR="001078C6" w:rsidRPr="00FF430B" w:rsidRDefault="001078C6" w:rsidP="00925797">
                  <w:pPr>
                    <w:ind w:firstLine="567"/>
                    <w:jc w:val="both"/>
                    <w:rPr>
                      <w:noProof w:val="0"/>
                      <w:lang w:val="ro-MD"/>
                    </w:rPr>
                  </w:pPr>
                </w:p>
              </w:tc>
            </w:tr>
          </w:tbl>
          <w:p w14:paraId="22B92B10" w14:textId="77777777" w:rsidR="001078C6" w:rsidRPr="00FF430B" w:rsidRDefault="001078C6" w:rsidP="00925797">
            <w:pPr>
              <w:keepNext/>
              <w:keepLines/>
              <w:spacing w:before="200"/>
              <w:ind w:firstLine="567"/>
              <w:jc w:val="both"/>
              <w:outlineLvl w:val="2"/>
              <w:rPr>
                <w:noProof w:val="0"/>
                <w:lang w:val="ro-MD"/>
              </w:rPr>
            </w:pPr>
          </w:p>
          <w:p w14:paraId="34B5BEE2" w14:textId="77777777" w:rsidR="001078C6" w:rsidRPr="00FF430B" w:rsidRDefault="001078C6" w:rsidP="00925797">
            <w:pPr>
              <w:tabs>
                <w:tab w:val="left" w:pos="2295"/>
              </w:tabs>
              <w:jc w:val="both"/>
              <w:rPr>
                <w:lang w:val="ro-MD"/>
              </w:rPr>
            </w:pPr>
          </w:p>
          <w:p w14:paraId="44B0B7BB" w14:textId="77777777" w:rsidR="001078C6" w:rsidRPr="00FF430B" w:rsidRDefault="001078C6" w:rsidP="00925797">
            <w:pPr>
              <w:autoSpaceDE w:val="0"/>
              <w:autoSpaceDN w:val="0"/>
              <w:adjustRightInd w:val="0"/>
              <w:ind w:right="23"/>
              <w:jc w:val="center"/>
              <w:rPr>
                <w:b/>
                <w:bCs/>
                <w:lang w:val="ro-MD"/>
              </w:rPr>
            </w:pPr>
          </w:p>
          <w:p w14:paraId="4A8547F7" w14:textId="77777777" w:rsidR="001078C6" w:rsidRDefault="001078C6" w:rsidP="00925797">
            <w:pPr>
              <w:autoSpaceDE w:val="0"/>
              <w:autoSpaceDN w:val="0"/>
              <w:adjustRightInd w:val="0"/>
              <w:ind w:right="23"/>
              <w:rPr>
                <w:b/>
                <w:bCs/>
                <w:lang w:val="ro-MD"/>
              </w:rPr>
            </w:pPr>
          </w:p>
          <w:p w14:paraId="7626B00F" w14:textId="77777777" w:rsidR="001078C6" w:rsidRDefault="001078C6" w:rsidP="00925797">
            <w:pPr>
              <w:autoSpaceDE w:val="0"/>
              <w:autoSpaceDN w:val="0"/>
              <w:adjustRightInd w:val="0"/>
              <w:ind w:right="23"/>
              <w:rPr>
                <w:b/>
                <w:bCs/>
                <w:lang w:val="ro-MD"/>
              </w:rPr>
            </w:pPr>
          </w:p>
          <w:p w14:paraId="453D2DC7" w14:textId="77777777" w:rsidR="001078C6" w:rsidRDefault="001078C6" w:rsidP="00925797">
            <w:pPr>
              <w:autoSpaceDE w:val="0"/>
              <w:autoSpaceDN w:val="0"/>
              <w:adjustRightInd w:val="0"/>
              <w:ind w:right="23"/>
              <w:jc w:val="center"/>
              <w:rPr>
                <w:b/>
                <w:bCs/>
                <w:lang w:val="ro-MD"/>
              </w:rPr>
            </w:pPr>
          </w:p>
          <w:p w14:paraId="57120EB9" w14:textId="77777777" w:rsidR="001078C6" w:rsidRPr="00FF430B" w:rsidRDefault="001078C6" w:rsidP="00925797">
            <w:pPr>
              <w:autoSpaceDE w:val="0"/>
              <w:autoSpaceDN w:val="0"/>
              <w:adjustRightInd w:val="0"/>
              <w:ind w:right="23"/>
              <w:jc w:val="center"/>
              <w:rPr>
                <w:b/>
                <w:bCs/>
                <w:lang w:val="ro-MD"/>
              </w:rPr>
            </w:pPr>
          </w:p>
          <w:p w14:paraId="6ACBAA78" w14:textId="77777777" w:rsidR="001078C6" w:rsidRPr="00FF430B" w:rsidRDefault="001078C6" w:rsidP="00925797">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2257A093" w14:textId="77777777" w:rsidR="001078C6" w:rsidRPr="00FF430B" w:rsidRDefault="001078C6" w:rsidP="00925797">
            <w:pPr>
              <w:jc w:val="right"/>
              <w:rPr>
                <w:noProof w:val="0"/>
                <w:lang w:val="ro-MD"/>
              </w:rPr>
            </w:pPr>
            <w:r w:rsidRPr="00FF430B">
              <w:rPr>
                <w:noProof w:val="0"/>
                <w:lang w:val="ro-MD"/>
              </w:rPr>
              <w:t>la Documentația standard nr._____</w:t>
            </w:r>
          </w:p>
          <w:p w14:paraId="16B7FF4C" w14:textId="77777777" w:rsidR="001078C6" w:rsidRPr="00FF430B" w:rsidRDefault="001078C6" w:rsidP="00925797">
            <w:pPr>
              <w:jc w:val="right"/>
              <w:rPr>
                <w:noProof w:val="0"/>
                <w:lang w:val="ro-MD"/>
              </w:rPr>
            </w:pPr>
            <w:r w:rsidRPr="00FF430B">
              <w:rPr>
                <w:noProof w:val="0"/>
                <w:lang w:val="ro-MD"/>
              </w:rPr>
              <w:t>din “____” ________ 20___</w:t>
            </w:r>
          </w:p>
          <w:p w14:paraId="2BC9BC8F" w14:textId="77777777" w:rsidR="001078C6" w:rsidRPr="00FF430B" w:rsidRDefault="001078C6" w:rsidP="00925797">
            <w:pPr>
              <w:autoSpaceDE w:val="0"/>
              <w:autoSpaceDN w:val="0"/>
              <w:adjustRightInd w:val="0"/>
              <w:ind w:right="23"/>
              <w:jc w:val="right"/>
              <w:rPr>
                <w:b/>
                <w:bCs/>
                <w:lang w:val="ro-MD"/>
              </w:rPr>
            </w:pPr>
          </w:p>
          <w:p w14:paraId="75538B65" w14:textId="77777777" w:rsidR="001078C6" w:rsidRPr="00FF430B" w:rsidRDefault="001078C6" w:rsidP="00925797">
            <w:pPr>
              <w:autoSpaceDE w:val="0"/>
              <w:autoSpaceDN w:val="0"/>
              <w:adjustRightInd w:val="0"/>
              <w:ind w:right="23"/>
              <w:jc w:val="center"/>
              <w:rPr>
                <w:b/>
                <w:bCs/>
                <w:lang w:val="ro-MD"/>
              </w:rPr>
            </w:pPr>
          </w:p>
          <w:p w14:paraId="21178C8B" w14:textId="77777777" w:rsidR="001078C6" w:rsidRPr="00FF430B" w:rsidRDefault="001078C6" w:rsidP="00925797">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1078C6" w:rsidRPr="00EC30C2" w14:paraId="3D57817A" w14:textId="77777777" w:rsidTr="00925797">
              <w:tc>
                <w:tcPr>
                  <w:tcW w:w="9640" w:type="dxa"/>
                  <w:gridSpan w:val="2"/>
                </w:tcPr>
                <w:p w14:paraId="1F7764E0" w14:textId="77777777" w:rsidR="001078C6" w:rsidRPr="00FF430B" w:rsidRDefault="001078C6" w:rsidP="00925797">
                  <w:pPr>
                    <w:jc w:val="center"/>
                    <w:rPr>
                      <w:b/>
                      <w:lang w:val="ro-MD"/>
                    </w:rPr>
                  </w:pPr>
                  <w:r w:rsidRPr="00FF430B">
                    <w:rPr>
                      <w:b/>
                      <w:caps/>
                      <w:lang w:val="ro-MD"/>
                    </w:rPr>
                    <w:t>ACORD ADIȚIONAL</w:t>
                  </w:r>
                  <w:r w:rsidRPr="00FF430B">
                    <w:rPr>
                      <w:b/>
                      <w:lang w:val="ro-MD"/>
                    </w:rPr>
                    <w:t xml:space="preserve"> Nr.______</w:t>
                  </w:r>
                </w:p>
                <w:p w14:paraId="42659794" w14:textId="77777777" w:rsidR="001078C6" w:rsidRPr="00FF430B" w:rsidRDefault="001078C6" w:rsidP="00925797">
                  <w:pPr>
                    <w:jc w:val="center"/>
                    <w:rPr>
                      <w:b/>
                      <w:lang w:val="ro-MD"/>
                    </w:rPr>
                  </w:pPr>
                </w:p>
                <w:p w14:paraId="4E74D711" w14:textId="77777777" w:rsidR="001078C6" w:rsidRPr="00FF430B" w:rsidRDefault="001078C6" w:rsidP="00925797">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736B79E5" w14:textId="77777777" w:rsidR="001078C6" w:rsidRPr="00FF430B" w:rsidRDefault="001078C6" w:rsidP="00925797">
                  <w:pPr>
                    <w:rPr>
                      <w:lang w:val="ro-MD"/>
                    </w:rPr>
                  </w:pPr>
                </w:p>
                <w:p w14:paraId="7D303468" w14:textId="77777777" w:rsidR="001078C6" w:rsidRPr="00FF430B" w:rsidRDefault="001078C6" w:rsidP="00925797">
                  <w:pPr>
                    <w:rPr>
                      <w:lang w:val="ro-MD"/>
                    </w:rPr>
                  </w:pPr>
                </w:p>
              </w:tc>
            </w:tr>
            <w:tr w:rsidR="001078C6" w:rsidRPr="00EC30C2" w14:paraId="132E438F" w14:textId="77777777" w:rsidTr="00925797">
              <w:tc>
                <w:tcPr>
                  <w:tcW w:w="9640" w:type="dxa"/>
                  <w:gridSpan w:val="2"/>
                </w:tcPr>
                <w:p w14:paraId="610EFD5C" w14:textId="77777777" w:rsidR="001078C6" w:rsidRPr="00FF430B" w:rsidRDefault="001078C6" w:rsidP="00925797">
                  <w:pPr>
                    <w:pStyle w:val="BodyTextInden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14:paraId="171A9CAC" w14:textId="77777777" w:rsidR="001078C6" w:rsidRPr="00FF430B" w:rsidRDefault="001078C6" w:rsidP="00925797">
                  <w:pPr>
                    <w:pStyle w:val="BodyTextIndent"/>
                    <w:ind w:firstLine="0"/>
                    <w:rPr>
                      <w:sz w:val="24"/>
                      <w:szCs w:val="24"/>
                      <w:lang w:val="ro-MD"/>
                    </w:rPr>
                  </w:pPr>
                </w:p>
                <w:p w14:paraId="72F93BB0" w14:textId="77777777" w:rsidR="001078C6" w:rsidRPr="00FF430B" w:rsidRDefault="001078C6" w:rsidP="00925797">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5E73BA88" w14:textId="77777777" w:rsidR="001078C6" w:rsidRPr="00FF430B" w:rsidRDefault="001078C6" w:rsidP="00925797">
                  <w:pPr>
                    <w:pStyle w:val="BodyTextIndent"/>
                    <w:ind w:firstLine="0"/>
                    <w:rPr>
                      <w:sz w:val="24"/>
                      <w:szCs w:val="24"/>
                      <w:lang w:val="ro-MD"/>
                    </w:rPr>
                  </w:pPr>
                </w:p>
                <w:p w14:paraId="18C7ED51" w14:textId="77777777" w:rsidR="001078C6" w:rsidRPr="00FF430B" w:rsidRDefault="001078C6" w:rsidP="00925797">
                  <w:pPr>
                    <w:pStyle w:val="BodyTextInden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48E80435" w14:textId="77777777" w:rsidR="001078C6" w:rsidRPr="00FF430B" w:rsidRDefault="001078C6" w:rsidP="00925797">
                  <w:pPr>
                    <w:pStyle w:val="NormalWeb"/>
                    <w:tabs>
                      <w:tab w:val="right" w:pos="10205"/>
                    </w:tabs>
                    <w:ind w:firstLine="0"/>
                    <w:jc w:val="left"/>
                    <w:rPr>
                      <w:lang w:val="ro-MD"/>
                    </w:rPr>
                  </w:pPr>
                </w:p>
                <w:p w14:paraId="07F63F8C" w14:textId="77777777" w:rsidR="001078C6" w:rsidRPr="00FF430B" w:rsidRDefault="001078C6" w:rsidP="00925797">
                  <w:pPr>
                    <w:pStyle w:val="BodyTextIndent"/>
                    <w:ind w:right="-1" w:firstLine="0"/>
                    <w:rPr>
                      <w:sz w:val="24"/>
                      <w:szCs w:val="24"/>
                      <w:lang w:val="ro-MD"/>
                    </w:rPr>
                  </w:pPr>
                  <w:r w:rsidRPr="00FF430B">
                    <w:rPr>
                      <w:sz w:val="24"/>
                      <w:szCs w:val="24"/>
                      <w:lang w:val="ro-MD"/>
                    </w:rPr>
                    <w:t>Prin prezentul acord, în Contract se aplică următoarele modificări:</w:t>
                  </w:r>
                </w:p>
                <w:p w14:paraId="0CF08C9E" w14:textId="77777777" w:rsidR="001078C6" w:rsidRPr="00FF430B" w:rsidRDefault="001078C6" w:rsidP="00925797">
                  <w:pPr>
                    <w:ind w:left="743"/>
                    <w:rPr>
                      <w:lang w:val="ro-MD"/>
                    </w:rPr>
                  </w:pPr>
                  <w:r w:rsidRPr="00FF430B">
                    <w:rPr>
                      <w:lang w:val="ro-MD"/>
                    </w:rPr>
                    <w:t>________________________________________________________________________</w:t>
                  </w:r>
                </w:p>
                <w:p w14:paraId="034F4A11" w14:textId="77777777" w:rsidR="001078C6" w:rsidRPr="00FF430B" w:rsidRDefault="001078C6" w:rsidP="00925797">
                  <w:pPr>
                    <w:tabs>
                      <w:tab w:val="right" w:pos="10205"/>
                    </w:tabs>
                    <w:ind w:left="1134" w:right="-1"/>
                    <w:rPr>
                      <w:lang w:val="ro-MD"/>
                    </w:rPr>
                  </w:pPr>
                </w:p>
                <w:p w14:paraId="13D9184A" w14:textId="77777777" w:rsidR="001078C6" w:rsidRPr="00FF430B" w:rsidRDefault="001078C6" w:rsidP="00925797">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0A858583" w14:textId="77777777" w:rsidR="001078C6" w:rsidRPr="00FF430B" w:rsidRDefault="001078C6" w:rsidP="00925797">
                  <w:pPr>
                    <w:pStyle w:val="Heading2"/>
                    <w:rPr>
                      <w:szCs w:val="24"/>
                      <w:lang w:val="ro-MD"/>
                    </w:rPr>
                  </w:pPr>
                </w:p>
                <w:p w14:paraId="3F5FA6AA" w14:textId="77777777" w:rsidR="001078C6" w:rsidRPr="00FF430B" w:rsidRDefault="001078C6" w:rsidP="00925797">
                  <w:pPr>
                    <w:rPr>
                      <w:lang w:val="ro-MD"/>
                    </w:rPr>
                  </w:pPr>
                </w:p>
                <w:p w14:paraId="5389AAD0" w14:textId="77777777" w:rsidR="001078C6" w:rsidRPr="00FF430B" w:rsidRDefault="001078C6" w:rsidP="00925797">
                  <w:pPr>
                    <w:jc w:val="center"/>
                    <w:rPr>
                      <w:lang w:val="ro-MD"/>
                    </w:rPr>
                  </w:pPr>
                  <w:r w:rsidRPr="00FF430B">
                    <w:rPr>
                      <w:b/>
                      <w:bCs/>
                      <w:noProof w:val="0"/>
                      <w:lang w:val="ro-MD"/>
                    </w:rPr>
                    <w:t>SEMNĂTURILE PĂRŢILOR</w:t>
                  </w:r>
                </w:p>
                <w:p w14:paraId="636ACC58" w14:textId="77777777" w:rsidR="001078C6" w:rsidRPr="00FF430B" w:rsidRDefault="001078C6" w:rsidP="00925797">
                  <w:pPr>
                    <w:rPr>
                      <w:lang w:val="ro-MD"/>
                    </w:rPr>
                  </w:pPr>
                </w:p>
              </w:tc>
            </w:tr>
            <w:tr w:rsidR="001078C6" w:rsidRPr="00EC30C2" w14:paraId="3E93114B" w14:textId="77777777" w:rsidTr="00925797">
              <w:trPr>
                <w:trHeight w:val="357"/>
              </w:trPr>
              <w:tc>
                <w:tcPr>
                  <w:tcW w:w="5179" w:type="dxa"/>
                  <w:vAlign w:val="center"/>
                </w:tcPr>
                <w:p w14:paraId="70E27487" w14:textId="77777777" w:rsidR="001078C6" w:rsidRPr="00FF430B" w:rsidRDefault="001078C6" w:rsidP="00925797">
                  <w:pPr>
                    <w:jc w:val="center"/>
                    <w:rPr>
                      <w:b/>
                      <w:lang w:val="ro-MD"/>
                    </w:rPr>
                  </w:pPr>
                  <w:r w:rsidRPr="00FF430B">
                    <w:rPr>
                      <w:b/>
                      <w:bCs/>
                      <w:noProof w:val="0"/>
                      <w:lang w:val="ro-MD"/>
                    </w:rPr>
                    <w:t>ANTREPRENORUL/PRESTATORUL</w:t>
                  </w:r>
                </w:p>
              </w:tc>
              <w:tc>
                <w:tcPr>
                  <w:tcW w:w="4461" w:type="dxa"/>
                  <w:vAlign w:val="center"/>
                </w:tcPr>
                <w:p w14:paraId="3A9D45FF" w14:textId="77777777" w:rsidR="001078C6" w:rsidRPr="00FF430B" w:rsidRDefault="001078C6" w:rsidP="00925797">
                  <w:pPr>
                    <w:jc w:val="center"/>
                    <w:rPr>
                      <w:noProof w:val="0"/>
                      <w:lang w:val="ro-MD"/>
                    </w:rPr>
                  </w:pPr>
                  <w:r w:rsidRPr="00FF430B">
                    <w:rPr>
                      <w:b/>
                      <w:bCs/>
                      <w:noProof w:val="0"/>
                      <w:lang w:val="ro-MD"/>
                    </w:rPr>
                    <w:t>BENEFICIAR</w:t>
                  </w:r>
                </w:p>
              </w:tc>
            </w:tr>
            <w:tr w:rsidR="001078C6" w:rsidRPr="00EC30C2" w14:paraId="085E8730" w14:textId="77777777" w:rsidTr="009257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B0B32EE" w14:textId="77777777" w:rsidR="001078C6" w:rsidRPr="00FF430B" w:rsidRDefault="001078C6" w:rsidP="00925797">
                  <w:pPr>
                    <w:rPr>
                      <w:lang w:val="ro-MD"/>
                    </w:rPr>
                  </w:pPr>
                </w:p>
              </w:tc>
              <w:tc>
                <w:tcPr>
                  <w:tcW w:w="4461" w:type="dxa"/>
                  <w:tcBorders>
                    <w:top w:val="nil"/>
                    <w:left w:val="nil"/>
                    <w:bottom w:val="nil"/>
                    <w:right w:val="nil"/>
                  </w:tcBorders>
                  <w:vAlign w:val="center"/>
                </w:tcPr>
                <w:p w14:paraId="67AD8F47" w14:textId="77777777" w:rsidR="001078C6" w:rsidRPr="00FF430B" w:rsidRDefault="001078C6" w:rsidP="00925797">
                  <w:pPr>
                    <w:rPr>
                      <w:lang w:val="ro-MD"/>
                    </w:rPr>
                  </w:pPr>
                </w:p>
              </w:tc>
            </w:tr>
          </w:tbl>
          <w:p w14:paraId="2D750199" w14:textId="77777777" w:rsidR="001078C6" w:rsidRPr="00FF430B" w:rsidRDefault="001078C6" w:rsidP="00925797">
            <w:pPr>
              <w:autoSpaceDE w:val="0"/>
              <w:autoSpaceDN w:val="0"/>
              <w:adjustRightInd w:val="0"/>
              <w:ind w:right="23"/>
              <w:jc w:val="center"/>
              <w:rPr>
                <w:b/>
                <w:color w:val="000000"/>
                <w:w w:val="90"/>
                <w:lang w:val="ro-MD"/>
              </w:rPr>
            </w:pPr>
          </w:p>
          <w:p w14:paraId="7CCB1728" w14:textId="77777777" w:rsidR="001078C6" w:rsidRPr="00FF430B" w:rsidRDefault="001078C6" w:rsidP="00925797">
            <w:pPr>
              <w:autoSpaceDE w:val="0"/>
              <w:autoSpaceDN w:val="0"/>
              <w:adjustRightInd w:val="0"/>
              <w:ind w:right="23"/>
              <w:jc w:val="center"/>
              <w:rPr>
                <w:b/>
                <w:color w:val="000000"/>
                <w:w w:val="90"/>
                <w:lang w:val="ro-MD"/>
              </w:rPr>
            </w:pPr>
          </w:p>
          <w:p w14:paraId="16444BCD" w14:textId="77777777" w:rsidR="001078C6" w:rsidRPr="00FF430B" w:rsidRDefault="001078C6" w:rsidP="00925797">
            <w:pPr>
              <w:autoSpaceDE w:val="0"/>
              <w:autoSpaceDN w:val="0"/>
              <w:adjustRightInd w:val="0"/>
              <w:ind w:right="23"/>
              <w:jc w:val="center"/>
              <w:rPr>
                <w:b/>
                <w:color w:val="000000"/>
                <w:w w:val="90"/>
                <w:lang w:val="ro-MD"/>
              </w:rPr>
            </w:pPr>
          </w:p>
          <w:p w14:paraId="551CAB19" w14:textId="77777777" w:rsidR="001078C6" w:rsidRPr="00FF430B" w:rsidRDefault="001078C6" w:rsidP="00925797">
            <w:pPr>
              <w:autoSpaceDE w:val="0"/>
              <w:autoSpaceDN w:val="0"/>
              <w:adjustRightInd w:val="0"/>
              <w:ind w:right="23"/>
              <w:jc w:val="center"/>
              <w:rPr>
                <w:b/>
                <w:color w:val="000000"/>
                <w:w w:val="90"/>
                <w:lang w:val="ro-MD"/>
              </w:rPr>
            </w:pPr>
          </w:p>
          <w:p w14:paraId="47DCBDB1" w14:textId="77777777" w:rsidR="001078C6" w:rsidRPr="00FF430B" w:rsidRDefault="001078C6" w:rsidP="00925797">
            <w:pPr>
              <w:autoSpaceDE w:val="0"/>
              <w:autoSpaceDN w:val="0"/>
              <w:adjustRightInd w:val="0"/>
              <w:ind w:right="23"/>
              <w:jc w:val="center"/>
              <w:rPr>
                <w:b/>
                <w:color w:val="000000"/>
                <w:w w:val="90"/>
                <w:lang w:val="ro-MD"/>
              </w:rPr>
            </w:pPr>
          </w:p>
          <w:p w14:paraId="7A660072" w14:textId="77777777" w:rsidR="001078C6" w:rsidRPr="00FF430B" w:rsidRDefault="001078C6" w:rsidP="00925797">
            <w:pPr>
              <w:autoSpaceDE w:val="0"/>
              <w:autoSpaceDN w:val="0"/>
              <w:adjustRightInd w:val="0"/>
              <w:ind w:right="23"/>
              <w:jc w:val="center"/>
              <w:rPr>
                <w:b/>
                <w:color w:val="000000"/>
                <w:w w:val="90"/>
                <w:lang w:val="ro-MD"/>
              </w:rPr>
            </w:pPr>
          </w:p>
          <w:p w14:paraId="362C0AC1" w14:textId="77777777" w:rsidR="001078C6" w:rsidRPr="00FF430B" w:rsidRDefault="001078C6" w:rsidP="00925797">
            <w:pPr>
              <w:autoSpaceDE w:val="0"/>
              <w:autoSpaceDN w:val="0"/>
              <w:adjustRightInd w:val="0"/>
              <w:ind w:right="23"/>
              <w:jc w:val="center"/>
              <w:rPr>
                <w:b/>
                <w:color w:val="000000"/>
                <w:w w:val="90"/>
                <w:lang w:val="ro-MD"/>
              </w:rPr>
            </w:pPr>
          </w:p>
          <w:p w14:paraId="52A552F9" w14:textId="77777777" w:rsidR="001078C6" w:rsidRPr="00FF430B" w:rsidRDefault="001078C6" w:rsidP="00925797">
            <w:pPr>
              <w:autoSpaceDE w:val="0"/>
              <w:autoSpaceDN w:val="0"/>
              <w:adjustRightInd w:val="0"/>
              <w:ind w:right="23"/>
              <w:jc w:val="center"/>
              <w:rPr>
                <w:b/>
                <w:color w:val="000000"/>
                <w:w w:val="90"/>
                <w:lang w:val="ro-MD"/>
              </w:rPr>
            </w:pPr>
          </w:p>
          <w:p w14:paraId="2B6CF186" w14:textId="77777777" w:rsidR="001078C6" w:rsidRPr="00FF430B" w:rsidRDefault="001078C6" w:rsidP="00925797">
            <w:pPr>
              <w:autoSpaceDE w:val="0"/>
              <w:autoSpaceDN w:val="0"/>
              <w:adjustRightInd w:val="0"/>
              <w:ind w:right="23"/>
              <w:jc w:val="center"/>
              <w:rPr>
                <w:b/>
                <w:color w:val="000000"/>
                <w:w w:val="90"/>
                <w:lang w:val="ro-MD"/>
              </w:rPr>
            </w:pPr>
          </w:p>
          <w:p w14:paraId="0D7A7E12" w14:textId="77777777" w:rsidR="001078C6" w:rsidRPr="00FF430B" w:rsidRDefault="001078C6" w:rsidP="00925797">
            <w:pPr>
              <w:autoSpaceDE w:val="0"/>
              <w:autoSpaceDN w:val="0"/>
              <w:adjustRightInd w:val="0"/>
              <w:ind w:right="23"/>
              <w:jc w:val="center"/>
              <w:rPr>
                <w:b/>
                <w:color w:val="000000"/>
                <w:w w:val="90"/>
                <w:lang w:val="ro-MD"/>
              </w:rPr>
            </w:pPr>
          </w:p>
          <w:p w14:paraId="2F432A98" w14:textId="77777777" w:rsidR="001078C6" w:rsidRPr="00FF430B" w:rsidRDefault="001078C6" w:rsidP="00925797">
            <w:pPr>
              <w:autoSpaceDE w:val="0"/>
              <w:autoSpaceDN w:val="0"/>
              <w:adjustRightInd w:val="0"/>
              <w:ind w:right="23"/>
              <w:jc w:val="center"/>
              <w:rPr>
                <w:b/>
                <w:color w:val="000000"/>
                <w:w w:val="90"/>
                <w:lang w:val="ro-MD"/>
              </w:rPr>
            </w:pPr>
          </w:p>
          <w:p w14:paraId="3EC5C995" w14:textId="77777777" w:rsidR="001078C6" w:rsidRDefault="001078C6" w:rsidP="00925797">
            <w:pPr>
              <w:autoSpaceDE w:val="0"/>
              <w:autoSpaceDN w:val="0"/>
              <w:adjustRightInd w:val="0"/>
              <w:ind w:right="23"/>
              <w:jc w:val="center"/>
              <w:rPr>
                <w:b/>
                <w:color w:val="000000"/>
                <w:w w:val="90"/>
                <w:lang w:val="ro-MD"/>
              </w:rPr>
            </w:pPr>
          </w:p>
          <w:p w14:paraId="0577403A" w14:textId="77777777" w:rsidR="00164FB0" w:rsidRDefault="00164FB0" w:rsidP="00925797">
            <w:pPr>
              <w:autoSpaceDE w:val="0"/>
              <w:autoSpaceDN w:val="0"/>
              <w:adjustRightInd w:val="0"/>
              <w:ind w:right="23"/>
              <w:jc w:val="center"/>
              <w:rPr>
                <w:b/>
                <w:color w:val="000000"/>
                <w:w w:val="90"/>
                <w:lang w:val="ro-MD"/>
              </w:rPr>
            </w:pPr>
          </w:p>
          <w:p w14:paraId="31DA34F7" w14:textId="77777777" w:rsidR="00164FB0" w:rsidRPr="00FF430B" w:rsidRDefault="00164FB0" w:rsidP="00925797">
            <w:pPr>
              <w:autoSpaceDE w:val="0"/>
              <w:autoSpaceDN w:val="0"/>
              <w:adjustRightInd w:val="0"/>
              <w:ind w:right="23"/>
              <w:jc w:val="center"/>
              <w:rPr>
                <w:b/>
                <w:color w:val="000000"/>
                <w:w w:val="90"/>
                <w:lang w:val="ro-MD"/>
              </w:rPr>
            </w:pPr>
          </w:p>
          <w:p w14:paraId="2170DDF4" w14:textId="77777777" w:rsidR="001078C6" w:rsidRPr="00FF430B" w:rsidRDefault="001078C6" w:rsidP="00925797">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01FFAD7D" w14:textId="77777777" w:rsidR="001078C6" w:rsidRPr="00FF430B" w:rsidRDefault="001078C6" w:rsidP="00925797">
            <w:pPr>
              <w:jc w:val="right"/>
              <w:rPr>
                <w:noProof w:val="0"/>
                <w:lang w:val="ro-MD"/>
              </w:rPr>
            </w:pPr>
            <w:r w:rsidRPr="00FF430B">
              <w:rPr>
                <w:noProof w:val="0"/>
                <w:lang w:val="ro-MD"/>
              </w:rPr>
              <w:t>la Documentația standard nr._____</w:t>
            </w:r>
          </w:p>
          <w:p w14:paraId="48AF51B4" w14:textId="77777777" w:rsidR="001078C6" w:rsidRPr="00FF430B" w:rsidRDefault="001078C6" w:rsidP="00925797">
            <w:pPr>
              <w:jc w:val="right"/>
              <w:rPr>
                <w:noProof w:val="0"/>
                <w:lang w:val="ro-MD"/>
              </w:rPr>
            </w:pPr>
            <w:r w:rsidRPr="00FF430B">
              <w:rPr>
                <w:noProof w:val="0"/>
                <w:lang w:val="ro-MD"/>
              </w:rPr>
              <w:t>din “____” ________ 20___</w:t>
            </w:r>
          </w:p>
          <w:p w14:paraId="08DE3033" w14:textId="77777777" w:rsidR="001078C6" w:rsidRPr="00FF430B" w:rsidRDefault="001078C6" w:rsidP="00925797">
            <w:pPr>
              <w:autoSpaceDE w:val="0"/>
              <w:autoSpaceDN w:val="0"/>
              <w:adjustRightInd w:val="0"/>
              <w:ind w:right="23"/>
              <w:jc w:val="center"/>
              <w:rPr>
                <w:b/>
                <w:color w:val="000000"/>
                <w:w w:val="90"/>
                <w:lang w:val="ro-MD"/>
              </w:rPr>
            </w:pPr>
          </w:p>
          <w:p w14:paraId="4EEBDBC9" w14:textId="77777777" w:rsidR="001078C6" w:rsidRPr="00FF430B" w:rsidRDefault="001078C6" w:rsidP="00925797">
            <w:pPr>
              <w:autoSpaceDE w:val="0"/>
              <w:autoSpaceDN w:val="0"/>
              <w:adjustRightInd w:val="0"/>
              <w:ind w:right="23"/>
              <w:jc w:val="center"/>
              <w:rPr>
                <w:b/>
                <w:color w:val="000000"/>
                <w:w w:val="90"/>
                <w:lang w:val="ro-MD"/>
              </w:rPr>
            </w:pPr>
          </w:p>
          <w:p w14:paraId="495B7DE5" w14:textId="77777777" w:rsidR="001078C6" w:rsidRPr="00FF430B" w:rsidRDefault="001078C6" w:rsidP="00925797">
            <w:pPr>
              <w:autoSpaceDE w:val="0"/>
              <w:autoSpaceDN w:val="0"/>
              <w:adjustRightInd w:val="0"/>
              <w:ind w:right="23"/>
              <w:jc w:val="center"/>
              <w:rPr>
                <w:b/>
                <w:bCs/>
                <w:lang w:val="ro-MD"/>
              </w:rPr>
            </w:pPr>
          </w:p>
          <w:p w14:paraId="55F985CB" w14:textId="77777777" w:rsidR="001078C6" w:rsidRPr="00FF430B" w:rsidRDefault="001078C6" w:rsidP="00925797">
            <w:pPr>
              <w:autoSpaceDE w:val="0"/>
              <w:autoSpaceDN w:val="0"/>
              <w:adjustRightInd w:val="0"/>
              <w:ind w:right="23"/>
              <w:jc w:val="center"/>
              <w:rPr>
                <w:b/>
                <w:bCs/>
                <w:lang w:val="ro-MD"/>
              </w:rPr>
            </w:pPr>
            <w:r w:rsidRPr="00FF430B">
              <w:rPr>
                <w:b/>
                <w:bCs/>
                <w:lang w:val="ro-MD"/>
              </w:rPr>
              <w:t xml:space="preserve">ACORD-CADRU </w:t>
            </w:r>
          </w:p>
          <w:p w14:paraId="608EA126" w14:textId="77777777" w:rsidR="001078C6" w:rsidRPr="00FF430B" w:rsidRDefault="001078C6" w:rsidP="00925797">
            <w:pPr>
              <w:autoSpaceDE w:val="0"/>
              <w:autoSpaceDN w:val="0"/>
              <w:adjustRightInd w:val="0"/>
              <w:ind w:right="23"/>
              <w:jc w:val="center"/>
              <w:rPr>
                <w:lang w:val="ro-MD"/>
              </w:rPr>
            </w:pPr>
            <w:r w:rsidRPr="00FF430B">
              <w:rPr>
                <w:lang w:val="ro-MD"/>
              </w:rPr>
              <w:t>nr. ________ data ___________</w:t>
            </w:r>
          </w:p>
          <w:p w14:paraId="5AC917EE" w14:textId="77777777" w:rsidR="001078C6" w:rsidRPr="00FF430B" w:rsidRDefault="001078C6" w:rsidP="00925797">
            <w:pPr>
              <w:autoSpaceDE w:val="0"/>
              <w:autoSpaceDN w:val="0"/>
              <w:adjustRightInd w:val="0"/>
              <w:ind w:right="23"/>
              <w:jc w:val="center"/>
              <w:rPr>
                <w:lang w:val="ro-MD"/>
              </w:rPr>
            </w:pPr>
          </w:p>
          <w:p w14:paraId="6FA7D93A" w14:textId="77777777" w:rsidR="001078C6" w:rsidRPr="00FF430B" w:rsidRDefault="001078C6" w:rsidP="00925797">
            <w:pPr>
              <w:autoSpaceDE w:val="0"/>
              <w:autoSpaceDN w:val="0"/>
              <w:adjustRightInd w:val="0"/>
              <w:ind w:left="720" w:right="-540"/>
              <w:jc w:val="both"/>
              <w:rPr>
                <w:b/>
                <w:bCs/>
                <w:lang w:val="ro-MD"/>
              </w:rPr>
            </w:pPr>
            <w:r w:rsidRPr="00FF430B">
              <w:rPr>
                <w:b/>
                <w:bCs/>
                <w:lang w:val="ro-MD"/>
              </w:rPr>
              <w:lastRenderedPageBreak/>
              <w:t>1. Părţile acordului-cadru</w:t>
            </w:r>
          </w:p>
          <w:p w14:paraId="1545891F" w14:textId="77777777" w:rsidR="001078C6" w:rsidRPr="00FF430B" w:rsidRDefault="001078C6" w:rsidP="00925797">
            <w:pPr>
              <w:autoSpaceDE w:val="0"/>
              <w:autoSpaceDN w:val="0"/>
              <w:adjustRightInd w:val="0"/>
              <w:ind w:left="1140" w:right="-540"/>
              <w:jc w:val="both"/>
              <w:rPr>
                <w:b/>
                <w:bCs/>
                <w:lang w:val="ro-MD"/>
              </w:rPr>
            </w:pPr>
          </w:p>
          <w:p w14:paraId="27AA3844" w14:textId="77777777" w:rsidR="001078C6" w:rsidRPr="00FF430B" w:rsidRDefault="001078C6" w:rsidP="00925797">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3D3F8D" w14:textId="77777777" w:rsidR="001078C6" w:rsidRPr="00FF430B" w:rsidRDefault="001078C6" w:rsidP="00925797">
            <w:pPr>
              <w:autoSpaceDE w:val="0"/>
              <w:autoSpaceDN w:val="0"/>
              <w:adjustRightInd w:val="0"/>
              <w:jc w:val="both"/>
              <w:rPr>
                <w:lang w:val="ro-MD"/>
              </w:rPr>
            </w:pPr>
          </w:p>
          <w:p w14:paraId="70BBDC8F" w14:textId="77777777" w:rsidR="001078C6" w:rsidRPr="00FF430B" w:rsidRDefault="001078C6" w:rsidP="00925797">
            <w:pPr>
              <w:autoSpaceDE w:val="0"/>
              <w:autoSpaceDN w:val="0"/>
              <w:adjustRightInd w:val="0"/>
              <w:jc w:val="both"/>
              <w:rPr>
                <w:lang w:val="ro-MD"/>
              </w:rPr>
            </w:pPr>
            <w:r w:rsidRPr="00FF430B">
              <w:rPr>
                <w:lang w:val="ro-MD"/>
              </w:rPr>
              <w:t xml:space="preserve">    între</w:t>
            </w:r>
          </w:p>
          <w:p w14:paraId="72096011" w14:textId="77777777" w:rsidR="001078C6" w:rsidRPr="00FF430B" w:rsidRDefault="001078C6" w:rsidP="00925797">
            <w:pPr>
              <w:autoSpaceDE w:val="0"/>
              <w:autoSpaceDN w:val="0"/>
              <w:adjustRightInd w:val="0"/>
              <w:jc w:val="both"/>
              <w:rPr>
                <w:lang w:val="ro-MD"/>
              </w:rPr>
            </w:pPr>
          </w:p>
          <w:p w14:paraId="6CB771C5" w14:textId="77777777" w:rsidR="001078C6" w:rsidRPr="00FF430B" w:rsidRDefault="001078C6" w:rsidP="00925797">
            <w:pPr>
              <w:jc w:val="both"/>
              <w:rPr>
                <w:lang w:val="ro-MD"/>
              </w:rPr>
            </w:pPr>
            <w:r w:rsidRPr="00FF430B">
              <w:rPr>
                <w:i/>
                <w:lang w:val="ro-MD"/>
              </w:rPr>
              <w:t>(Denumirea autorităţii contractante)…………………………</w:t>
            </w:r>
            <w:r w:rsidRPr="00FF430B">
              <w:rPr>
                <w:lang w:val="ro-MD"/>
              </w:rPr>
              <w:t>,</w:t>
            </w:r>
            <w:r>
              <w:rPr>
                <w:lang w:val="ro-MD"/>
              </w:rPr>
              <w:t xml:space="preserve"> </w:t>
            </w:r>
            <w:r w:rsidRPr="00FF430B">
              <w:rPr>
                <w:lang w:val="ro-MD"/>
              </w:rPr>
              <w:t xml:space="preserve">adresa completă:…………………….., telefon: …………………./fax: ………………….., cod fiscal …………… cont Trezorerie: …………, reprezentată prin domnul …………………………………….., în calitate de </w:t>
            </w:r>
            <w:r w:rsidRPr="00FF430B">
              <w:rPr>
                <w:b/>
                <w:lang w:val="ro-MD"/>
              </w:rPr>
              <w:t>promitent-achizitor</w:t>
            </w:r>
            <w:r w:rsidRPr="00FF430B">
              <w:rPr>
                <w:lang w:val="ro-MD"/>
              </w:rPr>
              <w:t xml:space="preserve">, pe de o parte, </w:t>
            </w:r>
            <w:r w:rsidRPr="00FF430B">
              <w:rPr>
                <w:rStyle w:val="ln2tpunct"/>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4948DAC" w14:textId="77777777" w:rsidR="001078C6" w:rsidRPr="00FF430B" w:rsidRDefault="001078C6" w:rsidP="00925797">
            <w:pPr>
              <w:autoSpaceDE w:val="0"/>
              <w:autoSpaceDN w:val="0"/>
              <w:adjustRightInd w:val="0"/>
              <w:jc w:val="both"/>
              <w:rPr>
                <w:lang w:val="ro-MD"/>
              </w:rPr>
            </w:pPr>
          </w:p>
          <w:p w14:paraId="620BEA1B" w14:textId="77777777" w:rsidR="001078C6" w:rsidRPr="00FF430B" w:rsidRDefault="001078C6" w:rsidP="00925797">
            <w:pPr>
              <w:autoSpaceDE w:val="0"/>
              <w:autoSpaceDN w:val="0"/>
              <w:adjustRightInd w:val="0"/>
              <w:ind w:left="710"/>
              <w:jc w:val="both"/>
              <w:rPr>
                <w:b/>
                <w:bCs/>
                <w:lang w:val="ro-MD"/>
              </w:rPr>
            </w:pPr>
            <w:r w:rsidRPr="00FF430B">
              <w:rPr>
                <w:b/>
                <w:bCs/>
                <w:lang w:val="ro-MD"/>
              </w:rPr>
              <w:t>2. Scopul acordului-cadru</w:t>
            </w:r>
          </w:p>
          <w:p w14:paraId="7E20F9DA" w14:textId="77777777" w:rsidR="001078C6" w:rsidRPr="00FF430B" w:rsidRDefault="001078C6" w:rsidP="00925797">
            <w:pPr>
              <w:autoSpaceDE w:val="0"/>
              <w:autoSpaceDN w:val="0"/>
              <w:adjustRightInd w:val="0"/>
              <w:jc w:val="both"/>
              <w:rPr>
                <w:b/>
                <w:bCs/>
                <w:lang w:val="ro-MD"/>
              </w:rPr>
            </w:pPr>
          </w:p>
          <w:p w14:paraId="521E1D8D" w14:textId="77777777" w:rsidR="001078C6" w:rsidRPr="00FF430B" w:rsidRDefault="001078C6" w:rsidP="00925797">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8607FB7" w14:textId="77777777" w:rsidR="001078C6" w:rsidRPr="00FF430B" w:rsidRDefault="001078C6" w:rsidP="00925797">
            <w:pPr>
              <w:autoSpaceDE w:val="0"/>
              <w:autoSpaceDN w:val="0"/>
              <w:adjustRightInd w:val="0"/>
              <w:jc w:val="both"/>
              <w:rPr>
                <w:lang w:val="ro-MD"/>
              </w:rPr>
            </w:pPr>
          </w:p>
          <w:p w14:paraId="591072FC" w14:textId="77777777" w:rsidR="001078C6" w:rsidRPr="00FF430B" w:rsidRDefault="001078C6" w:rsidP="00925797">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67180FC7" w14:textId="77777777" w:rsidR="001078C6" w:rsidRPr="00FF430B" w:rsidRDefault="001078C6" w:rsidP="00925797">
            <w:pPr>
              <w:autoSpaceDE w:val="0"/>
              <w:autoSpaceDN w:val="0"/>
              <w:adjustRightInd w:val="0"/>
              <w:jc w:val="both"/>
              <w:rPr>
                <w:lang w:val="ro-MD"/>
              </w:rPr>
            </w:pPr>
          </w:p>
          <w:p w14:paraId="21222428" w14:textId="77777777" w:rsidR="001078C6" w:rsidRPr="00FF430B" w:rsidRDefault="001078C6" w:rsidP="00925797">
            <w:pPr>
              <w:autoSpaceDE w:val="0"/>
              <w:autoSpaceDN w:val="0"/>
              <w:adjustRightInd w:val="0"/>
              <w:jc w:val="both"/>
              <w:rPr>
                <w:b/>
                <w:bCs/>
                <w:lang w:val="ro-MD"/>
              </w:rPr>
            </w:pPr>
            <w:r w:rsidRPr="00FF430B">
              <w:rPr>
                <w:b/>
                <w:bCs/>
                <w:lang w:val="ro-MD"/>
              </w:rPr>
              <w:t xml:space="preserve">           3. Durata acordului-cadru</w:t>
            </w:r>
          </w:p>
          <w:p w14:paraId="35D1C45C" w14:textId="77777777" w:rsidR="001078C6" w:rsidRPr="00FF430B" w:rsidRDefault="001078C6" w:rsidP="00925797">
            <w:pPr>
              <w:autoSpaceDE w:val="0"/>
              <w:autoSpaceDN w:val="0"/>
              <w:adjustRightInd w:val="0"/>
              <w:jc w:val="both"/>
              <w:rPr>
                <w:b/>
                <w:bCs/>
                <w:lang w:val="ro-MD"/>
              </w:rPr>
            </w:pPr>
          </w:p>
          <w:p w14:paraId="4B66CF3E" w14:textId="77777777" w:rsidR="001078C6" w:rsidRPr="00FF430B" w:rsidRDefault="001078C6" w:rsidP="00925797">
            <w:pPr>
              <w:autoSpaceDE w:val="0"/>
              <w:autoSpaceDN w:val="0"/>
              <w:adjustRightInd w:val="0"/>
              <w:jc w:val="both"/>
              <w:rPr>
                <w:lang w:val="ro-MD"/>
              </w:rPr>
            </w:pPr>
            <w:r w:rsidRPr="00FF430B">
              <w:rPr>
                <w:lang w:val="ro-MD"/>
              </w:rPr>
              <w:t>3.1 Durata prezentului acord-cadru este de ....... ani şi ……………. de luni, începând de la data semnării.</w:t>
            </w:r>
          </w:p>
          <w:p w14:paraId="422964DA" w14:textId="77777777" w:rsidR="001078C6" w:rsidRPr="00FF430B" w:rsidRDefault="001078C6" w:rsidP="00925797">
            <w:pPr>
              <w:autoSpaceDE w:val="0"/>
              <w:autoSpaceDN w:val="0"/>
              <w:adjustRightInd w:val="0"/>
              <w:jc w:val="both"/>
              <w:rPr>
                <w:lang w:val="ro-MD"/>
              </w:rPr>
            </w:pPr>
          </w:p>
          <w:p w14:paraId="490EC52E" w14:textId="77777777" w:rsidR="001078C6" w:rsidRPr="00FF430B" w:rsidRDefault="001078C6" w:rsidP="00925797">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56AF4236" w14:textId="77777777" w:rsidR="001078C6" w:rsidRPr="00FF430B" w:rsidRDefault="001078C6" w:rsidP="00925797">
            <w:pPr>
              <w:autoSpaceDE w:val="0"/>
              <w:autoSpaceDN w:val="0"/>
              <w:adjustRightInd w:val="0"/>
              <w:jc w:val="both"/>
              <w:rPr>
                <w:b/>
                <w:bCs/>
                <w:i/>
                <w:iCs/>
                <w:lang w:val="ro-MD"/>
              </w:rPr>
            </w:pPr>
          </w:p>
          <w:p w14:paraId="1C8BFCEB" w14:textId="77777777" w:rsidR="001078C6" w:rsidRPr="00FF430B" w:rsidRDefault="001078C6" w:rsidP="00925797">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41727B0B" w14:textId="77777777" w:rsidR="001078C6" w:rsidRPr="00FF430B" w:rsidRDefault="001078C6" w:rsidP="00925797">
            <w:pPr>
              <w:jc w:val="both"/>
              <w:rPr>
                <w:lang w:val="ro-MD"/>
              </w:rPr>
            </w:pPr>
            <w:r w:rsidRPr="00FF430B">
              <w:rPr>
                <w:lang w:val="ro-MD"/>
              </w:rPr>
              <w:t>4.2 Promitenții executori/prestatori se obligă să nu transfere, nici total și nici parţial, obligaţiile asumate prin prezentul acord-cadru.</w:t>
            </w:r>
          </w:p>
          <w:p w14:paraId="5FE72D43" w14:textId="77777777" w:rsidR="001078C6" w:rsidRPr="00FF430B" w:rsidRDefault="001078C6" w:rsidP="00925797">
            <w:pPr>
              <w:autoSpaceDE w:val="0"/>
              <w:autoSpaceDN w:val="0"/>
              <w:adjustRightInd w:val="0"/>
              <w:jc w:val="both"/>
              <w:rPr>
                <w:i/>
                <w:iCs/>
                <w:lang w:val="ro-MD"/>
              </w:rPr>
            </w:pPr>
          </w:p>
          <w:p w14:paraId="42C03C21" w14:textId="77777777" w:rsidR="001078C6" w:rsidRPr="00FF430B" w:rsidRDefault="001078C6" w:rsidP="00925797">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63CFA131" w14:textId="77777777" w:rsidR="001078C6" w:rsidRPr="00FF430B" w:rsidRDefault="001078C6" w:rsidP="00925797">
            <w:pPr>
              <w:autoSpaceDE w:val="0"/>
              <w:autoSpaceDN w:val="0"/>
              <w:adjustRightInd w:val="0"/>
              <w:jc w:val="both"/>
              <w:rPr>
                <w:b/>
                <w:bCs/>
                <w:lang w:val="ro-MD"/>
              </w:rPr>
            </w:pPr>
          </w:p>
          <w:p w14:paraId="2F67C186" w14:textId="77777777" w:rsidR="001078C6" w:rsidRPr="00FF430B" w:rsidRDefault="001078C6" w:rsidP="00925797">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A77FAA9" w14:textId="77777777" w:rsidR="001078C6" w:rsidRPr="00FF430B" w:rsidRDefault="001078C6" w:rsidP="00925797">
            <w:pPr>
              <w:autoSpaceDE w:val="0"/>
              <w:autoSpaceDN w:val="0"/>
              <w:adjustRightInd w:val="0"/>
              <w:jc w:val="both"/>
              <w:rPr>
                <w:b/>
                <w:bCs/>
                <w:lang w:val="ro-MD"/>
              </w:rPr>
            </w:pPr>
          </w:p>
          <w:p w14:paraId="27D7FC17" w14:textId="77777777" w:rsidR="001078C6" w:rsidRPr="00FF430B" w:rsidRDefault="001078C6" w:rsidP="00925797">
            <w:pPr>
              <w:tabs>
                <w:tab w:val="left" w:pos="600"/>
              </w:tabs>
              <w:ind w:left="300"/>
              <w:jc w:val="both"/>
              <w:rPr>
                <w:b/>
                <w:bCs/>
                <w:lang w:val="ro-MD"/>
              </w:rPr>
            </w:pPr>
            <w:r>
              <w:rPr>
                <w:b/>
                <w:bCs/>
                <w:lang w:val="ro-MD"/>
              </w:rPr>
              <w:t xml:space="preserve">      </w:t>
            </w:r>
            <w:r w:rsidRPr="00FF430B">
              <w:rPr>
                <w:b/>
                <w:bCs/>
                <w:lang w:val="ro-MD"/>
              </w:rPr>
              <w:t>6. Rezoluțiune unilaterală</w:t>
            </w:r>
          </w:p>
          <w:p w14:paraId="23EEB7E7" w14:textId="77777777" w:rsidR="001078C6" w:rsidRPr="00FF430B" w:rsidRDefault="001078C6" w:rsidP="00925797">
            <w:pPr>
              <w:ind w:left="660"/>
              <w:jc w:val="both"/>
              <w:rPr>
                <w:b/>
                <w:bCs/>
                <w:lang w:val="ro-MD"/>
              </w:rPr>
            </w:pPr>
          </w:p>
          <w:p w14:paraId="1811DF94" w14:textId="77777777" w:rsidR="001078C6" w:rsidRPr="00FF430B" w:rsidRDefault="001078C6" w:rsidP="00925797">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00BAEF43" w14:textId="77777777" w:rsidR="001078C6" w:rsidRPr="00FF430B" w:rsidRDefault="001078C6" w:rsidP="00925797">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1E797D30" w14:textId="77777777" w:rsidR="001078C6" w:rsidRPr="00FF430B" w:rsidRDefault="001078C6" w:rsidP="00925797">
            <w:pPr>
              <w:autoSpaceDE w:val="0"/>
              <w:autoSpaceDN w:val="0"/>
              <w:adjustRightInd w:val="0"/>
              <w:ind w:firstLine="720"/>
              <w:jc w:val="both"/>
              <w:rPr>
                <w:lang w:val="ro-MD"/>
              </w:rPr>
            </w:pPr>
          </w:p>
          <w:p w14:paraId="35C4557C" w14:textId="77777777" w:rsidR="001078C6" w:rsidRPr="00FF430B" w:rsidRDefault="001078C6" w:rsidP="00925797">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48103A1E" w14:textId="77777777" w:rsidR="001078C6" w:rsidRPr="00FF430B" w:rsidRDefault="001078C6" w:rsidP="00925797">
            <w:pPr>
              <w:autoSpaceDE w:val="0"/>
              <w:autoSpaceDN w:val="0"/>
              <w:adjustRightInd w:val="0"/>
              <w:ind w:left="660"/>
              <w:jc w:val="both"/>
              <w:rPr>
                <w:b/>
                <w:bCs/>
                <w:lang w:val="ro-MD"/>
              </w:rPr>
            </w:pPr>
          </w:p>
          <w:p w14:paraId="31927EBF" w14:textId="77777777" w:rsidR="001078C6" w:rsidRPr="00FF430B" w:rsidRDefault="001078C6" w:rsidP="00925797">
            <w:pPr>
              <w:autoSpaceDE w:val="0"/>
              <w:autoSpaceDN w:val="0"/>
              <w:adjustRightInd w:val="0"/>
              <w:jc w:val="both"/>
              <w:rPr>
                <w:iCs/>
                <w:lang w:val="ro-MD"/>
              </w:rPr>
            </w:pPr>
            <w:r w:rsidRPr="00FF430B">
              <w:rPr>
                <w:iCs/>
                <w:lang w:val="ro-MD"/>
              </w:rPr>
              <w:t>a) propunerea tehnică;</w:t>
            </w:r>
          </w:p>
          <w:p w14:paraId="5C1523CD" w14:textId="77777777" w:rsidR="001078C6" w:rsidRPr="00FF430B" w:rsidRDefault="001078C6" w:rsidP="00925797">
            <w:pPr>
              <w:jc w:val="both"/>
              <w:rPr>
                <w:lang w:val="ro-MD"/>
              </w:rPr>
            </w:pPr>
            <w:r w:rsidRPr="00FF430B">
              <w:rPr>
                <w:lang w:val="ro-MD"/>
              </w:rPr>
              <w:t>b) propunerea financiară;</w:t>
            </w:r>
          </w:p>
          <w:p w14:paraId="320B5514" w14:textId="77777777" w:rsidR="001078C6" w:rsidRPr="00FF430B" w:rsidRDefault="001078C6" w:rsidP="00925797">
            <w:pPr>
              <w:jc w:val="both"/>
              <w:rPr>
                <w:lang w:val="ro-MD"/>
              </w:rPr>
            </w:pPr>
            <w:r w:rsidRPr="00FF430B">
              <w:rPr>
                <w:lang w:val="ro-MD"/>
              </w:rPr>
              <w:t>c) caietul de sarcini;</w:t>
            </w:r>
          </w:p>
          <w:p w14:paraId="77CB9F6D" w14:textId="77777777" w:rsidR="001078C6" w:rsidRPr="00FF430B" w:rsidRDefault="001078C6" w:rsidP="00925797">
            <w:pPr>
              <w:autoSpaceDE w:val="0"/>
              <w:autoSpaceDN w:val="0"/>
              <w:adjustRightInd w:val="0"/>
              <w:jc w:val="both"/>
              <w:rPr>
                <w:lang w:val="ro-MD"/>
              </w:rPr>
            </w:pPr>
            <w:r w:rsidRPr="00FF430B">
              <w:rPr>
                <w:lang w:val="ro-MD"/>
              </w:rPr>
              <w:t>d) alte anexe, după caz.</w:t>
            </w:r>
          </w:p>
          <w:p w14:paraId="59B01D85" w14:textId="77777777" w:rsidR="001078C6" w:rsidRPr="00FF430B" w:rsidRDefault="001078C6" w:rsidP="00925797">
            <w:pPr>
              <w:autoSpaceDE w:val="0"/>
              <w:autoSpaceDN w:val="0"/>
              <w:adjustRightInd w:val="0"/>
              <w:jc w:val="both"/>
              <w:rPr>
                <w:lang w:val="ro-MD"/>
              </w:rPr>
            </w:pPr>
          </w:p>
          <w:p w14:paraId="54695A25" w14:textId="77777777" w:rsidR="001078C6" w:rsidRPr="00FF430B" w:rsidRDefault="001078C6" w:rsidP="00925797">
            <w:pPr>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8B42DAF" w14:textId="77777777" w:rsidR="001078C6" w:rsidRPr="00FF430B" w:rsidRDefault="001078C6" w:rsidP="00925797">
            <w:pPr>
              <w:autoSpaceDE w:val="0"/>
              <w:autoSpaceDN w:val="0"/>
              <w:adjustRightInd w:val="0"/>
              <w:ind w:left="660"/>
              <w:rPr>
                <w:b/>
                <w:bCs/>
                <w:lang w:val="ro-MD"/>
              </w:rPr>
            </w:pPr>
          </w:p>
          <w:p w14:paraId="63497028" w14:textId="77777777" w:rsidR="001078C6" w:rsidRPr="00FF430B" w:rsidRDefault="001078C6" w:rsidP="00925797">
            <w:pPr>
              <w:jc w:val="both"/>
              <w:rPr>
                <w:lang w:val="ro-MD"/>
              </w:rPr>
            </w:pPr>
            <w:r w:rsidRPr="00FF430B">
              <w:rPr>
                <w:lang w:val="ro-MD"/>
              </w:rPr>
              <w:t>8.1    Prezentul acord-cadru încetează de drept- prin ajungerea la termen;</w:t>
            </w:r>
          </w:p>
          <w:p w14:paraId="1360A9B7" w14:textId="77777777" w:rsidR="001078C6" w:rsidRPr="00FF430B" w:rsidRDefault="001078C6" w:rsidP="00925797">
            <w:pPr>
              <w:jc w:val="both"/>
              <w:rPr>
                <w:lang w:val="ro-MD"/>
              </w:rPr>
            </w:pPr>
            <w:r w:rsidRPr="00FF430B">
              <w:rPr>
                <w:lang w:val="ro-MD"/>
              </w:rPr>
              <w:t>8.2    Acordul-cadru poate înceta şi în următoarele cazuri:</w:t>
            </w:r>
          </w:p>
          <w:p w14:paraId="7E5B9CA1" w14:textId="77777777" w:rsidR="001078C6" w:rsidRPr="00FF430B" w:rsidRDefault="001078C6" w:rsidP="001078C6">
            <w:pPr>
              <w:numPr>
                <w:ilvl w:val="0"/>
                <w:numId w:val="49"/>
              </w:numPr>
              <w:rPr>
                <w:lang w:val="ro-MD"/>
              </w:rPr>
            </w:pPr>
            <w:r w:rsidRPr="00FF430B">
              <w:rPr>
                <w:lang w:val="ro-MD"/>
              </w:rPr>
              <w:t>prin acordul de voinţă al părţilor ;</w:t>
            </w:r>
          </w:p>
          <w:p w14:paraId="1B94D3D0" w14:textId="77777777" w:rsidR="001078C6" w:rsidRPr="00FF430B" w:rsidRDefault="001078C6" w:rsidP="001078C6">
            <w:pPr>
              <w:numPr>
                <w:ilvl w:val="0"/>
                <w:numId w:val="49"/>
              </w:numPr>
              <w:tabs>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378E87D6" w14:textId="77777777" w:rsidR="001078C6" w:rsidRPr="00FF430B" w:rsidRDefault="001078C6" w:rsidP="00925797">
            <w:pPr>
              <w:autoSpaceDE w:val="0"/>
              <w:autoSpaceDN w:val="0"/>
              <w:adjustRightInd w:val="0"/>
              <w:jc w:val="both"/>
              <w:rPr>
                <w:lang w:val="ro-MD"/>
              </w:rPr>
            </w:pPr>
          </w:p>
          <w:p w14:paraId="71FDFC33" w14:textId="77777777" w:rsidR="001078C6" w:rsidRPr="00FF430B" w:rsidRDefault="001078C6" w:rsidP="00925797">
            <w:pPr>
              <w:jc w:val="both"/>
              <w:rPr>
                <w:i/>
                <w:lang w:val="ro-MD"/>
              </w:rPr>
            </w:pPr>
            <w:r w:rsidRPr="00FF430B">
              <w:rPr>
                <w:i/>
                <w:lang w:val="ro-MD"/>
              </w:rPr>
              <w:t>CLAUZE APLICABILE CONTRACTELOR SUBSECVENTE</w:t>
            </w:r>
          </w:p>
          <w:p w14:paraId="37C11A1A" w14:textId="77777777" w:rsidR="001078C6" w:rsidRPr="00FF430B" w:rsidRDefault="001078C6" w:rsidP="00925797">
            <w:pPr>
              <w:jc w:val="both"/>
              <w:rPr>
                <w:lang w:val="ro-MD"/>
              </w:rPr>
            </w:pPr>
          </w:p>
          <w:p w14:paraId="06132EBE" w14:textId="77777777" w:rsidR="001078C6" w:rsidRPr="00FF430B" w:rsidRDefault="001078C6" w:rsidP="00925797">
            <w:pPr>
              <w:numPr>
                <w:ilvl w:val="0"/>
                <w:numId w:val="30"/>
              </w:numPr>
              <w:tabs>
                <w:tab w:val="clear" w:pos="660"/>
                <w:tab w:val="num" w:pos="852"/>
              </w:tabs>
              <w:ind w:hanging="92"/>
              <w:rPr>
                <w:b/>
                <w:lang w:val="ro-MD"/>
              </w:rPr>
            </w:pPr>
            <w:r w:rsidRPr="00FF430B">
              <w:rPr>
                <w:b/>
                <w:lang w:val="ro-MD"/>
              </w:rPr>
              <w:t xml:space="preserve">Executarea contractelor subsecvente </w:t>
            </w:r>
          </w:p>
          <w:p w14:paraId="28F4D397" w14:textId="77777777" w:rsidR="001078C6" w:rsidRPr="00FF430B" w:rsidRDefault="001078C6" w:rsidP="00925797">
            <w:pPr>
              <w:ind w:left="660"/>
              <w:rPr>
                <w:b/>
                <w:lang w:val="ro-MD"/>
              </w:rPr>
            </w:pPr>
          </w:p>
          <w:p w14:paraId="536613E8" w14:textId="77777777" w:rsidR="001078C6" w:rsidRPr="00FF430B" w:rsidRDefault="001078C6" w:rsidP="00925797">
            <w:pPr>
              <w:jc w:val="both"/>
              <w:rPr>
                <w:lang w:val="ro-MD"/>
              </w:rPr>
            </w:pPr>
            <w:r w:rsidRPr="00FF430B">
              <w:rPr>
                <w:lang w:val="ro-MD"/>
              </w:rPr>
              <w:t>9.1 Executarea contractelor subsecvente va începe din momentul încheierii acestora.</w:t>
            </w:r>
          </w:p>
          <w:p w14:paraId="0E169323" w14:textId="77777777" w:rsidR="001078C6" w:rsidRPr="00FF430B" w:rsidRDefault="001078C6" w:rsidP="00925797">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13174FC1" w14:textId="77777777" w:rsidR="001078C6" w:rsidRPr="00FF430B" w:rsidRDefault="001078C6" w:rsidP="00925797">
            <w:pPr>
              <w:jc w:val="both"/>
              <w:rPr>
                <w:lang w:val="ro-MD"/>
              </w:rPr>
            </w:pPr>
          </w:p>
          <w:p w14:paraId="005B4EC6" w14:textId="77777777" w:rsidR="001078C6" w:rsidRPr="00FF430B" w:rsidRDefault="001078C6" w:rsidP="00925797">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49E9A31F" w14:textId="77777777" w:rsidR="001078C6" w:rsidRPr="00FF430B" w:rsidRDefault="001078C6" w:rsidP="00925797">
            <w:pPr>
              <w:jc w:val="both"/>
              <w:rPr>
                <w:lang w:val="ro-MD"/>
              </w:rPr>
            </w:pPr>
          </w:p>
          <w:p w14:paraId="2323C803" w14:textId="77777777" w:rsidR="001078C6" w:rsidRPr="00FF430B" w:rsidRDefault="001078C6" w:rsidP="00925797">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EBCE499" w14:textId="77777777" w:rsidR="001078C6" w:rsidRPr="00FF430B" w:rsidRDefault="001078C6" w:rsidP="00925797">
            <w:pPr>
              <w:jc w:val="both"/>
              <w:rPr>
                <w:b/>
                <w:lang w:val="ro-MD"/>
              </w:rPr>
            </w:pPr>
          </w:p>
          <w:p w14:paraId="1F9A7C54" w14:textId="77777777" w:rsidR="001078C6" w:rsidRPr="00FF430B" w:rsidRDefault="001078C6" w:rsidP="00925797">
            <w:pPr>
              <w:tabs>
                <w:tab w:val="left" w:pos="600"/>
              </w:tabs>
              <w:jc w:val="both"/>
              <w:rPr>
                <w:b/>
                <w:lang w:val="ro-MD"/>
              </w:rPr>
            </w:pPr>
            <w:r>
              <w:rPr>
                <w:b/>
                <w:lang w:val="ro-MD"/>
              </w:rPr>
              <w:t xml:space="preserve">          </w:t>
            </w:r>
            <w:r w:rsidRPr="00FF430B">
              <w:rPr>
                <w:b/>
                <w:lang w:val="ro-MD"/>
              </w:rPr>
              <w:t>11. Litigii</w:t>
            </w:r>
          </w:p>
          <w:p w14:paraId="04A06595" w14:textId="77777777" w:rsidR="001078C6" w:rsidRPr="00FF430B" w:rsidRDefault="001078C6" w:rsidP="00925797">
            <w:pPr>
              <w:jc w:val="both"/>
              <w:rPr>
                <w:lang w:val="ro-MD"/>
              </w:rPr>
            </w:pPr>
          </w:p>
          <w:p w14:paraId="1865A80C" w14:textId="77777777" w:rsidR="001078C6" w:rsidRPr="00FF430B" w:rsidRDefault="001078C6" w:rsidP="00925797">
            <w:pPr>
              <w:jc w:val="both"/>
              <w:rPr>
                <w:lang w:val="ro-MD"/>
              </w:rPr>
            </w:pPr>
            <w:r w:rsidRPr="00FF430B">
              <w:rPr>
                <w:lang w:val="ro-MD"/>
              </w:rPr>
              <w:t>11.1 Litigiile ce pot apărea ca urmare a aplicării şi interpretării prevederilor prezentului acord- cadru se vor soluţiona pe cale amiabilă.</w:t>
            </w:r>
          </w:p>
          <w:p w14:paraId="0EECA091" w14:textId="77777777" w:rsidR="001078C6" w:rsidRPr="00FF430B" w:rsidRDefault="001078C6" w:rsidP="00925797">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6D883BD" w14:textId="77777777" w:rsidR="001078C6" w:rsidRPr="00FF430B" w:rsidRDefault="001078C6" w:rsidP="00925797">
            <w:pPr>
              <w:jc w:val="both"/>
              <w:rPr>
                <w:lang w:val="ro-MD"/>
              </w:rPr>
            </w:pPr>
            <w:r w:rsidRPr="00FF430B">
              <w:rPr>
                <w:lang w:val="ro-MD"/>
              </w:rPr>
              <w:t>Părţile au încheiat astăzi, ________20__, prezentul acord-cadru, în ___ exemplare, toate având aceeaşi putere juridică.</w:t>
            </w:r>
          </w:p>
          <w:p w14:paraId="5B42B1D1" w14:textId="77777777" w:rsidR="001078C6" w:rsidRPr="00FF430B" w:rsidRDefault="001078C6" w:rsidP="00925797">
            <w:pPr>
              <w:jc w:val="both"/>
              <w:rPr>
                <w:lang w:val="ro-MD"/>
              </w:rPr>
            </w:pPr>
            <w:r w:rsidRPr="00FF430B">
              <w:rPr>
                <w:lang w:val="ro-MD"/>
              </w:rPr>
              <w:t>Prezentul acord-cadru  se consideră încheiat şi intră în vigoare la data semnării lui de către Părţi, fiind valabil până la „__” _______________ 20__.</w:t>
            </w:r>
          </w:p>
          <w:p w14:paraId="28AC75B2" w14:textId="77777777" w:rsidR="001078C6" w:rsidRPr="00FF430B" w:rsidRDefault="001078C6" w:rsidP="00925797">
            <w:pPr>
              <w:jc w:val="both"/>
              <w:rPr>
                <w:lang w:val="ro-MD"/>
              </w:rPr>
            </w:pPr>
          </w:p>
          <w:p w14:paraId="7B2BEE2D" w14:textId="77777777" w:rsidR="001078C6" w:rsidRPr="00FF430B" w:rsidRDefault="001078C6" w:rsidP="00925797">
            <w:pPr>
              <w:jc w:val="both"/>
              <w:rPr>
                <w:lang w:val="ro-MD"/>
              </w:rPr>
            </w:pPr>
          </w:p>
          <w:p w14:paraId="5F5D1D3F" w14:textId="77777777" w:rsidR="001078C6" w:rsidRPr="00FF430B" w:rsidRDefault="001078C6" w:rsidP="00925797">
            <w:pPr>
              <w:jc w:val="both"/>
              <w:rPr>
                <w:lang w:val="ro-MD"/>
              </w:rPr>
            </w:pPr>
          </w:p>
          <w:p w14:paraId="1237DF1E" w14:textId="77777777" w:rsidR="001078C6" w:rsidRPr="00FF430B" w:rsidRDefault="001078C6" w:rsidP="00925797">
            <w:pPr>
              <w:jc w:val="both"/>
              <w:rPr>
                <w:lang w:val="ro-MD"/>
              </w:rPr>
            </w:pPr>
          </w:p>
          <w:p w14:paraId="04774497" w14:textId="77777777" w:rsidR="001078C6" w:rsidRPr="00FF430B" w:rsidRDefault="001078C6" w:rsidP="00925797">
            <w:pPr>
              <w:jc w:val="both"/>
              <w:rPr>
                <w:lang w:val="ro-MD"/>
              </w:rPr>
            </w:pPr>
          </w:p>
          <w:p w14:paraId="6E8EFB4B" w14:textId="77777777" w:rsidR="001078C6" w:rsidRPr="00FF430B" w:rsidRDefault="001078C6" w:rsidP="00925797">
            <w:pPr>
              <w:jc w:val="both"/>
              <w:rPr>
                <w:lang w:val="ro-MD"/>
              </w:rPr>
            </w:pPr>
            <w:r w:rsidRPr="00FF430B">
              <w:rPr>
                <w:lang w:val="ro-MD"/>
              </w:rPr>
              <w:t>Promitent-achizitor,                                              Promitent- executor/prestator,</w:t>
            </w:r>
          </w:p>
          <w:p w14:paraId="7E4B4D0D" w14:textId="77777777" w:rsidR="001078C6" w:rsidRPr="00FF430B" w:rsidRDefault="001078C6" w:rsidP="00925797">
            <w:pPr>
              <w:jc w:val="both"/>
              <w:rPr>
                <w:lang w:val="ro-MD"/>
              </w:rPr>
            </w:pPr>
            <w:r w:rsidRPr="00FF430B">
              <w:rPr>
                <w:lang w:val="ro-MD"/>
              </w:rPr>
              <w:t>...........................                                                     ...................................</w:t>
            </w:r>
          </w:p>
          <w:p w14:paraId="29D7DFA3" w14:textId="77777777" w:rsidR="001078C6" w:rsidRPr="00FF430B" w:rsidRDefault="001078C6" w:rsidP="00925797">
            <w:pPr>
              <w:jc w:val="both"/>
              <w:rPr>
                <w:lang w:val="ro-MD"/>
              </w:rPr>
            </w:pPr>
            <w:r w:rsidRPr="00FF430B">
              <w:rPr>
                <w:lang w:val="ro-MD"/>
              </w:rPr>
              <w:t xml:space="preserve"> (semnătura autorizată)                                              (semnătura autorizată)</w:t>
            </w:r>
          </w:p>
          <w:p w14:paraId="59AB4A0D" w14:textId="77777777" w:rsidR="001078C6" w:rsidRPr="00FF430B" w:rsidRDefault="001078C6" w:rsidP="00925797">
            <w:pPr>
              <w:jc w:val="both"/>
              <w:rPr>
                <w:lang w:val="ro-MD"/>
              </w:rPr>
            </w:pPr>
          </w:p>
          <w:p w14:paraId="1B44CCC3" w14:textId="77777777" w:rsidR="001078C6" w:rsidRPr="00FF430B" w:rsidRDefault="001078C6" w:rsidP="00925797">
            <w:pPr>
              <w:jc w:val="both"/>
              <w:rPr>
                <w:lang w:val="ro-MD"/>
              </w:rPr>
            </w:pPr>
            <w:r w:rsidRPr="00FF430B">
              <w:rPr>
                <w:lang w:val="ro-MD"/>
              </w:rPr>
              <w:t>Promitent-achizitor,                                              Promitent- executor/prestator,</w:t>
            </w:r>
          </w:p>
          <w:p w14:paraId="397007DE" w14:textId="77777777" w:rsidR="001078C6" w:rsidRPr="00FF430B" w:rsidRDefault="001078C6" w:rsidP="00925797">
            <w:pPr>
              <w:jc w:val="both"/>
              <w:rPr>
                <w:lang w:val="ro-MD"/>
              </w:rPr>
            </w:pPr>
            <w:r w:rsidRPr="00FF430B">
              <w:rPr>
                <w:lang w:val="ro-MD"/>
              </w:rPr>
              <w:t xml:space="preserve">  ...........................                                                     ..................................</w:t>
            </w:r>
          </w:p>
          <w:p w14:paraId="19EA9DE0" w14:textId="77777777" w:rsidR="001078C6" w:rsidRPr="00FF430B" w:rsidRDefault="001078C6" w:rsidP="00925797">
            <w:pPr>
              <w:jc w:val="both"/>
              <w:rPr>
                <w:lang w:val="ro-MD"/>
              </w:rPr>
            </w:pPr>
            <w:r w:rsidRPr="00FF430B">
              <w:rPr>
                <w:lang w:val="ro-MD"/>
              </w:rPr>
              <w:t xml:space="preserve">  (semnătura autorizată)                                              (semnătura autorizată)</w:t>
            </w:r>
          </w:p>
          <w:p w14:paraId="58B76620" w14:textId="77777777" w:rsidR="001078C6" w:rsidRPr="00FF430B" w:rsidRDefault="001078C6" w:rsidP="00925797">
            <w:pPr>
              <w:jc w:val="both"/>
              <w:rPr>
                <w:lang w:val="ro-MD"/>
              </w:rPr>
            </w:pPr>
          </w:p>
          <w:p w14:paraId="0ED5CBF8" w14:textId="77777777" w:rsidR="001078C6" w:rsidRPr="00FF430B" w:rsidRDefault="001078C6" w:rsidP="00925797">
            <w:pPr>
              <w:jc w:val="both"/>
              <w:rPr>
                <w:lang w:val="ro-MD"/>
              </w:rPr>
            </w:pPr>
          </w:p>
          <w:p w14:paraId="3AFEA39D" w14:textId="77777777" w:rsidR="001078C6" w:rsidRPr="00FF430B" w:rsidRDefault="001078C6" w:rsidP="00925797">
            <w:pPr>
              <w:jc w:val="both"/>
              <w:rPr>
                <w:lang w:val="ro-MD"/>
              </w:rPr>
            </w:pPr>
            <w:r w:rsidRPr="00FF430B">
              <w:rPr>
                <w:lang w:val="ro-MD"/>
              </w:rPr>
              <w:t>Promitent-achizitor,                                              Promitent- executor/prestator,</w:t>
            </w:r>
          </w:p>
          <w:p w14:paraId="55D7928E" w14:textId="77777777" w:rsidR="001078C6" w:rsidRPr="00FF430B" w:rsidRDefault="001078C6" w:rsidP="00925797">
            <w:pPr>
              <w:jc w:val="both"/>
              <w:rPr>
                <w:lang w:val="ro-MD"/>
              </w:rPr>
            </w:pPr>
            <w:r w:rsidRPr="00FF430B">
              <w:rPr>
                <w:lang w:val="ro-MD"/>
              </w:rPr>
              <w:t>...........................                                                     ..................................</w:t>
            </w:r>
          </w:p>
          <w:p w14:paraId="4A1E273B" w14:textId="77777777" w:rsidR="001078C6" w:rsidRPr="00FF430B" w:rsidRDefault="001078C6" w:rsidP="00925797">
            <w:pPr>
              <w:jc w:val="both"/>
              <w:rPr>
                <w:lang w:val="ro-MD"/>
              </w:rPr>
            </w:pPr>
            <w:r w:rsidRPr="00FF430B">
              <w:rPr>
                <w:lang w:val="ro-MD"/>
              </w:rPr>
              <w:t xml:space="preserve"> (semnătura autorizată)                                              (semnătura autorizată)</w:t>
            </w:r>
          </w:p>
          <w:p w14:paraId="01D3CD84" w14:textId="77777777" w:rsidR="001078C6" w:rsidRPr="00FF430B" w:rsidRDefault="001078C6" w:rsidP="00925797">
            <w:pPr>
              <w:jc w:val="both"/>
              <w:rPr>
                <w:lang w:val="ro-MD"/>
              </w:rPr>
            </w:pPr>
          </w:p>
          <w:p w14:paraId="357FF494" w14:textId="77777777" w:rsidR="001078C6" w:rsidRPr="00FF430B" w:rsidRDefault="001078C6" w:rsidP="00925797">
            <w:pPr>
              <w:jc w:val="both"/>
              <w:rPr>
                <w:sz w:val="28"/>
                <w:szCs w:val="28"/>
                <w:lang w:val="ro-MD"/>
              </w:rPr>
            </w:pPr>
          </w:p>
          <w:p w14:paraId="08D6B161" w14:textId="77777777" w:rsidR="001078C6" w:rsidRPr="00FF430B" w:rsidRDefault="001078C6" w:rsidP="00925797">
            <w:pPr>
              <w:jc w:val="both"/>
              <w:rPr>
                <w:lang w:val="ro-MD"/>
              </w:rPr>
            </w:pPr>
          </w:p>
          <w:p w14:paraId="2F5F9807" w14:textId="77777777" w:rsidR="001078C6" w:rsidRPr="00FF430B" w:rsidRDefault="001078C6" w:rsidP="00925797">
            <w:pPr>
              <w:jc w:val="both"/>
              <w:rPr>
                <w:lang w:val="ro-MD"/>
              </w:rPr>
            </w:pPr>
          </w:p>
          <w:p w14:paraId="01580A75" w14:textId="77777777" w:rsidR="001078C6" w:rsidRPr="00FF430B" w:rsidRDefault="001078C6" w:rsidP="00925797">
            <w:pPr>
              <w:jc w:val="both"/>
              <w:rPr>
                <w:lang w:val="ro-MD"/>
              </w:rPr>
            </w:pPr>
          </w:p>
          <w:p w14:paraId="2995C9AD" w14:textId="77777777" w:rsidR="001078C6" w:rsidRPr="00FF430B" w:rsidRDefault="001078C6" w:rsidP="00925797">
            <w:pPr>
              <w:jc w:val="both"/>
              <w:rPr>
                <w:lang w:val="ro-MD"/>
              </w:rPr>
            </w:pPr>
          </w:p>
        </w:tc>
      </w:tr>
    </w:tbl>
    <w:p w14:paraId="6A1D1914" w14:textId="77777777" w:rsidR="001078C6" w:rsidRPr="00FF430B" w:rsidRDefault="001078C6" w:rsidP="001078C6">
      <w:pPr>
        <w:jc w:val="both"/>
        <w:rPr>
          <w:lang w:val="ro-MD"/>
        </w:rPr>
      </w:pPr>
    </w:p>
    <w:p w14:paraId="1A09D457" w14:textId="77777777" w:rsidR="003A0031" w:rsidRDefault="003A0031"/>
    <w:sectPr w:rsidR="003A0031"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D845F" w14:textId="77777777" w:rsidR="00C24309" w:rsidRDefault="00C24309">
      <w:r>
        <w:separator/>
      </w:r>
    </w:p>
  </w:endnote>
  <w:endnote w:type="continuationSeparator" w:id="0">
    <w:p w14:paraId="30B9FEE9" w14:textId="77777777" w:rsidR="00C24309" w:rsidRDefault="00C24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7FEBC" w14:textId="77777777" w:rsidR="00796A67" w:rsidRDefault="00796A67" w:rsidP="001F6E5A">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54DD42CD" w14:textId="77777777" w:rsidR="00796A67" w:rsidRDefault="003F7B05">
        <w:pPr>
          <w:jc w:val="right"/>
        </w:pPr>
        <w:r>
          <w:fldChar w:fldCharType="begin"/>
        </w:r>
        <w:r>
          <w:instrText xml:space="preserve"> PAGE   \* MERGEFORMAT </w:instrText>
        </w:r>
        <w:r>
          <w:fldChar w:fldCharType="separate"/>
        </w:r>
        <w:r>
          <w:t>60</w:t>
        </w:r>
        <w:r>
          <w:fldChar w:fldCharType="end"/>
        </w:r>
      </w:p>
    </w:sdtContent>
  </w:sdt>
  <w:p w14:paraId="47588724" w14:textId="77777777" w:rsidR="00796A67" w:rsidRDefault="00796A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53901" w14:textId="77777777" w:rsidR="00C24309" w:rsidRDefault="00C24309">
      <w:r>
        <w:separator/>
      </w:r>
    </w:p>
  </w:footnote>
  <w:footnote w:type="continuationSeparator" w:id="0">
    <w:p w14:paraId="07B24EF8" w14:textId="77777777" w:rsidR="00C24309" w:rsidRDefault="00C243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79645574">
    <w:abstractNumId w:val="35"/>
  </w:num>
  <w:num w:numId="2" w16cid:durableId="1268004197">
    <w:abstractNumId w:val="43"/>
  </w:num>
  <w:num w:numId="3" w16cid:durableId="1515613565">
    <w:abstractNumId w:val="32"/>
  </w:num>
  <w:num w:numId="4" w16cid:durableId="1003820638">
    <w:abstractNumId w:val="31"/>
  </w:num>
  <w:num w:numId="5" w16cid:durableId="1199781299">
    <w:abstractNumId w:val="15"/>
  </w:num>
  <w:num w:numId="6" w16cid:durableId="2004114769">
    <w:abstractNumId w:val="18"/>
  </w:num>
  <w:num w:numId="7" w16cid:durableId="1506897074">
    <w:abstractNumId w:val="16"/>
  </w:num>
  <w:num w:numId="8" w16cid:durableId="1300458835">
    <w:abstractNumId w:val="9"/>
  </w:num>
  <w:num w:numId="9" w16cid:durableId="896168478">
    <w:abstractNumId w:val="30"/>
  </w:num>
  <w:num w:numId="10" w16cid:durableId="1186288913">
    <w:abstractNumId w:val="13"/>
  </w:num>
  <w:num w:numId="11" w16cid:durableId="1251162177">
    <w:abstractNumId w:val="22"/>
  </w:num>
  <w:num w:numId="12" w16cid:durableId="620723620">
    <w:abstractNumId w:val="23"/>
  </w:num>
  <w:num w:numId="13" w16cid:durableId="674966759">
    <w:abstractNumId w:val="38"/>
  </w:num>
  <w:num w:numId="14" w16cid:durableId="1042443567">
    <w:abstractNumId w:val="29"/>
  </w:num>
  <w:num w:numId="15" w16cid:durableId="501090383">
    <w:abstractNumId w:val="8"/>
  </w:num>
  <w:num w:numId="16" w16cid:durableId="1234854287">
    <w:abstractNumId w:val="24"/>
  </w:num>
  <w:num w:numId="17" w16cid:durableId="1094401647">
    <w:abstractNumId w:val="25"/>
  </w:num>
  <w:num w:numId="18" w16cid:durableId="617100036">
    <w:abstractNumId w:val="36"/>
  </w:num>
  <w:num w:numId="19" w16cid:durableId="1683242843">
    <w:abstractNumId w:val="11"/>
  </w:num>
  <w:num w:numId="20" w16cid:durableId="2012443950">
    <w:abstractNumId w:val="40"/>
  </w:num>
  <w:num w:numId="21" w16cid:durableId="1794129200">
    <w:abstractNumId w:val="34"/>
  </w:num>
  <w:num w:numId="22" w16cid:durableId="1743218961">
    <w:abstractNumId w:val="12"/>
  </w:num>
  <w:num w:numId="23" w16cid:durableId="948197175">
    <w:abstractNumId w:val="33"/>
  </w:num>
  <w:num w:numId="24" w16cid:durableId="273444411">
    <w:abstractNumId w:val="19"/>
  </w:num>
  <w:num w:numId="25" w16cid:durableId="1219055302">
    <w:abstractNumId w:val="27"/>
  </w:num>
  <w:num w:numId="26" w16cid:durableId="492721616">
    <w:abstractNumId w:val="21"/>
  </w:num>
  <w:num w:numId="27" w16cid:durableId="1350639116">
    <w:abstractNumId w:val="39"/>
  </w:num>
  <w:num w:numId="28" w16cid:durableId="805198540">
    <w:abstractNumId w:val="14"/>
  </w:num>
  <w:num w:numId="29" w16cid:durableId="203712837">
    <w:abstractNumId w:val="10"/>
  </w:num>
  <w:num w:numId="30" w16cid:durableId="1885479958">
    <w:abstractNumId w:val="20"/>
  </w:num>
  <w:num w:numId="31" w16cid:durableId="384572633">
    <w:abstractNumId w:val="7"/>
  </w:num>
  <w:num w:numId="32" w16cid:durableId="1403677051">
    <w:abstractNumId w:val="5"/>
  </w:num>
  <w:num w:numId="33" w16cid:durableId="292833439">
    <w:abstractNumId w:val="3"/>
  </w:num>
  <w:num w:numId="34" w16cid:durableId="1982802784">
    <w:abstractNumId w:val="0"/>
  </w:num>
  <w:num w:numId="35" w16cid:durableId="1179662028">
    <w:abstractNumId w:val="2"/>
  </w:num>
  <w:num w:numId="36" w16cid:durableId="988361709">
    <w:abstractNumId w:val="4"/>
  </w:num>
  <w:num w:numId="37" w16cid:durableId="709691843">
    <w:abstractNumId w:val="1"/>
  </w:num>
  <w:num w:numId="38" w16cid:durableId="1096555410">
    <w:abstractNumId w:val="28"/>
  </w:num>
  <w:num w:numId="39" w16cid:durableId="13756898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606890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3236280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049986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337188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60066554">
    <w:abstractNumId w:val="37"/>
  </w:num>
  <w:num w:numId="45" w16cid:durableId="217713741">
    <w:abstractNumId w:val="6"/>
  </w:num>
  <w:num w:numId="46" w16cid:durableId="119030460">
    <w:abstractNumId w:val="42"/>
  </w:num>
  <w:num w:numId="47" w16cid:durableId="725837571">
    <w:abstractNumId w:val="26"/>
  </w:num>
  <w:num w:numId="48" w16cid:durableId="1169293316">
    <w:abstractNumId w:val="17"/>
  </w:num>
  <w:num w:numId="49" w16cid:durableId="78794010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8C6"/>
    <w:rsid w:val="000663D2"/>
    <w:rsid w:val="001078C6"/>
    <w:rsid w:val="00164FB0"/>
    <w:rsid w:val="001827B0"/>
    <w:rsid w:val="001C14B5"/>
    <w:rsid w:val="00250455"/>
    <w:rsid w:val="00250C5D"/>
    <w:rsid w:val="002B2835"/>
    <w:rsid w:val="0039197A"/>
    <w:rsid w:val="003A0031"/>
    <w:rsid w:val="003F7B05"/>
    <w:rsid w:val="00414ED1"/>
    <w:rsid w:val="00520927"/>
    <w:rsid w:val="005452EE"/>
    <w:rsid w:val="00596961"/>
    <w:rsid w:val="00603E2B"/>
    <w:rsid w:val="006672A6"/>
    <w:rsid w:val="00675F3F"/>
    <w:rsid w:val="007363BF"/>
    <w:rsid w:val="00796A67"/>
    <w:rsid w:val="00B606D1"/>
    <w:rsid w:val="00C24309"/>
    <w:rsid w:val="00C6421F"/>
    <w:rsid w:val="00EF6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82C28"/>
  <w15:chartTrackingRefBased/>
  <w15:docId w15:val="{266B094C-13B7-4756-93E1-FE19A079B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8C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1078C6"/>
    <w:pPr>
      <w:numPr>
        <w:numId w:val="1"/>
      </w:numPr>
      <w:jc w:val="center"/>
      <w:outlineLvl w:val="0"/>
    </w:pPr>
    <w:rPr>
      <w:b/>
    </w:rPr>
  </w:style>
  <w:style w:type="paragraph" w:styleId="Heading2">
    <w:name w:val="heading 2"/>
    <w:basedOn w:val="Normal"/>
    <w:next w:val="Normal"/>
    <w:link w:val="Heading2Char"/>
    <w:unhideWhenUsed/>
    <w:qFormat/>
    <w:rsid w:val="001078C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1078C6"/>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1078C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1078C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1078C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1078C6"/>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1078C6"/>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1078C6"/>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1078C6"/>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1078C6"/>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1078C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1078C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1078C6"/>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1078C6"/>
    <w:rPr>
      <w:rFonts w:ascii="Cambria" w:eastAsia="Times New Roman" w:hAnsi="Cambria" w:cs="Times New Roman"/>
      <w:lang w:val="ro-RO"/>
    </w:rPr>
  </w:style>
  <w:style w:type="paragraph" w:styleId="Footer">
    <w:name w:val="footer"/>
    <w:basedOn w:val="Normal"/>
    <w:link w:val="FooterChar"/>
    <w:uiPriority w:val="99"/>
    <w:rsid w:val="001078C6"/>
    <w:pPr>
      <w:tabs>
        <w:tab w:val="center" w:pos="4536"/>
        <w:tab w:val="right" w:pos="9072"/>
      </w:tabs>
    </w:pPr>
  </w:style>
  <w:style w:type="character" w:customStyle="1" w:styleId="FooterChar">
    <w:name w:val="Footer Char"/>
    <w:basedOn w:val="DefaultParagraphFont"/>
    <w:link w:val="Footer"/>
    <w:uiPriority w:val="99"/>
    <w:rsid w:val="001078C6"/>
    <w:rPr>
      <w:rFonts w:ascii="Times New Roman" w:eastAsia="Times New Roman" w:hAnsi="Times New Roman" w:cs="Times New Roman"/>
      <w:noProof/>
      <w:sz w:val="24"/>
      <w:szCs w:val="24"/>
      <w:lang w:val="ro-RO"/>
    </w:rPr>
  </w:style>
  <w:style w:type="character" w:styleId="PageNumber">
    <w:name w:val="page number"/>
    <w:basedOn w:val="DefaultParagraphFont"/>
    <w:rsid w:val="001078C6"/>
  </w:style>
  <w:style w:type="paragraph" w:styleId="BodyText">
    <w:name w:val="Body Text"/>
    <w:basedOn w:val="Normal"/>
    <w:link w:val="BodyTextChar"/>
    <w:rsid w:val="001078C6"/>
    <w:rPr>
      <w:rFonts w:ascii="Baltica RR" w:hAnsi="Baltica RR"/>
      <w:noProof w:val="0"/>
      <w:szCs w:val="20"/>
    </w:rPr>
  </w:style>
  <w:style w:type="character" w:customStyle="1" w:styleId="BodyTextChar">
    <w:name w:val="Body Text Char"/>
    <w:basedOn w:val="DefaultParagraphFont"/>
    <w:link w:val="BodyText"/>
    <w:rsid w:val="001078C6"/>
    <w:rPr>
      <w:rFonts w:ascii="Baltica RR" w:eastAsia="Times New Roman" w:hAnsi="Baltica RR" w:cs="Times New Roman"/>
      <w:sz w:val="24"/>
      <w:szCs w:val="20"/>
      <w:lang w:val="ro-RO"/>
    </w:rPr>
  </w:style>
  <w:style w:type="paragraph" w:styleId="Header">
    <w:name w:val="header"/>
    <w:basedOn w:val="Normal"/>
    <w:link w:val="HeaderChar"/>
    <w:rsid w:val="001078C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1078C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1078C6"/>
    <w:pPr>
      <w:jc w:val="center"/>
    </w:pPr>
    <w:rPr>
      <w:b/>
      <w:noProof w:val="0"/>
      <w:sz w:val="32"/>
      <w:szCs w:val="20"/>
      <w:lang w:val="en-US" w:eastAsia="ru-RU"/>
    </w:rPr>
  </w:style>
  <w:style w:type="character" w:customStyle="1" w:styleId="SubtitleChar">
    <w:name w:val="Subtitle Char"/>
    <w:basedOn w:val="DefaultParagraphFont"/>
    <w:link w:val="Subtitle"/>
    <w:rsid w:val="001078C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1078C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1078C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1078C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1078C6"/>
    <w:rPr>
      <w:rFonts w:ascii="Baltica RR" w:eastAsia="Times New Roman" w:hAnsi="Baltica RR" w:cs="Times New Roman"/>
      <w:sz w:val="24"/>
      <w:szCs w:val="20"/>
      <w:lang w:val="ro-RO" w:eastAsia="ru-RU"/>
    </w:rPr>
  </w:style>
  <w:style w:type="paragraph" w:styleId="BodyText2">
    <w:name w:val="Body Text 2"/>
    <w:basedOn w:val="Normal"/>
    <w:link w:val="BodyText2Char"/>
    <w:rsid w:val="001078C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1078C6"/>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1078C6"/>
    <w:rPr>
      <w:rFonts w:ascii="Tahoma" w:eastAsia="Times New Roman" w:hAnsi="Tahoma" w:cs="Tahoma"/>
      <w:sz w:val="16"/>
      <w:szCs w:val="16"/>
      <w:lang w:val="ru-RU" w:eastAsia="ru-RU"/>
    </w:rPr>
  </w:style>
  <w:style w:type="paragraph" w:styleId="BalloonText">
    <w:name w:val="Balloon Text"/>
    <w:basedOn w:val="Normal"/>
    <w:link w:val="BalloonTextChar"/>
    <w:semiHidden/>
    <w:rsid w:val="001078C6"/>
    <w:rPr>
      <w:rFonts w:ascii="Tahoma" w:hAnsi="Tahoma" w:cs="Tahoma"/>
      <w:noProof w:val="0"/>
      <w:sz w:val="16"/>
      <w:szCs w:val="16"/>
      <w:lang w:val="ru-RU" w:eastAsia="ru-RU"/>
    </w:rPr>
  </w:style>
  <w:style w:type="table" w:styleId="TableGrid">
    <w:name w:val="Table Grid"/>
    <w:basedOn w:val="TableNormal"/>
    <w:uiPriority w:val="39"/>
    <w:rsid w:val="001078C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078C6"/>
    <w:pPr>
      <w:ind w:firstLine="567"/>
      <w:jc w:val="both"/>
    </w:pPr>
    <w:rPr>
      <w:noProof w:val="0"/>
      <w:lang w:val="ru-RU" w:eastAsia="ru-RU"/>
    </w:rPr>
  </w:style>
  <w:style w:type="paragraph" w:customStyle="1" w:styleId="cn">
    <w:name w:val="cn"/>
    <w:basedOn w:val="Normal"/>
    <w:rsid w:val="001078C6"/>
    <w:pPr>
      <w:jc w:val="center"/>
    </w:pPr>
    <w:rPr>
      <w:noProof w:val="0"/>
      <w:lang w:val="ru-RU" w:eastAsia="ru-RU"/>
    </w:rPr>
  </w:style>
  <w:style w:type="paragraph" w:customStyle="1" w:styleId="cb">
    <w:name w:val="cb"/>
    <w:basedOn w:val="Normal"/>
    <w:rsid w:val="001078C6"/>
    <w:pPr>
      <w:jc w:val="center"/>
    </w:pPr>
    <w:rPr>
      <w:b/>
      <w:bCs/>
      <w:noProof w:val="0"/>
      <w:lang w:val="ru-RU" w:eastAsia="ru-RU"/>
    </w:rPr>
  </w:style>
  <w:style w:type="paragraph" w:styleId="BodyTextIndent3">
    <w:name w:val="Body Text Indent 3"/>
    <w:basedOn w:val="Normal"/>
    <w:link w:val="BodyTextIndent3Char"/>
    <w:rsid w:val="001078C6"/>
    <w:pPr>
      <w:spacing w:after="120"/>
      <w:ind w:left="283"/>
    </w:pPr>
    <w:rPr>
      <w:noProof w:val="0"/>
      <w:sz w:val="16"/>
      <w:szCs w:val="16"/>
    </w:rPr>
  </w:style>
  <w:style w:type="character" w:customStyle="1" w:styleId="BodyTextIndent3Char">
    <w:name w:val="Body Text Indent 3 Char"/>
    <w:basedOn w:val="DefaultParagraphFont"/>
    <w:link w:val="BodyTextIndent3"/>
    <w:rsid w:val="001078C6"/>
    <w:rPr>
      <w:rFonts w:ascii="Times New Roman" w:eastAsia="Times New Roman" w:hAnsi="Times New Roman" w:cs="Times New Roman"/>
      <w:sz w:val="16"/>
      <w:szCs w:val="16"/>
      <w:lang w:val="ro-RO"/>
    </w:rPr>
  </w:style>
  <w:style w:type="character" w:styleId="Hyperlink">
    <w:name w:val="Hyperlink"/>
    <w:uiPriority w:val="99"/>
    <w:rsid w:val="001078C6"/>
    <w:rPr>
      <w:color w:val="0000FF"/>
      <w:u w:val="single"/>
    </w:rPr>
  </w:style>
  <w:style w:type="paragraph" w:customStyle="1" w:styleId="cp">
    <w:name w:val="cp"/>
    <w:basedOn w:val="Normal"/>
    <w:rsid w:val="001078C6"/>
    <w:pPr>
      <w:jc w:val="center"/>
    </w:pPr>
    <w:rPr>
      <w:b/>
      <w:bCs/>
      <w:noProof w:val="0"/>
      <w:lang w:eastAsia="ru-RU"/>
    </w:rPr>
  </w:style>
  <w:style w:type="paragraph" w:customStyle="1" w:styleId="rg">
    <w:name w:val="rg"/>
    <w:basedOn w:val="Normal"/>
    <w:rsid w:val="001078C6"/>
    <w:pPr>
      <w:jc w:val="right"/>
    </w:pPr>
    <w:rPr>
      <w:noProof w:val="0"/>
      <w:lang w:val="ru-RU" w:eastAsia="ru-RU"/>
    </w:rPr>
  </w:style>
  <w:style w:type="paragraph" w:customStyle="1" w:styleId="Listparagraf1">
    <w:name w:val="Listă paragraf1"/>
    <w:basedOn w:val="Normal"/>
    <w:qFormat/>
    <w:rsid w:val="001078C6"/>
    <w:pPr>
      <w:ind w:left="708"/>
    </w:pPr>
    <w:rPr>
      <w:noProof w:val="0"/>
      <w:lang w:eastAsia="ru-RU"/>
    </w:rPr>
  </w:style>
  <w:style w:type="paragraph" w:customStyle="1" w:styleId="Sub-ClauseText">
    <w:name w:val="Sub-Clause Text"/>
    <w:basedOn w:val="Normal"/>
    <w:rsid w:val="001078C6"/>
    <w:pPr>
      <w:spacing w:before="120" w:after="120"/>
      <w:jc w:val="both"/>
    </w:pPr>
    <w:rPr>
      <w:noProof w:val="0"/>
      <w:spacing w:val="-4"/>
      <w:szCs w:val="20"/>
      <w:lang w:val="en-US"/>
    </w:rPr>
  </w:style>
  <w:style w:type="paragraph" w:customStyle="1" w:styleId="i">
    <w:name w:val="(i)"/>
    <w:basedOn w:val="Normal"/>
    <w:rsid w:val="001078C6"/>
    <w:pPr>
      <w:suppressAutoHyphens/>
      <w:jc w:val="both"/>
    </w:pPr>
    <w:rPr>
      <w:rFonts w:ascii="Tms Rmn" w:hAnsi="Tms Rmn"/>
      <w:noProof w:val="0"/>
      <w:szCs w:val="20"/>
      <w:lang w:val="en-US"/>
    </w:rPr>
  </w:style>
  <w:style w:type="paragraph" w:customStyle="1" w:styleId="ListParagraph1">
    <w:name w:val="List Paragraph1"/>
    <w:basedOn w:val="Normal"/>
    <w:qFormat/>
    <w:rsid w:val="001078C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1078C6"/>
    <w:pPr>
      <w:spacing w:after="240"/>
    </w:pPr>
    <w:rPr>
      <w:noProof w:val="0"/>
      <w:szCs w:val="20"/>
      <w:lang w:val="en-US"/>
    </w:rPr>
  </w:style>
  <w:style w:type="paragraph" w:styleId="TOCHeading">
    <w:name w:val="TOC Heading"/>
    <w:basedOn w:val="Heading1"/>
    <w:next w:val="Normal"/>
    <w:uiPriority w:val="39"/>
    <w:unhideWhenUsed/>
    <w:qFormat/>
    <w:rsid w:val="001078C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1078C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1078C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1078C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1078C6"/>
    <w:pPr>
      <w:jc w:val="both"/>
    </w:pPr>
    <w:rPr>
      <w:noProof w:val="0"/>
      <w:sz w:val="20"/>
      <w:szCs w:val="20"/>
      <w:lang w:val="en-US"/>
    </w:rPr>
  </w:style>
  <w:style w:type="character" w:customStyle="1" w:styleId="FootnoteTextChar">
    <w:name w:val="Footnote Text Char"/>
    <w:basedOn w:val="DefaultParagraphFont"/>
    <w:link w:val="FootnoteText"/>
    <w:rsid w:val="001078C6"/>
    <w:rPr>
      <w:rFonts w:ascii="Times New Roman" w:eastAsia="Times New Roman" w:hAnsi="Times New Roman" w:cs="Times New Roman"/>
      <w:sz w:val="20"/>
      <w:szCs w:val="20"/>
    </w:rPr>
  </w:style>
  <w:style w:type="character" w:styleId="FootnoteReference">
    <w:name w:val="footnote reference"/>
    <w:rsid w:val="001078C6"/>
    <w:rPr>
      <w:vertAlign w:val="superscript"/>
    </w:rPr>
  </w:style>
  <w:style w:type="character" w:styleId="CommentReference">
    <w:name w:val="annotation reference"/>
    <w:uiPriority w:val="99"/>
    <w:rsid w:val="001078C6"/>
    <w:rPr>
      <w:sz w:val="16"/>
      <w:szCs w:val="16"/>
    </w:rPr>
  </w:style>
  <w:style w:type="paragraph" w:styleId="CommentText">
    <w:name w:val="annotation text"/>
    <w:basedOn w:val="Normal"/>
    <w:link w:val="CommentTextChar"/>
    <w:uiPriority w:val="99"/>
    <w:rsid w:val="001078C6"/>
    <w:rPr>
      <w:noProof w:val="0"/>
      <w:sz w:val="20"/>
      <w:szCs w:val="20"/>
      <w:lang w:val="ru-RU" w:eastAsia="ru-RU"/>
    </w:rPr>
  </w:style>
  <w:style w:type="character" w:customStyle="1" w:styleId="CommentTextChar">
    <w:name w:val="Comment Text Char"/>
    <w:basedOn w:val="DefaultParagraphFont"/>
    <w:link w:val="CommentText"/>
    <w:uiPriority w:val="99"/>
    <w:rsid w:val="001078C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1078C6"/>
    <w:rPr>
      <w:b/>
      <w:bCs/>
    </w:rPr>
  </w:style>
  <w:style w:type="character" w:customStyle="1" w:styleId="CommentSubjectChar">
    <w:name w:val="Comment Subject Char"/>
    <w:basedOn w:val="CommentTextChar"/>
    <w:link w:val="CommentSubject"/>
    <w:rsid w:val="001078C6"/>
    <w:rPr>
      <w:rFonts w:ascii="Times New Roman" w:eastAsia="Times New Roman" w:hAnsi="Times New Roman" w:cs="Times New Roman"/>
      <w:b/>
      <w:bCs/>
      <w:sz w:val="20"/>
      <w:szCs w:val="20"/>
      <w:lang w:val="ru-RU" w:eastAsia="ru-RU"/>
    </w:rPr>
  </w:style>
  <w:style w:type="paragraph" w:customStyle="1" w:styleId="Default">
    <w:name w:val="Default"/>
    <w:rsid w:val="001078C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1078C6"/>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1078C6"/>
  </w:style>
  <w:style w:type="paragraph" w:customStyle="1" w:styleId="Style3">
    <w:name w:val="Style3"/>
    <w:basedOn w:val="Heading3"/>
    <w:link w:val="Style3Char"/>
    <w:qFormat/>
    <w:rsid w:val="001078C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078C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1078C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1078C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1078C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1078C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1078C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1078C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1078C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078C6"/>
    <w:rPr>
      <w:rFonts w:ascii="Times New Roman" w:hAnsi="Times New Roman" w:cs="Times New Roman"/>
      <w:b/>
      <w:bCs/>
      <w:i/>
      <w:iCs/>
      <w:sz w:val="22"/>
      <w:szCs w:val="22"/>
    </w:rPr>
  </w:style>
  <w:style w:type="paragraph" w:customStyle="1" w:styleId="Style73">
    <w:name w:val="Style73"/>
    <w:basedOn w:val="Normal"/>
    <w:uiPriority w:val="99"/>
    <w:rsid w:val="001078C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078C6"/>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1078C6"/>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1078C6"/>
    <w:rPr>
      <w:rFonts w:ascii="Consolas" w:hAnsi="Consolas"/>
      <w:sz w:val="20"/>
      <w:szCs w:val="20"/>
    </w:rPr>
  </w:style>
  <w:style w:type="character" w:customStyle="1" w:styleId="Style4Char">
    <w:name w:val="Style4 Char"/>
    <w:basedOn w:val="Style3Char"/>
    <w:locked/>
    <w:rsid w:val="001078C6"/>
    <w:rPr>
      <w:rFonts w:ascii="Times New Roman" w:eastAsia="Calibri" w:hAnsi="Times New Roman" w:cs="Times New Roman"/>
      <w:b/>
      <w:sz w:val="24"/>
      <w:szCs w:val="24"/>
      <w:lang w:val="ru-RU" w:eastAsia="ru-RU" w:bidi="ar-SA"/>
    </w:rPr>
  </w:style>
  <w:style w:type="character" w:customStyle="1" w:styleId="shorttext">
    <w:name w:val="short_text"/>
    <w:rsid w:val="001078C6"/>
  </w:style>
  <w:style w:type="paragraph" w:styleId="Caption">
    <w:name w:val="caption"/>
    <w:basedOn w:val="Normal"/>
    <w:qFormat/>
    <w:rsid w:val="001078C6"/>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1078C6"/>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1078C6"/>
    <w:rPr>
      <w:b/>
      <w:bCs/>
    </w:rPr>
  </w:style>
  <w:style w:type="table" w:customStyle="1" w:styleId="Grigliatabella1">
    <w:name w:val="Griglia tabella1"/>
    <w:basedOn w:val="TableNormal"/>
    <w:next w:val="TableGrid"/>
    <w:uiPriority w:val="39"/>
    <w:rsid w:val="001078C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1078C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1078C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078C6"/>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078C6"/>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1078C6"/>
    <w:rPr>
      <w:b/>
      <w:bCs/>
    </w:rPr>
  </w:style>
  <w:style w:type="character" w:customStyle="1" w:styleId="ln2tparagraf">
    <w:name w:val="ln2tparagraf"/>
    <w:rsid w:val="001078C6"/>
  </w:style>
  <w:style w:type="character" w:customStyle="1" w:styleId="ln2tpunct">
    <w:name w:val="ln2tpunct"/>
    <w:rsid w:val="001078C6"/>
  </w:style>
  <w:style w:type="paragraph" w:customStyle="1" w:styleId="nt">
    <w:name w:val="nt"/>
    <w:basedOn w:val="Normal"/>
    <w:rsid w:val="001078C6"/>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1078C6"/>
    <w:rPr>
      <w:b/>
      <w:bCs/>
      <w:sz w:val="26"/>
      <w:szCs w:val="26"/>
    </w:rPr>
  </w:style>
  <w:style w:type="paragraph" w:customStyle="1" w:styleId="DefaultText">
    <w:name w:val="Default Text"/>
    <w:basedOn w:val="Normal"/>
    <w:link w:val="DefaultTextChar"/>
    <w:uiPriority w:val="99"/>
    <w:rsid w:val="001078C6"/>
    <w:rPr>
      <w:szCs w:val="20"/>
      <w:lang w:val="en-US"/>
    </w:rPr>
  </w:style>
  <w:style w:type="character" w:customStyle="1" w:styleId="DefaultTextChar">
    <w:name w:val="Default Text Char"/>
    <w:link w:val="DefaultText"/>
    <w:uiPriority w:val="99"/>
    <w:locked/>
    <w:rsid w:val="001078C6"/>
    <w:rPr>
      <w:rFonts w:ascii="Times New Roman" w:eastAsia="Times New Roman" w:hAnsi="Times New Roman" w:cs="Times New Roman"/>
      <w:noProof/>
      <w:sz w:val="24"/>
      <w:szCs w:val="20"/>
    </w:rPr>
  </w:style>
  <w:style w:type="paragraph" w:styleId="NoSpacing">
    <w:name w:val="No Spacing"/>
    <w:uiPriority w:val="1"/>
    <w:qFormat/>
    <w:rsid w:val="005452EE"/>
    <w:pPr>
      <w:autoSpaceDE w:val="0"/>
      <w:autoSpaceDN w:val="0"/>
      <w:spacing w:after="0" w:line="240" w:lineRule="auto"/>
    </w:pPr>
    <w:rPr>
      <w:rFonts w:ascii="Times New Roman" w:eastAsia="Times New Roman" w:hAnsi="Times New Roman" w:cs="Times New Roman"/>
      <w:sz w:val="20"/>
      <w:szCs w:val="20"/>
      <w:lang w:val="ru-RU" w:eastAsia="ru-RU"/>
    </w:rPr>
  </w:style>
  <w:style w:type="table" w:customStyle="1" w:styleId="TableGrid1">
    <w:name w:val="Table Grid1"/>
    <w:basedOn w:val="TableNormal"/>
    <w:next w:val="TableGrid"/>
    <w:uiPriority w:val="39"/>
    <w:rsid w:val="00675F3F"/>
    <w:pPr>
      <w:spacing w:after="0" w:line="240" w:lineRule="auto"/>
    </w:pPr>
    <w:rPr>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67</Pages>
  <Words>24396</Words>
  <Characters>139058</Characters>
  <Application>Microsoft Office Word</Application>
  <DocSecurity>0</DocSecurity>
  <Lines>1158</Lines>
  <Paragraphs>326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Parlamentul Republicii Moldova</Company>
  <LinksUpToDate>false</LinksUpToDate>
  <CharactersWithSpaces>163128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 Begliță</cp:lastModifiedBy>
  <cp:revision>10</cp:revision>
  <dcterms:created xsi:type="dcterms:W3CDTF">2024-04-17T11:47:00Z</dcterms:created>
  <dcterms:modified xsi:type="dcterms:W3CDTF">2026-02-02T10:56:00Z</dcterms:modified>
</cp:coreProperties>
</file>