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E7422"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4D7E7E67"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DE7422" w:rsidRPr="00A7709C">
        <w:rPr>
          <w:b/>
          <w:u w:val="single"/>
        </w:rPr>
        <w:t>Lucrări pentru construcția sistemelor fixe de supraveghere a frontierei de stat pe segmentul de responsabilitate al Sectorului Poliției de Frontieră „Valea Mare”, sat. Costuleni, r. Ungheni</w:t>
      </w:r>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2DEE3695"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DE7422" w:rsidRPr="00A7709C">
        <w:rPr>
          <w:b/>
          <w:u w:val="single"/>
        </w:rPr>
        <w:t>Lucrări pentru construcția sistemelor fixe de supraveghere a frontierei de stat pe segmentul de responsabilitate al Sectorului Poliției de Frontieră „Valea Mare”, sat. Costuleni, r. Ungheni</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138752D7" w:rsidR="00706E2D" w:rsidRPr="00DC7A93" w:rsidRDefault="0003591A" w:rsidP="00DE7422">
      <w:pPr>
        <w:ind w:firstLine="709"/>
        <w:rPr>
          <w:bCs/>
          <w:lang w:val="ro-MD"/>
        </w:rPr>
      </w:pPr>
      <w:r w:rsidRPr="00FF430B">
        <w:rPr>
          <w:lang w:val="ro-MD"/>
        </w:rPr>
        <w:t>Obiectul</w:t>
      </w:r>
      <w:r w:rsidR="00706E2D">
        <w:rPr>
          <w:lang w:val="ro-MD"/>
        </w:rPr>
        <w:t xml:space="preserve"> </w:t>
      </w:r>
      <w:r w:rsidR="00DE7422" w:rsidRPr="00DE7422">
        <w:rPr>
          <w:b/>
          <w:u w:val="single"/>
        </w:rPr>
        <w:t>Lucrări pentru construcția sistemelor fixe de supraveghere a frontierei de stat pe segmentul de responsabilitate al Sectorului Poliției de Frontieră „Valea Mare”, sat. Costuleni, r. Ungheni</w:t>
      </w:r>
      <w:r w:rsidR="00DC7A93">
        <w:rPr>
          <w:bCs/>
          <w:u w:val="single"/>
        </w:rPr>
        <w:br/>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7B970453" w14:textId="77777777" w:rsidR="00DE7422" w:rsidRPr="00DE7422" w:rsidRDefault="00DE7422" w:rsidP="00DE7422">
      <w:pPr>
        <w:widowControl w:val="0"/>
        <w:numPr>
          <w:ilvl w:val="0"/>
          <w:numId w:val="25"/>
        </w:numPr>
        <w:autoSpaceDE w:val="0"/>
        <w:autoSpaceDN w:val="0"/>
        <w:adjustRightInd w:val="0"/>
        <w:ind w:left="426"/>
        <w:jc w:val="both"/>
        <w:rPr>
          <w:b/>
          <w:noProof w:val="0"/>
        </w:rPr>
      </w:pPr>
      <w:r w:rsidRPr="00DE7422">
        <w:rPr>
          <w:b/>
          <w:noProof w:val="0"/>
        </w:rPr>
        <w:t>Descriere generală</w:t>
      </w:r>
    </w:p>
    <w:p w14:paraId="6B8DCED9" w14:textId="77777777" w:rsidR="00DE7422" w:rsidRPr="00DE7422" w:rsidRDefault="00DE7422" w:rsidP="00DE7422">
      <w:pPr>
        <w:widowControl w:val="0"/>
        <w:autoSpaceDE w:val="0"/>
        <w:autoSpaceDN w:val="0"/>
        <w:adjustRightInd w:val="0"/>
        <w:ind w:left="426"/>
        <w:jc w:val="both"/>
        <w:rPr>
          <w:b/>
          <w:noProof w:val="0"/>
          <w:u w:val="single"/>
        </w:rPr>
      </w:pPr>
      <w:proofErr w:type="spellStart"/>
      <w:r w:rsidRPr="00DE7422">
        <w:rPr>
          <w:b/>
          <w:noProof w:val="0"/>
          <w:u w:val="single"/>
          <w:lang w:val="fr-FR"/>
        </w:rPr>
        <w:t>Monotub</w:t>
      </w:r>
      <w:proofErr w:type="spellEnd"/>
      <w:r w:rsidRPr="00DE7422">
        <w:rPr>
          <w:b/>
          <w:noProof w:val="0"/>
          <w:u w:val="single"/>
          <w:lang w:val="fr-FR"/>
        </w:rPr>
        <w:t xml:space="preserve"> de </w:t>
      </w:r>
      <w:proofErr w:type="spellStart"/>
      <w:r w:rsidRPr="00DE7422">
        <w:rPr>
          <w:b/>
          <w:noProof w:val="0"/>
          <w:u w:val="single"/>
          <w:lang w:val="fr-FR"/>
        </w:rPr>
        <w:t>radiocomunicaţii</w:t>
      </w:r>
      <w:proofErr w:type="spellEnd"/>
      <w:r w:rsidRPr="00DE7422">
        <w:rPr>
          <w:b/>
          <w:noProof w:val="0"/>
          <w:u w:val="single"/>
          <w:lang w:val="fr-FR"/>
        </w:rPr>
        <w:t xml:space="preserve"> </w:t>
      </w:r>
      <w:proofErr w:type="spellStart"/>
      <w:r w:rsidRPr="00DE7422">
        <w:rPr>
          <w:b/>
          <w:noProof w:val="0"/>
          <w:u w:val="single"/>
          <w:lang w:val="fr-FR"/>
        </w:rPr>
        <w:t>cu</w:t>
      </w:r>
      <w:proofErr w:type="spellEnd"/>
      <w:r w:rsidRPr="00DE7422">
        <w:rPr>
          <w:b/>
          <w:noProof w:val="0"/>
          <w:u w:val="single"/>
          <w:lang w:val="fr-FR"/>
        </w:rPr>
        <w:t xml:space="preserve"> </w:t>
      </w:r>
      <w:proofErr w:type="spellStart"/>
      <w:r w:rsidRPr="00DE7422">
        <w:rPr>
          <w:b/>
          <w:noProof w:val="0"/>
          <w:u w:val="single"/>
          <w:lang w:val="fr-FR"/>
        </w:rPr>
        <w:t>autosusţinere</w:t>
      </w:r>
      <w:proofErr w:type="spellEnd"/>
      <w:r w:rsidRPr="00DE7422">
        <w:rPr>
          <w:b/>
          <w:noProof w:val="0"/>
          <w:u w:val="single"/>
          <w:lang w:val="fr-FR"/>
        </w:rPr>
        <w:t xml:space="preserve">, </w:t>
      </w:r>
      <w:proofErr w:type="spellStart"/>
      <w:r w:rsidRPr="00DE7422">
        <w:rPr>
          <w:b/>
          <w:noProof w:val="0"/>
          <w:u w:val="single"/>
          <w:lang w:val="fr-FR"/>
        </w:rPr>
        <w:t>cu</w:t>
      </w:r>
      <w:proofErr w:type="spellEnd"/>
      <w:r w:rsidRPr="00DE7422">
        <w:rPr>
          <w:b/>
          <w:noProof w:val="0"/>
          <w:u w:val="single"/>
          <w:lang w:val="fr-FR"/>
        </w:rPr>
        <w:t xml:space="preserve"> o </w:t>
      </w:r>
      <w:proofErr w:type="spellStart"/>
      <w:r w:rsidRPr="00DE7422">
        <w:rPr>
          <w:b/>
          <w:noProof w:val="0"/>
          <w:u w:val="single"/>
          <w:lang w:val="fr-FR"/>
        </w:rPr>
        <w:t>înălţime</w:t>
      </w:r>
      <w:proofErr w:type="spellEnd"/>
      <w:r w:rsidRPr="00DE7422">
        <w:rPr>
          <w:b/>
          <w:noProof w:val="0"/>
          <w:u w:val="single"/>
          <w:lang w:val="fr-FR"/>
        </w:rPr>
        <w:t xml:space="preserve"> </w:t>
      </w:r>
      <w:proofErr w:type="spellStart"/>
      <w:r w:rsidRPr="00DE7422">
        <w:rPr>
          <w:b/>
          <w:noProof w:val="0"/>
          <w:u w:val="single"/>
          <w:lang w:val="fr-FR"/>
        </w:rPr>
        <w:t>medie</w:t>
      </w:r>
      <w:proofErr w:type="spellEnd"/>
      <w:r w:rsidRPr="00DE7422">
        <w:rPr>
          <w:b/>
          <w:noProof w:val="0"/>
          <w:u w:val="single"/>
          <w:lang w:val="fr-FR"/>
        </w:rPr>
        <w:t xml:space="preserve"> de 30 - 36m.</w:t>
      </w:r>
    </w:p>
    <w:p w14:paraId="3A454DD9" w14:textId="77777777" w:rsidR="00DE7422" w:rsidRPr="00DE7422" w:rsidRDefault="00DE7422" w:rsidP="00DE7422">
      <w:pPr>
        <w:widowControl w:val="0"/>
        <w:numPr>
          <w:ilvl w:val="0"/>
          <w:numId w:val="27"/>
        </w:numPr>
        <w:autoSpaceDE w:val="0"/>
        <w:autoSpaceDN w:val="0"/>
        <w:adjustRightInd w:val="0"/>
        <w:spacing w:line="276" w:lineRule="auto"/>
        <w:contextualSpacing/>
        <w:jc w:val="both"/>
        <w:rPr>
          <w:noProof w:val="0"/>
          <w:lang w:val="it-IT"/>
        </w:rPr>
      </w:pPr>
      <w:r w:rsidRPr="00DE7422">
        <w:rPr>
          <w:noProof w:val="0"/>
          <w:lang w:val="it-IT"/>
        </w:rPr>
        <w:t xml:space="preserve">Monotub va fi prevăzut la vârf cu lampa de balizaj nocturn. </w:t>
      </w:r>
    </w:p>
    <w:p w14:paraId="0FC850C8" w14:textId="77777777" w:rsidR="00DE7422" w:rsidRPr="00DE7422" w:rsidRDefault="00DE7422" w:rsidP="00DE7422">
      <w:pPr>
        <w:widowControl w:val="0"/>
        <w:numPr>
          <w:ilvl w:val="0"/>
          <w:numId w:val="27"/>
        </w:numPr>
        <w:tabs>
          <w:tab w:val="left" w:pos="3882"/>
        </w:tabs>
        <w:autoSpaceDE w:val="0"/>
        <w:autoSpaceDN w:val="0"/>
        <w:adjustRightInd w:val="0"/>
        <w:ind w:right="79"/>
        <w:jc w:val="both"/>
        <w:rPr>
          <w:b/>
          <w:bCs/>
          <w:noProof w:val="0"/>
          <w:lang w:val="it-IT"/>
        </w:rPr>
      </w:pPr>
      <w:r w:rsidRPr="00DE7422">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12CFBF0F" w14:textId="77777777" w:rsidR="00DE7422" w:rsidRPr="00DE7422" w:rsidRDefault="00DE7422" w:rsidP="00DE7422">
      <w:pPr>
        <w:widowControl w:val="0"/>
        <w:numPr>
          <w:ilvl w:val="0"/>
          <w:numId w:val="27"/>
        </w:numPr>
        <w:tabs>
          <w:tab w:val="left" w:pos="3882"/>
        </w:tabs>
        <w:autoSpaceDE w:val="0"/>
        <w:autoSpaceDN w:val="0"/>
        <w:adjustRightInd w:val="0"/>
        <w:ind w:right="79"/>
        <w:jc w:val="both"/>
        <w:rPr>
          <w:noProof w:val="0"/>
          <w:lang w:val="it-IT"/>
        </w:rPr>
      </w:pPr>
      <w:r w:rsidRPr="00DE7422">
        <w:rPr>
          <w:noProof w:val="0"/>
          <w:lang w:val="it-IT"/>
        </w:rPr>
        <w:t>Accesul la vârf va fi asigurat de o scara metalica verticala prin interiorul structurii, prevăzuta cu  cos de protecţie;</w:t>
      </w:r>
    </w:p>
    <w:p w14:paraId="46E150FB" w14:textId="77777777" w:rsidR="00DE7422" w:rsidRPr="00DE7422" w:rsidRDefault="00DE7422" w:rsidP="00DE7422">
      <w:pPr>
        <w:widowControl w:val="0"/>
        <w:numPr>
          <w:ilvl w:val="0"/>
          <w:numId w:val="27"/>
        </w:numPr>
        <w:tabs>
          <w:tab w:val="left" w:pos="3882"/>
        </w:tabs>
        <w:autoSpaceDE w:val="0"/>
        <w:autoSpaceDN w:val="0"/>
        <w:adjustRightInd w:val="0"/>
        <w:ind w:right="79"/>
        <w:jc w:val="both"/>
        <w:rPr>
          <w:noProof w:val="0"/>
          <w:lang w:val="it-IT"/>
        </w:rPr>
      </w:pPr>
      <w:r w:rsidRPr="00DE7422">
        <w:rPr>
          <w:noProof w:val="0"/>
          <w:lang w:val="it-IT"/>
        </w:rPr>
        <w:t>Traseu de cabluri vertical pe spatele scării interioare;</w:t>
      </w:r>
    </w:p>
    <w:p w14:paraId="4CEC7F4E" w14:textId="77777777" w:rsidR="00DE7422" w:rsidRPr="00DE7422" w:rsidRDefault="00DE7422" w:rsidP="00DE7422">
      <w:pPr>
        <w:widowControl w:val="0"/>
        <w:numPr>
          <w:ilvl w:val="0"/>
          <w:numId w:val="27"/>
        </w:numPr>
        <w:tabs>
          <w:tab w:val="left" w:pos="3882"/>
        </w:tabs>
        <w:autoSpaceDE w:val="0"/>
        <w:autoSpaceDN w:val="0"/>
        <w:adjustRightInd w:val="0"/>
        <w:ind w:right="79"/>
        <w:jc w:val="both"/>
        <w:rPr>
          <w:noProof w:val="0"/>
          <w:lang w:val="it-IT"/>
        </w:rPr>
      </w:pPr>
      <w:r w:rsidRPr="00DE7422">
        <w:rPr>
          <w:noProof w:val="0"/>
          <w:lang w:val="it-IT"/>
        </w:rPr>
        <w:t>Monopole din structura metalica cu secțiuni poligonale;</w:t>
      </w:r>
    </w:p>
    <w:p w14:paraId="27DCB02D" w14:textId="77777777" w:rsidR="00DE7422" w:rsidRPr="00DE7422" w:rsidRDefault="00DE7422" w:rsidP="00DE7422">
      <w:pPr>
        <w:widowControl w:val="0"/>
        <w:numPr>
          <w:ilvl w:val="0"/>
          <w:numId w:val="27"/>
        </w:numPr>
        <w:tabs>
          <w:tab w:val="left" w:pos="3882"/>
        </w:tabs>
        <w:autoSpaceDE w:val="0"/>
        <w:autoSpaceDN w:val="0"/>
        <w:adjustRightInd w:val="0"/>
        <w:ind w:right="78"/>
        <w:jc w:val="both"/>
        <w:rPr>
          <w:noProof w:val="0"/>
          <w:lang w:val="it-IT"/>
        </w:rPr>
      </w:pPr>
      <w:r w:rsidRPr="00DE7422">
        <w:rPr>
          <w:noProof w:val="0"/>
          <w:lang w:val="it-IT"/>
        </w:rPr>
        <w:t>Elementele monopolului vor fi alcătuite după cum urmează:</w:t>
      </w:r>
    </w:p>
    <w:p w14:paraId="585F63D8" w14:textId="77777777" w:rsidR="00DE7422" w:rsidRPr="00DE7422" w:rsidRDefault="00DE7422" w:rsidP="00DE7422">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DE7422">
        <w:rPr>
          <w:noProof w:val="0"/>
          <w:lang w:val="en-US"/>
        </w:rPr>
        <w:t>Elementele</w:t>
      </w:r>
      <w:proofErr w:type="spellEnd"/>
      <w:r w:rsidRPr="00DE7422">
        <w:rPr>
          <w:noProof w:val="0"/>
          <w:lang w:val="en-US"/>
        </w:rPr>
        <w:t xml:space="preserve"> </w:t>
      </w:r>
      <w:proofErr w:type="spellStart"/>
      <w:r w:rsidRPr="00DE7422">
        <w:rPr>
          <w:noProof w:val="0"/>
          <w:lang w:val="en-US"/>
        </w:rPr>
        <w:t>monopolului</w:t>
      </w:r>
      <w:proofErr w:type="spellEnd"/>
      <w:r w:rsidRPr="00DE7422">
        <w:rPr>
          <w:noProof w:val="0"/>
          <w:lang w:val="en-US"/>
        </w:rPr>
        <w:t xml:space="preserve"> </w:t>
      </w:r>
      <w:proofErr w:type="spellStart"/>
      <w:r w:rsidRPr="00DE7422">
        <w:rPr>
          <w:noProof w:val="0"/>
          <w:lang w:val="en-US"/>
        </w:rPr>
        <w:t>executate</w:t>
      </w:r>
      <w:proofErr w:type="spellEnd"/>
      <w:r w:rsidRPr="00DE7422">
        <w:rPr>
          <w:noProof w:val="0"/>
          <w:lang w:val="en-US"/>
        </w:rPr>
        <w:t xml:space="preserve"> din </w:t>
      </w:r>
      <w:proofErr w:type="spellStart"/>
      <w:r w:rsidRPr="00DE7422">
        <w:rPr>
          <w:noProof w:val="0"/>
          <w:lang w:val="en-US"/>
        </w:rPr>
        <w:t>otel</w:t>
      </w:r>
      <w:proofErr w:type="spellEnd"/>
      <w:r w:rsidRPr="00DE7422">
        <w:rPr>
          <w:noProof w:val="0"/>
          <w:lang w:val="en-US"/>
        </w:rPr>
        <w:t xml:space="preserve"> S 355 JR, conform standard EN 10025;</w:t>
      </w:r>
    </w:p>
    <w:p w14:paraId="5E8649D5" w14:textId="77777777" w:rsidR="00DE7422" w:rsidRPr="00DE7422" w:rsidRDefault="00DE7422" w:rsidP="00DE7422">
      <w:pPr>
        <w:widowControl w:val="0"/>
        <w:numPr>
          <w:ilvl w:val="1"/>
          <w:numId w:val="26"/>
        </w:numPr>
        <w:tabs>
          <w:tab w:val="num" w:pos="720"/>
          <w:tab w:val="left" w:pos="3882"/>
        </w:tabs>
        <w:autoSpaceDE w:val="0"/>
        <w:autoSpaceDN w:val="0"/>
        <w:adjustRightInd w:val="0"/>
        <w:ind w:left="699" w:right="79"/>
        <w:jc w:val="both"/>
        <w:rPr>
          <w:noProof w:val="0"/>
          <w:lang w:val="it-IT"/>
        </w:rPr>
      </w:pPr>
      <w:r w:rsidRPr="00DE7422">
        <w:rPr>
          <w:noProof w:val="0"/>
          <w:lang w:val="it-IT"/>
        </w:rPr>
        <w:t>Organele de asamblare vor fi grupa 5.8 , zincate termic.</w:t>
      </w:r>
    </w:p>
    <w:p w14:paraId="60CB4D97" w14:textId="77777777" w:rsidR="00DE7422" w:rsidRPr="00DE7422" w:rsidRDefault="00DE7422" w:rsidP="00DE7422">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DE7422">
        <w:rPr>
          <w:noProof w:val="0"/>
          <w:lang w:val="en-US"/>
        </w:rPr>
        <w:t>scara</w:t>
      </w:r>
      <w:proofErr w:type="spellEnd"/>
      <w:r w:rsidRPr="00DE7422">
        <w:rPr>
          <w:noProof w:val="0"/>
          <w:lang w:val="en-US"/>
        </w:rPr>
        <w:t xml:space="preserve"> </w:t>
      </w:r>
      <w:proofErr w:type="spellStart"/>
      <w:r w:rsidRPr="00DE7422">
        <w:rPr>
          <w:noProof w:val="0"/>
          <w:lang w:val="en-US"/>
        </w:rPr>
        <w:t>metalica</w:t>
      </w:r>
      <w:proofErr w:type="spellEnd"/>
      <w:r w:rsidRPr="00DE7422">
        <w:rPr>
          <w:noProof w:val="0"/>
          <w:lang w:val="en-US"/>
        </w:rPr>
        <w:t xml:space="preserve"> </w:t>
      </w:r>
      <w:proofErr w:type="spellStart"/>
      <w:r w:rsidRPr="00DE7422">
        <w:rPr>
          <w:noProof w:val="0"/>
          <w:lang w:val="en-US"/>
        </w:rPr>
        <w:t>executate</w:t>
      </w:r>
      <w:proofErr w:type="spellEnd"/>
      <w:r w:rsidRPr="00DE7422">
        <w:rPr>
          <w:noProof w:val="0"/>
          <w:lang w:val="en-US"/>
        </w:rPr>
        <w:t xml:space="preserve"> din </w:t>
      </w:r>
      <w:proofErr w:type="spellStart"/>
      <w:r w:rsidRPr="00DE7422">
        <w:rPr>
          <w:noProof w:val="0"/>
          <w:lang w:val="en-US"/>
        </w:rPr>
        <w:t>otel</w:t>
      </w:r>
      <w:proofErr w:type="spellEnd"/>
      <w:r w:rsidRPr="00DE7422">
        <w:rPr>
          <w:noProof w:val="0"/>
          <w:lang w:val="en-US"/>
        </w:rPr>
        <w:t xml:space="preserve"> S 235 JR, conform standard EN 10025;</w:t>
      </w:r>
    </w:p>
    <w:p w14:paraId="726C7231" w14:textId="77777777" w:rsidR="00DE7422" w:rsidRPr="00DE7422" w:rsidRDefault="00DE7422" w:rsidP="00DE7422">
      <w:pPr>
        <w:widowControl w:val="0"/>
        <w:numPr>
          <w:ilvl w:val="0"/>
          <w:numId w:val="27"/>
        </w:numPr>
        <w:tabs>
          <w:tab w:val="left" w:pos="3882"/>
        </w:tabs>
        <w:autoSpaceDE w:val="0"/>
        <w:autoSpaceDN w:val="0"/>
        <w:adjustRightInd w:val="0"/>
        <w:ind w:right="78"/>
        <w:jc w:val="both"/>
        <w:rPr>
          <w:noProof w:val="0"/>
          <w:lang w:val="it-IT"/>
        </w:rPr>
      </w:pPr>
      <w:r w:rsidRPr="00DE7422">
        <w:rPr>
          <w:noProof w:val="0"/>
          <w:lang w:val="it-IT"/>
        </w:rPr>
        <w:t>Protecţia anticorosiva a turnurilor se va realiza prin zincare termica (grosime strat min. 80 µm) in conformitate cu cerinţele standardului EN ISO 1461.</w:t>
      </w:r>
    </w:p>
    <w:p w14:paraId="4565C7EC" w14:textId="77777777" w:rsidR="00DE7422" w:rsidRPr="00DE7422" w:rsidRDefault="00DE7422" w:rsidP="00DE7422">
      <w:pPr>
        <w:widowControl w:val="0"/>
        <w:numPr>
          <w:ilvl w:val="0"/>
          <w:numId w:val="27"/>
        </w:numPr>
        <w:tabs>
          <w:tab w:val="left" w:pos="3882"/>
        </w:tabs>
        <w:autoSpaceDE w:val="0"/>
        <w:autoSpaceDN w:val="0"/>
        <w:adjustRightInd w:val="0"/>
        <w:ind w:right="78"/>
        <w:jc w:val="both"/>
        <w:rPr>
          <w:noProof w:val="0"/>
          <w:lang w:val="it-IT"/>
        </w:rPr>
      </w:pPr>
      <w:r w:rsidRPr="00DE7422">
        <w:rPr>
          <w:noProof w:val="0"/>
          <w:lang w:val="it-IT"/>
        </w:rPr>
        <w:t>Fundația pentru monopolului este formata din bloc de beton armat cu izolare masiva;</w:t>
      </w:r>
    </w:p>
    <w:p w14:paraId="6CB387F7" w14:textId="77777777" w:rsidR="00DE7422" w:rsidRPr="00DE7422" w:rsidRDefault="00DE7422" w:rsidP="00DE7422">
      <w:pPr>
        <w:widowControl w:val="0"/>
        <w:numPr>
          <w:ilvl w:val="0"/>
          <w:numId w:val="27"/>
        </w:numPr>
        <w:tabs>
          <w:tab w:val="left" w:pos="3882"/>
        </w:tabs>
        <w:autoSpaceDE w:val="0"/>
        <w:autoSpaceDN w:val="0"/>
        <w:adjustRightInd w:val="0"/>
        <w:ind w:right="78"/>
        <w:jc w:val="both"/>
        <w:rPr>
          <w:noProof w:val="0"/>
          <w:lang w:val="it-IT"/>
        </w:rPr>
      </w:pPr>
      <w:r w:rsidRPr="00DE7422">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3E7409C3" w14:textId="77777777" w:rsidR="00DE7422" w:rsidRPr="00DE7422" w:rsidRDefault="00DE7422" w:rsidP="00DE7422">
      <w:pPr>
        <w:widowControl w:val="0"/>
        <w:tabs>
          <w:tab w:val="num" w:pos="720"/>
        </w:tabs>
        <w:autoSpaceDE w:val="0"/>
        <w:autoSpaceDN w:val="0"/>
        <w:adjustRightInd w:val="0"/>
        <w:ind w:left="426"/>
        <w:jc w:val="both"/>
        <w:rPr>
          <w:noProof w:val="0"/>
        </w:rPr>
      </w:pPr>
      <w:proofErr w:type="spellStart"/>
      <w:r w:rsidRPr="00DE7422">
        <w:rPr>
          <w:noProof w:val="0"/>
          <w:lang w:val="fr-FR"/>
        </w:rPr>
        <w:t>Sistemul</w:t>
      </w:r>
      <w:proofErr w:type="spellEnd"/>
      <w:r w:rsidRPr="00DE7422">
        <w:rPr>
          <w:noProof w:val="0"/>
          <w:lang w:val="fr-FR"/>
        </w:rPr>
        <w:t xml:space="preserve"> de </w:t>
      </w:r>
      <w:proofErr w:type="spellStart"/>
      <w:r w:rsidRPr="00DE7422">
        <w:rPr>
          <w:noProof w:val="0"/>
          <w:lang w:val="fr-FR"/>
        </w:rPr>
        <w:t>protecție</w:t>
      </w:r>
      <w:proofErr w:type="spellEnd"/>
      <w:r w:rsidRPr="00DE7422">
        <w:rPr>
          <w:noProof w:val="0"/>
          <w:lang w:val="fr-FR"/>
        </w:rPr>
        <w:t xml:space="preserve"> la </w:t>
      </w:r>
      <w:proofErr w:type="spellStart"/>
      <w:r w:rsidRPr="00DE7422">
        <w:rPr>
          <w:noProof w:val="0"/>
          <w:lang w:val="fr-FR"/>
        </w:rPr>
        <w:t>trăsnet</w:t>
      </w:r>
      <w:proofErr w:type="spellEnd"/>
      <w:r w:rsidRPr="00DE7422">
        <w:rPr>
          <w:noProof w:val="0"/>
          <w:lang w:val="fr-FR"/>
        </w:rPr>
        <w:t xml:space="preserve"> </w:t>
      </w:r>
      <w:proofErr w:type="spellStart"/>
      <w:r w:rsidRPr="00DE7422">
        <w:rPr>
          <w:noProof w:val="0"/>
          <w:lang w:val="fr-FR"/>
        </w:rPr>
        <w:t>trebuie</w:t>
      </w:r>
      <w:proofErr w:type="spellEnd"/>
      <w:r w:rsidRPr="00DE7422">
        <w:rPr>
          <w:noProof w:val="0"/>
          <w:lang w:val="fr-FR"/>
        </w:rPr>
        <w:t xml:space="preserve"> </w:t>
      </w:r>
      <w:proofErr w:type="spellStart"/>
      <w:r w:rsidRPr="00DE7422">
        <w:rPr>
          <w:noProof w:val="0"/>
          <w:lang w:val="fr-FR"/>
        </w:rPr>
        <w:t>să</w:t>
      </w:r>
      <w:proofErr w:type="spellEnd"/>
      <w:r w:rsidRPr="00DE7422">
        <w:rPr>
          <w:noProof w:val="0"/>
          <w:lang w:val="fr-FR"/>
        </w:rPr>
        <w:t xml:space="preserve"> fie </w:t>
      </w:r>
      <w:proofErr w:type="spellStart"/>
      <w:r w:rsidRPr="00DE7422">
        <w:rPr>
          <w:noProof w:val="0"/>
          <w:lang w:val="fr-FR"/>
        </w:rPr>
        <w:t>instalat</w:t>
      </w:r>
      <w:proofErr w:type="spellEnd"/>
      <w:r w:rsidRPr="00DE7422">
        <w:rPr>
          <w:noProof w:val="0"/>
          <w:lang w:val="fr-FR"/>
        </w:rPr>
        <w:t xml:space="preserve">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monotub</w:t>
      </w:r>
      <w:proofErr w:type="spellEnd"/>
      <w:r w:rsidRPr="00DE7422">
        <w:rPr>
          <w:noProof w:val="0"/>
          <w:lang w:val="fr-FR"/>
        </w:rPr>
        <w:t xml:space="preserve"> si </w:t>
      </w:r>
      <w:proofErr w:type="spellStart"/>
      <w:r w:rsidRPr="00DE7422">
        <w:rPr>
          <w:noProof w:val="0"/>
          <w:lang w:val="fr-FR"/>
        </w:rPr>
        <w:t>extins</w:t>
      </w:r>
      <w:proofErr w:type="spellEnd"/>
      <w:r w:rsidRPr="00DE7422">
        <w:rPr>
          <w:noProof w:val="0"/>
          <w:lang w:val="fr-FR"/>
        </w:rPr>
        <w:t xml:space="preserve"> la </w:t>
      </w:r>
      <w:proofErr w:type="spellStart"/>
      <w:r w:rsidRPr="00DE7422">
        <w:rPr>
          <w:noProof w:val="0"/>
          <w:lang w:val="fr-FR"/>
        </w:rPr>
        <w:t>toate</w:t>
      </w:r>
      <w:proofErr w:type="spellEnd"/>
      <w:r w:rsidRPr="00DE7422">
        <w:rPr>
          <w:noProof w:val="0"/>
          <w:lang w:val="fr-FR"/>
        </w:rPr>
        <w:t xml:space="preserve"> </w:t>
      </w:r>
      <w:proofErr w:type="spellStart"/>
      <w:r w:rsidRPr="00DE7422">
        <w:rPr>
          <w:noProof w:val="0"/>
          <w:lang w:val="fr-FR"/>
        </w:rPr>
        <w:t>jgheaburile</w:t>
      </w:r>
      <w:proofErr w:type="spellEnd"/>
      <w:r w:rsidRPr="00DE7422">
        <w:rPr>
          <w:noProof w:val="0"/>
          <w:lang w:val="fr-FR"/>
        </w:rPr>
        <w:t xml:space="preserve"> </w:t>
      </w:r>
      <w:proofErr w:type="spellStart"/>
      <w:r w:rsidRPr="00DE7422">
        <w:rPr>
          <w:noProof w:val="0"/>
          <w:lang w:val="fr-FR"/>
        </w:rPr>
        <w:t>metalice</w:t>
      </w:r>
      <w:proofErr w:type="spellEnd"/>
      <w:r w:rsidRPr="00DE7422">
        <w:rPr>
          <w:noProof w:val="0"/>
          <w:lang w:val="fr-FR"/>
        </w:rPr>
        <w:t xml:space="preserve"> / camera/</w:t>
      </w:r>
      <w:proofErr w:type="spellStart"/>
      <w:proofErr w:type="gramStart"/>
      <w:r w:rsidRPr="00DE7422">
        <w:rPr>
          <w:noProof w:val="0"/>
          <w:lang w:val="fr-FR"/>
        </w:rPr>
        <w:t>containerul</w:t>
      </w:r>
      <w:proofErr w:type="spellEnd"/>
      <w:r w:rsidRPr="00DE7422">
        <w:rPr>
          <w:noProof w:val="0"/>
          <w:lang w:val="fr-FR"/>
        </w:rPr>
        <w:t xml:space="preserve">  </w:t>
      </w:r>
      <w:proofErr w:type="spellStart"/>
      <w:r w:rsidRPr="00DE7422">
        <w:rPr>
          <w:noProof w:val="0"/>
          <w:lang w:val="fr-FR"/>
        </w:rPr>
        <w:t>tehnica</w:t>
      </w:r>
      <w:proofErr w:type="spellEnd"/>
      <w:proofErr w:type="gramEnd"/>
      <w:r w:rsidRPr="00DE7422">
        <w:rPr>
          <w:noProof w:val="0"/>
          <w:lang w:val="fr-FR"/>
        </w:rPr>
        <w:t>.</w:t>
      </w:r>
    </w:p>
    <w:p w14:paraId="04A76193"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proofErr w:type="gramStart"/>
      <w:r w:rsidRPr="00DE7422">
        <w:rPr>
          <w:b/>
          <w:noProof w:val="0"/>
          <w:lang w:val="en-US"/>
        </w:rPr>
        <w:t>STILP  CONIC</w:t>
      </w:r>
      <w:proofErr w:type="gramEnd"/>
      <w:r w:rsidRPr="00DE7422">
        <w:rPr>
          <w:b/>
          <w:noProof w:val="0"/>
          <w:lang w:val="en-US"/>
        </w:rPr>
        <w:t xml:space="preserve"> H=26m</w:t>
      </w:r>
    </w:p>
    <w:p w14:paraId="2456EED0" w14:textId="77777777" w:rsidR="00DE7422" w:rsidRPr="00DE7422" w:rsidRDefault="00DE7422" w:rsidP="00DE7422">
      <w:pPr>
        <w:widowControl w:val="0"/>
        <w:numPr>
          <w:ilvl w:val="0"/>
          <w:numId w:val="28"/>
        </w:numPr>
        <w:autoSpaceDE w:val="0"/>
        <w:autoSpaceDN w:val="0"/>
        <w:adjustRightInd w:val="0"/>
        <w:ind w:right="585"/>
        <w:rPr>
          <w:noProof w:val="0"/>
          <w:lang w:val="en-US"/>
        </w:rPr>
      </w:pPr>
      <w:proofErr w:type="spellStart"/>
      <w:r w:rsidRPr="00DE7422">
        <w:rPr>
          <w:noProof w:val="0"/>
          <w:lang w:val="en-US"/>
        </w:rPr>
        <w:t>Lungimea</w:t>
      </w:r>
      <w:proofErr w:type="spellEnd"/>
      <w:r w:rsidRPr="00DE7422">
        <w:rPr>
          <w:noProof w:val="0"/>
          <w:lang w:val="en-US"/>
        </w:rPr>
        <w:t>: min 26m</w:t>
      </w:r>
    </w:p>
    <w:p w14:paraId="3614740F" w14:textId="77777777" w:rsidR="00DE7422" w:rsidRPr="00DE7422" w:rsidRDefault="00DE7422" w:rsidP="00DE7422">
      <w:pPr>
        <w:widowControl w:val="0"/>
        <w:numPr>
          <w:ilvl w:val="0"/>
          <w:numId w:val="28"/>
        </w:numPr>
        <w:autoSpaceDE w:val="0"/>
        <w:autoSpaceDN w:val="0"/>
        <w:adjustRightInd w:val="0"/>
        <w:ind w:right="585"/>
        <w:rPr>
          <w:noProof w:val="0"/>
          <w:lang w:val="it-IT"/>
        </w:rPr>
      </w:pPr>
      <w:r w:rsidRPr="00DE7422">
        <w:rPr>
          <w:noProof w:val="0"/>
          <w:lang w:val="it-IT"/>
        </w:rPr>
        <w:t>Diametru: D1=440mm, D2=650mm;</w:t>
      </w:r>
    </w:p>
    <w:p w14:paraId="49B53CC3" w14:textId="77777777" w:rsidR="00DE7422" w:rsidRPr="00DE7422" w:rsidRDefault="00DE7422" w:rsidP="00DE7422">
      <w:pPr>
        <w:widowControl w:val="0"/>
        <w:numPr>
          <w:ilvl w:val="0"/>
          <w:numId w:val="28"/>
        </w:numPr>
        <w:autoSpaceDE w:val="0"/>
        <w:autoSpaceDN w:val="0"/>
        <w:adjustRightInd w:val="0"/>
        <w:ind w:right="585"/>
        <w:rPr>
          <w:b/>
          <w:noProof w:val="0"/>
          <w:lang w:val="it-IT"/>
        </w:rPr>
      </w:pPr>
      <w:r w:rsidRPr="00DE7422">
        <w:rPr>
          <w:noProof w:val="0"/>
          <w:lang w:val="it-IT"/>
        </w:rPr>
        <w:t>Densitatea betonului: min 2500 kg/m3;</w:t>
      </w:r>
    </w:p>
    <w:p w14:paraId="48E8F276" w14:textId="77777777" w:rsidR="00DE7422" w:rsidRPr="00DE7422" w:rsidRDefault="00DE7422" w:rsidP="00DE7422">
      <w:pPr>
        <w:widowControl w:val="0"/>
        <w:autoSpaceDE w:val="0"/>
        <w:autoSpaceDN w:val="0"/>
        <w:adjustRightInd w:val="0"/>
        <w:ind w:left="426"/>
        <w:jc w:val="both"/>
        <w:rPr>
          <w:noProof w:val="0"/>
          <w:lang w:val="en-US"/>
        </w:rPr>
      </w:pPr>
      <w:proofErr w:type="spellStart"/>
      <w:r w:rsidRPr="00DE7422">
        <w:rPr>
          <w:noProof w:val="0"/>
          <w:lang w:val="en-US"/>
        </w:rPr>
        <w:t>Clasa</w:t>
      </w:r>
      <w:proofErr w:type="spellEnd"/>
      <w:r w:rsidRPr="00DE7422">
        <w:rPr>
          <w:noProof w:val="0"/>
          <w:lang w:val="en-US"/>
        </w:rPr>
        <w:t xml:space="preserve"> </w:t>
      </w:r>
      <w:proofErr w:type="spellStart"/>
      <w:r w:rsidRPr="00DE7422">
        <w:rPr>
          <w:noProof w:val="0"/>
          <w:lang w:val="en-US"/>
        </w:rPr>
        <w:t>betonului</w:t>
      </w:r>
      <w:proofErr w:type="spellEnd"/>
      <w:r w:rsidRPr="00DE7422">
        <w:rPr>
          <w:noProof w:val="0"/>
          <w:lang w:val="en-US"/>
        </w:rPr>
        <w:t>: C40</w:t>
      </w:r>
    </w:p>
    <w:p w14:paraId="2BAA68BE"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proofErr w:type="gramStart"/>
      <w:r w:rsidRPr="00DE7422">
        <w:rPr>
          <w:b/>
          <w:noProof w:val="0"/>
          <w:lang w:val="en-US"/>
        </w:rPr>
        <w:t>STILP  DE</w:t>
      </w:r>
      <w:proofErr w:type="gramEnd"/>
      <w:r w:rsidRPr="00DE7422">
        <w:rPr>
          <w:b/>
          <w:noProof w:val="0"/>
          <w:lang w:val="en-US"/>
        </w:rPr>
        <w:t xml:space="preserve"> BETON H=10m</w:t>
      </w:r>
    </w:p>
    <w:p w14:paraId="43810CA0" w14:textId="77777777" w:rsidR="00DE7422" w:rsidRPr="00DE7422" w:rsidRDefault="00DE7422" w:rsidP="00DE7422">
      <w:pPr>
        <w:widowControl w:val="0"/>
        <w:numPr>
          <w:ilvl w:val="0"/>
          <w:numId w:val="28"/>
        </w:numPr>
        <w:autoSpaceDE w:val="0"/>
        <w:autoSpaceDN w:val="0"/>
        <w:adjustRightInd w:val="0"/>
        <w:ind w:right="585"/>
        <w:rPr>
          <w:noProof w:val="0"/>
          <w:lang w:val="en-US"/>
        </w:rPr>
      </w:pPr>
      <w:proofErr w:type="spellStart"/>
      <w:r w:rsidRPr="00DE7422">
        <w:rPr>
          <w:noProof w:val="0"/>
          <w:lang w:val="en-US"/>
        </w:rPr>
        <w:t>Lungimea</w:t>
      </w:r>
      <w:proofErr w:type="spellEnd"/>
      <w:r w:rsidRPr="00DE7422">
        <w:rPr>
          <w:noProof w:val="0"/>
          <w:lang w:val="en-US"/>
        </w:rPr>
        <w:t>: min 10m</w:t>
      </w:r>
    </w:p>
    <w:p w14:paraId="48CE3A87" w14:textId="77777777" w:rsidR="00DE7422" w:rsidRPr="00DE7422" w:rsidRDefault="00DE7422" w:rsidP="00DE7422">
      <w:pPr>
        <w:widowControl w:val="0"/>
        <w:numPr>
          <w:ilvl w:val="0"/>
          <w:numId w:val="28"/>
        </w:numPr>
        <w:autoSpaceDE w:val="0"/>
        <w:autoSpaceDN w:val="0"/>
        <w:adjustRightInd w:val="0"/>
        <w:ind w:right="585"/>
        <w:rPr>
          <w:noProof w:val="0"/>
          <w:lang w:val="it-IT"/>
        </w:rPr>
      </w:pPr>
      <w:r w:rsidRPr="00DE7422">
        <w:rPr>
          <w:noProof w:val="0"/>
          <w:lang w:val="it-IT"/>
        </w:rPr>
        <w:t>Densitatea betonului: min 2500 kg/m3;</w:t>
      </w:r>
    </w:p>
    <w:p w14:paraId="2AA8362B" w14:textId="77777777" w:rsidR="00DE7422" w:rsidRPr="00DE7422" w:rsidRDefault="00DE7422" w:rsidP="00DE7422">
      <w:pPr>
        <w:widowControl w:val="0"/>
        <w:autoSpaceDE w:val="0"/>
        <w:autoSpaceDN w:val="0"/>
        <w:adjustRightInd w:val="0"/>
        <w:ind w:left="426"/>
        <w:jc w:val="both"/>
        <w:rPr>
          <w:noProof w:val="0"/>
          <w:lang w:val="en-US"/>
        </w:rPr>
      </w:pPr>
      <w:proofErr w:type="spellStart"/>
      <w:r w:rsidRPr="00DE7422">
        <w:rPr>
          <w:noProof w:val="0"/>
          <w:lang w:val="en-US"/>
        </w:rPr>
        <w:t>Clasa</w:t>
      </w:r>
      <w:proofErr w:type="spellEnd"/>
      <w:r w:rsidRPr="00DE7422">
        <w:rPr>
          <w:noProof w:val="0"/>
          <w:lang w:val="en-US"/>
        </w:rPr>
        <w:t xml:space="preserve"> </w:t>
      </w:r>
      <w:proofErr w:type="spellStart"/>
      <w:r w:rsidRPr="00DE7422">
        <w:rPr>
          <w:noProof w:val="0"/>
          <w:lang w:val="en-US"/>
        </w:rPr>
        <w:t>betonului</w:t>
      </w:r>
      <w:proofErr w:type="spellEnd"/>
      <w:r w:rsidRPr="00DE7422">
        <w:rPr>
          <w:noProof w:val="0"/>
          <w:lang w:val="en-US"/>
        </w:rPr>
        <w:t>: xx</w:t>
      </w:r>
    </w:p>
    <w:p w14:paraId="1232E365" w14:textId="77777777" w:rsidR="00DE7422" w:rsidRPr="00DE7422" w:rsidRDefault="00DE7422" w:rsidP="00DE7422">
      <w:pPr>
        <w:widowControl w:val="0"/>
        <w:numPr>
          <w:ilvl w:val="0"/>
          <w:numId w:val="25"/>
        </w:numPr>
        <w:autoSpaceDE w:val="0"/>
        <w:autoSpaceDN w:val="0"/>
        <w:adjustRightInd w:val="0"/>
        <w:ind w:left="450"/>
        <w:rPr>
          <w:b/>
          <w:noProof w:val="0"/>
          <w:lang w:val="en-US"/>
        </w:rPr>
      </w:pPr>
      <w:r w:rsidRPr="00DE7422">
        <w:rPr>
          <w:b/>
          <w:noProof w:val="0"/>
          <w:lang w:val="en-US"/>
        </w:rPr>
        <w:t>CABINET OUTDOR</w:t>
      </w:r>
    </w:p>
    <w:p w14:paraId="454A5004"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DESCRIEREA</w:t>
      </w:r>
    </w:p>
    <w:p w14:paraId="4EEC7761" w14:textId="77777777" w:rsidR="00DE7422" w:rsidRPr="00DE7422" w:rsidRDefault="00DE7422" w:rsidP="00DE7422">
      <w:pPr>
        <w:keepNext/>
        <w:widowControl w:val="0"/>
        <w:autoSpaceDE w:val="0"/>
        <w:autoSpaceDN w:val="0"/>
        <w:adjustRightInd w:val="0"/>
        <w:outlineLvl w:val="0"/>
        <w:rPr>
          <w:bCs/>
          <w:noProof w:val="0"/>
          <w:lang w:val="it-IT"/>
        </w:rPr>
      </w:pPr>
      <w:r w:rsidRPr="00DE7422">
        <w:rPr>
          <w:bCs/>
          <w:noProof w:val="0"/>
          <w:lang w:val="it-IT"/>
        </w:rPr>
        <w:t>Cabinetul de telecomunicaţii va fi preasamblat, izolat, rezistente la apa şi intemperii, dotate cu instalatie de aer conditionat.</w:t>
      </w:r>
    </w:p>
    <w:p w14:paraId="60AC9A7B" w14:textId="77777777" w:rsidR="00DE7422" w:rsidRPr="00DE7422" w:rsidRDefault="00DE7422" w:rsidP="00DE7422">
      <w:pPr>
        <w:keepNext/>
        <w:widowControl w:val="0"/>
        <w:autoSpaceDE w:val="0"/>
        <w:autoSpaceDN w:val="0"/>
        <w:adjustRightInd w:val="0"/>
        <w:outlineLvl w:val="0"/>
        <w:rPr>
          <w:bCs/>
          <w:noProof w:val="0"/>
          <w:lang w:val="it-IT"/>
        </w:rPr>
      </w:pPr>
      <w:r w:rsidRPr="00DE7422">
        <w:rPr>
          <w:bCs/>
          <w:noProof w:val="0"/>
          <w:lang w:val="it-IT"/>
        </w:rPr>
        <w:t>Cabinetul de telecomunicatii va fi executat  în conformitate cu proiectul de execuţie care va oferi suficient spatiu pentru instalarea şi mentenanta   echipamentelor instalate.</w:t>
      </w:r>
    </w:p>
    <w:p w14:paraId="58AF3D25" w14:textId="77777777" w:rsidR="00DE7422" w:rsidRPr="00DE7422" w:rsidRDefault="00DE7422" w:rsidP="00DE7422">
      <w:pPr>
        <w:keepNext/>
        <w:widowControl w:val="0"/>
        <w:autoSpaceDE w:val="0"/>
        <w:autoSpaceDN w:val="0"/>
        <w:adjustRightInd w:val="0"/>
        <w:outlineLvl w:val="0"/>
        <w:rPr>
          <w:bCs/>
          <w:noProof w:val="0"/>
          <w:lang w:val="it-IT"/>
        </w:rPr>
      </w:pPr>
      <w:r w:rsidRPr="00DE7422">
        <w:rPr>
          <w:bCs/>
          <w:noProof w:val="0"/>
          <w:lang w:val="it-IT"/>
        </w:rPr>
        <w:t>Dimensiuni minime de interior:  1.90m x 0.75m x 0.75m</w:t>
      </w:r>
    </w:p>
    <w:p w14:paraId="55C993D3" w14:textId="77777777" w:rsidR="00DE7422" w:rsidRPr="00DE7422" w:rsidRDefault="00DE7422" w:rsidP="00DE7422">
      <w:pPr>
        <w:keepNext/>
        <w:widowControl w:val="0"/>
        <w:autoSpaceDE w:val="0"/>
        <w:autoSpaceDN w:val="0"/>
        <w:adjustRightInd w:val="0"/>
        <w:outlineLvl w:val="0"/>
        <w:rPr>
          <w:bCs/>
          <w:noProof w:val="0"/>
          <w:lang w:val="it-IT"/>
        </w:rPr>
      </w:pPr>
      <w:r w:rsidRPr="00DE7422">
        <w:rPr>
          <w:bCs/>
          <w:noProof w:val="0"/>
          <w:lang w:val="it-IT"/>
        </w:rPr>
        <w:t>Platforma de beton pentru cabinet va avea dimensiunile 2.00 x 2.00</w:t>
      </w:r>
    </w:p>
    <w:p w14:paraId="3138E842" w14:textId="77777777" w:rsidR="00DE7422" w:rsidRPr="00DE7422" w:rsidRDefault="00DE7422" w:rsidP="00DE7422">
      <w:pPr>
        <w:keepNext/>
        <w:widowControl w:val="0"/>
        <w:autoSpaceDE w:val="0"/>
        <w:autoSpaceDN w:val="0"/>
        <w:adjustRightInd w:val="0"/>
        <w:outlineLvl w:val="0"/>
        <w:rPr>
          <w:bCs/>
          <w:noProof w:val="0"/>
          <w:lang w:val="it-IT"/>
        </w:rPr>
      </w:pPr>
      <w:r w:rsidRPr="00DE7422">
        <w:rPr>
          <w:bCs/>
          <w:noProof w:val="0"/>
          <w:lang w:val="it-IT"/>
        </w:rPr>
        <w:t>Containerul este o construcţie metalica avand:</w:t>
      </w:r>
    </w:p>
    <w:p w14:paraId="6F330750"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Structura metalica de rezistenta executata din profile din tabla din otel. Protectia anticoroziva a structurii de rezistenta se realizeaza prin vopsire cu vopsea pulbere în camp electrostatic;</w:t>
      </w:r>
    </w:p>
    <w:p w14:paraId="13AC7204"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Pentru fixarea pe platforma betonata, containerul este prevazut la partea inferioara cu 4 picioare de sprijin şi prindere.</w:t>
      </w:r>
    </w:p>
    <w:p w14:paraId="599EB0EF"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La partea superioara a containerului sunt prevazute inele de ridicare</w:t>
      </w:r>
    </w:p>
    <w:p w14:paraId="37F6A47B"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0C10CC7E"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Intrarea cablurilor în container se va face prin x treceri prin podea tip presetupe. Acestea vor fi obturate cu dopuri de metal sau cauciuc pentru evitarea patrunderii rozatoarelor;</w:t>
      </w:r>
    </w:p>
    <w:p w14:paraId="7B81AE06" w14:textId="77777777" w:rsidR="00DE7422" w:rsidRPr="00DE7422" w:rsidRDefault="00DE7422" w:rsidP="00DE7422">
      <w:pPr>
        <w:widowControl w:val="0"/>
        <w:numPr>
          <w:ilvl w:val="0"/>
          <w:numId w:val="29"/>
        </w:numPr>
        <w:autoSpaceDE w:val="0"/>
        <w:autoSpaceDN w:val="0"/>
        <w:adjustRightInd w:val="0"/>
        <w:rPr>
          <w:bCs/>
          <w:noProof w:val="0"/>
          <w:lang w:val="fr-FR"/>
        </w:rPr>
      </w:pPr>
      <w:proofErr w:type="spellStart"/>
      <w:r w:rsidRPr="00DE7422">
        <w:rPr>
          <w:bCs/>
          <w:noProof w:val="0"/>
          <w:lang w:val="fr-FR"/>
        </w:rPr>
        <w:t>Priza</w:t>
      </w:r>
      <w:proofErr w:type="spellEnd"/>
      <w:r w:rsidRPr="00DE7422">
        <w:rPr>
          <w:bCs/>
          <w:noProof w:val="0"/>
          <w:lang w:val="fr-FR"/>
        </w:rPr>
        <w:t xml:space="preserve"> de </w:t>
      </w:r>
      <w:proofErr w:type="spellStart"/>
      <w:r w:rsidRPr="00DE7422">
        <w:rPr>
          <w:bCs/>
          <w:noProof w:val="0"/>
          <w:lang w:val="fr-FR"/>
        </w:rPr>
        <w:t>pamant</w:t>
      </w:r>
      <w:proofErr w:type="spellEnd"/>
      <w:r w:rsidRPr="00DE7422">
        <w:rPr>
          <w:bCs/>
          <w:noProof w:val="0"/>
          <w:lang w:val="fr-FR"/>
        </w:rPr>
        <w:t xml:space="preserve"> </w:t>
      </w:r>
      <w:proofErr w:type="spellStart"/>
      <w:r w:rsidRPr="00DE7422">
        <w:rPr>
          <w:bCs/>
          <w:noProof w:val="0"/>
          <w:lang w:val="fr-FR"/>
        </w:rPr>
        <w:t>cu</w:t>
      </w:r>
      <w:proofErr w:type="spellEnd"/>
      <w:r w:rsidRPr="00DE7422">
        <w:rPr>
          <w:bCs/>
          <w:noProof w:val="0"/>
          <w:lang w:val="fr-FR"/>
        </w:rPr>
        <w:t xml:space="preserve"> o </w:t>
      </w:r>
      <w:proofErr w:type="spellStart"/>
      <w:r w:rsidRPr="00DE7422">
        <w:rPr>
          <w:bCs/>
          <w:noProof w:val="0"/>
          <w:lang w:val="fr-FR"/>
        </w:rPr>
        <w:t>rezistenta</w:t>
      </w:r>
      <w:proofErr w:type="spellEnd"/>
      <w:r w:rsidRPr="00DE7422">
        <w:rPr>
          <w:bCs/>
          <w:noProof w:val="0"/>
          <w:lang w:val="fr-FR"/>
        </w:rPr>
        <w:t xml:space="preserve"> </w:t>
      </w:r>
      <w:proofErr w:type="spellStart"/>
      <w:r w:rsidRPr="00DE7422">
        <w:rPr>
          <w:bCs/>
          <w:noProof w:val="0"/>
          <w:lang w:val="fr-FR"/>
        </w:rPr>
        <w:t>electrica</w:t>
      </w:r>
      <w:proofErr w:type="spellEnd"/>
      <w:r w:rsidRPr="00DE7422">
        <w:rPr>
          <w:bCs/>
          <w:noProof w:val="0"/>
          <w:lang w:val="fr-FR"/>
        </w:rPr>
        <w:t xml:space="preserve"> &lt;4 </w:t>
      </w:r>
      <w:proofErr w:type="gramStart"/>
      <w:r w:rsidRPr="00DE7422">
        <w:rPr>
          <w:bCs/>
          <w:noProof w:val="0"/>
          <w:lang w:val="fr-FR"/>
        </w:rPr>
        <w:t>Ohm;</w:t>
      </w:r>
      <w:proofErr w:type="gramEnd"/>
    </w:p>
    <w:p w14:paraId="38FE1B7C"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Dispozitiv</w:t>
      </w:r>
      <w:proofErr w:type="spellEnd"/>
      <w:r w:rsidRPr="00DE7422">
        <w:rPr>
          <w:bCs/>
          <w:noProof w:val="0"/>
          <w:lang w:val="en-US"/>
        </w:rPr>
        <w:t xml:space="preserve"> anti-</w:t>
      </w:r>
      <w:proofErr w:type="spellStart"/>
      <w:r w:rsidRPr="00DE7422">
        <w:rPr>
          <w:bCs/>
          <w:noProof w:val="0"/>
          <w:lang w:val="en-US"/>
        </w:rPr>
        <w:t>efractie</w:t>
      </w:r>
      <w:proofErr w:type="spellEnd"/>
      <w:r w:rsidRPr="00DE7422">
        <w:rPr>
          <w:bCs/>
          <w:noProof w:val="0"/>
          <w:lang w:val="en-US"/>
        </w:rPr>
        <w:t>;</w:t>
      </w:r>
    </w:p>
    <w:p w14:paraId="07712EE7"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Senzor</w:t>
      </w:r>
      <w:proofErr w:type="spellEnd"/>
      <w:r w:rsidRPr="00DE7422">
        <w:rPr>
          <w:bCs/>
          <w:noProof w:val="0"/>
          <w:lang w:val="en-US"/>
        </w:rPr>
        <w:t xml:space="preserve"> de </w:t>
      </w:r>
      <w:proofErr w:type="spellStart"/>
      <w:r w:rsidRPr="00DE7422">
        <w:rPr>
          <w:bCs/>
          <w:noProof w:val="0"/>
          <w:lang w:val="en-US"/>
        </w:rPr>
        <w:t>fum</w:t>
      </w:r>
      <w:proofErr w:type="spellEnd"/>
      <w:r w:rsidRPr="00DE7422">
        <w:rPr>
          <w:bCs/>
          <w:noProof w:val="0"/>
          <w:lang w:val="en-US"/>
        </w:rPr>
        <w:t>;</w:t>
      </w:r>
    </w:p>
    <w:p w14:paraId="1C211901"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Tablou</w:t>
      </w:r>
      <w:proofErr w:type="spellEnd"/>
      <w:r w:rsidRPr="00DE7422">
        <w:rPr>
          <w:bCs/>
          <w:noProof w:val="0"/>
          <w:lang w:val="en-US"/>
        </w:rPr>
        <w:t xml:space="preserve"> electric;</w:t>
      </w:r>
    </w:p>
    <w:p w14:paraId="3CC900F9"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Sigurante fuzibile dimensionate în functie de consum;</w:t>
      </w:r>
    </w:p>
    <w:p w14:paraId="0637207C"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Ventilatie, incalzire şi subsistem de Aer Conditionat;</w:t>
      </w:r>
    </w:p>
    <w:p w14:paraId="0BE5E83A" w14:textId="77777777" w:rsidR="00DE7422" w:rsidRPr="00DE7422" w:rsidRDefault="00DE7422" w:rsidP="00DE7422">
      <w:pPr>
        <w:widowControl w:val="0"/>
        <w:numPr>
          <w:ilvl w:val="0"/>
          <w:numId w:val="25"/>
        </w:numPr>
        <w:autoSpaceDE w:val="0"/>
        <w:autoSpaceDN w:val="0"/>
        <w:adjustRightInd w:val="0"/>
        <w:ind w:left="450"/>
        <w:rPr>
          <w:b/>
          <w:noProof w:val="0"/>
          <w:lang w:val="en-US"/>
        </w:rPr>
      </w:pPr>
      <w:r w:rsidRPr="00DE7422">
        <w:rPr>
          <w:b/>
          <w:noProof w:val="0"/>
          <w:lang w:val="en-US"/>
        </w:rPr>
        <w:t>MICROWAVE IN BANDA LICENTIATA</w:t>
      </w:r>
    </w:p>
    <w:p w14:paraId="0E0AAEDF"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DESCRIEREA</w:t>
      </w:r>
    </w:p>
    <w:p w14:paraId="4AE36486" w14:textId="77777777" w:rsidR="00DE7422" w:rsidRPr="00DE7422" w:rsidRDefault="00DE7422" w:rsidP="00DE7422">
      <w:pPr>
        <w:rPr>
          <w:bCs/>
          <w:noProof w:val="0"/>
          <w:lang w:val="it-IT"/>
        </w:rPr>
      </w:pPr>
      <w:proofErr w:type="spellStart"/>
      <w:r w:rsidRPr="00DE7422">
        <w:rPr>
          <w:bCs/>
          <w:noProof w:val="0"/>
          <w:lang w:val="en-US"/>
        </w:rPr>
        <w:t>Echipamentul</w:t>
      </w:r>
      <w:proofErr w:type="spellEnd"/>
      <w:r w:rsidRPr="00DE7422">
        <w:rPr>
          <w:bCs/>
          <w:noProof w:val="0"/>
          <w:lang w:val="en-US"/>
        </w:rPr>
        <w:t xml:space="preserve"> de transport de tip </w:t>
      </w:r>
      <w:proofErr w:type="spellStart"/>
      <w:r w:rsidRPr="00DE7422">
        <w:rPr>
          <w:bCs/>
          <w:noProof w:val="0"/>
          <w:lang w:val="en-US"/>
        </w:rPr>
        <w:t>radioreleu</w:t>
      </w:r>
      <w:proofErr w:type="spellEnd"/>
      <w:r w:rsidRPr="00DE7422">
        <w:rPr>
          <w:bCs/>
          <w:noProof w:val="0"/>
          <w:lang w:val="en-US"/>
        </w:rPr>
        <w:t xml:space="preserve"> </w:t>
      </w:r>
      <w:proofErr w:type="spellStart"/>
      <w:r w:rsidRPr="00DE7422">
        <w:rPr>
          <w:bCs/>
          <w:noProof w:val="0"/>
          <w:lang w:val="en-US"/>
        </w:rPr>
        <w:t>solicitat</w:t>
      </w:r>
      <w:proofErr w:type="spellEnd"/>
      <w:r w:rsidRPr="00DE7422">
        <w:rPr>
          <w:bCs/>
          <w:noProof w:val="0"/>
          <w:lang w:val="en-US"/>
        </w:rPr>
        <w:t xml:space="preserve"> </w:t>
      </w:r>
      <w:proofErr w:type="spellStart"/>
      <w:r w:rsidRPr="00DE7422">
        <w:rPr>
          <w:bCs/>
          <w:noProof w:val="0"/>
          <w:lang w:val="en-US"/>
        </w:rPr>
        <w:t>este</w:t>
      </w:r>
      <w:proofErr w:type="spellEnd"/>
      <w:r w:rsidRPr="00DE7422">
        <w:rPr>
          <w:bCs/>
          <w:noProof w:val="0"/>
          <w:lang w:val="en-US"/>
        </w:rPr>
        <w:t xml:space="preserve">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configurație</w:t>
      </w:r>
      <w:proofErr w:type="spellEnd"/>
      <w:r w:rsidRPr="00DE7422">
        <w:rPr>
          <w:bCs/>
          <w:noProof w:val="0"/>
          <w:lang w:val="en-US"/>
        </w:rPr>
        <w:t xml:space="preserve"> 2+0 XPIC, cu </w:t>
      </w:r>
      <w:proofErr w:type="spellStart"/>
      <w:r w:rsidRPr="00DE7422">
        <w:rPr>
          <w:bCs/>
          <w:noProof w:val="0"/>
          <w:lang w:val="en-US"/>
        </w:rPr>
        <w:t>modemuri</w:t>
      </w:r>
      <w:proofErr w:type="spellEnd"/>
      <w:r w:rsidRPr="00DE7422">
        <w:rPr>
          <w:bCs/>
          <w:noProof w:val="0"/>
          <w:lang w:val="en-US"/>
        </w:rPr>
        <w:t xml:space="preserve"> de tip </w:t>
      </w:r>
      <w:proofErr w:type="spellStart"/>
      <w:r w:rsidRPr="00DE7422">
        <w:rPr>
          <w:bCs/>
          <w:noProof w:val="0"/>
          <w:lang w:val="en-US"/>
        </w:rPr>
        <w:t>nativ</w:t>
      </w:r>
      <w:proofErr w:type="spellEnd"/>
      <w:r w:rsidRPr="00DE7422">
        <w:rPr>
          <w:bCs/>
          <w:noProof w:val="0"/>
          <w:lang w:val="en-US"/>
        </w:rPr>
        <w:t xml:space="preserve"> Ethernet, </w:t>
      </w:r>
      <w:proofErr w:type="spellStart"/>
      <w:r w:rsidRPr="00DE7422">
        <w:rPr>
          <w:bCs/>
          <w:noProof w:val="0"/>
          <w:lang w:val="en-US"/>
        </w:rPr>
        <w:t>ce</w:t>
      </w:r>
      <w:proofErr w:type="spellEnd"/>
      <w:r w:rsidRPr="00DE7422">
        <w:rPr>
          <w:bCs/>
          <w:noProof w:val="0"/>
          <w:lang w:val="en-US"/>
        </w:rPr>
        <w:t xml:space="preserve"> </w:t>
      </w:r>
      <w:proofErr w:type="spellStart"/>
      <w:r w:rsidRPr="00DE7422">
        <w:rPr>
          <w:bCs/>
          <w:noProof w:val="0"/>
          <w:lang w:val="en-US"/>
        </w:rPr>
        <w:t>poate</w:t>
      </w:r>
      <w:proofErr w:type="spellEnd"/>
      <w:r w:rsidRPr="00DE7422">
        <w:rPr>
          <w:bCs/>
          <w:noProof w:val="0"/>
          <w:lang w:val="en-US"/>
        </w:rPr>
        <w:t xml:space="preserve"> </w:t>
      </w:r>
      <w:proofErr w:type="spellStart"/>
      <w:r w:rsidRPr="00DE7422">
        <w:rPr>
          <w:bCs/>
          <w:noProof w:val="0"/>
          <w:lang w:val="en-US"/>
        </w:rPr>
        <w:t>asigura</w:t>
      </w:r>
      <w:proofErr w:type="spellEnd"/>
      <w:r w:rsidRPr="00DE7422">
        <w:rPr>
          <w:bCs/>
          <w:noProof w:val="0"/>
          <w:lang w:val="en-US"/>
        </w:rPr>
        <w:t xml:space="preserve"> </w:t>
      </w:r>
      <w:proofErr w:type="spellStart"/>
      <w:r w:rsidRPr="00DE7422">
        <w:rPr>
          <w:bCs/>
          <w:noProof w:val="0"/>
          <w:lang w:val="en-US"/>
        </w:rPr>
        <w:t>transportul</w:t>
      </w:r>
      <w:proofErr w:type="spellEnd"/>
      <w:r w:rsidRPr="00DE7422">
        <w:rPr>
          <w:bCs/>
          <w:noProof w:val="0"/>
          <w:lang w:val="en-US"/>
        </w:rPr>
        <w:t xml:space="preserve"> </w:t>
      </w:r>
      <w:proofErr w:type="spellStart"/>
      <w:r w:rsidRPr="00DE7422">
        <w:rPr>
          <w:bCs/>
          <w:noProof w:val="0"/>
          <w:lang w:val="en-US"/>
        </w:rPr>
        <w:t>traficului</w:t>
      </w:r>
      <w:proofErr w:type="spellEnd"/>
      <w:r w:rsidRPr="00DE7422">
        <w:rPr>
          <w:bCs/>
          <w:noProof w:val="0"/>
          <w:lang w:val="en-US"/>
        </w:rPr>
        <w:t xml:space="preserve"> Ethernet cu </w:t>
      </w:r>
      <w:proofErr w:type="spellStart"/>
      <w:r w:rsidRPr="00DE7422">
        <w:rPr>
          <w:bCs/>
          <w:noProof w:val="0"/>
          <w:lang w:val="en-US"/>
        </w:rPr>
        <w:t>viteze</w:t>
      </w:r>
      <w:proofErr w:type="spellEnd"/>
      <w:r w:rsidRPr="00DE7422">
        <w:rPr>
          <w:bCs/>
          <w:noProof w:val="0"/>
          <w:lang w:val="en-US"/>
        </w:rPr>
        <w:t xml:space="preserve"> de 300 Mbps. </w:t>
      </w:r>
      <w:proofErr w:type="spellStart"/>
      <w:r w:rsidRPr="00DE7422">
        <w:rPr>
          <w:bCs/>
          <w:noProof w:val="0"/>
          <w:lang w:val="en-US"/>
        </w:rPr>
        <w:t>Arhitectură</w:t>
      </w:r>
      <w:proofErr w:type="spellEnd"/>
      <w:r w:rsidRPr="00DE7422">
        <w:rPr>
          <w:bCs/>
          <w:noProof w:val="0"/>
          <w:lang w:val="en-US"/>
        </w:rPr>
        <w:t xml:space="preserve"> de tip split-mount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sensul</w:t>
      </w:r>
      <w:proofErr w:type="spellEnd"/>
      <w:r w:rsidRPr="00DE7422">
        <w:rPr>
          <w:bCs/>
          <w:noProof w:val="0"/>
          <w:lang w:val="en-US"/>
        </w:rPr>
        <w:t xml:space="preserve"> </w:t>
      </w:r>
      <w:proofErr w:type="spellStart"/>
      <w:r w:rsidRPr="00DE7422">
        <w:rPr>
          <w:bCs/>
          <w:noProof w:val="0"/>
          <w:lang w:val="en-US"/>
        </w:rPr>
        <w:t>în</w:t>
      </w:r>
      <w:proofErr w:type="spellEnd"/>
      <w:r w:rsidRPr="00DE7422">
        <w:rPr>
          <w:bCs/>
          <w:noProof w:val="0"/>
          <w:lang w:val="en-US"/>
        </w:rPr>
        <w:t xml:space="preserve"> care </w:t>
      </w:r>
      <w:proofErr w:type="spellStart"/>
      <w:r w:rsidRPr="00DE7422">
        <w:rPr>
          <w:bCs/>
          <w:noProof w:val="0"/>
          <w:lang w:val="en-US"/>
        </w:rPr>
        <w:t>fiecare</w:t>
      </w:r>
      <w:proofErr w:type="spellEnd"/>
      <w:r w:rsidRPr="00DE7422">
        <w:rPr>
          <w:bCs/>
          <w:noProof w:val="0"/>
          <w:lang w:val="en-US"/>
        </w:rPr>
        <w:t xml:space="preserve"> </w:t>
      </w:r>
      <w:proofErr w:type="spellStart"/>
      <w:r w:rsidRPr="00DE7422">
        <w:rPr>
          <w:bCs/>
          <w:noProof w:val="0"/>
          <w:lang w:val="en-US"/>
        </w:rPr>
        <w:t>modul</w:t>
      </w:r>
      <w:proofErr w:type="spellEnd"/>
      <w:r w:rsidRPr="00DE7422">
        <w:rPr>
          <w:bCs/>
          <w:noProof w:val="0"/>
          <w:lang w:val="en-US"/>
        </w:rPr>
        <w:t xml:space="preserve"> modem radio </w:t>
      </w:r>
      <w:proofErr w:type="spellStart"/>
      <w:r w:rsidRPr="00DE7422">
        <w:rPr>
          <w:bCs/>
          <w:noProof w:val="0"/>
          <w:lang w:val="en-US"/>
        </w:rPr>
        <w:t>instalat</w:t>
      </w:r>
      <w:proofErr w:type="spellEnd"/>
      <w:r w:rsidRPr="00DE7422">
        <w:rPr>
          <w:bCs/>
          <w:noProof w:val="0"/>
          <w:lang w:val="en-US"/>
        </w:rPr>
        <w:t xml:space="preserve">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unitatea</w:t>
      </w:r>
      <w:proofErr w:type="spellEnd"/>
      <w:r w:rsidRPr="00DE7422">
        <w:rPr>
          <w:bCs/>
          <w:noProof w:val="0"/>
          <w:lang w:val="en-US"/>
        </w:rPr>
        <w:t xml:space="preserve"> de interior (IDU) </w:t>
      </w:r>
      <w:proofErr w:type="spellStart"/>
      <w:r w:rsidRPr="00DE7422">
        <w:rPr>
          <w:bCs/>
          <w:noProof w:val="0"/>
          <w:lang w:val="en-US"/>
        </w:rPr>
        <w:t>va</w:t>
      </w:r>
      <w:proofErr w:type="spellEnd"/>
      <w:r w:rsidRPr="00DE7422">
        <w:rPr>
          <w:bCs/>
          <w:noProof w:val="0"/>
          <w:lang w:val="en-US"/>
        </w:rPr>
        <w:t xml:space="preserve"> fi </w:t>
      </w:r>
      <w:proofErr w:type="spellStart"/>
      <w:r w:rsidRPr="00DE7422">
        <w:rPr>
          <w:bCs/>
          <w:noProof w:val="0"/>
          <w:lang w:val="en-US"/>
        </w:rPr>
        <w:t>conectată</w:t>
      </w:r>
      <w:proofErr w:type="spellEnd"/>
      <w:r w:rsidRPr="00DE7422">
        <w:rPr>
          <w:bCs/>
          <w:noProof w:val="0"/>
          <w:lang w:val="en-US"/>
        </w:rPr>
        <w:t xml:space="preserve"> cu </w:t>
      </w:r>
      <w:proofErr w:type="spellStart"/>
      <w:r w:rsidRPr="00DE7422">
        <w:rPr>
          <w:bCs/>
          <w:noProof w:val="0"/>
          <w:lang w:val="en-US"/>
        </w:rPr>
        <w:t>unitatea</w:t>
      </w:r>
      <w:proofErr w:type="spellEnd"/>
      <w:r w:rsidRPr="00DE7422">
        <w:rPr>
          <w:bCs/>
          <w:noProof w:val="0"/>
          <w:lang w:val="en-US"/>
        </w:rPr>
        <w:t xml:space="preserve"> radio de exterior (ODU) </w:t>
      </w:r>
      <w:proofErr w:type="spellStart"/>
      <w:r w:rsidRPr="00DE7422">
        <w:rPr>
          <w:bCs/>
          <w:noProof w:val="0"/>
          <w:lang w:val="en-US"/>
        </w:rPr>
        <w:t>utilizând</w:t>
      </w:r>
      <w:proofErr w:type="spellEnd"/>
      <w:r w:rsidRPr="00DE7422">
        <w:rPr>
          <w:bCs/>
          <w:noProof w:val="0"/>
          <w:lang w:val="en-US"/>
        </w:rPr>
        <w:t xml:space="preserve"> un </w:t>
      </w:r>
      <w:proofErr w:type="spellStart"/>
      <w:r w:rsidRPr="00DE7422">
        <w:rPr>
          <w:bCs/>
          <w:noProof w:val="0"/>
          <w:lang w:val="en-US"/>
        </w:rPr>
        <w:t>cablu</w:t>
      </w:r>
      <w:proofErr w:type="spellEnd"/>
      <w:r w:rsidRPr="00DE7422">
        <w:rPr>
          <w:bCs/>
          <w:noProof w:val="0"/>
          <w:lang w:val="en-US"/>
        </w:rPr>
        <w:t xml:space="preserve"> coaxial RG8 </w:t>
      </w:r>
      <w:proofErr w:type="spellStart"/>
      <w:r w:rsidRPr="00DE7422">
        <w:rPr>
          <w:bCs/>
          <w:noProof w:val="0"/>
          <w:lang w:val="en-US"/>
        </w:rPr>
        <w:t>sau</w:t>
      </w:r>
      <w:proofErr w:type="spellEnd"/>
      <w:r w:rsidRPr="00DE7422">
        <w:rPr>
          <w:bCs/>
          <w:noProof w:val="0"/>
          <w:lang w:val="en-US"/>
        </w:rPr>
        <w:t xml:space="preserve"> </w:t>
      </w:r>
      <w:proofErr w:type="spellStart"/>
      <w:r w:rsidRPr="00DE7422">
        <w:rPr>
          <w:bCs/>
          <w:noProof w:val="0"/>
          <w:lang w:val="en-US"/>
        </w:rPr>
        <w:t>mai</w:t>
      </w:r>
      <w:proofErr w:type="spellEnd"/>
      <w:r w:rsidRPr="00DE7422">
        <w:rPr>
          <w:bCs/>
          <w:noProof w:val="0"/>
          <w:lang w:val="en-US"/>
        </w:rPr>
        <w:t xml:space="preserve"> bun </w:t>
      </w:r>
      <w:proofErr w:type="spellStart"/>
      <w:r w:rsidRPr="00DE7422">
        <w:rPr>
          <w:bCs/>
          <w:noProof w:val="0"/>
          <w:lang w:val="en-US"/>
        </w:rPr>
        <w:t>pentru</w:t>
      </w:r>
      <w:proofErr w:type="spellEnd"/>
      <w:r w:rsidRPr="00DE7422">
        <w:rPr>
          <w:bCs/>
          <w:noProof w:val="0"/>
          <w:lang w:val="en-US"/>
        </w:rPr>
        <w:t xml:space="preserve"> </w:t>
      </w:r>
      <w:proofErr w:type="spellStart"/>
      <w:r w:rsidRPr="00DE7422">
        <w:rPr>
          <w:bCs/>
          <w:noProof w:val="0"/>
          <w:lang w:val="en-US"/>
        </w:rPr>
        <w:t>transportul</w:t>
      </w:r>
      <w:proofErr w:type="spellEnd"/>
      <w:r w:rsidRPr="00DE7422">
        <w:rPr>
          <w:bCs/>
          <w:noProof w:val="0"/>
          <w:lang w:val="en-US"/>
        </w:rPr>
        <w:t xml:space="preserve"> </w:t>
      </w:r>
      <w:proofErr w:type="spellStart"/>
      <w:r w:rsidRPr="00DE7422">
        <w:rPr>
          <w:bCs/>
          <w:noProof w:val="0"/>
          <w:lang w:val="en-US"/>
        </w:rPr>
        <w:t>frecvențelor</w:t>
      </w:r>
      <w:proofErr w:type="spellEnd"/>
      <w:r w:rsidRPr="00DE7422">
        <w:rPr>
          <w:bCs/>
          <w:noProof w:val="0"/>
          <w:lang w:val="en-US"/>
        </w:rPr>
        <w:t xml:space="preserve"> </w:t>
      </w:r>
      <w:proofErr w:type="spellStart"/>
      <w:r w:rsidRPr="00DE7422">
        <w:rPr>
          <w:bCs/>
          <w:noProof w:val="0"/>
          <w:lang w:val="en-US"/>
        </w:rPr>
        <w:t>intermediare</w:t>
      </w:r>
      <w:proofErr w:type="spellEnd"/>
      <w:r w:rsidRPr="00DE7422">
        <w:rPr>
          <w:bCs/>
          <w:noProof w:val="0"/>
          <w:lang w:val="en-US"/>
        </w:rPr>
        <w:t xml:space="preserve"> </w:t>
      </w:r>
      <w:proofErr w:type="spellStart"/>
      <w:r w:rsidRPr="00DE7422">
        <w:rPr>
          <w:bCs/>
          <w:noProof w:val="0"/>
          <w:lang w:val="en-US"/>
        </w:rPr>
        <w:t>și</w:t>
      </w:r>
      <w:proofErr w:type="spellEnd"/>
      <w:r w:rsidRPr="00DE7422">
        <w:rPr>
          <w:bCs/>
          <w:noProof w:val="0"/>
          <w:lang w:val="en-US"/>
        </w:rPr>
        <w:t xml:space="preserve"> </w:t>
      </w:r>
      <w:proofErr w:type="spellStart"/>
      <w:r w:rsidRPr="00DE7422">
        <w:rPr>
          <w:bCs/>
          <w:noProof w:val="0"/>
          <w:lang w:val="en-US"/>
        </w:rPr>
        <w:t>pentru</w:t>
      </w:r>
      <w:proofErr w:type="spellEnd"/>
      <w:r w:rsidRPr="00DE7422">
        <w:rPr>
          <w:bCs/>
          <w:noProof w:val="0"/>
          <w:lang w:val="en-US"/>
        </w:rPr>
        <w:t xml:space="preserve"> </w:t>
      </w:r>
      <w:proofErr w:type="spellStart"/>
      <w:r w:rsidRPr="00DE7422">
        <w:rPr>
          <w:bCs/>
          <w:noProof w:val="0"/>
          <w:lang w:val="en-US"/>
        </w:rPr>
        <w:t>alimentarea</w:t>
      </w:r>
      <w:proofErr w:type="spellEnd"/>
      <w:r w:rsidRPr="00DE7422">
        <w:rPr>
          <w:bCs/>
          <w:noProof w:val="0"/>
          <w:lang w:val="en-US"/>
        </w:rPr>
        <w:t xml:space="preserve"> </w:t>
      </w:r>
      <w:proofErr w:type="spellStart"/>
      <w:r w:rsidRPr="00DE7422">
        <w:rPr>
          <w:bCs/>
          <w:noProof w:val="0"/>
          <w:lang w:val="en-US"/>
        </w:rPr>
        <w:t>unității</w:t>
      </w:r>
      <w:proofErr w:type="spellEnd"/>
      <w:r w:rsidRPr="00DE7422">
        <w:rPr>
          <w:bCs/>
          <w:noProof w:val="0"/>
          <w:lang w:val="en-US"/>
        </w:rPr>
        <w:t xml:space="preserve"> radio.  </w:t>
      </w:r>
      <w:r w:rsidRPr="00DE7422">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10943569" w14:textId="77777777" w:rsidR="00DE7422" w:rsidRPr="00DE7422" w:rsidRDefault="00DE7422" w:rsidP="00DE7422">
      <w:pPr>
        <w:keepNext/>
        <w:widowControl w:val="0"/>
        <w:autoSpaceDE w:val="0"/>
        <w:autoSpaceDN w:val="0"/>
        <w:adjustRightInd w:val="0"/>
        <w:outlineLvl w:val="0"/>
        <w:rPr>
          <w:b/>
          <w:bCs/>
          <w:noProof w:val="0"/>
          <w:lang w:val="it-IT"/>
        </w:rPr>
      </w:pPr>
      <w:r w:rsidRPr="00DE7422">
        <w:rPr>
          <w:b/>
          <w:bCs/>
          <w:noProof w:val="0"/>
          <w:lang w:val="it-IT"/>
        </w:rPr>
        <w:t>CARACTERISTICI DE FRECVENTA, MODULATIE SI LATIME DE CANAL RADIO</w:t>
      </w:r>
    </w:p>
    <w:p w14:paraId="20D1B09F"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 xml:space="preserve">Banda de frecvențe: 7GHz, 15 GHz; </w:t>
      </w:r>
    </w:p>
    <w:p w14:paraId="2771956F"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Ecart</w:t>
      </w:r>
      <w:proofErr w:type="spellEnd"/>
      <w:r w:rsidRPr="00DE7422">
        <w:rPr>
          <w:bCs/>
          <w:noProof w:val="0"/>
          <w:lang w:val="en-US"/>
        </w:rPr>
        <w:t xml:space="preserve"> Rx/Tx conform ETSI.</w:t>
      </w:r>
    </w:p>
    <w:p w14:paraId="4B7E9CB7"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Echipamentul trebuie sa suporte configurarea latimii canalului radio de 28 MHz sau 56 MHz</w:t>
      </w:r>
    </w:p>
    <w:p w14:paraId="534EE6B4" w14:textId="77777777" w:rsidR="00DE7422" w:rsidRPr="00DE7422" w:rsidRDefault="00DE7422" w:rsidP="00DE7422">
      <w:pPr>
        <w:widowControl w:val="0"/>
        <w:autoSpaceDE w:val="0"/>
        <w:autoSpaceDN w:val="0"/>
        <w:adjustRightInd w:val="0"/>
        <w:jc w:val="both"/>
        <w:rPr>
          <w:bCs/>
          <w:noProof w:val="0"/>
          <w:lang w:val="en-US"/>
        </w:rPr>
      </w:pPr>
      <w:proofErr w:type="spellStart"/>
      <w:r w:rsidRPr="00DE7422">
        <w:rPr>
          <w:bCs/>
          <w:noProof w:val="0"/>
          <w:lang w:val="en-US"/>
        </w:rPr>
        <w:t>Pentru</w:t>
      </w:r>
      <w:proofErr w:type="spellEnd"/>
      <w:r w:rsidRPr="00DE7422">
        <w:rPr>
          <w:bCs/>
          <w:noProof w:val="0"/>
          <w:lang w:val="en-US"/>
        </w:rPr>
        <w:t xml:space="preserve"> </w:t>
      </w:r>
      <w:proofErr w:type="spellStart"/>
      <w:r w:rsidRPr="00DE7422">
        <w:rPr>
          <w:bCs/>
          <w:noProof w:val="0"/>
          <w:lang w:val="en-US"/>
        </w:rPr>
        <w:t>atingerea</w:t>
      </w:r>
      <w:proofErr w:type="spellEnd"/>
      <w:r w:rsidRPr="00DE7422">
        <w:rPr>
          <w:bCs/>
          <w:noProof w:val="0"/>
          <w:lang w:val="en-US"/>
        </w:rPr>
        <w:t xml:space="preserve"> </w:t>
      </w:r>
      <w:proofErr w:type="spellStart"/>
      <w:r w:rsidRPr="00DE7422">
        <w:rPr>
          <w:bCs/>
          <w:noProof w:val="0"/>
          <w:lang w:val="en-US"/>
        </w:rPr>
        <w:t>unui</w:t>
      </w:r>
      <w:proofErr w:type="spellEnd"/>
      <w:r w:rsidRPr="00DE7422">
        <w:rPr>
          <w:bCs/>
          <w:noProof w:val="0"/>
          <w:lang w:val="en-US"/>
        </w:rPr>
        <w:t xml:space="preserve"> throughput </w:t>
      </w:r>
      <w:proofErr w:type="spellStart"/>
      <w:r w:rsidRPr="00DE7422">
        <w:rPr>
          <w:bCs/>
          <w:noProof w:val="0"/>
          <w:lang w:val="en-US"/>
        </w:rPr>
        <w:t>agregat</w:t>
      </w:r>
      <w:proofErr w:type="spellEnd"/>
      <w:r w:rsidRPr="00DE7422">
        <w:rPr>
          <w:bCs/>
          <w:noProof w:val="0"/>
          <w:lang w:val="en-US"/>
        </w:rPr>
        <w:t xml:space="preserve"> de 300 Mbps </w:t>
      </w:r>
      <w:proofErr w:type="spellStart"/>
      <w:r w:rsidRPr="00DE7422">
        <w:rPr>
          <w:bCs/>
          <w:noProof w:val="0"/>
          <w:lang w:val="en-US"/>
        </w:rPr>
        <w:t>trebuie</w:t>
      </w:r>
      <w:proofErr w:type="spellEnd"/>
      <w:r w:rsidRPr="00DE7422">
        <w:rPr>
          <w:bCs/>
          <w:noProof w:val="0"/>
          <w:lang w:val="en-US"/>
        </w:rPr>
        <w:t xml:space="preserve"> ca </w:t>
      </w:r>
      <w:proofErr w:type="spellStart"/>
      <w:r w:rsidRPr="00DE7422">
        <w:rPr>
          <w:bCs/>
          <w:noProof w:val="0"/>
          <w:lang w:val="en-US"/>
        </w:rPr>
        <w:t>fiecare</w:t>
      </w:r>
      <w:proofErr w:type="spellEnd"/>
      <w:r w:rsidRPr="00DE7422">
        <w:rPr>
          <w:bCs/>
          <w:noProof w:val="0"/>
          <w:lang w:val="en-US"/>
        </w:rPr>
        <w:t xml:space="preserve"> canal </w:t>
      </w:r>
      <w:proofErr w:type="spellStart"/>
      <w:r w:rsidRPr="00DE7422">
        <w:rPr>
          <w:bCs/>
          <w:noProof w:val="0"/>
          <w:lang w:val="en-US"/>
        </w:rPr>
        <w:t>sa</w:t>
      </w:r>
      <w:proofErr w:type="spellEnd"/>
      <w:r w:rsidRPr="00DE7422">
        <w:rPr>
          <w:bCs/>
          <w:noProof w:val="0"/>
          <w:lang w:val="en-US"/>
        </w:rPr>
        <w:t xml:space="preserve"> </w:t>
      </w:r>
      <w:proofErr w:type="spellStart"/>
      <w:r w:rsidRPr="00DE7422">
        <w:rPr>
          <w:bCs/>
          <w:noProof w:val="0"/>
          <w:lang w:val="en-US"/>
        </w:rPr>
        <w:t>suporte</w:t>
      </w:r>
      <w:proofErr w:type="spellEnd"/>
      <w:r w:rsidRPr="00DE7422">
        <w:rPr>
          <w:bCs/>
          <w:noProof w:val="0"/>
          <w:lang w:val="en-US"/>
        </w:rPr>
        <w:t xml:space="preserve"> o capacitate de 150 Mbps.</w:t>
      </w:r>
    </w:p>
    <w:p w14:paraId="14F57982"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PUTERE DE EMISIE</w:t>
      </w:r>
    </w:p>
    <w:p w14:paraId="28433C35"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Configurabilă</w:t>
      </w:r>
      <w:proofErr w:type="spellEnd"/>
      <w:r w:rsidRPr="00DE7422">
        <w:rPr>
          <w:bCs/>
          <w:noProof w:val="0"/>
          <w:lang w:val="en-US"/>
        </w:rPr>
        <w:t xml:space="preserve"> software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trepte</w:t>
      </w:r>
      <w:proofErr w:type="spellEnd"/>
      <w:r w:rsidRPr="00DE7422">
        <w:rPr>
          <w:bCs/>
          <w:noProof w:val="0"/>
          <w:lang w:val="en-US"/>
        </w:rPr>
        <w:t xml:space="preserve">,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cuante</w:t>
      </w:r>
      <w:proofErr w:type="spellEnd"/>
      <w:r w:rsidRPr="00DE7422">
        <w:rPr>
          <w:bCs/>
          <w:noProof w:val="0"/>
          <w:lang w:val="en-US"/>
        </w:rPr>
        <w:t xml:space="preserve"> de maxim 1dBm;</w:t>
      </w:r>
    </w:p>
    <w:p w14:paraId="366977C6"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Să</w:t>
      </w:r>
      <w:proofErr w:type="spellEnd"/>
      <w:r w:rsidRPr="00DE7422">
        <w:rPr>
          <w:bCs/>
          <w:noProof w:val="0"/>
          <w:lang w:val="en-US"/>
        </w:rPr>
        <w:t xml:space="preserve"> </w:t>
      </w:r>
      <w:proofErr w:type="spellStart"/>
      <w:r w:rsidRPr="00DE7422">
        <w:rPr>
          <w:bCs/>
          <w:noProof w:val="0"/>
          <w:lang w:val="en-US"/>
        </w:rPr>
        <w:t>dispună</w:t>
      </w:r>
      <w:proofErr w:type="spellEnd"/>
      <w:r w:rsidRPr="00DE7422">
        <w:rPr>
          <w:bCs/>
          <w:noProof w:val="0"/>
          <w:lang w:val="en-US"/>
        </w:rPr>
        <w:t xml:space="preserve"> de </w:t>
      </w:r>
      <w:proofErr w:type="spellStart"/>
      <w:r w:rsidRPr="00DE7422">
        <w:rPr>
          <w:bCs/>
          <w:noProof w:val="0"/>
          <w:lang w:val="en-US"/>
        </w:rPr>
        <w:t>reglarea</w:t>
      </w:r>
      <w:proofErr w:type="spellEnd"/>
      <w:r w:rsidRPr="00DE7422">
        <w:rPr>
          <w:bCs/>
          <w:noProof w:val="0"/>
          <w:lang w:val="en-US"/>
        </w:rPr>
        <w:t xml:space="preserve"> </w:t>
      </w:r>
      <w:proofErr w:type="spellStart"/>
      <w:r w:rsidRPr="00DE7422">
        <w:rPr>
          <w:bCs/>
          <w:noProof w:val="0"/>
          <w:lang w:val="en-US"/>
        </w:rPr>
        <w:t>puterii</w:t>
      </w:r>
      <w:proofErr w:type="spellEnd"/>
      <w:r w:rsidRPr="00DE7422">
        <w:rPr>
          <w:bCs/>
          <w:noProof w:val="0"/>
          <w:lang w:val="en-US"/>
        </w:rPr>
        <w:t xml:space="preserve"> de </w:t>
      </w:r>
      <w:proofErr w:type="spellStart"/>
      <w:r w:rsidRPr="00DE7422">
        <w:rPr>
          <w:bCs/>
          <w:noProof w:val="0"/>
          <w:lang w:val="en-US"/>
        </w:rPr>
        <w:t>emisie</w:t>
      </w:r>
      <w:proofErr w:type="spellEnd"/>
      <w:r w:rsidRPr="00DE7422">
        <w:rPr>
          <w:bCs/>
          <w:noProof w:val="0"/>
          <w:lang w:val="en-US"/>
        </w:rPr>
        <w:t xml:space="preserve"> </w:t>
      </w:r>
      <w:proofErr w:type="spellStart"/>
      <w:r w:rsidRPr="00DE7422">
        <w:rPr>
          <w:bCs/>
          <w:noProof w:val="0"/>
          <w:lang w:val="en-US"/>
        </w:rPr>
        <w:t>în</w:t>
      </w:r>
      <w:proofErr w:type="spellEnd"/>
      <w:r w:rsidRPr="00DE7422">
        <w:rPr>
          <w:bCs/>
          <w:noProof w:val="0"/>
          <w:lang w:val="en-US"/>
        </w:rPr>
        <w:t xml:space="preserve"> mod automat </w:t>
      </w:r>
      <w:proofErr w:type="spellStart"/>
      <w:r w:rsidRPr="00DE7422">
        <w:rPr>
          <w:bCs/>
          <w:noProof w:val="0"/>
          <w:lang w:val="en-US"/>
        </w:rPr>
        <w:t>prin</w:t>
      </w:r>
      <w:proofErr w:type="spellEnd"/>
      <w:r w:rsidRPr="00DE7422">
        <w:rPr>
          <w:bCs/>
          <w:noProof w:val="0"/>
          <w:lang w:val="en-US"/>
        </w:rPr>
        <w:t xml:space="preserve"> </w:t>
      </w:r>
      <w:proofErr w:type="spellStart"/>
      <w:r w:rsidRPr="00DE7422">
        <w:rPr>
          <w:bCs/>
          <w:noProof w:val="0"/>
          <w:lang w:val="en-US"/>
        </w:rPr>
        <w:t>utilizarea</w:t>
      </w:r>
      <w:proofErr w:type="spellEnd"/>
      <w:r w:rsidRPr="00DE7422">
        <w:rPr>
          <w:bCs/>
          <w:noProof w:val="0"/>
          <w:lang w:val="en-US"/>
        </w:rPr>
        <w:t xml:space="preserve"> </w:t>
      </w:r>
      <w:proofErr w:type="spellStart"/>
      <w:r w:rsidRPr="00DE7422">
        <w:rPr>
          <w:bCs/>
          <w:noProof w:val="0"/>
          <w:lang w:val="en-US"/>
        </w:rPr>
        <w:t>funcției</w:t>
      </w:r>
      <w:proofErr w:type="spellEnd"/>
      <w:r w:rsidRPr="00DE7422">
        <w:rPr>
          <w:bCs/>
          <w:noProof w:val="0"/>
          <w:lang w:val="en-US"/>
        </w:rPr>
        <w:t xml:space="preserve"> ATPC (Automatic Transmit Power Control);</w:t>
      </w:r>
    </w:p>
    <w:p w14:paraId="0724BB74"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Să</w:t>
      </w:r>
      <w:proofErr w:type="spellEnd"/>
      <w:r w:rsidRPr="00DE7422">
        <w:rPr>
          <w:bCs/>
          <w:noProof w:val="0"/>
          <w:lang w:val="en-US"/>
        </w:rPr>
        <w:t xml:space="preserve"> </w:t>
      </w:r>
      <w:proofErr w:type="spellStart"/>
      <w:r w:rsidRPr="00DE7422">
        <w:rPr>
          <w:bCs/>
          <w:noProof w:val="0"/>
          <w:lang w:val="en-US"/>
        </w:rPr>
        <w:t>dispună</w:t>
      </w:r>
      <w:proofErr w:type="spellEnd"/>
      <w:r w:rsidRPr="00DE7422">
        <w:rPr>
          <w:bCs/>
          <w:noProof w:val="0"/>
          <w:lang w:val="en-US"/>
        </w:rPr>
        <w:t xml:space="preserve"> </w:t>
      </w:r>
      <w:proofErr w:type="spellStart"/>
      <w:r w:rsidRPr="00DE7422">
        <w:rPr>
          <w:bCs/>
          <w:noProof w:val="0"/>
          <w:lang w:val="en-US"/>
        </w:rPr>
        <w:t>și</w:t>
      </w:r>
      <w:proofErr w:type="spellEnd"/>
      <w:r w:rsidRPr="00DE7422">
        <w:rPr>
          <w:bCs/>
          <w:noProof w:val="0"/>
          <w:lang w:val="en-US"/>
        </w:rPr>
        <w:t xml:space="preserve"> </w:t>
      </w:r>
      <w:proofErr w:type="spellStart"/>
      <w:r w:rsidRPr="00DE7422">
        <w:rPr>
          <w:bCs/>
          <w:noProof w:val="0"/>
          <w:lang w:val="en-US"/>
        </w:rPr>
        <w:t>să</w:t>
      </w:r>
      <w:proofErr w:type="spellEnd"/>
      <w:r w:rsidRPr="00DE7422">
        <w:rPr>
          <w:bCs/>
          <w:noProof w:val="0"/>
          <w:lang w:val="en-US"/>
        </w:rPr>
        <w:t xml:space="preserve"> </w:t>
      </w:r>
      <w:proofErr w:type="spellStart"/>
      <w:r w:rsidRPr="00DE7422">
        <w:rPr>
          <w:bCs/>
          <w:noProof w:val="0"/>
          <w:lang w:val="en-US"/>
        </w:rPr>
        <w:t>permită</w:t>
      </w:r>
      <w:proofErr w:type="spellEnd"/>
      <w:r w:rsidRPr="00DE7422">
        <w:rPr>
          <w:bCs/>
          <w:noProof w:val="0"/>
          <w:lang w:val="en-US"/>
        </w:rPr>
        <w:t xml:space="preserve"> </w:t>
      </w:r>
      <w:proofErr w:type="spellStart"/>
      <w:r w:rsidRPr="00DE7422">
        <w:rPr>
          <w:bCs/>
          <w:noProof w:val="0"/>
          <w:lang w:val="en-US"/>
        </w:rPr>
        <w:t>funcționarea</w:t>
      </w:r>
      <w:proofErr w:type="spellEnd"/>
      <w:r w:rsidRPr="00DE7422">
        <w:rPr>
          <w:bCs/>
          <w:noProof w:val="0"/>
          <w:lang w:val="en-US"/>
        </w:rPr>
        <w:t xml:space="preserve"> </w:t>
      </w:r>
      <w:proofErr w:type="spellStart"/>
      <w:r w:rsidRPr="00DE7422">
        <w:rPr>
          <w:bCs/>
          <w:noProof w:val="0"/>
          <w:lang w:val="en-US"/>
        </w:rPr>
        <w:t>simultană</w:t>
      </w:r>
      <w:proofErr w:type="spellEnd"/>
      <w:r w:rsidRPr="00DE7422">
        <w:rPr>
          <w:bCs/>
          <w:noProof w:val="0"/>
          <w:lang w:val="en-US"/>
        </w:rPr>
        <w:t xml:space="preserve"> a </w:t>
      </w:r>
      <w:proofErr w:type="spellStart"/>
      <w:r w:rsidRPr="00DE7422">
        <w:rPr>
          <w:bCs/>
          <w:noProof w:val="0"/>
          <w:lang w:val="en-US"/>
        </w:rPr>
        <w:t>schemelor</w:t>
      </w:r>
      <w:proofErr w:type="spellEnd"/>
      <w:r w:rsidRPr="00DE7422">
        <w:rPr>
          <w:bCs/>
          <w:noProof w:val="0"/>
          <w:lang w:val="en-US"/>
        </w:rPr>
        <w:t xml:space="preserve"> de </w:t>
      </w:r>
      <w:proofErr w:type="spellStart"/>
      <w:r w:rsidRPr="00DE7422">
        <w:rPr>
          <w:bCs/>
          <w:noProof w:val="0"/>
          <w:lang w:val="en-US"/>
        </w:rPr>
        <w:t>modulație</w:t>
      </w:r>
      <w:proofErr w:type="spellEnd"/>
      <w:r w:rsidRPr="00DE7422">
        <w:rPr>
          <w:bCs/>
          <w:noProof w:val="0"/>
          <w:lang w:val="en-US"/>
        </w:rPr>
        <w:t xml:space="preserve"> </w:t>
      </w:r>
      <w:proofErr w:type="spellStart"/>
      <w:r w:rsidRPr="00DE7422">
        <w:rPr>
          <w:bCs/>
          <w:noProof w:val="0"/>
          <w:lang w:val="en-US"/>
        </w:rPr>
        <w:t>adaptivă</w:t>
      </w:r>
      <w:proofErr w:type="spellEnd"/>
      <w:r w:rsidRPr="00DE7422">
        <w:rPr>
          <w:bCs/>
          <w:noProof w:val="0"/>
          <w:lang w:val="en-US"/>
        </w:rPr>
        <w:t xml:space="preserve"> </w:t>
      </w:r>
      <w:proofErr w:type="spellStart"/>
      <w:r w:rsidRPr="00DE7422">
        <w:rPr>
          <w:bCs/>
          <w:noProof w:val="0"/>
          <w:lang w:val="en-US"/>
        </w:rPr>
        <w:t>și</w:t>
      </w:r>
      <w:proofErr w:type="spellEnd"/>
      <w:r w:rsidRPr="00DE7422">
        <w:rPr>
          <w:bCs/>
          <w:noProof w:val="0"/>
          <w:lang w:val="en-US"/>
        </w:rPr>
        <w:t xml:space="preserve"> </w:t>
      </w:r>
      <w:proofErr w:type="spellStart"/>
      <w:r w:rsidRPr="00DE7422">
        <w:rPr>
          <w:bCs/>
          <w:noProof w:val="0"/>
          <w:lang w:val="en-US"/>
        </w:rPr>
        <w:t>reglarea</w:t>
      </w:r>
      <w:proofErr w:type="spellEnd"/>
      <w:r w:rsidRPr="00DE7422">
        <w:rPr>
          <w:bCs/>
          <w:noProof w:val="0"/>
          <w:lang w:val="en-US"/>
        </w:rPr>
        <w:t xml:space="preserve"> </w:t>
      </w:r>
      <w:proofErr w:type="spellStart"/>
      <w:r w:rsidRPr="00DE7422">
        <w:rPr>
          <w:bCs/>
          <w:noProof w:val="0"/>
          <w:lang w:val="en-US"/>
        </w:rPr>
        <w:t>automată</w:t>
      </w:r>
      <w:proofErr w:type="spellEnd"/>
      <w:r w:rsidRPr="00DE7422">
        <w:rPr>
          <w:bCs/>
          <w:noProof w:val="0"/>
          <w:lang w:val="en-US"/>
        </w:rPr>
        <w:t xml:space="preserve"> a </w:t>
      </w:r>
      <w:proofErr w:type="spellStart"/>
      <w:r w:rsidRPr="00DE7422">
        <w:rPr>
          <w:bCs/>
          <w:noProof w:val="0"/>
          <w:lang w:val="en-US"/>
        </w:rPr>
        <w:t>puterii</w:t>
      </w:r>
      <w:proofErr w:type="spellEnd"/>
      <w:r w:rsidRPr="00DE7422">
        <w:rPr>
          <w:bCs/>
          <w:noProof w:val="0"/>
          <w:lang w:val="en-US"/>
        </w:rPr>
        <w:t xml:space="preserve"> </w:t>
      </w:r>
      <w:proofErr w:type="spellStart"/>
      <w:r w:rsidRPr="00DE7422">
        <w:rPr>
          <w:bCs/>
          <w:noProof w:val="0"/>
          <w:lang w:val="en-US"/>
        </w:rPr>
        <w:t>prin</w:t>
      </w:r>
      <w:proofErr w:type="spellEnd"/>
      <w:r w:rsidRPr="00DE7422">
        <w:rPr>
          <w:bCs/>
          <w:noProof w:val="0"/>
          <w:lang w:val="en-US"/>
        </w:rPr>
        <w:t xml:space="preserve"> ATPC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vederea</w:t>
      </w:r>
      <w:proofErr w:type="spellEnd"/>
      <w:r w:rsidRPr="00DE7422">
        <w:rPr>
          <w:bCs/>
          <w:noProof w:val="0"/>
          <w:lang w:val="en-US"/>
        </w:rPr>
        <w:t xml:space="preserve"> </w:t>
      </w:r>
      <w:proofErr w:type="spellStart"/>
      <w:r w:rsidRPr="00DE7422">
        <w:rPr>
          <w:bCs/>
          <w:noProof w:val="0"/>
          <w:lang w:val="en-US"/>
        </w:rPr>
        <w:t>furnizării</w:t>
      </w:r>
      <w:proofErr w:type="spellEnd"/>
      <w:r w:rsidRPr="00DE7422">
        <w:rPr>
          <w:bCs/>
          <w:noProof w:val="0"/>
          <w:lang w:val="en-US"/>
        </w:rPr>
        <w:t xml:space="preserve"> </w:t>
      </w:r>
      <w:proofErr w:type="spellStart"/>
      <w:r w:rsidRPr="00DE7422">
        <w:rPr>
          <w:bCs/>
          <w:noProof w:val="0"/>
          <w:lang w:val="en-US"/>
        </w:rPr>
        <w:t>unui</w:t>
      </w:r>
      <w:proofErr w:type="spellEnd"/>
      <w:r w:rsidRPr="00DE7422">
        <w:rPr>
          <w:bCs/>
          <w:noProof w:val="0"/>
          <w:lang w:val="en-US"/>
        </w:rPr>
        <w:t xml:space="preserve"> grad </w:t>
      </w:r>
      <w:proofErr w:type="spellStart"/>
      <w:r w:rsidRPr="00DE7422">
        <w:rPr>
          <w:bCs/>
          <w:noProof w:val="0"/>
          <w:lang w:val="en-US"/>
        </w:rPr>
        <w:t>ridicat</w:t>
      </w:r>
      <w:proofErr w:type="spellEnd"/>
      <w:r w:rsidRPr="00DE7422">
        <w:rPr>
          <w:bCs/>
          <w:noProof w:val="0"/>
          <w:lang w:val="en-US"/>
        </w:rPr>
        <w:t xml:space="preserve"> de </w:t>
      </w:r>
      <w:proofErr w:type="spellStart"/>
      <w:r w:rsidRPr="00DE7422">
        <w:rPr>
          <w:bCs/>
          <w:noProof w:val="0"/>
          <w:lang w:val="en-US"/>
        </w:rPr>
        <w:t>disponibilitate</w:t>
      </w:r>
      <w:proofErr w:type="spellEnd"/>
      <w:r w:rsidRPr="00DE7422">
        <w:rPr>
          <w:bCs/>
          <w:noProof w:val="0"/>
          <w:lang w:val="en-US"/>
        </w:rPr>
        <w:t xml:space="preserve"> a </w:t>
      </w:r>
      <w:proofErr w:type="spellStart"/>
      <w:r w:rsidRPr="00DE7422">
        <w:rPr>
          <w:bCs/>
          <w:noProof w:val="0"/>
          <w:lang w:val="en-US"/>
        </w:rPr>
        <w:t>liniilor</w:t>
      </w:r>
      <w:proofErr w:type="spellEnd"/>
      <w:r w:rsidRPr="00DE7422">
        <w:rPr>
          <w:bCs/>
          <w:noProof w:val="0"/>
          <w:lang w:val="en-US"/>
        </w:rPr>
        <w:t xml:space="preserve"> radio </w:t>
      </w:r>
      <w:proofErr w:type="spellStart"/>
      <w:r w:rsidRPr="00DE7422">
        <w:rPr>
          <w:bCs/>
          <w:noProof w:val="0"/>
          <w:lang w:val="en-US"/>
        </w:rPr>
        <w:t>în</w:t>
      </w:r>
      <w:proofErr w:type="spellEnd"/>
      <w:r w:rsidRPr="00DE7422">
        <w:rPr>
          <w:bCs/>
          <w:noProof w:val="0"/>
          <w:lang w:val="en-US"/>
        </w:rPr>
        <w:t xml:space="preserve"> </w:t>
      </w:r>
      <w:proofErr w:type="spellStart"/>
      <w:r w:rsidRPr="00DE7422">
        <w:rPr>
          <w:bCs/>
          <w:noProof w:val="0"/>
          <w:lang w:val="en-US"/>
        </w:rPr>
        <w:t>cazul</w:t>
      </w:r>
      <w:proofErr w:type="spellEnd"/>
      <w:r w:rsidRPr="00DE7422">
        <w:rPr>
          <w:bCs/>
          <w:noProof w:val="0"/>
          <w:lang w:val="en-US"/>
        </w:rPr>
        <w:t xml:space="preserve"> </w:t>
      </w:r>
      <w:proofErr w:type="spellStart"/>
      <w:r w:rsidRPr="00DE7422">
        <w:rPr>
          <w:bCs/>
          <w:noProof w:val="0"/>
          <w:lang w:val="en-US"/>
        </w:rPr>
        <w:t>schimbărilor</w:t>
      </w:r>
      <w:proofErr w:type="spellEnd"/>
      <w:r w:rsidRPr="00DE7422">
        <w:rPr>
          <w:bCs/>
          <w:noProof w:val="0"/>
          <w:lang w:val="en-US"/>
        </w:rPr>
        <w:t xml:space="preserve"> de </w:t>
      </w:r>
      <w:proofErr w:type="spellStart"/>
      <w:r w:rsidRPr="00DE7422">
        <w:rPr>
          <w:bCs/>
          <w:noProof w:val="0"/>
          <w:lang w:val="en-US"/>
        </w:rPr>
        <w:t>condiții</w:t>
      </w:r>
      <w:proofErr w:type="spellEnd"/>
      <w:r w:rsidRPr="00DE7422">
        <w:rPr>
          <w:bCs/>
          <w:noProof w:val="0"/>
          <w:lang w:val="en-US"/>
        </w:rPr>
        <w:t xml:space="preserve"> de </w:t>
      </w:r>
      <w:proofErr w:type="spellStart"/>
      <w:r w:rsidRPr="00DE7422">
        <w:rPr>
          <w:bCs/>
          <w:noProof w:val="0"/>
          <w:lang w:val="en-US"/>
        </w:rPr>
        <w:t>propagare</w:t>
      </w:r>
      <w:proofErr w:type="spellEnd"/>
      <w:r w:rsidRPr="00DE7422">
        <w:rPr>
          <w:bCs/>
          <w:noProof w:val="0"/>
          <w:lang w:val="en-US"/>
        </w:rPr>
        <w:t xml:space="preserve"> </w:t>
      </w:r>
      <w:proofErr w:type="spellStart"/>
      <w:r w:rsidRPr="00DE7422">
        <w:rPr>
          <w:bCs/>
          <w:noProof w:val="0"/>
          <w:lang w:val="en-US"/>
        </w:rPr>
        <w:t>cauzate</w:t>
      </w:r>
      <w:proofErr w:type="spellEnd"/>
      <w:r w:rsidRPr="00DE7422">
        <w:rPr>
          <w:bCs/>
          <w:noProof w:val="0"/>
          <w:lang w:val="en-US"/>
        </w:rPr>
        <w:t xml:space="preserve"> de </w:t>
      </w:r>
      <w:proofErr w:type="spellStart"/>
      <w:r w:rsidRPr="00DE7422">
        <w:rPr>
          <w:bCs/>
          <w:noProof w:val="0"/>
          <w:lang w:val="en-US"/>
        </w:rPr>
        <w:t>condițiile</w:t>
      </w:r>
      <w:proofErr w:type="spellEnd"/>
      <w:r w:rsidRPr="00DE7422">
        <w:rPr>
          <w:bCs/>
          <w:noProof w:val="0"/>
          <w:lang w:val="en-US"/>
        </w:rPr>
        <w:t xml:space="preserve"> de </w:t>
      </w:r>
      <w:proofErr w:type="spellStart"/>
      <w:r w:rsidRPr="00DE7422">
        <w:rPr>
          <w:bCs/>
          <w:noProof w:val="0"/>
          <w:lang w:val="en-US"/>
        </w:rPr>
        <w:t>mediu</w:t>
      </w:r>
      <w:proofErr w:type="spellEnd"/>
      <w:r w:rsidRPr="00DE7422">
        <w:rPr>
          <w:bCs/>
          <w:noProof w:val="0"/>
          <w:lang w:val="en-US"/>
        </w:rPr>
        <w:t>.</w:t>
      </w:r>
    </w:p>
    <w:p w14:paraId="2738006C" w14:textId="77777777" w:rsidR="00DE7422" w:rsidRPr="00DE7422" w:rsidRDefault="00DE7422" w:rsidP="00DE7422">
      <w:pPr>
        <w:widowControl w:val="0"/>
        <w:autoSpaceDE w:val="0"/>
        <w:autoSpaceDN w:val="0"/>
        <w:adjustRightInd w:val="0"/>
        <w:jc w:val="both"/>
        <w:rPr>
          <w:bCs/>
          <w:noProof w:val="0"/>
          <w:lang w:val="it-IT"/>
        </w:rPr>
      </w:pPr>
      <w:r w:rsidRPr="00DE7422">
        <w:rPr>
          <w:bCs/>
          <w:noProof w:val="0"/>
          <w:lang w:val="it-IT"/>
        </w:rPr>
        <w:t>Sa permita o putere de transmisie de minim 23 dBm in configuratia de modulatie ce permite echipamentului o functionare de 200 Mbps/polarizare cand channel bandwith-ul este atat 28 MHz, cat si 56 MHz</w:t>
      </w:r>
    </w:p>
    <w:p w14:paraId="2A74FA50"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SISTEMUL GAIN (Tx/</w:t>
      </w:r>
      <w:proofErr w:type="gramStart"/>
      <w:r w:rsidRPr="00DE7422">
        <w:rPr>
          <w:b/>
          <w:bCs/>
          <w:noProof w:val="0"/>
          <w:lang w:val="en-US"/>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DE7422" w:rsidRPr="00DE7422" w14:paraId="0C8D3C6B" w14:textId="77777777" w:rsidTr="001950A6">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64B3A90D"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5B693754"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6E7C8906"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3AA1A085"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 xml:space="preserve">Threshold BER: </w:t>
            </w:r>
            <w:r w:rsidRPr="00DE7422">
              <w:rPr>
                <w:noProof w:val="0"/>
                <w:lang w:val="en-US"/>
              </w:rPr>
              <w:t>10</w:t>
            </w:r>
            <w:r w:rsidRPr="00DE7422">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6597D32C"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System Gain</w:t>
            </w:r>
          </w:p>
        </w:tc>
      </w:tr>
      <w:tr w:rsidR="00DE7422" w:rsidRPr="00DE7422" w14:paraId="72E56E37" w14:textId="77777777" w:rsidTr="001950A6">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21538AE6"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7 GHz</w:t>
            </w:r>
          </w:p>
        </w:tc>
        <w:tc>
          <w:tcPr>
            <w:tcW w:w="2693" w:type="dxa"/>
            <w:tcBorders>
              <w:top w:val="nil"/>
              <w:left w:val="nil"/>
              <w:bottom w:val="single" w:sz="8" w:space="0" w:color="auto"/>
              <w:right w:val="single" w:sz="8" w:space="0" w:color="auto"/>
            </w:tcBorders>
            <w:vAlign w:val="center"/>
            <w:hideMark/>
          </w:tcPr>
          <w:p w14:paraId="1D044B9C"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4 QAM</w:t>
            </w:r>
          </w:p>
        </w:tc>
        <w:tc>
          <w:tcPr>
            <w:tcW w:w="1418" w:type="dxa"/>
            <w:tcBorders>
              <w:top w:val="nil"/>
              <w:left w:val="nil"/>
              <w:bottom w:val="single" w:sz="8" w:space="0" w:color="auto"/>
              <w:right w:val="single" w:sz="8" w:space="0" w:color="auto"/>
            </w:tcBorders>
            <w:vAlign w:val="center"/>
            <w:hideMark/>
          </w:tcPr>
          <w:p w14:paraId="48D56009"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29</w:t>
            </w:r>
          </w:p>
        </w:tc>
        <w:tc>
          <w:tcPr>
            <w:tcW w:w="2126" w:type="dxa"/>
            <w:tcBorders>
              <w:top w:val="nil"/>
              <w:left w:val="nil"/>
              <w:bottom w:val="single" w:sz="8" w:space="0" w:color="auto"/>
              <w:right w:val="single" w:sz="8" w:space="0" w:color="auto"/>
            </w:tcBorders>
            <w:vAlign w:val="center"/>
            <w:hideMark/>
          </w:tcPr>
          <w:p w14:paraId="3CD2143C"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-86</w:t>
            </w:r>
          </w:p>
        </w:tc>
        <w:tc>
          <w:tcPr>
            <w:tcW w:w="1418" w:type="dxa"/>
            <w:tcBorders>
              <w:top w:val="nil"/>
              <w:left w:val="nil"/>
              <w:bottom w:val="single" w:sz="8" w:space="0" w:color="auto"/>
              <w:right w:val="single" w:sz="8" w:space="0" w:color="auto"/>
            </w:tcBorders>
            <w:vAlign w:val="center"/>
            <w:hideMark/>
          </w:tcPr>
          <w:p w14:paraId="625F08E7"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115</w:t>
            </w:r>
          </w:p>
        </w:tc>
      </w:tr>
      <w:tr w:rsidR="00DE7422" w:rsidRPr="00DE7422" w14:paraId="6B16B75E" w14:textId="77777777" w:rsidTr="001950A6">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6C22E30" w14:textId="77777777" w:rsidR="00DE7422" w:rsidRPr="00DE7422" w:rsidRDefault="00DE7422" w:rsidP="00DE7422">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4272CB2B"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48E90165"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25</w:t>
            </w:r>
          </w:p>
        </w:tc>
        <w:tc>
          <w:tcPr>
            <w:tcW w:w="2126" w:type="dxa"/>
            <w:tcBorders>
              <w:top w:val="nil"/>
              <w:left w:val="nil"/>
              <w:bottom w:val="single" w:sz="8" w:space="0" w:color="auto"/>
              <w:right w:val="single" w:sz="8" w:space="0" w:color="auto"/>
            </w:tcBorders>
            <w:vAlign w:val="center"/>
            <w:hideMark/>
          </w:tcPr>
          <w:p w14:paraId="2DE75230"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-69</w:t>
            </w:r>
          </w:p>
        </w:tc>
        <w:tc>
          <w:tcPr>
            <w:tcW w:w="1418" w:type="dxa"/>
            <w:tcBorders>
              <w:top w:val="nil"/>
              <w:left w:val="nil"/>
              <w:bottom w:val="single" w:sz="8" w:space="0" w:color="auto"/>
              <w:right w:val="single" w:sz="8" w:space="0" w:color="auto"/>
            </w:tcBorders>
            <w:vAlign w:val="center"/>
            <w:hideMark/>
          </w:tcPr>
          <w:p w14:paraId="1E48D4C1"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94</w:t>
            </w:r>
          </w:p>
        </w:tc>
      </w:tr>
      <w:tr w:rsidR="00DE7422" w:rsidRPr="00DE7422" w14:paraId="52116960" w14:textId="77777777" w:rsidTr="001950A6">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1858762" w14:textId="77777777" w:rsidR="00DE7422" w:rsidRPr="00DE7422" w:rsidRDefault="00DE7422" w:rsidP="00DE7422">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5AA7ACB7"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6D99DAD2"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24</w:t>
            </w:r>
          </w:p>
        </w:tc>
        <w:tc>
          <w:tcPr>
            <w:tcW w:w="2126" w:type="dxa"/>
            <w:tcBorders>
              <w:top w:val="nil"/>
              <w:left w:val="nil"/>
              <w:bottom w:val="single" w:sz="8" w:space="0" w:color="auto"/>
              <w:right w:val="single" w:sz="8" w:space="0" w:color="auto"/>
            </w:tcBorders>
            <w:vAlign w:val="center"/>
            <w:hideMark/>
          </w:tcPr>
          <w:p w14:paraId="426C8B2C"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-63</w:t>
            </w:r>
          </w:p>
        </w:tc>
        <w:tc>
          <w:tcPr>
            <w:tcW w:w="1418" w:type="dxa"/>
            <w:tcBorders>
              <w:top w:val="nil"/>
              <w:left w:val="nil"/>
              <w:bottom w:val="single" w:sz="8" w:space="0" w:color="auto"/>
              <w:right w:val="single" w:sz="8" w:space="0" w:color="auto"/>
            </w:tcBorders>
            <w:vAlign w:val="center"/>
            <w:hideMark/>
          </w:tcPr>
          <w:p w14:paraId="5923EB94"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87</w:t>
            </w:r>
          </w:p>
        </w:tc>
      </w:tr>
      <w:tr w:rsidR="00DE7422" w:rsidRPr="00DE7422" w14:paraId="0EA1D162" w14:textId="77777777" w:rsidTr="001950A6">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01047533"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15 GHZ</w:t>
            </w:r>
          </w:p>
        </w:tc>
        <w:tc>
          <w:tcPr>
            <w:tcW w:w="2693" w:type="dxa"/>
            <w:tcBorders>
              <w:top w:val="nil"/>
              <w:left w:val="nil"/>
              <w:bottom w:val="single" w:sz="8" w:space="0" w:color="auto"/>
              <w:right w:val="single" w:sz="8" w:space="0" w:color="auto"/>
            </w:tcBorders>
            <w:vAlign w:val="center"/>
            <w:hideMark/>
          </w:tcPr>
          <w:p w14:paraId="2310D988"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4 QAM</w:t>
            </w:r>
          </w:p>
        </w:tc>
        <w:tc>
          <w:tcPr>
            <w:tcW w:w="1418" w:type="dxa"/>
            <w:tcBorders>
              <w:top w:val="nil"/>
              <w:left w:val="nil"/>
              <w:bottom w:val="single" w:sz="8" w:space="0" w:color="auto"/>
              <w:right w:val="single" w:sz="8" w:space="0" w:color="auto"/>
            </w:tcBorders>
            <w:vAlign w:val="center"/>
            <w:hideMark/>
          </w:tcPr>
          <w:p w14:paraId="5875EC21"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28</w:t>
            </w:r>
          </w:p>
        </w:tc>
        <w:tc>
          <w:tcPr>
            <w:tcW w:w="2126" w:type="dxa"/>
            <w:tcBorders>
              <w:top w:val="nil"/>
              <w:left w:val="nil"/>
              <w:bottom w:val="single" w:sz="8" w:space="0" w:color="auto"/>
              <w:right w:val="single" w:sz="8" w:space="0" w:color="auto"/>
            </w:tcBorders>
            <w:vAlign w:val="center"/>
            <w:hideMark/>
          </w:tcPr>
          <w:p w14:paraId="3EF09C65"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-86</w:t>
            </w:r>
          </w:p>
        </w:tc>
        <w:tc>
          <w:tcPr>
            <w:tcW w:w="1418" w:type="dxa"/>
            <w:tcBorders>
              <w:top w:val="nil"/>
              <w:left w:val="nil"/>
              <w:bottom w:val="single" w:sz="8" w:space="0" w:color="auto"/>
              <w:right w:val="single" w:sz="8" w:space="0" w:color="auto"/>
            </w:tcBorders>
            <w:vAlign w:val="center"/>
            <w:hideMark/>
          </w:tcPr>
          <w:p w14:paraId="2FACAE27"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114</w:t>
            </w:r>
          </w:p>
        </w:tc>
      </w:tr>
      <w:tr w:rsidR="00DE7422" w:rsidRPr="00DE7422" w14:paraId="17FFF200" w14:textId="77777777" w:rsidTr="001950A6">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0EA4D74" w14:textId="77777777" w:rsidR="00DE7422" w:rsidRPr="00DE7422" w:rsidRDefault="00DE7422" w:rsidP="00DE7422">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67AA4576"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0A37B67B"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24</w:t>
            </w:r>
          </w:p>
        </w:tc>
        <w:tc>
          <w:tcPr>
            <w:tcW w:w="2126" w:type="dxa"/>
            <w:tcBorders>
              <w:top w:val="nil"/>
              <w:left w:val="nil"/>
              <w:bottom w:val="single" w:sz="8" w:space="0" w:color="auto"/>
              <w:right w:val="single" w:sz="8" w:space="0" w:color="auto"/>
            </w:tcBorders>
            <w:vAlign w:val="center"/>
            <w:hideMark/>
          </w:tcPr>
          <w:p w14:paraId="166054C4"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-69</w:t>
            </w:r>
          </w:p>
        </w:tc>
        <w:tc>
          <w:tcPr>
            <w:tcW w:w="1418" w:type="dxa"/>
            <w:tcBorders>
              <w:top w:val="nil"/>
              <w:left w:val="nil"/>
              <w:bottom w:val="single" w:sz="8" w:space="0" w:color="auto"/>
              <w:right w:val="single" w:sz="8" w:space="0" w:color="auto"/>
            </w:tcBorders>
            <w:vAlign w:val="center"/>
            <w:hideMark/>
          </w:tcPr>
          <w:p w14:paraId="08A0B301"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93</w:t>
            </w:r>
          </w:p>
        </w:tc>
      </w:tr>
      <w:tr w:rsidR="00DE7422" w:rsidRPr="00DE7422" w14:paraId="27C1909D" w14:textId="77777777" w:rsidTr="001950A6">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0F3AC29" w14:textId="77777777" w:rsidR="00DE7422" w:rsidRPr="00DE7422" w:rsidRDefault="00DE7422" w:rsidP="00DE7422">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2F2089A5"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0E4D563C"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23</w:t>
            </w:r>
          </w:p>
        </w:tc>
        <w:tc>
          <w:tcPr>
            <w:tcW w:w="2126" w:type="dxa"/>
            <w:tcBorders>
              <w:top w:val="nil"/>
              <w:left w:val="nil"/>
              <w:bottom w:val="single" w:sz="8" w:space="0" w:color="auto"/>
              <w:right w:val="single" w:sz="8" w:space="0" w:color="auto"/>
            </w:tcBorders>
            <w:vAlign w:val="center"/>
            <w:hideMark/>
          </w:tcPr>
          <w:p w14:paraId="47F206BA"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-63</w:t>
            </w:r>
          </w:p>
        </w:tc>
        <w:tc>
          <w:tcPr>
            <w:tcW w:w="1418" w:type="dxa"/>
            <w:tcBorders>
              <w:top w:val="nil"/>
              <w:left w:val="nil"/>
              <w:bottom w:val="single" w:sz="8" w:space="0" w:color="auto"/>
              <w:right w:val="single" w:sz="8" w:space="0" w:color="auto"/>
            </w:tcBorders>
            <w:vAlign w:val="center"/>
            <w:hideMark/>
          </w:tcPr>
          <w:p w14:paraId="2AF8D9A0" w14:textId="77777777" w:rsidR="00DE7422" w:rsidRPr="00DE7422" w:rsidRDefault="00DE7422" w:rsidP="00DE7422">
            <w:pPr>
              <w:widowControl w:val="0"/>
              <w:autoSpaceDE w:val="0"/>
              <w:autoSpaceDN w:val="0"/>
              <w:adjustRightInd w:val="0"/>
              <w:jc w:val="both"/>
              <w:rPr>
                <w:bCs/>
                <w:noProof w:val="0"/>
                <w:lang w:val="en-US"/>
              </w:rPr>
            </w:pPr>
            <w:r w:rsidRPr="00DE7422">
              <w:rPr>
                <w:bCs/>
                <w:noProof w:val="0"/>
                <w:lang w:val="en-US"/>
              </w:rPr>
              <w:t>86</w:t>
            </w:r>
          </w:p>
        </w:tc>
      </w:tr>
    </w:tbl>
    <w:p w14:paraId="47D5A76F"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ECHIPAMENTUL DE INTERIOR (IDU)</w:t>
      </w:r>
    </w:p>
    <w:p w14:paraId="6A852357"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Rack-</w:t>
      </w:r>
      <w:proofErr w:type="spellStart"/>
      <w:r w:rsidRPr="00DE7422">
        <w:rPr>
          <w:bCs/>
          <w:noProof w:val="0"/>
          <w:lang w:val="en-US"/>
        </w:rPr>
        <w:t>abil</w:t>
      </w:r>
      <w:proofErr w:type="spellEnd"/>
      <w:r w:rsidRPr="00DE7422">
        <w:rPr>
          <w:bCs/>
          <w:noProof w:val="0"/>
          <w:lang w:val="en-US"/>
        </w:rPr>
        <w:t xml:space="preserve"> pe </w:t>
      </w:r>
      <w:proofErr w:type="spellStart"/>
      <w:r w:rsidRPr="00DE7422">
        <w:rPr>
          <w:bCs/>
          <w:noProof w:val="0"/>
          <w:lang w:val="en-US"/>
        </w:rPr>
        <w:t>lățimea</w:t>
      </w:r>
      <w:proofErr w:type="spellEnd"/>
      <w:r w:rsidRPr="00DE7422">
        <w:rPr>
          <w:bCs/>
          <w:noProof w:val="0"/>
          <w:lang w:val="en-US"/>
        </w:rPr>
        <w:t xml:space="preserve"> de 19 </w:t>
      </w:r>
      <w:proofErr w:type="gramStart"/>
      <w:r w:rsidRPr="00DE7422">
        <w:rPr>
          <w:bCs/>
          <w:noProof w:val="0"/>
          <w:lang w:val="en-US"/>
        </w:rPr>
        <w:t>inch</w:t>
      </w:r>
      <w:proofErr w:type="gramEnd"/>
      <w:r w:rsidRPr="00DE7422">
        <w:rPr>
          <w:bCs/>
          <w:noProof w:val="0"/>
          <w:lang w:val="en-US"/>
        </w:rPr>
        <w:t xml:space="preserve">. </w:t>
      </w:r>
    </w:p>
    <w:p w14:paraId="10A9AE87"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Structură</w:t>
      </w:r>
      <w:proofErr w:type="spellEnd"/>
      <w:r w:rsidRPr="00DE7422">
        <w:rPr>
          <w:bCs/>
          <w:noProof w:val="0"/>
          <w:lang w:val="en-US"/>
        </w:rPr>
        <w:t xml:space="preserve"> </w:t>
      </w:r>
      <w:proofErr w:type="spellStart"/>
      <w:r w:rsidRPr="00DE7422">
        <w:rPr>
          <w:bCs/>
          <w:noProof w:val="0"/>
          <w:lang w:val="en-US"/>
        </w:rPr>
        <w:t>modulară</w:t>
      </w:r>
      <w:proofErr w:type="spellEnd"/>
      <w:r w:rsidRPr="00DE7422">
        <w:rPr>
          <w:bCs/>
          <w:noProof w:val="0"/>
          <w:lang w:val="en-US"/>
        </w:rPr>
        <w:t xml:space="preserve"> pe </w:t>
      </w:r>
      <w:proofErr w:type="spellStart"/>
      <w:r w:rsidRPr="00DE7422">
        <w:rPr>
          <w:bCs/>
          <w:noProof w:val="0"/>
          <w:lang w:val="en-US"/>
        </w:rPr>
        <w:t>aceeași</w:t>
      </w:r>
      <w:proofErr w:type="spellEnd"/>
      <w:r w:rsidRPr="00DE7422">
        <w:rPr>
          <w:bCs/>
          <w:noProof w:val="0"/>
          <w:lang w:val="en-US"/>
        </w:rPr>
        <w:t xml:space="preserve"> </w:t>
      </w:r>
      <w:proofErr w:type="spellStart"/>
      <w:r w:rsidRPr="00DE7422">
        <w:rPr>
          <w:bCs/>
          <w:noProof w:val="0"/>
          <w:lang w:val="en-US"/>
        </w:rPr>
        <w:t>construcție</w:t>
      </w:r>
      <w:proofErr w:type="spellEnd"/>
      <w:r w:rsidRPr="00DE7422">
        <w:rPr>
          <w:bCs/>
          <w:noProof w:val="0"/>
          <w:lang w:val="en-US"/>
        </w:rPr>
        <w:t xml:space="preserve"> indoor. </w:t>
      </w:r>
    </w:p>
    <w:p w14:paraId="5899366D"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Structura modulară va integra următoarele componente:</w:t>
      </w:r>
    </w:p>
    <w:p w14:paraId="08C9D515" w14:textId="77777777" w:rsidR="00DE7422" w:rsidRPr="00DE7422" w:rsidRDefault="00DE7422" w:rsidP="00DE7422">
      <w:pPr>
        <w:widowControl w:val="0"/>
        <w:numPr>
          <w:ilvl w:val="0"/>
          <w:numId w:val="30"/>
        </w:numPr>
        <w:autoSpaceDE w:val="0"/>
        <w:autoSpaceDN w:val="0"/>
        <w:adjustRightInd w:val="0"/>
        <w:contextualSpacing/>
        <w:jc w:val="both"/>
        <w:rPr>
          <w:rFonts w:eastAsia="Calibri"/>
          <w:noProof w:val="0"/>
          <w:lang w:val="en-US"/>
        </w:rPr>
      </w:pPr>
      <w:proofErr w:type="spellStart"/>
      <w:r w:rsidRPr="00DE7422">
        <w:rPr>
          <w:rFonts w:eastAsia="Calibri"/>
          <w:noProof w:val="0"/>
          <w:lang w:val="en-US"/>
        </w:rPr>
        <w:t>Alimentare</w:t>
      </w:r>
      <w:proofErr w:type="spellEnd"/>
      <w:r w:rsidRPr="00DE7422">
        <w:rPr>
          <w:rFonts w:eastAsia="Calibri"/>
          <w:noProof w:val="0"/>
          <w:lang w:val="en-US"/>
        </w:rPr>
        <w:t xml:space="preserve"> </w:t>
      </w:r>
      <w:proofErr w:type="spellStart"/>
      <w:r w:rsidRPr="00DE7422">
        <w:rPr>
          <w:rFonts w:eastAsia="Calibri"/>
          <w:noProof w:val="0"/>
          <w:lang w:val="en-US"/>
        </w:rPr>
        <w:t>echipament</w:t>
      </w:r>
      <w:proofErr w:type="spellEnd"/>
      <w:r w:rsidRPr="00DE7422">
        <w:rPr>
          <w:rFonts w:eastAsia="Calibri"/>
          <w:noProof w:val="0"/>
          <w:lang w:val="en-US"/>
        </w:rPr>
        <w:t xml:space="preserve"> interior (IDU): </w:t>
      </w:r>
    </w:p>
    <w:p w14:paraId="4200462B" w14:textId="77777777" w:rsidR="00DE7422" w:rsidRPr="00DE7422" w:rsidRDefault="00DE7422" w:rsidP="00DE7422">
      <w:pPr>
        <w:widowControl w:val="0"/>
        <w:numPr>
          <w:ilvl w:val="0"/>
          <w:numId w:val="31"/>
        </w:numPr>
        <w:autoSpaceDE w:val="0"/>
        <w:autoSpaceDN w:val="0"/>
        <w:adjustRightInd w:val="0"/>
        <w:contextualSpacing/>
        <w:jc w:val="both"/>
        <w:rPr>
          <w:rFonts w:eastAsia="Calibri"/>
          <w:noProof w:val="0"/>
          <w:lang w:val="it-IT"/>
        </w:rPr>
      </w:pPr>
      <w:r w:rsidRPr="00DE7422">
        <w:rPr>
          <w:rFonts w:eastAsia="Calibri"/>
          <w:noProof w:val="0"/>
          <w:lang w:val="it-IT"/>
        </w:rPr>
        <w:t>IDU va fi prevăzut cu două module sursă de alimentare, principal și rezervă, cu intrări distincte pentru fiecare sursă în parte;</w:t>
      </w:r>
    </w:p>
    <w:p w14:paraId="1F90BAA9" w14:textId="77777777" w:rsidR="00DE7422" w:rsidRPr="00DE7422" w:rsidRDefault="00DE7422" w:rsidP="00DE7422">
      <w:pPr>
        <w:widowControl w:val="0"/>
        <w:numPr>
          <w:ilvl w:val="0"/>
          <w:numId w:val="31"/>
        </w:numPr>
        <w:autoSpaceDE w:val="0"/>
        <w:autoSpaceDN w:val="0"/>
        <w:adjustRightInd w:val="0"/>
        <w:contextualSpacing/>
        <w:jc w:val="both"/>
        <w:rPr>
          <w:rFonts w:eastAsia="Calibri"/>
          <w:noProof w:val="0"/>
          <w:lang w:val="it-IT"/>
        </w:rPr>
      </w:pPr>
      <w:r w:rsidRPr="00DE7422">
        <w:rPr>
          <w:rFonts w:eastAsia="Calibri"/>
          <w:noProof w:val="0"/>
          <w:lang w:val="it-IT"/>
        </w:rPr>
        <w:t>Modulele sursă de alimentare vor fi alimentate cu -48 Vcc cu borna pozitivă la masă;</w:t>
      </w:r>
    </w:p>
    <w:p w14:paraId="0E55B379" w14:textId="77777777" w:rsidR="00DE7422" w:rsidRPr="00DE7422" w:rsidRDefault="00DE7422" w:rsidP="00DE7422">
      <w:pPr>
        <w:widowControl w:val="0"/>
        <w:numPr>
          <w:ilvl w:val="0"/>
          <w:numId w:val="30"/>
        </w:numPr>
        <w:autoSpaceDE w:val="0"/>
        <w:autoSpaceDN w:val="0"/>
        <w:adjustRightInd w:val="0"/>
        <w:contextualSpacing/>
        <w:jc w:val="both"/>
        <w:rPr>
          <w:rFonts w:eastAsia="Calibri"/>
          <w:noProof w:val="0"/>
          <w:lang w:val="it-IT"/>
        </w:rPr>
      </w:pPr>
      <w:r w:rsidRPr="00DE7422">
        <w:rPr>
          <w:rFonts w:eastAsia="Calibri"/>
          <w:noProof w:val="0"/>
          <w:lang w:val="it-IT"/>
        </w:rPr>
        <w:t xml:space="preserve">Module modem radio vor fi echipate cu 1(una) interfață IF. Numărul de module radio este dimensionat după următoarele criterii: </w:t>
      </w:r>
    </w:p>
    <w:p w14:paraId="08D2E6C7" w14:textId="77777777" w:rsidR="00DE7422" w:rsidRPr="00DE7422" w:rsidRDefault="00DE7422" w:rsidP="00DE7422">
      <w:pPr>
        <w:widowControl w:val="0"/>
        <w:numPr>
          <w:ilvl w:val="0"/>
          <w:numId w:val="32"/>
        </w:numPr>
        <w:autoSpaceDE w:val="0"/>
        <w:autoSpaceDN w:val="0"/>
        <w:adjustRightInd w:val="0"/>
        <w:contextualSpacing/>
        <w:jc w:val="both"/>
        <w:rPr>
          <w:rFonts w:eastAsia="Calibri"/>
          <w:noProof w:val="0"/>
          <w:lang w:val="it-IT"/>
        </w:rPr>
      </w:pPr>
      <w:r w:rsidRPr="00DE7422">
        <w:rPr>
          <w:rFonts w:eastAsia="Calibri"/>
          <w:noProof w:val="0"/>
          <w:lang w:val="it-IT"/>
        </w:rPr>
        <w:t xml:space="preserve">Câte două module pentru fiecare direcție RF care pleacă dintr-un capăt de linie 2+0. </w:t>
      </w:r>
    </w:p>
    <w:p w14:paraId="1DEC0E27" w14:textId="77777777" w:rsidR="00DE7422" w:rsidRPr="00DE7422" w:rsidRDefault="00DE7422" w:rsidP="00DE7422">
      <w:pPr>
        <w:widowControl w:val="0"/>
        <w:numPr>
          <w:ilvl w:val="0"/>
          <w:numId w:val="32"/>
        </w:numPr>
        <w:autoSpaceDE w:val="0"/>
        <w:autoSpaceDN w:val="0"/>
        <w:adjustRightInd w:val="0"/>
        <w:contextualSpacing/>
        <w:jc w:val="both"/>
        <w:rPr>
          <w:rFonts w:eastAsia="Calibri"/>
          <w:noProof w:val="0"/>
          <w:lang w:val="it-IT"/>
        </w:rPr>
      </w:pPr>
      <w:r w:rsidRPr="00DE7422">
        <w:rPr>
          <w:rFonts w:eastAsia="Calibri"/>
          <w:noProof w:val="0"/>
          <w:lang w:val="it-IT"/>
        </w:rPr>
        <w:t xml:space="preserve">În funcție de numărul de direcții RF, pentru fiecare amplasament în parte. </w:t>
      </w:r>
    </w:p>
    <w:p w14:paraId="03E7A7F1" w14:textId="77777777" w:rsidR="00DE7422" w:rsidRPr="00DE7422" w:rsidRDefault="00DE7422" w:rsidP="00DE7422">
      <w:pPr>
        <w:widowControl w:val="0"/>
        <w:numPr>
          <w:ilvl w:val="0"/>
          <w:numId w:val="32"/>
        </w:numPr>
        <w:autoSpaceDE w:val="0"/>
        <w:autoSpaceDN w:val="0"/>
        <w:adjustRightInd w:val="0"/>
        <w:contextualSpacing/>
        <w:jc w:val="both"/>
        <w:rPr>
          <w:rFonts w:eastAsia="Calibri"/>
          <w:noProof w:val="0"/>
          <w:lang w:val="it-IT"/>
        </w:rPr>
      </w:pPr>
      <w:r w:rsidRPr="00DE7422">
        <w:rPr>
          <w:rFonts w:eastAsia="Calibri"/>
          <w:noProof w:val="0"/>
          <w:lang w:val="it-IT"/>
        </w:rPr>
        <w:t>Modulele de modem radio vor asigura telealimentarea unităților radio exterioare (ODU) prin intermediul aceluiași cablu coaxial ce asigură și transportul frecvențelor intermediare.</w:t>
      </w:r>
    </w:p>
    <w:p w14:paraId="69227DBF" w14:textId="77777777" w:rsidR="00DE7422" w:rsidRPr="00DE7422" w:rsidRDefault="00DE7422" w:rsidP="00DE7422">
      <w:pPr>
        <w:widowControl w:val="0"/>
        <w:numPr>
          <w:ilvl w:val="0"/>
          <w:numId w:val="32"/>
        </w:numPr>
        <w:autoSpaceDE w:val="0"/>
        <w:autoSpaceDN w:val="0"/>
        <w:adjustRightInd w:val="0"/>
        <w:contextualSpacing/>
        <w:jc w:val="both"/>
        <w:rPr>
          <w:rFonts w:eastAsia="Calibri"/>
          <w:noProof w:val="0"/>
          <w:lang w:val="it-IT"/>
        </w:rPr>
      </w:pPr>
      <w:r w:rsidRPr="00DE7422">
        <w:rPr>
          <w:rFonts w:eastAsia="Calibri"/>
          <w:noProof w:val="0"/>
          <w:lang w:val="it-IT"/>
        </w:rPr>
        <w:t>În vederea utilizării CCDP, modemul radio va avea implementată tehnologia XPIC pentru filtrarea interferențelor dintre cele două polarizări V și H.</w:t>
      </w:r>
    </w:p>
    <w:p w14:paraId="6B3F073D"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 xml:space="preserve">XPIC </w:t>
      </w:r>
      <w:proofErr w:type="spellStart"/>
      <w:r w:rsidRPr="00DE7422">
        <w:rPr>
          <w:bCs/>
          <w:noProof w:val="0"/>
          <w:lang w:val="en-US"/>
        </w:rPr>
        <w:t>va</w:t>
      </w:r>
      <w:proofErr w:type="spellEnd"/>
      <w:r w:rsidRPr="00DE7422">
        <w:rPr>
          <w:bCs/>
          <w:noProof w:val="0"/>
          <w:lang w:val="en-US"/>
        </w:rPr>
        <w:t xml:space="preserve"> fi:</w:t>
      </w:r>
    </w:p>
    <w:p w14:paraId="6C059CDA" w14:textId="77777777" w:rsidR="00DE7422" w:rsidRPr="00DE7422" w:rsidRDefault="00DE7422" w:rsidP="00DE7422">
      <w:pPr>
        <w:widowControl w:val="0"/>
        <w:numPr>
          <w:ilvl w:val="0"/>
          <w:numId w:val="35"/>
        </w:numPr>
        <w:autoSpaceDE w:val="0"/>
        <w:autoSpaceDN w:val="0"/>
        <w:adjustRightInd w:val="0"/>
        <w:contextualSpacing/>
        <w:jc w:val="both"/>
        <w:rPr>
          <w:rFonts w:eastAsia="Calibri"/>
          <w:noProof w:val="0"/>
          <w:lang w:val="en-US"/>
        </w:rPr>
      </w:pPr>
      <w:proofErr w:type="spellStart"/>
      <w:r w:rsidRPr="00DE7422">
        <w:rPr>
          <w:rFonts w:eastAsia="Calibri"/>
          <w:noProof w:val="0"/>
          <w:lang w:val="en-US"/>
        </w:rPr>
        <w:t>Configurabil</w:t>
      </w:r>
      <w:proofErr w:type="spellEnd"/>
      <w:r w:rsidRPr="00DE7422">
        <w:rPr>
          <w:rFonts w:eastAsia="Calibri"/>
          <w:noProof w:val="0"/>
          <w:lang w:val="en-US"/>
        </w:rPr>
        <w:t xml:space="preserve"> software.</w:t>
      </w:r>
    </w:p>
    <w:p w14:paraId="2E5F5467" w14:textId="77777777" w:rsidR="00DE7422" w:rsidRPr="00DE7422" w:rsidRDefault="00DE7422" w:rsidP="00DE7422">
      <w:pPr>
        <w:widowControl w:val="0"/>
        <w:numPr>
          <w:ilvl w:val="0"/>
          <w:numId w:val="35"/>
        </w:numPr>
        <w:autoSpaceDE w:val="0"/>
        <w:autoSpaceDN w:val="0"/>
        <w:adjustRightInd w:val="0"/>
        <w:contextualSpacing/>
        <w:jc w:val="both"/>
        <w:rPr>
          <w:rFonts w:eastAsia="Calibri"/>
          <w:noProof w:val="0"/>
          <w:lang w:val="it-IT"/>
        </w:rPr>
      </w:pPr>
      <w:r w:rsidRPr="00DE7422">
        <w:rPr>
          <w:rFonts w:eastAsia="Calibri"/>
          <w:noProof w:val="0"/>
          <w:lang w:val="it-IT"/>
        </w:rPr>
        <w:t>Interconectat la nivel fizic între două module radio ale unui capăt de link 2+0.</w:t>
      </w:r>
    </w:p>
    <w:p w14:paraId="1A35BAFA"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SPECIFICATII TEHNICE FUNCTII SWITCH SI INTERFETE ETHERNET</w:t>
      </w:r>
    </w:p>
    <w:p w14:paraId="1A52CE35"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Modulele</w:t>
      </w:r>
      <w:proofErr w:type="spellEnd"/>
      <w:r w:rsidRPr="00DE7422">
        <w:rPr>
          <w:bCs/>
          <w:noProof w:val="0"/>
          <w:lang w:val="en-US"/>
        </w:rPr>
        <w:t xml:space="preserve"> </w:t>
      </w:r>
      <w:proofErr w:type="spellStart"/>
      <w:r w:rsidRPr="00DE7422">
        <w:rPr>
          <w:bCs/>
          <w:noProof w:val="0"/>
          <w:lang w:val="en-US"/>
        </w:rPr>
        <w:t>sau</w:t>
      </w:r>
      <w:proofErr w:type="spellEnd"/>
      <w:r w:rsidRPr="00DE7422">
        <w:rPr>
          <w:bCs/>
          <w:noProof w:val="0"/>
          <w:lang w:val="en-US"/>
        </w:rPr>
        <w:t xml:space="preserve"> </w:t>
      </w:r>
      <w:proofErr w:type="spellStart"/>
      <w:r w:rsidRPr="00DE7422">
        <w:rPr>
          <w:bCs/>
          <w:noProof w:val="0"/>
          <w:lang w:val="en-US"/>
        </w:rPr>
        <w:t>echipamentele</w:t>
      </w:r>
      <w:proofErr w:type="spellEnd"/>
      <w:r w:rsidRPr="00DE7422">
        <w:rPr>
          <w:bCs/>
          <w:noProof w:val="0"/>
          <w:lang w:val="en-US"/>
        </w:rPr>
        <w:t xml:space="preserve"> </w:t>
      </w:r>
      <w:proofErr w:type="spellStart"/>
      <w:r w:rsidRPr="00DE7422">
        <w:rPr>
          <w:bCs/>
          <w:noProof w:val="0"/>
          <w:lang w:val="en-US"/>
        </w:rPr>
        <w:t>ce</w:t>
      </w:r>
      <w:proofErr w:type="spellEnd"/>
      <w:r w:rsidRPr="00DE7422">
        <w:rPr>
          <w:bCs/>
          <w:noProof w:val="0"/>
          <w:lang w:val="en-US"/>
        </w:rPr>
        <w:t xml:space="preserve"> </w:t>
      </w:r>
      <w:proofErr w:type="spellStart"/>
      <w:r w:rsidRPr="00DE7422">
        <w:rPr>
          <w:bCs/>
          <w:noProof w:val="0"/>
          <w:lang w:val="en-US"/>
        </w:rPr>
        <w:t>asigură</w:t>
      </w:r>
      <w:proofErr w:type="spellEnd"/>
      <w:r w:rsidRPr="00DE7422">
        <w:rPr>
          <w:bCs/>
          <w:noProof w:val="0"/>
          <w:lang w:val="en-US"/>
        </w:rPr>
        <w:t xml:space="preserve"> </w:t>
      </w:r>
      <w:proofErr w:type="spellStart"/>
      <w:r w:rsidRPr="00DE7422">
        <w:rPr>
          <w:bCs/>
          <w:noProof w:val="0"/>
          <w:lang w:val="en-US"/>
        </w:rPr>
        <w:t>funcțiile</w:t>
      </w:r>
      <w:proofErr w:type="spellEnd"/>
      <w:r w:rsidRPr="00DE7422">
        <w:rPr>
          <w:bCs/>
          <w:noProof w:val="0"/>
          <w:lang w:val="en-US"/>
        </w:rPr>
        <w:t xml:space="preserve"> de switch ethernet </w:t>
      </w:r>
      <w:proofErr w:type="spellStart"/>
      <w:r w:rsidRPr="00DE7422">
        <w:rPr>
          <w:bCs/>
          <w:noProof w:val="0"/>
          <w:lang w:val="en-US"/>
        </w:rPr>
        <w:t>și</w:t>
      </w:r>
      <w:proofErr w:type="spellEnd"/>
      <w:r w:rsidRPr="00DE7422">
        <w:rPr>
          <w:bCs/>
          <w:noProof w:val="0"/>
          <w:lang w:val="en-US"/>
        </w:rPr>
        <w:t xml:space="preserve"> </w:t>
      </w:r>
      <w:proofErr w:type="spellStart"/>
      <w:r w:rsidRPr="00DE7422">
        <w:rPr>
          <w:bCs/>
          <w:noProof w:val="0"/>
          <w:lang w:val="en-US"/>
        </w:rPr>
        <w:t>interfețele</w:t>
      </w:r>
      <w:proofErr w:type="spellEnd"/>
      <w:r w:rsidRPr="00DE7422">
        <w:rPr>
          <w:bCs/>
          <w:noProof w:val="0"/>
          <w:lang w:val="en-US"/>
        </w:rPr>
        <w:t xml:space="preserve"> </w:t>
      </w:r>
      <w:proofErr w:type="spellStart"/>
      <w:r w:rsidRPr="00DE7422">
        <w:rPr>
          <w:bCs/>
          <w:noProof w:val="0"/>
          <w:lang w:val="en-US"/>
        </w:rPr>
        <w:t>acestora</w:t>
      </w:r>
      <w:proofErr w:type="spellEnd"/>
      <w:r w:rsidRPr="00DE7422">
        <w:rPr>
          <w:bCs/>
          <w:noProof w:val="0"/>
          <w:lang w:val="en-US"/>
        </w:rPr>
        <w:t xml:space="preserve"> </w:t>
      </w:r>
      <w:proofErr w:type="spellStart"/>
      <w:r w:rsidRPr="00DE7422">
        <w:rPr>
          <w:bCs/>
          <w:noProof w:val="0"/>
          <w:lang w:val="en-US"/>
        </w:rPr>
        <w:t>trebuie</w:t>
      </w:r>
      <w:proofErr w:type="spellEnd"/>
      <w:r w:rsidRPr="00DE7422">
        <w:rPr>
          <w:bCs/>
          <w:noProof w:val="0"/>
          <w:lang w:val="en-US"/>
        </w:rPr>
        <w:t xml:space="preserve"> </w:t>
      </w:r>
      <w:proofErr w:type="spellStart"/>
      <w:r w:rsidRPr="00DE7422">
        <w:rPr>
          <w:bCs/>
          <w:noProof w:val="0"/>
          <w:lang w:val="en-US"/>
        </w:rPr>
        <w:t>să</w:t>
      </w:r>
      <w:proofErr w:type="spellEnd"/>
      <w:r w:rsidRPr="00DE7422">
        <w:rPr>
          <w:bCs/>
          <w:noProof w:val="0"/>
          <w:lang w:val="en-US"/>
        </w:rPr>
        <w:t xml:space="preserve"> </w:t>
      </w:r>
      <w:proofErr w:type="spellStart"/>
      <w:r w:rsidRPr="00DE7422">
        <w:rPr>
          <w:bCs/>
          <w:noProof w:val="0"/>
          <w:lang w:val="en-US"/>
        </w:rPr>
        <w:t>asigure</w:t>
      </w:r>
      <w:proofErr w:type="spellEnd"/>
      <w:r w:rsidRPr="00DE7422">
        <w:rPr>
          <w:bCs/>
          <w:noProof w:val="0"/>
          <w:lang w:val="en-US"/>
        </w:rPr>
        <w:t xml:space="preserve"> minim 4 </w:t>
      </w:r>
      <w:proofErr w:type="spellStart"/>
      <w:r w:rsidRPr="00DE7422">
        <w:rPr>
          <w:bCs/>
          <w:noProof w:val="0"/>
          <w:lang w:val="en-US"/>
        </w:rPr>
        <w:t>porturi</w:t>
      </w:r>
      <w:proofErr w:type="spellEnd"/>
      <w:r w:rsidRPr="00DE7422">
        <w:rPr>
          <w:bCs/>
          <w:noProof w:val="0"/>
          <w:lang w:val="en-US"/>
        </w:rPr>
        <w:t xml:space="preserve"> Ethernet </w:t>
      </w:r>
      <w:proofErr w:type="spellStart"/>
      <w:r w:rsidRPr="00DE7422">
        <w:rPr>
          <w:bCs/>
          <w:noProof w:val="0"/>
          <w:lang w:val="en-US"/>
        </w:rPr>
        <w:t>pentru</w:t>
      </w:r>
      <w:proofErr w:type="spellEnd"/>
      <w:r w:rsidRPr="00DE7422">
        <w:rPr>
          <w:bCs/>
          <w:noProof w:val="0"/>
          <w:lang w:val="en-US"/>
        </w:rPr>
        <w:t xml:space="preserve"> </w:t>
      </w:r>
      <w:proofErr w:type="spellStart"/>
      <w:r w:rsidRPr="00DE7422">
        <w:rPr>
          <w:bCs/>
          <w:noProof w:val="0"/>
          <w:lang w:val="en-US"/>
        </w:rPr>
        <w:t>trafic</w:t>
      </w:r>
      <w:proofErr w:type="spellEnd"/>
      <w:r w:rsidRPr="00DE7422">
        <w:rPr>
          <w:bCs/>
          <w:noProof w:val="0"/>
          <w:lang w:val="en-US"/>
        </w:rPr>
        <w:t xml:space="preserve"> date (nu include </w:t>
      </w:r>
      <w:proofErr w:type="spellStart"/>
      <w:r w:rsidRPr="00DE7422">
        <w:rPr>
          <w:bCs/>
          <w:noProof w:val="0"/>
          <w:lang w:val="en-US"/>
        </w:rPr>
        <w:t>portul</w:t>
      </w:r>
      <w:proofErr w:type="spellEnd"/>
      <w:r w:rsidRPr="00DE7422">
        <w:rPr>
          <w:bCs/>
          <w:noProof w:val="0"/>
          <w:lang w:val="en-US"/>
        </w:rPr>
        <w:t xml:space="preserve"> de management </w:t>
      </w:r>
      <w:proofErr w:type="spellStart"/>
      <w:r w:rsidRPr="00DE7422">
        <w:rPr>
          <w:bCs/>
          <w:noProof w:val="0"/>
          <w:lang w:val="en-US"/>
        </w:rPr>
        <w:t>și</w:t>
      </w:r>
      <w:proofErr w:type="spellEnd"/>
      <w:r w:rsidRPr="00DE7422">
        <w:rPr>
          <w:bCs/>
          <w:noProof w:val="0"/>
          <w:lang w:val="en-US"/>
        </w:rPr>
        <w:t>/</w:t>
      </w:r>
      <w:proofErr w:type="spellStart"/>
      <w:r w:rsidRPr="00DE7422">
        <w:rPr>
          <w:bCs/>
          <w:noProof w:val="0"/>
          <w:lang w:val="en-US"/>
        </w:rPr>
        <w:t>sau</w:t>
      </w:r>
      <w:proofErr w:type="spellEnd"/>
      <w:r w:rsidRPr="00DE7422">
        <w:rPr>
          <w:bCs/>
          <w:noProof w:val="0"/>
          <w:lang w:val="en-US"/>
        </w:rPr>
        <w:t xml:space="preserve"> </w:t>
      </w:r>
      <w:proofErr w:type="spellStart"/>
      <w:r w:rsidRPr="00DE7422">
        <w:rPr>
          <w:bCs/>
          <w:noProof w:val="0"/>
          <w:lang w:val="en-US"/>
        </w:rPr>
        <w:t>acces</w:t>
      </w:r>
      <w:proofErr w:type="spellEnd"/>
      <w:r w:rsidRPr="00DE7422">
        <w:rPr>
          <w:bCs/>
          <w:noProof w:val="0"/>
          <w:lang w:val="en-US"/>
        </w:rPr>
        <w:t xml:space="preserve"> local), din care 2 </w:t>
      </w:r>
      <w:proofErr w:type="spellStart"/>
      <w:r w:rsidRPr="00DE7422">
        <w:rPr>
          <w:bCs/>
          <w:noProof w:val="0"/>
          <w:lang w:val="en-US"/>
        </w:rPr>
        <w:t>porturi</w:t>
      </w:r>
      <w:proofErr w:type="spellEnd"/>
      <w:r w:rsidRPr="00DE7422">
        <w:rPr>
          <w:bCs/>
          <w:noProof w:val="0"/>
          <w:lang w:val="en-US"/>
        </w:rPr>
        <w:t xml:space="preserve"> de tip </w:t>
      </w:r>
      <w:proofErr w:type="spellStart"/>
      <w:r w:rsidRPr="00DE7422">
        <w:rPr>
          <w:bCs/>
          <w:noProof w:val="0"/>
          <w:lang w:val="en-US"/>
        </w:rPr>
        <w:t>FastEthernet</w:t>
      </w:r>
      <w:proofErr w:type="spellEnd"/>
      <w:r w:rsidRPr="00DE7422">
        <w:rPr>
          <w:bCs/>
          <w:noProof w:val="0"/>
          <w:lang w:val="en-US"/>
        </w:rPr>
        <w:t xml:space="preserve"> </w:t>
      </w:r>
      <w:proofErr w:type="spellStart"/>
      <w:r w:rsidRPr="00DE7422">
        <w:rPr>
          <w:bCs/>
          <w:noProof w:val="0"/>
          <w:lang w:val="en-US"/>
        </w:rPr>
        <w:t>sau</w:t>
      </w:r>
      <w:proofErr w:type="spellEnd"/>
      <w:r w:rsidRPr="00DE7422">
        <w:rPr>
          <w:bCs/>
          <w:noProof w:val="0"/>
          <w:lang w:val="en-US"/>
        </w:rPr>
        <w:t xml:space="preserve"> </w:t>
      </w:r>
      <w:proofErr w:type="spellStart"/>
      <w:r w:rsidRPr="00DE7422">
        <w:rPr>
          <w:bCs/>
          <w:noProof w:val="0"/>
          <w:lang w:val="en-US"/>
        </w:rPr>
        <w:t>GigabitEthernet</w:t>
      </w:r>
      <w:proofErr w:type="spellEnd"/>
      <w:r w:rsidRPr="00DE7422">
        <w:rPr>
          <w:bCs/>
          <w:noProof w:val="0"/>
          <w:lang w:val="en-US"/>
        </w:rPr>
        <w:t xml:space="preserve">, </w:t>
      </w:r>
      <w:proofErr w:type="spellStart"/>
      <w:r w:rsidRPr="00DE7422">
        <w:rPr>
          <w:bCs/>
          <w:noProof w:val="0"/>
          <w:lang w:val="en-US"/>
        </w:rPr>
        <w:t>conector</w:t>
      </w:r>
      <w:proofErr w:type="spellEnd"/>
      <w:r w:rsidRPr="00DE7422">
        <w:rPr>
          <w:bCs/>
          <w:noProof w:val="0"/>
          <w:lang w:val="en-US"/>
        </w:rPr>
        <w:t xml:space="preserve"> RJ-45, </w:t>
      </w:r>
      <w:proofErr w:type="spellStart"/>
      <w:r w:rsidRPr="00DE7422">
        <w:rPr>
          <w:bCs/>
          <w:noProof w:val="0"/>
          <w:lang w:val="en-US"/>
        </w:rPr>
        <w:t>soluție</w:t>
      </w:r>
      <w:proofErr w:type="spellEnd"/>
      <w:r w:rsidRPr="00DE7422">
        <w:rPr>
          <w:bCs/>
          <w:noProof w:val="0"/>
          <w:lang w:val="en-US"/>
        </w:rPr>
        <w:t xml:space="preserve"> </w:t>
      </w:r>
      <w:proofErr w:type="spellStart"/>
      <w:r w:rsidRPr="00DE7422">
        <w:rPr>
          <w:bCs/>
          <w:noProof w:val="0"/>
          <w:lang w:val="en-US"/>
        </w:rPr>
        <w:t>constructivă</w:t>
      </w:r>
      <w:proofErr w:type="spellEnd"/>
      <w:r w:rsidRPr="00DE7422">
        <w:rPr>
          <w:bCs/>
          <w:noProof w:val="0"/>
          <w:lang w:val="en-US"/>
        </w:rPr>
        <w:t xml:space="preserve"> tip “built-in” </w:t>
      </w:r>
      <w:proofErr w:type="spellStart"/>
      <w:r w:rsidRPr="00DE7422">
        <w:rPr>
          <w:bCs/>
          <w:noProof w:val="0"/>
          <w:lang w:val="en-US"/>
        </w:rPr>
        <w:t>sau</w:t>
      </w:r>
      <w:proofErr w:type="spellEnd"/>
      <w:r w:rsidRPr="00DE7422">
        <w:rPr>
          <w:bCs/>
          <w:noProof w:val="0"/>
          <w:lang w:val="en-US"/>
        </w:rPr>
        <w:t xml:space="preserve"> tip “SFP electric”, </w:t>
      </w:r>
    </w:p>
    <w:p w14:paraId="75BD825F"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Arhitectură</w:t>
      </w:r>
      <w:proofErr w:type="spellEnd"/>
      <w:r w:rsidRPr="00DE7422">
        <w:rPr>
          <w:bCs/>
          <w:noProof w:val="0"/>
          <w:lang w:val="en-US"/>
        </w:rPr>
        <w:t xml:space="preserve"> non-blocking </w:t>
      </w:r>
      <w:proofErr w:type="spellStart"/>
      <w:r w:rsidRPr="00DE7422">
        <w:rPr>
          <w:bCs/>
          <w:noProof w:val="0"/>
          <w:lang w:val="en-US"/>
        </w:rPr>
        <w:t>pentru</w:t>
      </w:r>
      <w:proofErr w:type="spellEnd"/>
      <w:r w:rsidRPr="00DE7422">
        <w:rPr>
          <w:bCs/>
          <w:noProof w:val="0"/>
          <w:lang w:val="en-US"/>
        </w:rPr>
        <w:t xml:space="preserve"> </w:t>
      </w:r>
      <w:proofErr w:type="spellStart"/>
      <w:r w:rsidRPr="00DE7422">
        <w:rPr>
          <w:bCs/>
          <w:noProof w:val="0"/>
          <w:lang w:val="en-US"/>
        </w:rPr>
        <w:t>matricea</w:t>
      </w:r>
      <w:proofErr w:type="spellEnd"/>
      <w:r w:rsidRPr="00DE7422">
        <w:rPr>
          <w:bCs/>
          <w:noProof w:val="0"/>
          <w:lang w:val="en-US"/>
        </w:rPr>
        <w:t xml:space="preserve"> de switching, </w:t>
      </w:r>
      <w:proofErr w:type="spellStart"/>
      <w:r w:rsidRPr="00DE7422">
        <w:rPr>
          <w:bCs/>
          <w:noProof w:val="0"/>
          <w:lang w:val="en-US"/>
        </w:rPr>
        <w:t>comutare</w:t>
      </w:r>
      <w:proofErr w:type="spellEnd"/>
      <w:r w:rsidRPr="00DE7422">
        <w:rPr>
          <w:bCs/>
          <w:noProof w:val="0"/>
          <w:lang w:val="en-US"/>
        </w:rPr>
        <w:t xml:space="preserve"> </w:t>
      </w:r>
      <w:proofErr w:type="spellStart"/>
      <w:r w:rsidRPr="00DE7422">
        <w:rPr>
          <w:bCs/>
          <w:noProof w:val="0"/>
          <w:lang w:val="en-US"/>
        </w:rPr>
        <w:t>pachete</w:t>
      </w:r>
      <w:proofErr w:type="spellEnd"/>
      <w:r w:rsidRPr="00DE7422">
        <w:rPr>
          <w:bCs/>
          <w:noProof w:val="0"/>
          <w:lang w:val="en-US"/>
        </w:rPr>
        <w:t xml:space="preserve"> IP-</w:t>
      </w:r>
      <w:proofErr w:type="gramStart"/>
      <w:r w:rsidRPr="00DE7422">
        <w:rPr>
          <w:bCs/>
          <w:noProof w:val="0"/>
          <w:lang w:val="en-US"/>
        </w:rPr>
        <w:t>MPLS(</w:t>
      </w:r>
      <w:proofErr w:type="gramEnd"/>
      <w:r w:rsidRPr="00DE7422">
        <w:rPr>
          <w:bCs/>
          <w:noProof w:val="0"/>
          <w:lang w:val="en-US"/>
        </w:rPr>
        <w:t xml:space="preserve">OSPF, IS-IS). </w:t>
      </w:r>
    </w:p>
    <w:p w14:paraId="023F5C6B"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 xml:space="preserve">Definirea a minim 8 clase de prioritate CoS, fiecare clasă având propria sa „queue”. </w:t>
      </w:r>
    </w:p>
    <w:p w14:paraId="53C9298B"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 xml:space="preserve">Ethernet Private Line/E-LINE conform </w:t>
      </w:r>
      <w:proofErr w:type="spellStart"/>
      <w:r w:rsidRPr="00DE7422">
        <w:rPr>
          <w:bCs/>
          <w:noProof w:val="0"/>
          <w:lang w:val="en-US"/>
        </w:rPr>
        <w:t>definițiilor</w:t>
      </w:r>
      <w:proofErr w:type="spellEnd"/>
      <w:r w:rsidRPr="00DE7422">
        <w:rPr>
          <w:bCs/>
          <w:noProof w:val="0"/>
          <w:lang w:val="en-US"/>
        </w:rPr>
        <w:t xml:space="preserve"> MEF 6. </w:t>
      </w:r>
    </w:p>
    <w:p w14:paraId="674BADEF"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 xml:space="preserve">Ethernet Private LAN/E-LAN conform </w:t>
      </w:r>
      <w:proofErr w:type="spellStart"/>
      <w:r w:rsidRPr="00DE7422">
        <w:rPr>
          <w:bCs/>
          <w:noProof w:val="0"/>
          <w:lang w:val="en-US"/>
        </w:rPr>
        <w:t>definițiilor</w:t>
      </w:r>
      <w:proofErr w:type="spellEnd"/>
      <w:r w:rsidRPr="00DE7422">
        <w:rPr>
          <w:bCs/>
          <w:noProof w:val="0"/>
          <w:lang w:val="en-US"/>
        </w:rPr>
        <w:t xml:space="preserve"> MEF 6. </w:t>
      </w:r>
    </w:p>
    <w:p w14:paraId="5D5CA501"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 xml:space="preserve">Port mirroring. </w:t>
      </w:r>
    </w:p>
    <w:p w14:paraId="463308E1" w14:textId="77777777" w:rsidR="00DE7422" w:rsidRPr="00DE7422" w:rsidRDefault="00DE7422" w:rsidP="00DE7422">
      <w:pPr>
        <w:widowControl w:val="0"/>
        <w:numPr>
          <w:ilvl w:val="0"/>
          <w:numId w:val="29"/>
        </w:numPr>
        <w:autoSpaceDE w:val="0"/>
        <w:autoSpaceDN w:val="0"/>
        <w:adjustRightInd w:val="0"/>
        <w:rPr>
          <w:bCs/>
          <w:noProof w:val="0"/>
          <w:lang w:val="en-US"/>
        </w:rPr>
      </w:pPr>
      <w:r w:rsidRPr="00DE7422">
        <w:rPr>
          <w:bCs/>
          <w:noProof w:val="0"/>
          <w:lang w:val="en-US"/>
        </w:rPr>
        <w:t>802.1Q</w:t>
      </w:r>
    </w:p>
    <w:p w14:paraId="2EE880B2" w14:textId="77777777" w:rsidR="00DE7422" w:rsidRPr="00DE7422" w:rsidRDefault="00DE7422" w:rsidP="00DE7422">
      <w:pPr>
        <w:widowControl w:val="0"/>
        <w:numPr>
          <w:ilvl w:val="0"/>
          <w:numId w:val="29"/>
        </w:numPr>
        <w:autoSpaceDE w:val="0"/>
        <w:autoSpaceDN w:val="0"/>
        <w:adjustRightInd w:val="0"/>
        <w:rPr>
          <w:bCs/>
          <w:noProof w:val="0"/>
          <w:lang w:val="en-US"/>
        </w:rPr>
      </w:pPr>
      <w:proofErr w:type="spellStart"/>
      <w:r w:rsidRPr="00DE7422">
        <w:rPr>
          <w:bCs/>
          <w:noProof w:val="0"/>
          <w:lang w:val="en-US"/>
        </w:rPr>
        <w:t>Toate</w:t>
      </w:r>
      <w:proofErr w:type="spellEnd"/>
      <w:r w:rsidRPr="00DE7422">
        <w:rPr>
          <w:bCs/>
          <w:noProof w:val="0"/>
          <w:lang w:val="en-US"/>
        </w:rPr>
        <w:t xml:space="preserve"> </w:t>
      </w:r>
      <w:proofErr w:type="spellStart"/>
      <w:r w:rsidRPr="00DE7422">
        <w:rPr>
          <w:bCs/>
          <w:noProof w:val="0"/>
          <w:lang w:val="en-US"/>
        </w:rPr>
        <w:t>porturile</w:t>
      </w:r>
      <w:proofErr w:type="spellEnd"/>
      <w:r w:rsidRPr="00DE7422">
        <w:rPr>
          <w:bCs/>
          <w:noProof w:val="0"/>
          <w:lang w:val="en-US"/>
        </w:rPr>
        <w:t xml:space="preserve"> Ethernet </w:t>
      </w:r>
      <w:proofErr w:type="spellStart"/>
      <w:r w:rsidRPr="00DE7422">
        <w:rPr>
          <w:bCs/>
          <w:noProof w:val="0"/>
          <w:lang w:val="en-US"/>
        </w:rPr>
        <w:t>trebuie</w:t>
      </w:r>
      <w:proofErr w:type="spellEnd"/>
      <w:r w:rsidRPr="00DE7422">
        <w:rPr>
          <w:bCs/>
          <w:noProof w:val="0"/>
          <w:lang w:val="en-US"/>
        </w:rPr>
        <w:t xml:space="preserve"> </w:t>
      </w:r>
      <w:proofErr w:type="spellStart"/>
      <w:r w:rsidRPr="00DE7422">
        <w:rPr>
          <w:bCs/>
          <w:noProof w:val="0"/>
          <w:lang w:val="en-US"/>
        </w:rPr>
        <w:t>să</w:t>
      </w:r>
      <w:proofErr w:type="spellEnd"/>
      <w:r w:rsidRPr="00DE7422">
        <w:rPr>
          <w:bCs/>
          <w:noProof w:val="0"/>
          <w:lang w:val="en-US"/>
        </w:rPr>
        <w:t xml:space="preserve"> </w:t>
      </w:r>
      <w:proofErr w:type="spellStart"/>
      <w:r w:rsidRPr="00DE7422">
        <w:rPr>
          <w:bCs/>
          <w:noProof w:val="0"/>
          <w:lang w:val="en-US"/>
        </w:rPr>
        <w:t>permita</w:t>
      </w:r>
      <w:proofErr w:type="spellEnd"/>
      <w:r w:rsidRPr="00DE7422">
        <w:rPr>
          <w:bCs/>
          <w:noProof w:val="0"/>
          <w:lang w:val="en-US"/>
        </w:rPr>
        <w:t>:</w:t>
      </w:r>
    </w:p>
    <w:p w14:paraId="289E0827"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 xml:space="preserve">Configurarea în mod acces și trunk. </w:t>
      </w:r>
    </w:p>
    <w:p w14:paraId="51AB91B0"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 xml:space="preserve">Încapsularea traficului cu etichete de VLAN (802.1q). </w:t>
      </w:r>
    </w:p>
    <w:p w14:paraId="3E00FEC1"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Identificarea prioritatii pachetelor in baza campului PCP (802.1q), DSCP (IPv4 si IPV6), EXP (MPLS).</w:t>
      </w:r>
    </w:p>
    <w:p w14:paraId="473A0895"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 xml:space="preserve">Adresarea a 4094 VLAN-uri unice. </w:t>
      </w:r>
    </w:p>
    <w:p w14:paraId="18680723"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en-US"/>
        </w:rPr>
      </w:pPr>
      <w:proofErr w:type="spellStart"/>
      <w:r w:rsidRPr="00DE7422">
        <w:rPr>
          <w:rFonts w:eastAsia="Calibri"/>
          <w:noProof w:val="0"/>
          <w:lang w:val="en-US"/>
        </w:rPr>
        <w:t>Configurarea</w:t>
      </w:r>
      <w:proofErr w:type="spellEnd"/>
      <w:r w:rsidRPr="00DE7422">
        <w:rPr>
          <w:rFonts w:eastAsia="Calibri"/>
          <w:noProof w:val="0"/>
          <w:lang w:val="en-US"/>
        </w:rPr>
        <w:t xml:space="preserve"> </w:t>
      </w:r>
      <w:proofErr w:type="spellStart"/>
      <w:r w:rsidRPr="00DE7422">
        <w:rPr>
          <w:rFonts w:eastAsia="Calibri"/>
          <w:noProof w:val="0"/>
          <w:lang w:val="en-US"/>
        </w:rPr>
        <w:t>simultană</w:t>
      </w:r>
      <w:proofErr w:type="spellEnd"/>
      <w:r w:rsidRPr="00DE7422">
        <w:rPr>
          <w:rFonts w:eastAsia="Calibri"/>
          <w:noProof w:val="0"/>
          <w:lang w:val="en-US"/>
        </w:rPr>
        <w:t xml:space="preserve"> a minim 1000 VLAN-</w:t>
      </w:r>
      <w:proofErr w:type="spellStart"/>
      <w:r w:rsidRPr="00DE7422">
        <w:rPr>
          <w:rFonts w:eastAsia="Calibri"/>
          <w:noProof w:val="0"/>
          <w:lang w:val="en-US"/>
        </w:rPr>
        <w:t>uri</w:t>
      </w:r>
      <w:proofErr w:type="spellEnd"/>
      <w:r w:rsidRPr="00DE7422">
        <w:rPr>
          <w:rFonts w:eastAsia="Calibri"/>
          <w:noProof w:val="0"/>
          <w:lang w:val="en-US"/>
        </w:rPr>
        <w:t xml:space="preserve">. </w:t>
      </w:r>
    </w:p>
    <w:p w14:paraId="69E6765F"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 xml:space="preserve">Minim 16000 intrări în tabela de adrese MAC. </w:t>
      </w:r>
    </w:p>
    <w:p w14:paraId="4957FE3E"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Link Aggregation Control Protocol (LACP 802.3ad) între 2 porturi Ethernet de pe același modul și/sau de pe module diferite.</w:t>
      </w:r>
    </w:p>
    <w:p w14:paraId="4FC1614C" w14:textId="77777777" w:rsidR="00DE7422" w:rsidRPr="00DE7422" w:rsidRDefault="00DE7422" w:rsidP="00DE7422">
      <w:pPr>
        <w:widowControl w:val="0"/>
        <w:numPr>
          <w:ilvl w:val="0"/>
          <w:numId w:val="33"/>
        </w:numPr>
        <w:autoSpaceDE w:val="0"/>
        <w:autoSpaceDN w:val="0"/>
        <w:adjustRightInd w:val="0"/>
        <w:contextualSpacing/>
        <w:jc w:val="both"/>
        <w:rPr>
          <w:rFonts w:eastAsia="Calibri"/>
          <w:noProof w:val="0"/>
          <w:lang w:val="it-IT"/>
        </w:rPr>
      </w:pPr>
      <w:r w:rsidRPr="00DE7422">
        <w:rPr>
          <w:rFonts w:eastAsia="Calibri"/>
          <w:noProof w:val="0"/>
          <w:lang w:val="it-IT"/>
        </w:rPr>
        <w:t>Prioritizarea pachetelor pe baza câmpului PCP (CoS),  DSCP (IPv4 si IPV6) sau EXP (MPLS).</w:t>
      </w:r>
    </w:p>
    <w:p w14:paraId="48BE731B"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ECHIPAMENTE RADIO DE EXTERIOR</w:t>
      </w:r>
    </w:p>
    <w:p w14:paraId="4D52AC1F" w14:textId="77777777" w:rsidR="00DE7422" w:rsidRPr="00DE7422" w:rsidRDefault="00DE7422" w:rsidP="00DE7422">
      <w:pPr>
        <w:widowControl w:val="0"/>
        <w:numPr>
          <w:ilvl w:val="0"/>
          <w:numId w:val="29"/>
        </w:numPr>
        <w:autoSpaceDE w:val="0"/>
        <w:autoSpaceDN w:val="0"/>
        <w:adjustRightInd w:val="0"/>
        <w:rPr>
          <w:bCs/>
          <w:noProof w:val="0"/>
          <w:lang w:val="it-IT"/>
        </w:rPr>
      </w:pPr>
      <w:r w:rsidRPr="00DE7422">
        <w:rPr>
          <w:bCs/>
          <w:noProof w:val="0"/>
          <w:lang w:val="it-IT"/>
        </w:rPr>
        <w:t xml:space="preserve">Unitatea ODU trebuie să fie prevăzută cu un punct de măsură a nivelului de recepție printr-un conector dedicat. </w:t>
      </w:r>
    </w:p>
    <w:p w14:paraId="77A20EE1" w14:textId="77777777" w:rsidR="00DE7422" w:rsidRPr="00DE7422" w:rsidRDefault="00DE7422" w:rsidP="00DE7422">
      <w:pPr>
        <w:widowControl w:val="0"/>
        <w:numPr>
          <w:ilvl w:val="0"/>
          <w:numId w:val="29"/>
        </w:numPr>
        <w:autoSpaceDE w:val="0"/>
        <w:autoSpaceDN w:val="0"/>
        <w:adjustRightInd w:val="0"/>
        <w:jc w:val="both"/>
        <w:rPr>
          <w:bCs/>
          <w:noProof w:val="0"/>
          <w:lang w:val="it-IT"/>
        </w:rPr>
      </w:pPr>
      <w:r w:rsidRPr="00DE7422">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1F21C3FA" w14:textId="77777777" w:rsidR="00DE7422" w:rsidRPr="00DE7422" w:rsidRDefault="00DE7422" w:rsidP="00DE7422">
      <w:pPr>
        <w:widowControl w:val="0"/>
        <w:numPr>
          <w:ilvl w:val="0"/>
          <w:numId w:val="29"/>
        </w:numPr>
        <w:autoSpaceDE w:val="0"/>
        <w:autoSpaceDN w:val="0"/>
        <w:adjustRightInd w:val="0"/>
        <w:jc w:val="both"/>
        <w:rPr>
          <w:bCs/>
          <w:noProof w:val="0"/>
          <w:lang w:val="it-IT"/>
        </w:rPr>
      </w:pPr>
      <w:r w:rsidRPr="00DE7422">
        <w:rPr>
          <w:bCs/>
          <w:noProof w:val="0"/>
          <w:lang w:val="it-IT"/>
        </w:rPr>
        <w:t>Sistemul trebuie să permită conectarea unităților radio de exterior (ODU) la o singură antenă printr-un  cuplor simetric pe ambele polarizari H si V.</w:t>
      </w:r>
    </w:p>
    <w:p w14:paraId="6D681992" w14:textId="77777777" w:rsidR="00DE7422" w:rsidRPr="00DE7422" w:rsidRDefault="00DE7422" w:rsidP="00DE7422">
      <w:pPr>
        <w:keepNext/>
        <w:widowControl w:val="0"/>
        <w:autoSpaceDE w:val="0"/>
        <w:autoSpaceDN w:val="0"/>
        <w:adjustRightInd w:val="0"/>
        <w:outlineLvl w:val="0"/>
        <w:rPr>
          <w:b/>
          <w:bCs/>
          <w:noProof w:val="0"/>
          <w:lang w:val="it-IT"/>
        </w:rPr>
      </w:pPr>
      <w:r w:rsidRPr="00DE7422">
        <w:rPr>
          <w:b/>
          <w:bCs/>
          <w:noProof w:val="0"/>
          <w:lang w:val="it-IT"/>
        </w:rPr>
        <w:t>ANTENE</w:t>
      </w:r>
    </w:p>
    <w:p w14:paraId="4DA9E861" w14:textId="77777777" w:rsidR="00DE7422" w:rsidRPr="00DE7422" w:rsidRDefault="00DE7422" w:rsidP="00DE7422">
      <w:pPr>
        <w:autoSpaceDE w:val="0"/>
        <w:autoSpaceDN w:val="0"/>
        <w:rPr>
          <w:rFonts w:eastAsia="Calibri"/>
          <w:noProof w:val="0"/>
          <w:lang w:val="it-IT"/>
        </w:rPr>
      </w:pPr>
      <w:r w:rsidRPr="00DE7422">
        <w:rPr>
          <w:rFonts w:eastAsia="Calibri"/>
          <w:bCs/>
          <w:noProof w:val="0"/>
          <w:lang w:val="it-IT"/>
        </w:rPr>
        <w:t>Antenele</w:t>
      </w:r>
      <w:r w:rsidRPr="00DE7422">
        <w:rPr>
          <w:rFonts w:eastAsia="Calibri"/>
          <w:b/>
          <w:bCs/>
          <w:noProof w:val="0"/>
          <w:lang w:val="it-IT"/>
        </w:rPr>
        <w:t xml:space="preserve"> </w:t>
      </w:r>
      <w:r w:rsidRPr="00DE7422">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0A44B24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Minim ETSI class 3, cu posibilitatea de lucru în mediu cu interferențe radio foarte ridicate.</w:t>
      </w:r>
    </w:p>
    <w:p w14:paraId="0877E387"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Dublă polarizare V H indiferent de banda de frecvență și de dimensiunea antenei.</w:t>
      </w:r>
    </w:p>
    <w:p w14:paraId="7A605914"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 xml:space="preserve">Antenele vor fi prevăzute cu un sistem de reducere al radiaților secundare. </w:t>
      </w:r>
    </w:p>
    <w:p w14:paraId="5D464674"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Antenele</w:t>
      </w:r>
      <w:proofErr w:type="spellEnd"/>
      <w:r w:rsidRPr="00DE7422">
        <w:rPr>
          <w:noProof w:val="0"/>
          <w:lang w:val="en-US"/>
        </w:rPr>
        <w:t xml:space="preserve"> </w:t>
      </w:r>
      <w:proofErr w:type="spellStart"/>
      <w:r w:rsidRPr="00DE7422">
        <w:rPr>
          <w:noProof w:val="0"/>
          <w:lang w:val="en-US"/>
        </w:rPr>
        <w:t>vor</w:t>
      </w:r>
      <w:proofErr w:type="spellEnd"/>
      <w:r w:rsidRPr="00DE7422">
        <w:rPr>
          <w:noProof w:val="0"/>
          <w:lang w:val="en-US"/>
        </w:rPr>
        <w:t xml:space="preserve"> fi </w:t>
      </w:r>
      <w:proofErr w:type="spellStart"/>
      <w:r w:rsidRPr="00DE7422">
        <w:rPr>
          <w:noProof w:val="0"/>
          <w:lang w:val="en-US"/>
        </w:rPr>
        <w:t>complet</w:t>
      </w:r>
      <w:proofErr w:type="spellEnd"/>
      <w:r w:rsidRPr="00DE7422">
        <w:rPr>
          <w:noProof w:val="0"/>
          <w:lang w:val="en-US"/>
        </w:rPr>
        <w:t xml:space="preserve"> </w:t>
      </w:r>
      <w:proofErr w:type="spellStart"/>
      <w:r w:rsidRPr="00DE7422">
        <w:rPr>
          <w:noProof w:val="0"/>
          <w:lang w:val="en-US"/>
        </w:rPr>
        <w:t>echipate</w:t>
      </w:r>
      <w:proofErr w:type="spellEnd"/>
      <w:r w:rsidRPr="00DE7422">
        <w:rPr>
          <w:noProof w:val="0"/>
          <w:lang w:val="en-US"/>
        </w:rPr>
        <w:t xml:space="preserve"> </w:t>
      </w:r>
      <w:proofErr w:type="spellStart"/>
      <w:r w:rsidRPr="00DE7422">
        <w:rPr>
          <w:noProof w:val="0"/>
          <w:lang w:val="en-US"/>
        </w:rPr>
        <w:t>pentru</w:t>
      </w:r>
      <w:proofErr w:type="spellEnd"/>
      <w:r w:rsidRPr="00DE7422">
        <w:rPr>
          <w:noProof w:val="0"/>
          <w:lang w:val="en-US"/>
        </w:rPr>
        <w:t xml:space="preserve"> </w:t>
      </w:r>
      <w:proofErr w:type="spellStart"/>
      <w:r w:rsidRPr="00DE7422">
        <w:rPr>
          <w:noProof w:val="0"/>
          <w:lang w:val="en-US"/>
        </w:rPr>
        <w:t>prindere</w:t>
      </w:r>
      <w:proofErr w:type="spellEnd"/>
      <w:r w:rsidRPr="00DE7422">
        <w:rPr>
          <w:noProof w:val="0"/>
          <w:lang w:val="en-US"/>
        </w:rPr>
        <w:t xml:space="preserve"> pe </w:t>
      </w:r>
      <w:proofErr w:type="spellStart"/>
      <w:r w:rsidRPr="00DE7422">
        <w:rPr>
          <w:noProof w:val="0"/>
          <w:lang w:val="en-US"/>
        </w:rPr>
        <w:t>suport</w:t>
      </w:r>
      <w:proofErr w:type="spellEnd"/>
      <w:r w:rsidRPr="00DE7422">
        <w:rPr>
          <w:noProof w:val="0"/>
          <w:lang w:val="en-US"/>
        </w:rPr>
        <w:t xml:space="preserve"> </w:t>
      </w:r>
      <w:proofErr w:type="spellStart"/>
      <w:r w:rsidRPr="00DE7422">
        <w:rPr>
          <w:noProof w:val="0"/>
          <w:lang w:val="en-US"/>
        </w:rPr>
        <w:t>cilindric</w:t>
      </w:r>
      <w:proofErr w:type="spellEnd"/>
      <w:r w:rsidRPr="00DE7422">
        <w:rPr>
          <w:noProof w:val="0"/>
          <w:lang w:val="en-US"/>
        </w:rPr>
        <w:t xml:space="preserve"> </w:t>
      </w:r>
      <w:proofErr w:type="spellStart"/>
      <w:r w:rsidRPr="00DE7422">
        <w:rPr>
          <w:noProof w:val="0"/>
          <w:lang w:val="en-US"/>
        </w:rPr>
        <w:t>între</w:t>
      </w:r>
      <w:proofErr w:type="spellEnd"/>
      <w:r w:rsidRPr="00DE7422">
        <w:rPr>
          <w:noProof w:val="0"/>
          <w:lang w:val="en-US"/>
        </w:rPr>
        <w:t xml:space="preserve"> ø60mm </w:t>
      </w:r>
      <w:proofErr w:type="spellStart"/>
      <w:r w:rsidRPr="00DE7422">
        <w:rPr>
          <w:noProof w:val="0"/>
          <w:lang w:val="en-US"/>
        </w:rPr>
        <w:t>și</w:t>
      </w:r>
      <w:proofErr w:type="spellEnd"/>
      <w:r w:rsidRPr="00DE7422">
        <w:rPr>
          <w:noProof w:val="0"/>
          <w:lang w:val="en-US"/>
        </w:rPr>
        <w:t xml:space="preserve"> ø114mm. </w:t>
      </w:r>
    </w:p>
    <w:p w14:paraId="6C09C972"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Antenele mai mari de 0,9m vor fi prevăzute cu sistem de rigidizare a poziției în plan orizontal (contravintuire).</w:t>
      </w:r>
    </w:p>
    <w:p w14:paraId="4E821D8A" w14:textId="77777777" w:rsidR="00DE7422" w:rsidRPr="00DE7422" w:rsidRDefault="00DE7422" w:rsidP="00DE7422">
      <w:pPr>
        <w:keepNext/>
        <w:widowControl w:val="0"/>
        <w:autoSpaceDE w:val="0"/>
        <w:autoSpaceDN w:val="0"/>
        <w:adjustRightInd w:val="0"/>
        <w:outlineLvl w:val="0"/>
        <w:rPr>
          <w:b/>
          <w:bCs/>
          <w:noProof w:val="0"/>
          <w:lang w:val="it-IT"/>
        </w:rPr>
      </w:pPr>
      <w:r w:rsidRPr="00DE7422">
        <w:rPr>
          <w:b/>
          <w:bCs/>
          <w:noProof w:val="0"/>
          <w:lang w:val="it-IT"/>
        </w:rPr>
        <w:t>ALTELE</w:t>
      </w:r>
    </w:p>
    <w:p w14:paraId="70B40C2C" w14:textId="77777777" w:rsidR="00DE7422" w:rsidRPr="00DE7422" w:rsidRDefault="00DE7422" w:rsidP="00DE7422">
      <w:pPr>
        <w:widowControl w:val="0"/>
        <w:autoSpaceDE w:val="0"/>
        <w:autoSpaceDN w:val="0"/>
        <w:adjustRightInd w:val="0"/>
        <w:jc w:val="both"/>
        <w:rPr>
          <w:noProof w:val="0"/>
          <w:lang w:val="it-IT"/>
        </w:rPr>
      </w:pPr>
      <w:r w:rsidRPr="00DE7422">
        <w:rPr>
          <w:noProof w:val="0"/>
          <w:lang w:val="it-IT"/>
        </w:rPr>
        <w:t>Consum de energie –ECO mode;</w:t>
      </w:r>
    </w:p>
    <w:p w14:paraId="4643FA68" w14:textId="77777777" w:rsidR="00DE7422" w:rsidRPr="00DE7422" w:rsidRDefault="00DE7422" w:rsidP="00DE7422">
      <w:pPr>
        <w:widowControl w:val="0"/>
        <w:autoSpaceDE w:val="0"/>
        <w:autoSpaceDN w:val="0"/>
        <w:adjustRightInd w:val="0"/>
        <w:jc w:val="both"/>
        <w:rPr>
          <w:noProof w:val="0"/>
          <w:lang w:val="it-IT"/>
        </w:rPr>
      </w:pPr>
    </w:p>
    <w:p w14:paraId="38EA3C87"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r w:rsidRPr="00DE7422">
        <w:rPr>
          <w:b/>
          <w:noProof w:val="0"/>
          <w:lang w:val="en-US"/>
        </w:rPr>
        <w:t>SURSA DC -48V</w:t>
      </w:r>
    </w:p>
    <w:p w14:paraId="0D20CB3B"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 GENERALA</w:t>
      </w:r>
    </w:p>
    <w:p w14:paraId="3E21552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Rackabil</w:t>
      </w:r>
      <w:proofErr w:type="spellEnd"/>
      <w:r w:rsidRPr="00DE7422">
        <w:rPr>
          <w:noProof w:val="0"/>
          <w:lang w:val="en-US"/>
        </w:rPr>
        <w:t xml:space="preserve"> 1U;</w:t>
      </w:r>
    </w:p>
    <w:p w14:paraId="1FCC6DEB"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Putere minim 2550W,  redundanta N+1 la puterea de 1700W;</w:t>
      </w:r>
    </w:p>
    <w:p w14:paraId="00A1A56B"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Rated voltage: 48V (</w:t>
      </w:r>
      <w:proofErr w:type="spellStart"/>
      <w:r w:rsidRPr="00DE7422">
        <w:rPr>
          <w:noProof w:val="0"/>
          <w:lang w:val="en-US"/>
        </w:rPr>
        <w:t>ajustabil</w:t>
      </w:r>
      <w:proofErr w:type="spellEnd"/>
      <w:r w:rsidRPr="00DE7422">
        <w:rPr>
          <w:noProof w:val="0"/>
          <w:lang w:val="en-US"/>
        </w:rPr>
        <w:t xml:space="preserve"> 42-58V);</w:t>
      </w:r>
    </w:p>
    <w:p w14:paraId="5453B39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Tensiune</w:t>
      </w:r>
      <w:proofErr w:type="spellEnd"/>
      <w:r w:rsidRPr="00DE7422">
        <w:rPr>
          <w:noProof w:val="0"/>
          <w:lang w:val="en-US"/>
        </w:rPr>
        <w:t xml:space="preserve"> </w:t>
      </w:r>
      <w:proofErr w:type="spellStart"/>
      <w:r w:rsidRPr="00DE7422">
        <w:rPr>
          <w:noProof w:val="0"/>
          <w:lang w:val="en-US"/>
        </w:rPr>
        <w:t>alimentare</w:t>
      </w:r>
      <w:proofErr w:type="spellEnd"/>
      <w:r w:rsidRPr="00DE7422">
        <w:rPr>
          <w:noProof w:val="0"/>
          <w:lang w:val="en-US"/>
        </w:rPr>
        <w:t>:  80V - 300V;</w:t>
      </w:r>
    </w:p>
    <w:p w14:paraId="2A1C964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Eficienta</w:t>
      </w:r>
      <w:proofErr w:type="spellEnd"/>
      <w:r w:rsidRPr="00DE7422">
        <w:rPr>
          <w:noProof w:val="0"/>
          <w:lang w:val="en-US"/>
        </w:rPr>
        <w:t>: minim 95%;</w:t>
      </w:r>
    </w:p>
    <w:p w14:paraId="25BDBD2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Power factor: 0.99</w:t>
      </w:r>
    </w:p>
    <w:p w14:paraId="7B0DF36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Temperatura de operara sursa: -40°C to +75°C</w:t>
      </w:r>
    </w:p>
    <w:p w14:paraId="613EC04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Senzor de temperatura: inclus in set.</w:t>
      </w:r>
    </w:p>
    <w:p w14:paraId="3F626CBB"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Impamantare</w:t>
      </w:r>
      <w:proofErr w:type="spellEnd"/>
      <w:r w:rsidRPr="00DE7422">
        <w:rPr>
          <w:noProof w:val="0"/>
          <w:lang w:val="en-US"/>
        </w:rPr>
        <w:t xml:space="preserve"> Class II</w:t>
      </w:r>
    </w:p>
    <w:p w14:paraId="3DF22A1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Smart management: Color display, Status LEDs, Data Logging, Alarms, Web browser, SNMP, Modbus, SMS and E-mail option.</w:t>
      </w:r>
    </w:p>
    <w:p w14:paraId="0E4553E7"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Demensiuni</w:t>
      </w:r>
      <w:proofErr w:type="spellEnd"/>
      <w:r w:rsidRPr="00DE7422">
        <w:rPr>
          <w:noProof w:val="0"/>
          <w:lang w:val="en-US"/>
        </w:rPr>
        <w:t>: 484x264x42 (mm)</w:t>
      </w:r>
    </w:p>
    <w:p w14:paraId="14B08A74"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Distributie consumatori: disjuncotare de protectie min 6 buc., nominal 10-30A,</w:t>
      </w:r>
    </w:p>
    <w:p w14:paraId="53BC4D32"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Conectare acumulatoare: disjunctoare de protectie min. 2 buc., nominal 50A.</w:t>
      </w:r>
    </w:p>
    <w:p w14:paraId="79EA54D2"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Acumulatoare 48V/100Ah: 4 blocuri 12V/100Ah(C10), tehnologie AGM, durata de viata min. 10 ani, carcasa UL94 V-0, tub de evacuare gaze,</w:t>
      </w:r>
      <w:r w:rsidRPr="00DE7422">
        <w:rPr>
          <w:noProof w:val="0"/>
          <w:sz w:val="20"/>
          <w:szCs w:val="20"/>
          <w:lang w:val="it-IT"/>
        </w:rPr>
        <w:t xml:space="preserve"> </w:t>
      </w:r>
      <w:r w:rsidRPr="00DE7422">
        <w:rPr>
          <w:noProof w:val="0"/>
          <w:lang w:val="it-IT"/>
        </w:rPr>
        <w:t xml:space="preserve"> conectori inter blocuri. </w:t>
      </w:r>
    </w:p>
    <w:p w14:paraId="2DC4FE71" w14:textId="77777777" w:rsidR="00DE7422" w:rsidRPr="00DE7422" w:rsidRDefault="00DE7422" w:rsidP="00DE7422">
      <w:pPr>
        <w:tabs>
          <w:tab w:val="num" w:pos="1680"/>
        </w:tabs>
        <w:ind w:left="624"/>
        <w:jc w:val="both"/>
        <w:rPr>
          <w:noProof w:val="0"/>
          <w:lang w:val="it-IT"/>
        </w:rPr>
      </w:pPr>
    </w:p>
    <w:p w14:paraId="7961FC28"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r w:rsidRPr="00DE7422">
        <w:rPr>
          <w:b/>
          <w:noProof w:val="0"/>
          <w:lang w:val="en-US"/>
        </w:rPr>
        <w:t>UPS</w:t>
      </w:r>
    </w:p>
    <w:p w14:paraId="3F1372D5"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 GENERALA</w:t>
      </w:r>
    </w:p>
    <w:p w14:paraId="68292939"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Rackabil</w:t>
      </w:r>
      <w:proofErr w:type="spellEnd"/>
      <w:r w:rsidRPr="00DE7422">
        <w:rPr>
          <w:noProof w:val="0"/>
          <w:lang w:val="en-US"/>
        </w:rPr>
        <w:t xml:space="preserve"> 2U;</w:t>
      </w:r>
    </w:p>
    <w:p w14:paraId="0E1F535D"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Topologie</w:t>
      </w:r>
      <w:proofErr w:type="spellEnd"/>
      <w:r w:rsidRPr="00DE7422">
        <w:rPr>
          <w:noProof w:val="0"/>
          <w:lang w:val="en-US"/>
        </w:rPr>
        <w:t>: On-Line (</w:t>
      </w:r>
      <w:proofErr w:type="spellStart"/>
      <w:r w:rsidRPr="00DE7422">
        <w:rPr>
          <w:noProof w:val="0"/>
          <w:lang w:val="en-US"/>
        </w:rPr>
        <w:t>dubla</w:t>
      </w:r>
      <w:proofErr w:type="spellEnd"/>
      <w:r w:rsidRPr="00DE7422">
        <w:rPr>
          <w:noProof w:val="0"/>
          <w:lang w:val="en-US"/>
        </w:rPr>
        <w:t xml:space="preserve"> </w:t>
      </w:r>
      <w:proofErr w:type="spellStart"/>
      <w:r w:rsidRPr="00DE7422">
        <w:rPr>
          <w:noProof w:val="0"/>
          <w:lang w:val="en-US"/>
        </w:rPr>
        <w:t>conversie</w:t>
      </w:r>
      <w:proofErr w:type="spellEnd"/>
      <w:r w:rsidRPr="00DE7422">
        <w:rPr>
          <w:noProof w:val="0"/>
          <w:lang w:val="en-US"/>
        </w:rPr>
        <w:t>).</w:t>
      </w:r>
    </w:p>
    <w:p w14:paraId="62CDE09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Tensiunea</w:t>
      </w:r>
      <w:proofErr w:type="spellEnd"/>
      <w:r w:rsidRPr="00DE7422">
        <w:rPr>
          <w:noProof w:val="0"/>
          <w:lang w:val="en-US"/>
        </w:rPr>
        <w:t xml:space="preserve"> de intrare:115-280 V.</w:t>
      </w:r>
    </w:p>
    <w:p w14:paraId="0F2DD77A"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Frecvanta</w:t>
      </w:r>
      <w:proofErr w:type="spellEnd"/>
      <w:r w:rsidRPr="00DE7422">
        <w:rPr>
          <w:noProof w:val="0"/>
          <w:lang w:val="en-US"/>
        </w:rPr>
        <w:t xml:space="preserve"> de </w:t>
      </w:r>
      <w:proofErr w:type="spellStart"/>
      <w:r w:rsidRPr="00DE7422">
        <w:rPr>
          <w:noProof w:val="0"/>
          <w:lang w:val="en-US"/>
        </w:rPr>
        <w:t>intrare</w:t>
      </w:r>
      <w:proofErr w:type="spellEnd"/>
      <w:r w:rsidRPr="00DE7422">
        <w:rPr>
          <w:noProof w:val="0"/>
          <w:lang w:val="en-US"/>
        </w:rPr>
        <w:t>: 40-70Hz.</w:t>
      </w:r>
    </w:p>
    <w:p w14:paraId="6CB015E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Tensiunea de iesire: 200/208/220/230 /240 VAC setata de utilizator.</w:t>
      </w:r>
    </w:p>
    <w:p w14:paraId="3A44E35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Puterea</w:t>
      </w:r>
      <w:proofErr w:type="spellEnd"/>
      <w:r w:rsidRPr="00DE7422">
        <w:rPr>
          <w:noProof w:val="0"/>
          <w:lang w:val="en-US"/>
        </w:rPr>
        <w:t>: 1500VA/1500W.</w:t>
      </w:r>
    </w:p>
    <w:p w14:paraId="7FD2188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Eficienta</w:t>
      </w:r>
      <w:proofErr w:type="spellEnd"/>
      <w:r w:rsidRPr="00DE7422">
        <w:rPr>
          <w:noProof w:val="0"/>
          <w:lang w:val="en-US"/>
        </w:rPr>
        <w:t xml:space="preserve"> in </w:t>
      </w:r>
      <w:proofErr w:type="spellStart"/>
      <w:r w:rsidRPr="00DE7422">
        <w:rPr>
          <w:noProof w:val="0"/>
          <w:lang w:val="en-US"/>
        </w:rPr>
        <w:t>regim</w:t>
      </w:r>
      <w:proofErr w:type="spellEnd"/>
      <w:r w:rsidRPr="00DE7422">
        <w:rPr>
          <w:noProof w:val="0"/>
          <w:lang w:val="en-US"/>
        </w:rPr>
        <w:t xml:space="preserve"> </w:t>
      </w:r>
      <w:proofErr w:type="spellStart"/>
      <w:r w:rsidRPr="00DE7422">
        <w:rPr>
          <w:noProof w:val="0"/>
          <w:lang w:val="en-US"/>
        </w:rPr>
        <w:t>On-LINE</w:t>
      </w:r>
      <w:proofErr w:type="spellEnd"/>
      <w:r w:rsidRPr="00DE7422">
        <w:rPr>
          <w:noProof w:val="0"/>
          <w:lang w:val="en-US"/>
        </w:rPr>
        <w:t>: min. 94%</w:t>
      </w:r>
    </w:p>
    <w:p w14:paraId="3A030AE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Eficienta in regim Eco Mode: min. 98%</w:t>
      </w:r>
    </w:p>
    <w:p w14:paraId="21C5BAC0"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Suprasarcina</w:t>
      </w:r>
      <w:proofErr w:type="spellEnd"/>
      <w:r w:rsidRPr="00DE7422">
        <w:rPr>
          <w:noProof w:val="0"/>
          <w:lang w:val="en-US"/>
        </w:rPr>
        <w:t>:&gt;200% for 250ms; 150- 200% for 2 seconds; 125- 150% for 50 seconds; 105-125% 60 sec.</w:t>
      </w:r>
    </w:p>
    <w:p w14:paraId="399A1D22"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Conectarea consumatori: min. 8 conectroi   x IEC60320-C13</w:t>
      </w:r>
    </w:p>
    <w:p w14:paraId="685C82D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 xml:space="preserve">Divizarea consumatori in prioritari si non prioritar min.  4 conectori C13 prioritari. </w:t>
      </w:r>
    </w:p>
    <w:p w14:paraId="40140B48"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By-pass de mentenanta inclus cu posibilitate de a inlocui UPS-ul fara deconectarea consumatorilor.</w:t>
      </w:r>
    </w:p>
    <w:p w14:paraId="5C01A43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Tipul</w:t>
      </w:r>
      <w:proofErr w:type="spellEnd"/>
      <w:r w:rsidRPr="00DE7422">
        <w:rPr>
          <w:noProof w:val="0"/>
          <w:lang w:val="en-US"/>
        </w:rPr>
        <w:t xml:space="preserve"> </w:t>
      </w:r>
      <w:proofErr w:type="spellStart"/>
      <w:r w:rsidRPr="00DE7422">
        <w:rPr>
          <w:noProof w:val="0"/>
          <w:lang w:val="en-US"/>
        </w:rPr>
        <w:t>bateriilor</w:t>
      </w:r>
      <w:proofErr w:type="spellEnd"/>
      <w:r w:rsidRPr="00DE7422">
        <w:rPr>
          <w:noProof w:val="0"/>
          <w:lang w:val="en-US"/>
        </w:rPr>
        <w:t xml:space="preserve">: Acid de plumb </w:t>
      </w:r>
      <w:proofErr w:type="spellStart"/>
      <w:r w:rsidRPr="00DE7422">
        <w:rPr>
          <w:noProof w:val="0"/>
          <w:lang w:val="en-US"/>
        </w:rPr>
        <w:t>sigilate</w:t>
      </w:r>
      <w:proofErr w:type="spellEnd"/>
      <w:r w:rsidRPr="00DE7422">
        <w:rPr>
          <w:noProof w:val="0"/>
          <w:lang w:val="en-US"/>
        </w:rPr>
        <w:t xml:space="preserve">, cu </w:t>
      </w:r>
      <w:proofErr w:type="spellStart"/>
      <w:r w:rsidRPr="00DE7422">
        <w:rPr>
          <w:noProof w:val="0"/>
          <w:lang w:val="en-US"/>
        </w:rPr>
        <w:t>valvă</w:t>
      </w:r>
      <w:proofErr w:type="spellEnd"/>
      <w:r w:rsidRPr="00DE7422">
        <w:rPr>
          <w:noProof w:val="0"/>
          <w:lang w:val="en-US"/>
        </w:rPr>
        <w:t xml:space="preserve"> (VRLA);</w:t>
      </w:r>
    </w:p>
    <w:p w14:paraId="4604E03D"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Autonomie pe baterii: min. 6.5 minute la sarcina de 100%.</w:t>
      </w:r>
    </w:p>
    <w:p w14:paraId="441B6857"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Interfata de monitorizare: Ethernemt SNMP.</w:t>
      </w:r>
    </w:p>
    <w:p w14:paraId="6A7EA5D3"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Senzor de temperatura ambianta.</w:t>
      </w:r>
    </w:p>
    <w:p w14:paraId="17AC6FCA"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Plaja temperaturilor de operare: 0-40 grade Celsius.</w:t>
      </w:r>
    </w:p>
    <w:p w14:paraId="4D494D9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it-IT"/>
        </w:rPr>
      </w:pPr>
      <w:r w:rsidRPr="00DE7422">
        <w:rPr>
          <w:noProof w:val="0"/>
          <w:lang w:val="it-IT"/>
        </w:rPr>
        <w:t xml:space="preserve">Dimnesiuni: max. </w:t>
      </w:r>
      <w:r w:rsidRPr="00DE7422">
        <w:rPr>
          <w:noProof w:val="0"/>
          <w:lang w:val="en-US"/>
        </w:rPr>
        <w:t>430 x 400 x 85</w:t>
      </w:r>
    </w:p>
    <w:p w14:paraId="1032259F"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Greutate</w:t>
      </w:r>
      <w:proofErr w:type="spellEnd"/>
      <w:r w:rsidRPr="00DE7422">
        <w:rPr>
          <w:noProof w:val="0"/>
          <w:lang w:val="en-US"/>
        </w:rPr>
        <w:t>: max 17 kg</w:t>
      </w:r>
    </w:p>
    <w:p w14:paraId="6EDA0C17" w14:textId="77777777" w:rsidR="00DE7422" w:rsidRPr="00DE7422" w:rsidRDefault="00DE7422" w:rsidP="00DE7422">
      <w:pPr>
        <w:tabs>
          <w:tab w:val="num" w:pos="1680"/>
        </w:tabs>
        <w:ind w:left="624"/>
        <w:jc w:val="both"/>
        <w:rPr>
          <w:noProof w:val="0"/>
          <w:lang w:val="en-US"/>
        </w:rPr>
      </w:pPr>
    </w:p>
    <w:p w14:paraId="3E0ECB90"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r w:rsidRPr="00DE7422">
        <w:rPr>
          <w:b/>
          <w:noProof w:val="0"/>
          <w:lang w:val="en-US"/>
        </w:rPr>
        <w:t>ROUTER</w:t>
      </w:r>
    </w:p>
    <w:p w14:paraId="58A41ADE"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 GENERALA</w:t>
      </w:r>
    </w:p>
    <w:p w14:paraId="2AA7A26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Rackabil</w:t>
      </w:r>
      <w:proofErr w:type="spellEnd"/>
      <w:r w:rsidRPr="00DE7422">
        <w:rPr>
          <w:noProof w:val="0"/>
          <w:lang w:val="en-US"/>
        </w:rPr>
        <w:t xml:space="preserve"> 1U;</w:t>
      </w:r>
    </w:p>
    <w:p w14:paraId="7C0DDE2B"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Latimea</w:t>
      </w:r>
      <w:proofErr w:type="spellEnd"/>
      <w:r w:rsidRPr="00DE7422">
        <w:rPr>
          <w:noProof w:val="0"/>
          <w:lang w:val="en-US"/>
        </w:rPr>
        <w:t xml:space="preserve"> de </w:t>
      </w:r>
      <w:proofErr w:type="spellStart"/>
      <w:r w:rsidRPr="00DE7422">
        <w:rPr>
          <w:noProof w:val="0"/>
          <w:lang w:val="en-US"/>
        </w:rPr>
        <w:t>banda</w:t>
      </w:r>
      <w:proofErr w:type="spellEnd"/>
      <w:r w:rsidRPr="00DE7422">
        <w:rPr>
          <w:noProof w:val="0"/>
          <w:lang w:val="en-US"/>
        </w:rPr>
        <w:t xml:space="preserve"> 100 Mbps to 300 Mbps</w:t>
      </w:r>
    </w:p>
    <w:p w14:paraId="3B1123E3"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Porturi</w:t>
      </w:r>
      <w:proofErr w:type="spellEnd"/>
      <w:r w:rsidRPr="00DE7422">
        <w:rPr>
          <w:noProof w:val="0"/>
          <w:lang w:val="en-US"/>
        </w:rPr>
        <w:t xml:space="preserve"> WAN: 1 x 1GE RJ-45</w:t>
      </w:r>
    </w:p>
    <w:p w14:paraId="1B9A968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Portuei</w:t>
      </w:r>
      <w:proofErr w:type="spellEnd"/>
      <w:r w:rsidRPr="00DE7422">
        <w:rPr>
          <w:noProof w:val="0"/>
          <w:lang w:val="en-US"/>
        </w:rPr>
        <w:t xml:space="preserve"> Flex: 2 x GE RJ-45</w:t>
      </w:r>
    </w:p>
    <w:p w14:paraId="148CA0F1"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Porturi</w:t>
      </w:r>
      <w:proofErr w:type="spellEnd"/>
      <w:r w:rsidRPr="00DE7422">
        <w:rPr>
          <w:noProof w:val="0"/>
          <w:lang w:val="en-US"/>
        </w:rPr>
        <w:t xml:space="preserve"> LAN:  2 x GE RJ-45</w:t>
      </w:r>
    </w:p>
    <w:p w14:paraId="7206FB5D"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Management port: 1 x RJ-45 console</w:t>
      </w:r>
    </w:p>
    <w:p w14:paraId="10E6195F"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 xml:space="preserve">Storage: 1 x USB Type C 3.0 OOB </w:t>
      </w:r>
      <w:proofErr w:type="spellStart"/>
      <w:r w:rsidRPr="00DE7422">
        <w:rPr>
          <w:noProof w:val="0"/>
          <w:lang w:val="en-US"/>
        </w:rPr>
        <w:t>Mgmt</w:t>
      </w:r>
      <w:proofErr w:type="spellEnd"/>
    </w:p>
    <w:p w14:paraId="66680B48"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Sursa</w:t>
      </w:r>
      <w:proofErr w:type="spellEnd"/>
      <w:r w:rsidRPr="00DE7422">
        <w:rPr>
          <w:noProof w:val="0"/>
          <w:lang w:val="en-US"/>
        </w:rPr>
        <w:t xml:space="preserve">: 30W/66W, </w:t>
      </w:r>
      <w:proofErr w:type="spellStart"/>
      <w:r w:rsidRPr="00DE7422">
        <w:rPr>
          <w:noProof w:val="0"/>
          <w:lang w:val="en-US"/>
        </w:rPr>
        <w:t>Consum</w:t>
      </w:r>
      <w:proofErr w:type="spellEnd"/>
      <w:r w:rsidRPr="00DE7422">
        <w:rPr>
          <w:noProof w:val="0"/>
          <w:lang w:val="en-US"/>
        </w:rPr>
        <w:t xml:space="preserve"> </w:t>
      </w:r>
      <w:proofErr w:type="spellStart"/>
      <w:r w:rsidRPr="00DE7422">
        <w:rPr>
          <w:noProof w:val="0"/>
          <w:lang w:val="en-US"/>
        </w:rPr>
        <w:t>efectiv</w:t>
      </w:r>
      <w:proofErr w:type="spellEnd"/>
      <w:r w:rsidRPr="00DE7422">
        <w:rPr>
          <w:noProof w:val="0"/>
          <w:lang w:val="en-US"/>
        </w:rPr>
        <w:t xml:space="preserve"> 16W</w:t>
      </w:r>
    </w:p>
    <w:p w14:paraId="4085A4B8"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USB Type-C 3.0</w:t>
      </w:r>
    </w:p>
    <w:p w14:paraId="620CFF55"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Reset button</w:t>
      </w:r>
    </w:p>
    <w:p w14:paraId="27AC4D93"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MTBF: &gt; 100,000 hours</w:t>
      </w:r>
    </w:p>
    <w:p w14:paraId="1828D73F"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Forwarding: 1.9 Gbps</w:t>
      </w:r>
    </w:p>
    <w:p w14:paraId="71D6535E"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Onboard ISC slot 1</w:t>
      </w:r>
    </w:p>
    <w:p w14:paraId="464921ED"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 xml:space="preserve">Memory 4 GB (default) </w:t>
      </w:r>
    </w:p>
    <w:p w14:paraId="7EA766C6"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 xml:space="preserve">Flash Memory 16 GB (default) </w:t>
      </w:r>
    </w:p>
    <w:p w14:paraId="771EA66C"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r w:rsidRPr="00DE7422">
        <w:rPr>
          <w:noProof w:val="0"/>
          <w:lang w:val="en-US"/>
        </w:rPr>
        <w:t xml:space="preserve">Power-supply options Internal: AC </w:t>
      </w:r>
    </w:p>
    <w:p w14:paraId="6DE37E09"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Greutate</w:t>
      </w:r>
      <w:proofErr w:type="spellEnd"/>
      <w:r w:rsidRPr="00DE7422">
        <w:rPr>
          <w:noProof w:val="0"/>
          <w:lang w:val="en-US"/>
        </w:rPr>
        <w:t>: max 5 kg</w:t>
      </w:r>
    </w:p>
    <w:p w14:paraId="4B670266" w14:textId="77777777" w:rsidR="00DE7422" w:rsidRPr="00DE7422" w:rsidRDefault="00DE7422" w:rsidP="00DE7422">
      <w:pPr>
        <w:widowControl w:val="0"/>
        <w:numPr>
          <w:ilvl w:val="0"/>
          <w:numId w:val="25"/>
        </w:numPr>
        <w:autoSpaceDE w:val="0"/>
        <w:autoSpaceDN w:val="0"/>
        <w:adjustRightInd w:val="0"/>
        <w:ind w:left="450"/>
        <w:jc w:val="both"/>
        <w:rPr>
          <w:b/>
          <w:noProof w:val="0"/>
          <w:lang w:val="en-US"/>
        </w:rPr>
      </w:pPr>
      <w:r w:rsidRPr="00DE7422">
        <w:rPr>
          <w:b/>
          <w:noProof w:val="0"/>
          <w:lang w:val="en-US"/>
        </w:rPr>
        <w:t xml:space="preserve">SWITCH 24 </w:t>
      </w:r>
      <w:proofErr w:type="spellStart"/>
      <w:r w:rsidRPr="00DE7422">
        <w:rPr>
          <w:b/>
          <w:noProof w:val="0"/>
          <w:lang w:val="en-US"/>
        </w:rPr>
        <w:t>porturi</w:t>
      </w:r>
      <w:proofErr w:type="spellEnd"/>
    </w:p>
    <w:p w14:paraId="49D3E8E2" w14:textId="77777777" w:rsidR="00DE7422" w:rsidRPr="00DE7422" w:rsidRDefault="00DE7422" w:rsidP="00DE7422">
      <w:pPr>
        <w:keepNext/>
        <w:widowControl w:val="0"/>
        <w:autoSpaceDE w:val="0"/>
        <w:autoSpaceDN w:val="0"/>
        <w:adjustRightInd w:val="0"/>
        <w:outlineLvl w:val="0"/>
        <w:rPr>
          <w:b/>
          <w:bCs/>
          <w:noProof w:val="0"/>
          <w:lang w:val="en-US"/>
        </w:rPr>
      </w:pPr>
      <w:r w:rsidRPr="00DE7422">
        <w:rPr>
          <w:b/>
          <w:bCs/>
          <w:noProof w:val="0"/>
          <w:lang w:val="en-US"/>
        </w:rPr>
        <w:t>DESCRIERE GENERALA</w:t>
      </w:r>
    </w:p>
    <w:p w14:paraId="6199FA2B" w14:textId="77777777" w:rsidR="00DE7422" w:rsidRPr="00DE7422" w:rsidRDefault="00DE7422" w:rsidP="00DE7422">
      <w:pPr>
        <w:widowControl w:val="0"/>
        <w:numPr>
          <w:ilvl w:val="0"/>
          <w:numId w:val="34"/>
        </w:numPr>
        <w:tabs>
          <w:tab w:val="num" w:pos="1680"/>
        </w:tabs>
        <w:autoSpaceDE w:val="0"/>
        <w:autoSpaceDN w:val="0"/>
        <w:adjustRightInd w:val="0"/>
        <w:jc w:val="both"/>
        <w:rPr>
          <w:noProof w:val="0"/>
          <w:lang w:val="en-US"/>
        </w:rPr>
      </w:pPr>
      <w:proofErr w:type="spellStart"/>
      <w:r w:rsidRPr="00DE7422">
        <w:rPr>
          <w:noProof w:val="0"/>
          <w:lang w:val="en-US"/>
        </w:rPr>
        <w:t>Rackabil</w:t>
      </w:r>
      <w:proofErr w:type="spellEnd"/>
      <w:r w:rsidRPr="00DE7422">
        <w:rPr>
          <w:noProof w:val="0"/>
          <w:lang w:val="en-US"/>
        </w:rPr>
        <w:t>;</w:t>
      </w:r>
    </w:p>
    <w:p w14:paraId="6B1F3C2E" w14:textId="77777777" w:rsidR="00DE7422" w:rsidRPr="00DE7422" w:rsidRDefault="00DE7422" w:rsidP="00DE7422">
      <w:pPr>
        <w:widowControl w:val="0"/>
        <w:numPr>
          <w:ilvl w:val="0"/>
          <w:numId w:val="34"/>
        </w:numPr>
        <w:autoSpaceDE w:val="0"/>
        <w:autoSpaceDN w:val="0"/>
        <w:adjustRightInd w:val="0"/>
        <w:rPr>
          <w:noProof w:val="0"/>
          <w:lang w:val="en-US"/>
        </w:rPr>
      </w:pPr>
      <w:r w:rsidRPr="00DE7422">
        <w:rPr>
          <w:noProof w:val="0"/>
          <w:lang w:val="en-US"/>
        </w:rPr>
        <w:t xml:space="preserve">24 </w:t>
      </w:r>
      <w:proofErr w:type="spellStart"/>
      <w:r w:rsidRPr="00DE7422">
        <w:rPr>
          <w:noProof w:val="0"/>
          <w:lang w:val="en-US"/>
        </w:rPr>
        <w:t>porturi</w:t>
      </w:r>
      <w:proofErr w:type="spellEnd"/>
      <w:r w:rsidRPr="00DE7422">
        <w:rPr>
          <w:noProof w:val="0"/>
          <w:lang w:val="en-US"/>
        </w:rPr>
        <w:t xml:space="preserve"> RJ-45 autosensing 10/100/1000 (IEEE 802.3 10BASE-T, 802.3u 100BASE-TX, 802.3ab 1000BASE-T) </w:t>
      </w:r>
    </w:p>
    <w:p w14:paraId="28549484"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Porturile</w:t>
      </w:r>
      <w:proofErr w:type="spellEnd"/>
      <w:r w:rsidRPr="00DE7422">
        <w:rPr>
          <w:noProof w:val="0"/>
          <w:lang w:val="en-US"/>
        </w:rPr>
        <w:t xml:space="preserve"> 1–12 cu PoE Class 4 conform IEEE 802.3at (</w:t>
      </w:r>
      <w:proofErr w:type="spellStart"/>
      <w:r w:rsidRPr="00DE7422">
        <w:rPr>
          <w:noProof w:val="0"/>
          <w:lang w:val="en-US"/>
        </w:rPr>
        <w:t>până</w:t>
      </w:r>
      <w:proofErr w:type="spellEnd"/>
      <w:r w:rsidRPr="00DE7422">
        <w:rPr>
          <w:noProof w:val="0"/>
          <w:lang w:val="en-US"/>
        </w:rPr>
        <w:t xml:space="preserve"> la 30 W per port) </w:t>
      </w:r>
    </w:p>
    <w:p w14:paraId="4FD263B2" w14:textId="77777777" w:rsidR="00DE7422" w:rsidRPr="00DE7422" w:rsidRDefault="00DE7422" w:rsidP="00DE7422">
      <w:pPr>
        <w:widowControl w:val="0"/>
        <w:numPr>
          <w:ilvl w:val="0"/>
          <w:numId w:val="34"/>
        </w:numPr>
        <w:autoSpaceDE w:val="0"/>
        <w:autoSpaceDN w:val="0"/>
        <w:adjustRightInd w:val="0"/>
        <w:rPr>
          <w:noProof w:val="0"/>
          <w:lang w:val="en-US"/>
        </w:rPr>
      </w:pPr>
      <w:r w:rsidRPr="00DE7422">
        <w:rPr>
          <w:noProof w:val="0"/>
          <w:lang w:val="en-US"/>
        </w:rPr>
        <w:t xml:space="preserve">2 </w:t>
      </w:r>
      <w:proofErr w:type="spellStart"/>
      <w:r w:rsidRPr="00DE7422">
        <w:rPr>
          <w:noProof w:val="0"/>
          <w:lang w:val="en-US"/>
        </w:rPr>
        <w:t>porturi</w:t>
      </w:r>
      <w:proofErr w:type="spellEnd"/>
      <w:r w:rsidRPr="00DE7422">
        <w:rPr>
          <w:noProof w:val="0"/>
          <w:lang w:val="en-US"/>
        </w:rPr>
        <w:t xml:space="preserve"> SFP 1GbE dedicate </w:t>
      </w:r>
    </w:p>
    <w:p w14:paraId="5547720A" w14:textId="77777777" w:rsidR="00DE7422" w:rsidRPr="00DE7422" w:rsidRDefault="00DE7422" w:rsidP="00DE7422">
      <w:pPr>
        <w:widowControl w:val="0"/>
        <w:numPr>
          <w:ilvl w:val="0"/>
          <w:numId w:val="34"/>
        </w:numPr>
        <w:autoSpaceDE w:val="0"/>
        <w:autoSpaceDN w:val="0"/>
        <w:adjustRightInd w:val="0"/>
        <w:rPr>
          <w:noProof w:val="0"/>
          <w:lang w:val="en-US"/>
        </w:rPr>
      </w:pPr>
      <w:r w:rsidRPr="00DE7422">
        <w:rPr>
          <w:noProof w:val="0"/>
          <w:lang w:val="en-US"/>
        </w:rPr>
        <w:t xml:space="preserve">Duplex: half/full la 10/100 Mbps, </w:t>
      </w:r>
      <w:proofErr w:type="spellStart"/>
      <w:r w:rsidRPr="00DE7422">
        <w:rPr>
          <w:noProof w:val="0"/>
          <w:lang w:val="en-US"/>
        </w:rPr>
        <w:t>doar</w:t>
      </w:r>
      <w:proofErr w:type="spellEnd"/>
      <w:r w:rsidRPr="00DE7422">
        <w:rPr>
          <w:noProof w:val="0"/>
          <w:lang w:val="en-US"/>
        </w:rPr>
        <w:t xml:space="preserve"> full la 1000BASE-T </w:t>
      </w:r>
    </w:p>
    <w:p w14:paraId="30EEC353" w14:textId="77777777" w:rsidR="00DE7422" w:rsidRPr="00DE7422" w:rsidRDefault="00DE7422" w:rsidP="00DE7422">
      <w:pPr>
        <w:widowControl w:val="0"/>
        <w:numPr>
          <w:ilvl w:val="0"/>
          <w:numId w:val="34"/>
        </w:numPr>
        <w:autoSpaceDE w:val="0"/>
        <w:autoSpaceDN w:val="0"/>
        <w:adjustRightInd w:val="0"/>
        <w:jc w:val="both"/>
        <w:rPr>
          <w:noProof w:val="0"/>
          <w:lang w:val="en-US"/>
        </w:rPr>
      </w:pPr>
      <w:r w:rsidRPr="00DE7422">
        <w:rPr>
          <w:noProof w:val="0"/>
          <w:lang w:val="en-US"/>
        </w:rPr>
        <w:t xml:space="preserve">Auto MDI/MDI-X pe </w:t>
      </w:r>
      <w:proofErr w:type="spellStart"/>
      <w:r w:rsidRPr="00DE7422">
        <w:rPr>
          <w:noProof w:val="0"/>
          <w:lang w:val="en-US"/>
        </w:rPr>
        <w:t>toate</w:t>
      </w:r>
      <w:proofErr w:type="spellEnd"/>
      <w:r w:rsidRPr="00DE7422">
        <w:rPr>
          <w:noProof w:val="0"/>
          <w:lang w:val="en-US"/>
        </w:rPr>
        <w:t xml:space="preserve"> </w:t>
      </w:r>
      <w:proofErr w:type="spellStart"/>
      <w:r w:rsidRPr="00DE7422">
        <w:rPr>
          <w:noProof w:val="0"/>
          <w:lang w:val="en-US"/>
        </w:rPr>
        <w:t>porturile</w:t>
      </w:r>
      <w:proofErr w:type="spellEnd"/>
      <w:r w:rsidRPr="00DE7422">
        <w:rPr>
          <w:noProof w:val="0"/>
          <w:lang w:val="en-US"/>
        </w:rPr>
        <w:t xml:space="preserve"> de </w:t>
      </w:r>
      <w:proofErr w:type="spellStart"/>
      <w:r w:rsidRPr="00DE7422">
        <w:rPr>
          <w:noProof w:val="0"/>
          <w:lang w:val="en-US"/>
        </w:rPr>
        <w:t>cupru</w:t>
      </w:r>
      <w:proofErr w:type="spellEnd"/>
    </w:p>
    <w:p w14:paraId="52C80AE3" w14:textId="77777777" w:rsidR="00DE7422" w:rsidRPr="00DE7422" w:rsidRDefault="00DE7422" w:rsidP="00DE7422">
      <w:pPr>
        <w:widowControl w:val="0"/>
        <w:numPr>
          <w:ilvl w:val="0"/>
          <w:numId w:val="34"/>
        </w:numPr>
        <w:autoSpaceDE w:val="0"/>
        <w:autoSpaceDN w:val="0"/>
        <w:adjustRightInd w:val="0"/>
        <w:jc w:val="both"/>
        <w:rPr>
          <w:noProof w:val="0"/>
          <w:lang w:val="en-US"/>
        </w:rPr>
      </w:pPr>
      <w:proofErr w:type="spellStart"/>
      <w:r w:rsidRPr="00DE7422">
        <w:rPr>
          <w:noProof w:val="0"/>
          <w:lang w:val="en-US"/>
        </w:rPr>
        <w:t>Buget</w:t>
      </w:r>
      <w:proofErr w:type="spellEnd"/>
      <w:r w:rsidRPr="00DE7422">
        <w:rPr>
          <w:noProof w:val="0"/>
          <w:lang w:val="en-US"/>
        </w:rPr>
        <w:t xml:space="preserve"> PoE: 195 W total, Class 4. </w:t>
      </w:r>
      <w:proofErr w:type="spellStart"/>
      <w:r w:rsidRPr="00DE7422">
        <w:rPr>
          <w:noProof w:val="0"/>
          <w:lang w:val="en-US"/>
        </w:rPr>
        <w:t>Suportă</w:t>
      </w:r>
      <w:proofErr w:type="spellEnd"/>
      <w:r w:rsidRPr="00DE7422">
        <w:rPr>
          <w:noProof w:val="0"/>
          <w:lang w:val="en-US"/>
        </w:rPr>
        <w:t xml:space="preserve"> </w:t>
      </w:r>
      <w:proofErr w:type="spellStart"/>
      <w:r w:rsidRPr="00DE7422">
        <w:rPr>
          <w:noProof w:val="0"/>
          <w:lang w:val="en-US"/>
        </w:rPr>
        <w:t>și</w:t>
      </w:r>
      <w:proofErr w:type="spellEnd"/>
      <w:r w:rsidRPr="00DE7422">
        <w:rPr>
          <w:noProof w:val="0"/>
          <w:lang w:val="en-US"/>
        </w:rPr>
        <w:t xml:space="preserve"> </w:t>
      </w:r>
      <w:proofErr w:type="spellStart"/>
      <w:r w:rsidRPr="00DE7422">
        <w:rPr>
          <w:noProof w:val="0"/>
          <w:lang w:val="en-US"/>
        </w:rPr>
        <w:t>dispozitive</w:t>
      </w:r>
      <w:proofErr w:type="spellEnd"/>
      <w:r w:rsidRPr="00DE7422">
        <w:rPr>
          <w:noProof w:val="0"/>
          <w:lang w:val="en-US"/>
        </w:rPr>
        <w:t xml:space="preserve"> 802.3af de 15,4 W</w:t>
      </w:r>
    </w:p>
    <w:p w14:paraId="5F568818" w14:textId="77777777" w:rsidR="00DE7422" w:rsidRPr="00DE7422" w:rsidRDefault="00DE7422" w:rsidP="00DE7422">
      <w:pPr>
        <w:ind w:left="90" w:firstLine="180"/>
        <w:rPr>
          <w:noProof w:val="0"/>
          <w:lang w:val="en-US"/>
        </w:rPr>
      </w:pPr>
      <w:r w:rsidRPr="00DE7422">
        <w:rPr>
          <w:rFonts w:hAnsi="Symbol"/>
          <w:noProof w:val="0"/>
          <w:lang w:val="en-US"/>
        </w:rPr>
        <w:t></w:t>
      </w:r>
      <w:r w:rsidRPr="00DE7422">
        <w:rPr>
          <w:noProof w:val="0"/>
          <w:lang w:val="en-US"/>
        </w:rPr>
        <w:t xml:space="preserve">    Capacitate de </w:t>
      </w:r>
      <w:proofErr w:type="spellStart"/>
      <w:r w:rsidRPr="00DE7422">
        <w:rPr>
          <w:noProof w:val="0"/>
          <w:lang w:val="en-US"/>
        </w:rPr>
        <w:t>comutare</w:t>
      </w:r>
      <w:proofErr w:type="spellEnd"/>
      <w:r w:rsidRPr="00DE7422">
        <w:rPr>
          <w:noProof w:val="0"/>
          <w:lang w:val="en-US"/>
        </w:rPr>
        <w:t xml:space="preserve">: 52 Gbps </w:t>
      </w:r>
    </w:p>
    <w:p w14:paraId="15AFF490" w14:textId="77777777" w:rsidR="00DE7422" w:rsidRPr="00DE7422" w:rsidRDefault="00DE7422" w:rsidP="00DE7422">
      <w:pPr>
        <w:ind w:left="90" w:firstLine="180"/>
        <w:rPr>
          <w:noProof w:val="0"/>
          <w:lang w:val="en-US"/>
        </w:rPr>
      </w:pPr>
      <w:r w:rsidRPr="00DE7422">
        <w:rPr>
          <w:rFonts w:hAnsi="Symbol"/>
          <w:noProof w:val="0"/>
          <w:lang w:val="en-US"/>
        </w:rPr>
        <w:t></w:t>
      </w:r>
      <w:r w:rsidRPr="00DE7422">
        <w:rPr>
          <w:noProof w:val="0"/>
          <w:lang w:val="en-US"/>
        </w:rPr>
        <w:t xml:space="preserve">    Throughput: 38,68 Mpps </w:t>
      </w:r>
    </w:p>
    <w:p w14:paraId="1A45E4BF" w14:textId="77777777" w:rsidR="00DE7422" w:rsidRPr="00DE7422" w:rsidRDefault="00DE7422" w:rsidP="00DE7422">
      <w:pPr>
        <w:ind w:left="90" w:firstLine="180"/>
        <w:rPr>
          <w:noProof w:val="0"/>
          <w:lang w:val="en-US"/>
        </w:rPr>
      </w:pPr>
      <w:r w:rsidRPr="00DE7422">
        <w:rPr>
          <w:rFonts w:hAnsi="Symbol"/>
          <w:noProof w:val="0"/>
          <w:lang w:val="en-US"/>
        </w:rPr>
        <w:t></w:t>
      </w:r>
      <w:r w:rsidRPr="00DE7422">
        <w:rPr>
          <w:noProof w:val="0"/>
          <w:lang w:val="en-US"/>
        </w:rPr>
        <w:t xml:space="preserve">    </w:t>
      </w:r>
      <w:proofErr w:type="spellStart"/>
      <w:r w:rsidRPr="00DE7422">
        <w:rPr>
          <w:noProof w:val="0"/>
          <w:lang w:val="en-US"/>
        </w:rPr>
        <w:t>Tabelă</w:t>
      </w:r>
      <w:proofErr w:type="spellEnd"/>
      <w:r w:rsidRPr="00DE7422">
        <w:rPr>
          <w:noProof w:val="0"/>
          <w:lang w:val="en-US"/>
        </w:rPr>
        <w:t xml:space="preserve"> </w:t>
      </w:r>
      <w:proofErr w:type="spellStart"/>
      <w:r w:rsidRPr="00DE7422">
        <w:rPr>
          <w:noProof w:val="0"/>
          <w:lang w:val="en-US"/>
        </w:rPr>
        <w:t>adrese</w:t>
      </w:r>
      <w:proofErr w:type="spellEnd"/>
      <w:r w:rsidRPr="00DE7422">
        <w:rPr>
          <w:noProof w:val="0"/>
          <w:lang w:val="en-US"/>
        </w:rPr>
        <w:t xml:space="preserve"> MAC: 16.000 </w:t>
      </w:r>
      <w:proofErr w:type="spellStart"/>
      <w:r w:rsidRPr="00DE7422">
        <w:rPr>
          <w:noProof w:val="0"/>
          <w:lang w:val="en-US"/>
        </w:rPr>
        <w:t>intrări</w:t>
      </w:r>
      <w:proofErr w:type="spellEnd"/>
      <w:r w:rsidRPr="00DE7422">
        <w:rPr>
          <w:noProof w:val="0"/>
          <w:lang w:val="en-US"/>
        </w:rPr>
        <w:t xml:space="preserve"> </w:t>
      </w:r>
    </w:p>
    <w:p w14:paraId="06654237" w14:textId="77777777" w:rsidR="00DE7422" w:rsidRPr="00DE7422" w:rsidRDefault="00DE7422" w:rsidP="00DE7422">
      <w:pPr>
        <w:ind w:left="90" w:firstLine="180"/>
        <w:rPr>
          <w:noProof w:val="0"/>
          <w:lang w:val="en-US"/>
        </w:rPr>
      </w:pPr>
      <w:r w:rsidRPr="00DE7422">
        <w:rPr>
          <w:rFonts w:hAnsi="Symbol"/>
          <w:noProof w:val="0"/>
          <w:lang w:val="en-US"/>
        </w:rPr>
        <w:t></w:t>
      </w:r>
      <w:r w:rsidRPr="00DE7422">
        <w:rPr>
          <w:noProof w:val="0"/>
          <w:lang w:val="en-US"/>
        </w:rPr>
        <w:t xml:space="preserve">    </w:t>
      </w:r>
      <w:proofErr w:type="spellStart"/>
      <w:r w:rsidRPr="00DE7422">
        <w:rPr>
          <w:noProof w:val="0"/>
          <w:lang w:val="en-US"/>
        </w:rPr>
        <w:t>Latență</w:t>
      </w:r>
      <w:proofErr w:type="spellEnd"/>
      <w:r w:rsidRPr="00DE7422">
        <w:rPr>
          <w:noProof w:val="0"/>
          <w:lang w:val="en-US"/>
        </w:rPr>
        <w:t xml:space="preserve">: &lt; 5,2 µs la 100 Mb, &lt; 2,8 µs la 1000 Mb </w:t>
      </w:r>
    </w:p>
    <w:p w14:paraId="75A9EEC0" w14:textId="77777777" w:rsidR="00DE7422" w:rsidRPr="00DE7422" w:rsidRDefault="00DE7422" w:rsidP="00DE7422">
      <w:pPr>
        <w:widowControl w:val="0"/>
        <w:numPr>
          <w:ilvl w:val="0"/>
          <w:numId w:val="34"/>
        </w:numPr>
        <w:autoSpaceDE w:val="0"/>
        <w:autoSpaceDN w:val="0"/>
        <w:adjustRightInd w:val="0"/>
        <w:jc w:val="both"/>
        <w:rPr>
          <w:noProof w:val="0"/>
          <w:lang w:val="en-US"/>
        </w:rPr>
      </w:pPr>
      <w:proofErr w:type="spellStart"/>
      <w:r w:rsidRPr="00DE7422">
        <w:rPr>
          <w:noProof w:val="0"/>
          <w:lang w:val="en-US"/>
        </w:rPr>
        <w:t>Procesor</w:t>
      </w:r>
      <w:proofErr w:type="spellEnd"/>
      <w:r w:rsidRPr="00DE7422">
        <w:rPr>
          <w:noProof w:val="0"/>
          <w:lang w:val="en-US"/>
        </w:rPr>
        <w:t>: ARM Cortex-A9 @ 800 MHz, 512 MB SDRAM, 256 MB flash, packet buffer 1,5 MB</w:t>
      </w:r>
    </w:p>
    <w:p w14:paraId="1339337D"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Alimentare</w:t>
      </w:r>
      <w:proofErr w:type="spellEnd"/>
      <w:r w:rsidRPr="00DE7422">
        <w:rPr>
          <w:noProof w:val="0"/>
          <w:lang w:val="en-US"/>
        </w:rPr>
        <w:t xml:space="preserve">: </w:t>
      </w:r>
      <w:proofErr w:type="spellStart"/>
      <w:r w:rsidRPr="00DE7422">
        <w:rPr>
          <w:noProof w:val="0"/>
          <w:lang w:val="en-US"/>
        </w:rPr>
        <w:t>sursă</w:t>
      </w:r>
      <w:proofErr w:type="spellEnd"/>
      <w:r w:rsidRPr="00DE7422">
        <w:rPr>
          <w:noProof w:val="0"/>
          <w:lang w:val="en-US"/>
        </w:rPr>
        <w:t xml:space="preserve"> </w:t>
      </w:r>
      <w:proofErr w:type="spellStart"/>
      <w:r w:rsidRPr="00DE7422">
        <w:rPr>
          <w:noProof w:val="0"/>
          <w:lang w:val="en-US"/>
        </w:rPr>
        <w:t>internă</w:t>
      </w:r>
      <w:proofErr w:type="spellEnd"/>
      <w:r w:rsidRPr="00DE7422">
        <w:rPr>
          <w:noProof w:val="0"/>
          <w:lang w:val="en-US"/>
        </w:rPr>
        <w:t xml:space="preserve">, 100-127 / 200-240 VAC, 50/60 Hz </w:t>
      </w:r>
    </w:p>
    <w:p w14:paraId="14790014"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Curent</w:t>
      </w:r>
      <w:proofErr w:type="spellEnd"/>
      <w:r w:rsidRPr="00DE7422">
        <w:rPr>
          <w:noProof w:val="0"/>
          <w:lang w:val="en-US"/>
        </w:rPr>
        <w:t xml:space="preserve">: 2,7 A / 1,4 A </w:t>
      </w:r>
    </w:p>
    <w:p w14:paraId="0104C58D"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Putere</w:t>
      </w:r>
      <w:proofErr w:type="spellEnd"/>
      <w:r w:rsidRPr="00DE7422">
        <w:rPr>
          <w:noProof w:val="0"/>
          <w:lang w:val="en-US"/>
        </w:rPr>
        <w:t xml:space="preserve"> </w:t>
      </w:r>
      <w:proofErr w:type="spellStart"/>
      <w:r w:rsidRPr="00DE7422">
        <w:rPr>
          <w:noProof w:val="0"/>
          <w:lang w:val="en-US"/>
        </w:rPr>
        <w:t>maximă</w:t>
      </w:r>
      <w:proofErr w:type="spellEnd"/>
      <w:r w:rsidRPr="00DE7422">
        <w:rPr>
          <w:noProof w:val="0"/>
          <w:lang w:val="en-US"/>
        </w:rPr>
        <w:t xml:space="preserve">: 244,6 W (la 100-127 V) / 237,2 W (la 200-220 V) </w:t>
      </w:r>
    </w:p>
    <w:p w14:paraId="2F1B743C"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Putere</w:t>
      </w:r>
      <w:proofErr w:type="spellEnd"/>
      <w:r w:rsidRPr="00DE7422">
        <w:rPr>
          <w:noProof w:val="0"/>
          <w:lang w:val="en-US"/>
        </w:rPr>
        <w:t xml:space="preserve"> </w:t>
      </w:r>
      <w:proofErr w:type="spellStart"/>
      <w:r w:rsidRPr="00DE7422">
        <w:rPr>
          <w:noProof w:val="0"/>
          <w:lang w:val="en-US"/>
        </w:rPr>
        <w:t>în</w:t>
      </w:r>
      <w:proofErr w:type="spellEnd"/>
      <w:r w:rsidRPr="00DE7422">
        <w:rPr>
          <w:noProof w:val="0"/>
          <w:lang w:val="en-US"/>
        </w:rPr>
        <w:t xml:space="preserve"> </w:t>
      </w:r>
      <w:proofErr w:type="spellStart"/>
      <w:r w:rsidRPr="00DE7422">
        <w:rPr>
          <w:noProof w:val="0"/>
          <w:lang w:val="en-US"/>
        </w:rPr>
        <w:t>repaus</w:t>
      </w:r>
      <w:proofErr w:type="spellEnd"/>
      <w:r w:rsidRPr="00DE7422">
        <w:rPr>
          <w:noProof w:val="0"/>
          <w:lang w:val="en-US"/>
        </w:rPr>
        <w:t xml:space="preserve">: 14,5 W / 13,4 W </w:t>
      </w:r>
    </w:p>
    <w:p w14:paraId="4B46FC9C" w14:textId="77777777" w:rsidR="00DE7422" w:rsidRPr="00DE7422" w:rsidRDefault="00DE7422" w:rsidP="00DE7422">
      <w:pPr>
        <w:widowControl w:val="0"/>
        <w:numPr>
          <w:ilvl w:val="0"/>
          <w:numId w:val="34"/>
        </w:numPr>
        <w:autoSpaceDE w:val="0"/>
        <w:autoSpaceDN w:val="0"/>
        <w:adjustRightInd w:val="0"/>
        <w:rPr>
          <w:noProof w:val="0"/>
          <w:lang w:val="en-US"/>
        </w:rPr>
      </w:pPr>
      <w:proofErr w:type="spellStart"/>
      <w:r w:rsidRPr="00DE7422">
        <w:rPr>
          <w:noProof w:val="0"/>
          <w:lang w:val="en-US"/>
        </w:rPr>
        <w:t>Zgomot</w:t>
      </w:r>
      <w:proofErr w:type="spellEnd"/>
      <w:r w:rsidRPr="00DE7422">
        <w:rPr>
          <w:noProof w:val="0"/>
          <w:lang w:val="en-US"/>
        </w:rPr>
        <w:t xml:space="preserve">: </w:t>
      </w:r>
      <w:proofErr w:type="spellStart"/>
      <w:r w:rsidRPr="00DE7422">
        <w:rPr>
          <w:noProof w:val="0"/>
          <w:lang w:val="en-US"/>
        </w:rPr>
        <w:t>LWAd</w:t>
      </w:r>
      <w:proofErr w:type="spellEnd"/>
      <w:r w:rsidRPr="00DE7422">
        <w:rPr>
          <w:noProof w:val="0"/>
          <w:lang w:val="en-US"/>
        </w:rPr>
        <w:t xml:space="preserve"> 3,1 Bel, </w:t>
      </w:r>
      <w:proofErr w:type="spellStart"/>
      <w:r w:rsidRPr="00DE7422">
        <w:rPr>
          <w:noProof w:val="0"/>
          <w:lang w:val="en-US"/>
        </w:rPr>
        <w:t>LpAm</w:t>
      </w:r>
      <w:proofErr w:type="spellEnd"/>
      <w:r w:rsidRPr="00DE7422">
        <w:rPr>
          <w:noProof w:val="0"/>
          <w:lang w:val="en-US"/>
        </w:rPr>
        <w:t xml:space="preserve"> 17 dB (</w:t>
      </w:r>
      <w:proofErr w:type="spellStart"/>
      <w:r w:rsidRPr="00DE7422">
        <w:rPr>
          <w:noProof w:val="0"/>
          <w:lang w:val="en-US"/>
        </w:rPr>
        <w:t>trafic</w:t>
      </w:r>
      <w:proofErr w:type="spellEnd"/>
      <w:r w:rsidRPr="00DE7422">
        <w:rPr>
          <w:noProof w:val="0"/>
          <w:lang w:val="en-US"/>
        </w:rPr>
        <w:t xml:space="preserve"> 100%, PoE 50%); </w:t>
      </w:r>
      <w:proofErr w:type="spellStart"/>
      <w:r w:rsidRPr="00DE7422">
        <w:rPr>
          <w:noProof w:val="0"/>
          <w:lang w:val="en-US"/>
        </w:rPr>
        <w:t>LWAd</w:t>
      </w:r>
      <w:proofErr w:type="spellEnd"/>
      <w:r w:rsidRPr="00DE7422">
        <w:rPr>
          <w:noProof w:val="0"/>
          <w:lang w:val="en-US"/>
        </w:rPr>
        <w:t xml:space="preserve"> 5,1 Bel, </w:t>
      </w:r>
      <w:proofErr w:type="spellStart"/>
      <w:r w:rsidRPr="00DE7422">
        <w:rPr>
          <w:noProof w:val="0"/>
          <w:lang w:val="en-US"/>
        </w:rPr>
        <w:t>LpAm</w:t>
      </w:r>
      <w:proofErr w:type="spellEnd"/>
      <w:r w:rsidRPr="00DE7422">
        <w:rPr>
          <w:noProof w:val="0"/>
          <w:lang w:val="en-US"/>
        </w:rPr>
        <w:t xml:space="preserve"> 35 dB la PoE 100% </w:t>
      </w:r>
    </w:p>
    <w:p w14:paraId="7D55D7B4" w14:textId="77777777" w:rsidR="00DE7422" w:rsidRPr="00DE7422" w:rsidRDefault="00DE7422" w:rsidP="00DE7422">
      <w:pPr>
        <w:widowControl w:val="0"/>
        <w:numPr>
          <w:ilvl w:val="0"/>
          <w:numId w:val="34"/>
        </w:numPr>
        <w:autoSpaceDE w:val="0"/>
        <w:autoSpaceDN w:val="0"/>
        <w:adjustRightInd w:val="0"/>
        <w:jc w:val="both"/>
        <w:rPr>
          <w:noProof w:val="0"/>
          <w:lang w:val="en-US"/>
        </w:rPr>
      </w:pPr>
      <w:proofErr w:type="spellStart"/>
      <w:r w:rsidRPr="00DE7422">
        <w:rPr>
          <w:noProof w:val="0"/>
          <w:lang w:val="en-US"/>
        </w:rPr>
        <w:t>Montare</w:t>
      </w:r>
      <w:proofErr w:type="spellEnd"/>
      <w:r w:rsidRPr="00DE7422">
        <w:rPr>
          <w:noProof w:val="0"/>
          <w:lang w:val="en-US"/>
        </w:rPr>
        <w:t xml:space="preserve">: rack EIA 19" (kit 2-post </w:t>
      </w:r>
      <w:proofErr w:type="spellStart"/>
      <w:r w:rsidRPr="00DE7422">
        <w:rPr>
          <w:noProof w:val="0"/>
          <w:lang w:val="en-US"/>
        </w:rPr>
        <w:t>inclus</w:t>
      </w:r>
      <w:proofErr w:type="spellEnd"/>
      <w:r w:rsidRPr="00DE7422">
        <w:rPr>
          <w:noProof w:val="0"/>
          <w:lang w:val="en-US"/>
        </w:rPr>
        <w:t>)</w:t>
      </w:r>
    </w:p>
    <w:p w14:paraId="6141139E" w14:textId="77777777" w:rsidR="00DE7422" w:rsidRPr="00DE7422" w:rsidRDefault="00DE7422" w:rsidP="00DE7422">
      <w:pPr>
        <w:widowControl w:val="0"/>
        <w:autoSpaceDE w:val="0"/>
        <w:autoSpaceDN w:val="0"/>
        <w:adjustRightInd w:val="0"/>
        <w:jc w:val="both"/>
        <w:rPr>
          <w:noProof w:val="0"/>
          <w:lang w:val="en-US"/>
        </w:rPr>
      </w:pPr>
    </w:p>
    <w:p w14:paraId="189A7EB9" w14:textId="77777777" w:rsidR="00DE7422" w:rsidRPr="00DE7422" w:rsidRDefault="00DE7422" w:rsidP="00DE7422">
      <w:pPr>
        <w:widowControl w:val="0"/>
        <w:numPr>
          <w:ilvl w:val="0"/>
          <w:numId w:val="25"/>
        </w:numPr>
        <w:autoSpaceDE w:val="0"/>
        <w:autoSpaceDN w:val="0"/>
        <w:adjustRightInd w:val="0"/>
        <w:ind w:left="450"/>
        <w:rPr>
          <w:noProof w:val="0"/>
        </w:rPr>
      </w:pPr>
      <w:r w:rsidRPr="00DE7422">
        <w:rPr>
          <w:b/>
          <w:noProof w:val="0"/>
        </w:rPr>
        <w:t xml:space="preserve">Sistem de Supraveghere și Management Video (VMS) – Componenta hardware și software </w:t>
      </w:r>
    </w:p>
    <w:p w14:paraId="79FC4F61" w14:textId="77777777" w:rsidR="00DE7422" w:rsidRPr="00DE7422" w:rsidRDefault="00DE7422" w:rsidP="00DE7422">
      <w:pPr>
        <w:widowControl w:val="0"/>
        <w:autoSpaceDE w:val="0"/>
        <w:autoSpaceDN w:val="0"/>
        <w:adjustRightInd w:val="0"/>
        <w:ind w:left="450"/>
        <w:rPr>
          <w:noProof w:val="0"/>
        </w:rPr>
      </w:pP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DE7422" w:rsidRPr="00DE7422" w14:paraId="291ECE8D" w14:textId="77777777" w:rsidTr="001950A6">
        <w:tc>
          <w:tcPr>
            <w:tcW w:w="9805" w:type="dxa"/>
            <w:gridSpan w:val="2"/>
            <w:shd w:val="clear" w:color="auto" w:fill="D9D9D9"/>
            <w:tcMar>
              <w:top w:w="60" w:type="dxa"/>
              <w:left w:w="100" w:type="dxa"/>
              <w:bottom w:w="60" w:type="dxa"/>
              <w:right w:w="100" w:type="dxa"/>
            </w:tcMar>
            <w:vAlign w:val="center"/>
          </w:tcPr>
          <w:p w14:paraId="5F7E23B6" w14:textId="77777777" w:rsidR="00DE7422" w:rsidRPr="00DE7422" w:rsidRDefault="00DE7422" w:rsidP="00DE7422">
            <w:pPr>
              <w:widowControl w:val="0"/>
              <w:autoSpaceDE w:val="0"/>
              <w:autoSpaceDN w:val="0"/>
              <w:adjustRightInd w:val="0"/>
              <w:jc w:val="center"/>
              <w:rPr>
                <w:b/>
                <w:bCs/>
                <w:noProof w:val="0"/>
                <w:lang w:val="en-US"/>
              </w:rPr>
            </w:pPr>
            <w:r w:rsidRPr="00DE7422">
              <w:rPr>
                <w:b/>
                <w:bCs/>
                <w:noProof w:val="0"/>
                <w:lang w:val="en-US"/>
              </w:rPr>
              <w:t>Componenta Hardware</w:t>
            </w:r>
          </w:p>
          <w:p w14:paraId="052CF77B" w14:textId="77777777" w:rsidR="00DE7422" w:rsidRPr="00DE7422" w:rsidRDefault="00DE7422" w:rsidP="00DE7422">
            <w:pPr>
              <w:widowControl w:val="0"/>
              <w:autoSpaceDE w:val="0"/>
              <w:autoSpaceDN w:val="0"/>
              <w:adjustRightInd w:val="0"/>
              <w:jc w:val="both"/>
              <w:rPr>
                <w:noProof w:val="0"/>
                <w:lang w:val="it-IT"/>
              </w:rPr>
            </w:pPr>
            <w:proofErr w:type="spellStart"/>
            <w:r w:rsidRPr="00DE7422">
              <w:rPr>
                <w:noProof w:val="0"/>
                <w:lang w:val="en-US"/>
              </w:rPr>
              <w:t>Echipamentul</w:t>
            </w:r>
            <w:proofErr w:type="spellEnd"/>
            <w:r w:rsidRPr="00DE7422">
              <w:rPr>
                <w:noProof w:val="0"/>
                <w:lang w:val="en-US"/>
              </w:rPr>
              <w:t xml:space="preserve"> </w:t>
            </w:r>
            <w:proofErr w:type="spellStart"/>
            <w:r w:rsidRPr="00DE7422">
              <w:rPr>
                <w:noProof w:val="0"/>
                <w:lang w:val="en-US"/>
              </w:rPr>
              <w:t>oferit</w:t>
            </w:r>
            <w:proofErr w:type="spellEnd"/>
            <w:r w:rsidRPr="00DE7422">
              <w:rPr>
                <w:noProof w:val="0"/>
                <w:lang w:val="en-US"/>
              </w:rPr>
              <w:t xml:space="preserve"> </w:t>
            </w:r>
            <w:proofErr w:type="spellStart"/>
            <w:r w:rsidRPr="00DE7422">
              <w:rPr>
                <w:noProof w:val="0"/>
                <w:lang w:val="en-US"/>
              </w:rPr>
              <w:t>în</w:t>
            </w:r>
            <w:proofErr w:type="spellEnd"/>
            <w:r w:rsidRPr="00DE7422">
              <w:rPr>
                <w:noProof w:val="0"/>
                <w:lang w:val="en-US"/>
              </w:rPr>
              <w:t xml:space="preserve"> </w:t>
            </w:r>
            <w:proofErr w:type="spellStart"/>
            <w:r w:rsidRPr="00DE7422">
              <w:rPr>
                <w:noProof w:val="0"/>
                <w:lang w:val="en-US"/>
              </w:rPr>
              <w:t>cadrul</w:t>
            </w:r>
            <w:proofErr w:type="spellEnd"/>
            <w:r w:rsidRPr="00DE7422">
              <w:rPr>
                <w:noProof w:val="0"/>
                <w:lang w:val="en-US"/>
              </w:rPr>
              <w:t xml:space="preserve"> </w:t>
            </w:r>
            <w:proofErr w:type="spellStart"/>
            <w:r w:rsidRPr="00DE7422">
              <w:rPr>
                <w:noProof w:val="0"/>
                <w:lang w:val="en-US"/>
              </w:rPr>
              <w:t>achiziției</w:t>
            </w:r>
            <w:proofErr w:type="spellEnd"/>
            <w:r w:rsidRPr="00DE7422">
              <w:rPr>
                <w:noProof w:val="0"/>
                <w:lang w:val="en-US"/>
              </w:rPr>
              <w:t xml:space="preserve"> </w:t>
            </w:r>
            <w:proofErr w:type="spellStart"/>
            <w:r w:rsidRPr="00DE7422">
              <w:rPr>
                <w:noProof w:val="0"/>
                <w:lang w:val="en-US"/>
              </w:rPr>
              <w:t>trebuie</w:t>
            </w:r>
            <w:proofErr w:type="spellEnd"/>
            <w:r w:rsidRPr="00DE7422">
              <w:rPr>
                <w:noProof w:val="0"/>
                <w:lang w:val="en-US"/>
              </w:rPr>
              <w:t xml:space="preserve"> </w:t>
            </w:r>
            <w:proofErr w:type="spellStart"/>
            <w:r w:rsidRPr="00DE7422">
              <w:rPr>
                <w:noProof w:val="0"/>
                <w:lang w:val="en-US"/>
              </w:rPr>
              <w:t>să</w:t>
            </w:r>
            <w:proofErr w:type="spellEnd"/>
            <w:r w:rsidRPr="00DE7422">
              <w:rPr>
                <w:noProof w:val="0"/>
                <w:lang w:val="en-US"/>
              </w:rPr>
              <w:t xml:space="preserve"> fie </w:t>
            </w:r>
            <w:proofErr w:type="spellStart"/>
            <w:r w:rsidRPr="00DE7422">
              <w:rPr>
                <w:noProof w:val="0"/>
                <w:lang w:val="en-US"/>
              </w:rPr>
              <w:t>nou</w:t>
            </w:r>
            <w:proofErr w:type="spellEnd"/>
            <w:r w:rsidRPr="00DE7422">
              <w:rPr>
                <w:noProof w:val="0"/>
                <w:lang w:val="en-US"/>
              </w:rPr>
              <w:t xml:space="preserve">, </w:t>
            </w:r>
            <w:proofErr w:type="spellStart"/>
            <w:r w:rsidRPr="00DE7422">
              <w:rPr>
                <w:noProof w:val="0"/>
                <w:lang w:val="en-US"/>
              </w:rPr>
              <w:t>calitativ</w:t>
            </w:r>
            <w:proofErr w:type="spellEnd"/>
            <w:r w:rsidRPr="00DE7422">
              <w:rPr>
                <w:noProof w:val="0"/>
                <w:lang w:val="en-US"/>
              </w:rPr>
              <w:t xml:space="preserve">, </w:t>
            </w:r>
            <w:proofErr w:type="spellStart"/>
            <w:r w:rsidRPr="00DE7422">
              <w:rPr>
                <w:noProof w:val="0"/>
                <w:lang w:val="en-US"/>
              </w:rPr>
              <w:t>produs</w:t>
            </w:r>
            <w:proofErr w:type="spellEnd"/>
            <w:r w:rsidRPr="00DE7422">
              <w:rPr>
                <w:noProof w:val="0"/>
                <w:lang w:val="en-US"/>
              </w:rPr>
              <w:t xml:space="preserve"> de </w:t>
            </w:r>
            <w:proofErr w:type="spellStart"/>
            <w:r w:rsidRPr="00DE7422">
              <w:rPr>
                <w:noProof w:val="0"/>
                <w:lang w:val="en-US"/>
              </w:rPr>
              <w:t>producători</w:t>
            </w:r>
            <w:proofErr w:type="spellEnd"/>
            <w:r w:rsidRPr="00DE7422">
              <w:rPr>
                <w:noProof w:val="0"/>
                <w:lang w:val="en-US"/>
              </w:rPr>
              <w:t xml:space="preserve"> </w:t>
            </w:r>
            <w:proofErr w:type="spellStart"/>
            <w:r w:rsidRPr="00DE7422">
              <w:rPr>
                <w:noProof w:val="0"/>
                <w:lang w:val="en-US"/>
              </w:rPr>
              <w:t>renumiți</w:t>
            </w:r>
            <w:proofErr w:type="spellEnd"/>
            <w:r w:rsidRPr="00DE7422">
              <w:rPr>
                <w:noProof w:val="0"/>
                <w:lang w:val="en-US"/>
              </w:rPr>
              <w:t xml:space="preserve">, bine </w:t>
            </w:r>
            <w:proofErr w:type="spellStart"/>
            <w:r w:rsidRPr="00DE7422">
              <w:rPr>
                <w:noProof w:val="0"/>
                <w:lang w:val="en-US"/>
              </w:rPr>
              <w:t>cunoscuți</w:t>
            </w:r>
            <w:proofErr w:type="spellEnd"/>
            <w:r w:rsidRPr="00DE7422">
              <w:rPr>
                <w:noProof w:val="0"/>
                <w:lang w:val="en-US"/>
              </w:rPr>
              <w:t xml:space="preserve"> </w:t>
            </w:r>
            <w:proofErr w:type="spellStart"/>
            <w:r w:rsidRPr="00DE7422">
              <w:rPr>
                <w:noProof w:val="0"/>
                <w:lang w:val="en-US"/>
              </w:rPr>
              <w:t>internațional</w:t>
            </w:r>
            <w:proofErr w:type="spellEnd"/>
            <w:r w:rsidRPr="00DE7422">
              <w:rPr>
                <w:noProof w:val="0"/>
                <w:lang w:val="en-US"/>
              </w:rPr>
              <w:t xml:space="preserve"> </w:t>
            </w:r>
            <w:proofErr w:type="spellStart"/>
            <w:r w:rsidRPr="00DE7422">
              <w:rPr>
                <w:noProof w:val="0"/>
                <w:lang w:val="en-US"/>
              </w:rPr>
              <w:t>în</w:t>
            </w:r>
            <w:proofErr w:type="spellEnd"/>
            <w:r w:rsidRPr="00DE7422">
              <w:rPr>
                <w:noProof w:val="0"/>
                <w:lang w:val="en-US"/>
              </w:rPr>
              <w:t xml:space="preserve"> </w:t>
            </w:r>
            <w:proofErr w:type="spellStart"/>
            <w:r w:rsidRPr="00DE7422">
              <w:rPr>
                <w:noProof w:val="0"/>
                <w:lang w:val="en-US"/>
              </w:rPr>
              <w:t>domeniul</w:t>
            </w:r>
            <w:proofErr w:type="spellEnd"/>
            <w:r w:rsidRPr="00DE7422">
              <w:rPr>
                <w:noProof w:val="0"/>
                <w:lang w:val="en-US"/>
              </w:rPr>
              <w:t xml:space="preserve"> TI. </w:t>
            </w:r>
            <w:r w:rsidRPr="00DE7422">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DE7422" w:rsidRPr="00DE7422" w14:paraId="72397DDC" w14:textId="77777777" w:rsidTr="001950A6">
        <w:tc>
          <w:tcPr>
            <w:tcW w:w="2700" w:type="dxa"/>
            <w:shd w:val="clear" w:color="auto" w:fill="D9D9D9"/>
            <w:tcMar>
              <w:top w:w="60" w:type="dxa"/>
              <w:left w:w="100" w:type="dxa"/>
              <w:bottom w:w="60" w:type="dxa"/>
              <w:right w:w="100" w:type="dxa"/>
            </w:tcMar>
            <w:vAlign w:val="center"/>
          </w:tcPr>
          <w:p w14:paraId="1DE6B8CA" w14:textId="77777777" w:rsidR="00DE7422" w:rsidRPr="00DE7422" w:rsidRDefault="00DE7422" w:rsidP="00DE7422">
            <w:pPr>
              <w:widowControl w:val="0"/>
              <w:autoSpaceDE w:val="0"/>
              <w:autoSpaceDN w:val="0"/>
              <w:adjustRightInd w:val="0"/>
              <w:jc w:val="center"/>
              <w:rPr>
                <w:noProof w:val="0"/>
                <w:lang w:val="en-US"/>
              </w:rPr>
            </w:pPr>
            <w:proofErr w:type="spellStart"/>
            <w:r w:rsidRPr="00DE7422">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374BCE63" w14:textId="77777777" w:rsidR="00DE7422" w:rsidRPr="00DE7422" w:rsidRDefault="00DE7422" w:rsidP="00DE7422">
            <w:pPr>
              <w:widowControl w:val="0"/>
              <w:autoSpaceDE w:val="0"/>
              <w:autoSpaceDN w:val="0"/>
              <w:adjustRightInd w:val="0"/>
              <w:jc w:val="center"/>
              <w:rPr>
                <w:noProof w:val="0"/>
                <w:lang w:val="en-US"/>
              </w:rPr>
            </w:pPr>
            <w:proofErr w:type="spellStart"/>
            <w:r w:rsidRPr="00DE7422">
              <w:rPr>
                <w:b/>
                <w:bCs/>
                <w:noProof w:val="0"/>
                <w:lang w:val="en-US"/>
              </w:rPr>
              <w:t>Cerință</w:t>
            </w:r>
            <w:proofErr w:type="spellEnd"/>
          </w:p>
        </w:tc>
      </w:tr>
      <w:tr w:rsidR="00DE7422" w:rsidRPr="00DE7422" w14:paraId="15069322" w14:textId="77777777" w:rsidTr="001950A6">
        <w:tc>
          <w:tcPr>
            <w:tcW w:w="2700" w:type="dxa"/>
            <w:tcMar>
              <w:top w:w="60" w:type="dxa"/>
              <w:left w:w="100" w:type="dxa"/>
              <w:bottom w:w="60" w:type="dxa"/>
              <w:right w:w="100" w:type="dxa"/>
            </w:tcMar>
            <w:vAlign w:val="center"/>
          </w:tcPr>
          <w:p w14:paraId="229E4F38"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Processor</w:t>
            </w:r>
          </w:p>
        </w:tc>
        <w:tc>
          <w:tcPr>
            <w:tcW w:w="7105" w:type="dxa"/>
            <w:tcMar>
              <w:top w:w="60" w:type="dxa"/>
              <w:left w:w="100" w:type="dxa"/>
              <w:bottom w:w="60" w:type="dxa"/>
              <w:right w:w="100" w:type="dxa"/>
            </w:tcMar>
            <w:vAlign w:val="center"/>
          </w:tcPr>
          <w:p w14:paraId="2E51D935"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xml:space="preserve">Minim One (1x) Intel® Xeon® E-2434 3.4G, 4C/8T, 12M Cache, Hyper-Threading Technology, Virtualization Technology (VT-x), Intel EPT, </w:t>
            </w:r>
            <w:proofErr w:type="spellStart"/>
            <w:r w:rsidRPr="00DE7422">
              <w:rPr>
                <w:noProof w:val="0"/>
                <w:lang w:val="en-US"/>
              </w:rPr>
              <w:t>sau</w:t>
            </w:r>
            <w:proofErr w:type="spellEnd"/>
            <w:r w:rsidRPr="00DE7422">
              <w:rPr>
                <w:noProof w:val="0"/>
                <w:lang w:val="en-US"/>
              </w:rPr>
              <w:t xml:space="preserve"> </w:t>
            </w:r>
            <w:proofErr w:type="spellStart"/>
            <w:r w:rsidRPr="00DE7422">
              <w:rPr>
                <w:noProof w:val="0"/>
                <w:lang w:val="en-US"/>
              </w:rPr>
              <w:t>echivalent</w:t>
            </w:r>
            <w:proofErr w:type="spellEnd"/>
          </w:p>
        </w:tc>
      </w:tr>
      <w:tr w:rsidR="00DE7422" w:rsidRPr="00DE7422" w14:paraId="4596E8FE" w14:textId="77777777" w:rsidTr="001950A6">
        <w:tc>
          <w:tcPr>
            <w:tcW w:w="2700" w:type="dxa"/>
            <w:tcMar>
              <w:top w:w="60" w:type="dxa"/>
              <w:left w:w="100" w:type="dxa"/>
              <w:bottom w:w="60" w:type="dxa"/>
              <w:right w:w="100" w:type="dxa"/>
            </w:tcMar>
            <w:vAlign w:val="center"/>
          </w:tcPr>
          <w:p w14:paraId="384740C4"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Memory</w:t>
            </w:r>
          </w:p>
        </w:tc>
        <w:tc>
          <w:tcPr>
            <w:tcW w:w="7105" w:type="dxa"/>
            <w:tcMar>
              <w:top w:w="60" w:type="dxa"/>
              <w:left w:w="100" w:type="dxa"/>
              <w:bottom w:w="60" w:type="dxa"/>
              <w:right w:w="100" w:type="dxa"/>
            </w:tcMar>
            <w:vAlign w:val="center"/>
          </w:tcPr>
          <w:p w14:paraId="208C68A3"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Minim 32 GB ECC Registered Memory</w:t>
            </w:r>
          </w:p>
        </w:tc>
      </w:tr>
      <w:tr w:rsidR="00DE7422" w:rsidRPr="00DE7422" w14:paraId="3AFE4FDE" w14:textId="77777777" w:rsidTr="001950A6">
        <w:tc>
          <w:tcPr>
            <w:tcW w:w="2700" w:type="dxa"/>
            <w:tcMar>
              <w:top w:w="60" w:type="dxa"/>
              <w:left w:w="100" w:type="dxa"/>
              <w:bottom w:w="60" w:type="dxa"/>
              <w:right w:w="100" w:type="dxa"/>
            </w:tcMar>
            <w:vAlign w:val="center"/>
          </w:tcPr>
          <w:p w14:paraId="49751F74"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RAID controller</w:t>
            </w:r>
          </w:p>
        </w:tc>
        <w:tc>
          <w:tcPr>
            <w:tcW w:w="7105" w:type="dxa"/>
            <w:tcMar>
              <w:top w:w="60" w:type="dxa"/>
              <w:left w:w="100" w:type="dxa"/>
              <w:bottom w:w="60" w:type="dxa"/>
              <w:right w:w="100" w:type="dxa"/>
            </w:tcMar>
            <w:vAlign w:val="center"/>
          </w:tcPr>
          <w:p w14:paraId="2D449469"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Hardware RAID 0, 1, 10 Controller</w:t>
            </w:r>
          </w:p>
        </w:tc>
      </w:tr>
      <w:tr w:rsidR="00DE7422" w:rsidRPr="00DE7422" w14:paraId="70E79225" w14:textId="77777777" w:rsidTr="001950A6">
        <w:tc>
          <w:tcPr>
            <w:tcW w:w="2700" w:type="dxa"/>
            <w:tcMar>
              <w:top w:w="60" w:type="dxa"/>
              <w:left w:w="100" w:type="dxa"/>
              <w:bottom w:w="60" w:type="dxa"/>
              <w:right w:w="100" w:type="dxa"/>
            </w:tcMar>
            <w:vAlign w:val="center"/>
          </w:tcPr>
          <w:p w14:paraId="494ADBAD"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Hard drives</w:t>
            </w:r>
          </w:p>
        </w:tc>
        <w:tc>
          <w:tcPr>
            <w:tcW w:w="7105" w:type="dxa"/>
            <w:tcMar>
              <w:top w:w="60" w:type="dxa"/>
              <w:left w:w="100" w:type="dxa"/>
              <w:bottom w:w="60" w:type="dxa"/>
              <w:right w:w="100" w:type="dxa"/>
            </w:tcMar>
            <w:vAlign w:val="center"/>
          </w:tcPr>
          <w:p w14:paraId="57DA687E"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Minim Two (2x) 480GB SATA SSD Mix use 6Gbps, PCIe connected; 2x min. 8TB Hard Drive SATA 7200 rpm enterprise version</w:t>
            </w:r>
          </w:p>
        </w:tc>
      </w:tr>
      <w:tr w:rsidR="00DE7422" w:rsidRPr="00DE7422" w14:paraId="3FC13D14" w14:textId="77777777" w:rsidTr="001950A6">
        <w:tc>
          <w:tcPr>
            <w:tcW w:w="2700" w:type="dxa"/>
            <w:tcMar>
              <w:top w:w="60" w:type="dxa"/>
              <w:left w:w="100" w:type="dxa"/>
              <w:bottom w:w="60" w:type="dxa"/>
              <w:right w:w="100" w:type="dxa"/>
            </w:tcMar>
            <w:vAlign w:val="center"/>
          </w:tcPr>
          <w:p w14:paraId="7EDE969D"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Internal Ports</w:t>
            </w:r>
          </w:p>
        </w:tc>
        <w:tc>
          <w:tcPr>
            <w:tcW w:w="7105" w:type="dxa"/>
            <w:tcMar>
              <w:top w:w="60" w:type="dxa"/>
              <w:left w:w="100" w:type="dxa"/>
              <w:bottom w:w="60" w:type="dxa"/>
              <w:right w:w="100" w:type="dxa"/>
            </w:tcMar>
            <w:vAlign w:val="center"/>
          </w:tcPr>
          <w:p w14:paraId="3C450AEF" w14:textId="77777777" w:rsidR="00DE7422" w:rsidRPr="00DE7422" w:rsidRDefault="00DE7422" w:rsidP="00DE7422">
            <w:pPr>
              <w:widowControl w:val="0"/>
              <w:autoSpaceDE w:val="0"/>
              <w:autoSpaceDN w:val="0"/>
              <w:adjustRightInd w:val="0"/>
              <w:rPr>
                <w:noProof w:val="0"/>
                <w:lang w:val="fr-FR"/>
              </w:rPr>
            </w:pPr>
            <w:proofErr w:type="spellStart"/>
            <w:r w:rsidRPr="00DE7422">
              <w:rPr>
                <w:noProof w:val="0"/>
                <w:lang w:val="fr-FR"/>
              </w:rPr>
              <w:t>Minim</w:t>
            </w:r>
            <w:proofErr w:type="spellEnd"/>
            <w:r w:rsidRPr="00DE7422">
              <w:rPr>
                <w:noProof w:val="0"/>
                <w:lang w:val="fr-FR"/>
              </w:rPr>
              <w:t xml:space="preserve"> 1 x8 </w:t>
            </w:r>
            <w:proofErr w:type="spellStart"/>
            <w:r w:rsidRPr="00DE7422">
              <w:rPr>
                <w:noProof w:val="0"/>
                <w:lang w:val="fr-FR"/>
              </w:rPr>
              <w:t>PCIe</w:t>
            </w:r>
            <w:proofErr w:type="spellEnd"/>
            <w:r w:rsidRPr="00DE7422">
              <w:rPr>
                <w:noProof w:val="0"/>
                <w:lang w:val="fr-FR"/>
              </w:rPr>
              <w:t xml:space="preserve">, 1 x16 </w:t>
            </w:r>
            <w:proofErr w:type="spellStart"/>
            <w:r w:rsidRPr="00DE7422">
              <w:rPr>
                <w:noProof w:val="0"/>
                <w:lang w:val="fr-FR"/>
              </w:rPr>
              <w:t>PCIe</w:t>
            </w:r>
            <w:proofErr w:type="spellEnd"/>
            <w:r w:rsidRPr="00DE7422">
              <w:rPr>
                <w:noProof w:val="0"/>
                <w:lang w:val="fr-FR"/>
              </w:rPr>
              <w:t>, 1 x USB 3.x</w:t>
            </w:r>
          </w:p>
        </w:tc>
      </w:tr>
      <w:tr w:rsidR="00DE7422" w:rsidRPr="00DE7422" w14:paraId="12F560D3" w14:textId="77777777" w:rsidTr="001950A6">
        <w:tc>
          <w:tcPr>
            <w:tcW w:w="2700" w:type="dxa"/>
            <w:tcMar>
              <w:top w:w="60" w:type="dxa"/>
              <w:left w:w="100" w:type="dxa"/>
              <w:bottom w:w="60" w:type="dxa"/>
              <w:right w:w="100" w:type="dxa"/>
            </w:tcMar>
            <w:vAlign w:val="center"/>
          </w:tcPr>
          <w:p w14:paraId="73510254"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Cooling system</w:t>
            </w:r>
          </w:p>
        </w:tc>
        <w:tc>
          <w:tcPr>
            <w:tcW w:w="7105" w:type="dxa"/>
            <w:tcMar>
              <w:top w:w="60" w:type="dxa"/>
              <w:left w:w="100" w:type="dxa"/>
              <w:bottom w:w="60" w:type="dxa"/>
              <w:right w:w="100" w:type="dxa"/>
            </w:tcMar>
            <w:vAlign w:val="center"/>
          </w:tcPr>
          <w:p w14:paraId="05D33719"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Full Redundant hot plug fans</w:t>
            </w:r>
          </w:p>
        </w:tc>
      </w:tr>
      <w:tr w:rsidR="00DE7422" w:rsidRPr="00DE7422" w14:paraId="42BFD4EC" w14:textId="77777777" w:rsidTr="001950A6">
        <w:tc>
          <w:tcPr>
            <w:tcW w:w="2700" w:type="dxa"/>
            <w:tcMar>
              <w:top w:w="60" w:type="dxa"/>
              <w:left w:w="100" w:type="dxa"/>
              <w:bottom w:w="60" w:type="dxa"/>
              <w:right w:w="100" w:type="dxa"/>
            </w:tcMar>
            <w:vAlign w:val="center"/>
          </w:tcPr>
          <w:p w14:paraId="6A902E9B"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Power supply</w:t>
            </w:r>
          </w:p>
        </w:tc>
        <w:tc>
          <w:tcPr>
            <w:tcW w:w="7105" w:type="dxa"/>
            <w:tcMar>
              <w:top w:w="60" w:type="dxa"/>
              <w:left w:w="100" w:type="dxa"/>
              <w:bottom w:w="60" w:type="dxa"/>
              <w:right w:w="100" w:type="dxa"/>
            </w:tcMar>
            <w:vAlign w:val="center"/>
          </w:tcPr>
          <w:p w14:paraId="3858D3BD"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Hot-Plug, Titanium or equivalent, Certified, minim 700 W</w:t>
            </w:r>
          </w:p>
        </w:tc>
      </w:tr>
      <w:tr w:rsidR="00DE7422" w:rsidRPr="00DE7422" w14:paraId="7AF87635" w14:textId="77777777" w:rsidTr="001950A6">
        <w:tc>
          <w:tcPr>
            <w:tcW w:w="2700" w:type="dxa"/>
            <w:tcMar>
              <w:top w:w="60" w:type="dxa"/>
              <w:left w:w="100" w:type="dxa"/>
              <w:bottom w:w="60" w:type="dxa"/>
              <w:right w:w="100" w:type="dxa"/>
            </w:tcMar>
            <w:vAlign w:val="center"/>
          </w:tcPr>
          <w:p w14:paraId="545844B7"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Network interfaces</w:t>
            </w:r>
          </w:p>
        </w:tc>
        <w:tc>
          <w:tcPr>
            <w:tcW w:w="7105" w:type="dxa"/>
            <w:tcMar>
              <w:top w:w="60" w:type="dxa"/>
              <w:left w:w="100" w:type="dxa"/>
              <w:bottom w:w="60" w:type="dxa"/>
              <w:right w:w="100" w:type="dxa"/>
            </w:tcMar>
            <w:vAlign w:val="center"/>
          </w:tcPr>
          <w:p w14:paraId="5950F84C"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Two (2x) 1Gb Ethernet;</w:t>
            </w:r>
          </w:p>
          <w:p w14:paraId="125250F5"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One (1x) Ethernet Management port.</w:t>
            </w:r>
          </w:p>
        </w:tc>
      </w:tr>
      <w:tr w:rsidR="00DE7422" w:rsidRPr="00DE7422" w14:paraId="581DBC50" w14:textId="77777777" w:rsidTr="001950A6">
        <w:tc>
          <w:tcPr>
            <w:tcW w:w="2700" w:type="dxa"/>
            <w:tcMar>
              <w:top w:w="60" w:type="dxa"/>
              <w:left w:w="100" w:type="dxa"/>
              <w:bottom w:w="60" w:type="dxa"/>
              <w:right w:w="100" w:type="dxa"/>
            </w:tcMar>
            <w:vAlign w:val="center"/>
          </w:tcPr>
          <w:p w14:paraId="28DBB9BB"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Diagnostic LEDs</w:t>
            </w:r>
          </w:p>
        </w:tc>
        <w:tc>
          <w:tcPr>
            <w:tcW w:w="7105" w:type="dxa"/>
            <w:tcMar>
              <w:top w:w="60" w:type="dxa"/>
              <w:left w:w="100" w:type="dxa"/>
              <w:bottom w:w="60" w:type="dxa"/>
              <w:right w:w="100" w:type="dxa"/>
            </w:tcMar>
            <w:vAlign w:val="center"/>
          </w:tcPr>
          <w:p w14:paraId="1070F2C2"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On front panel</w:t>
            </w:r>
          </w:p>
        </w:tc>
      </w:tr>
      <w:tr w:rsidR="00DE7422" w:rsidRPr="00DE7422" w14:paraId="28C9BD0B" w14:textId="77777777" w:rsidTr="001950A6">
        <w:tc>
          <w:tcPr>
            <w:tcW w:w="2700" w:type="dxa"/>
            <w:tcMar>
              <w:top w:w="60" w:type="dxa"/>
              <w:left w:w="100" w:type="dxa"/>
              <w:bottom w:w="60" w:type="dxa"/>
              <w:right w:w="100" w:type="dxa"/>
            </w:tcMar>
            <w:vAlign w:val="center"/>
          </w:tcPr>
          <w:p w14:paraId="07CE3FFA"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Server management (SM)</w:t>
            </w:r>
          </w:p>
        </w:tc>
        <w:tc>
          <w:tcPr>
            <w:tcW w:w="7105" w:type="dxa"/>
            <w:tcMar>
              <w:top w:w="60" w:type="dxa"/>
              <w:left w:w="100" w:type="dxa"/>
              <w:bottom w:w="60" w:type="dxa"/>
              <w:right w:w="100" w:type="dxa"/>
            </w:tcMar>
            <w:vAlign w:val="center"/>
          </w:tcPr>
          <w:p w14:paraId="0E79176A"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Dedicated Ethernet NIC for management;</w:t>
            </w:r>
          </w:p>
          <w:p w14:paraId="5683FCD2"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Local and remote control of system resources (manage, diagnose and monitor);</w:t>
            </w:r>
          </w:p>
          <w:p w14:paraId="2086F0CA"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Remote power control, remote firmware updating, virtual media attachment to a server of USB drive, CD/DVD drive;</w:t>
            </w:r>
          </w:p>
          <w:p w14:paraId="73D02975"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LDAP user authentication;</w:t>
            </w:r>
          </w:p>
          <w:p w14:paraId="13D35090"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Browser based administration with full control over the remote host server's display, keyboard, and mouse, including host OS graphical interface;</w:t>
            </w:r>
          </w:p>
          <w:p w14:paraId="2CC65CE3" w14:textId="77777777" w:rsidR="00DE7422" w:rsidRPr="00DE7422" w:rsidRDefault="00DE7422" w:rsidP="00DE7422">
            <w:pPr>
              <w:widowControl w:val="0"/>
              <w:autoSpaceDE w:val="0"/>
              <w:autoSpaceDN w:val="0"/>
              <w:adjustRightInd w:val="0"/>
              <w:spacing w:after="80"/>
              <w:rPr>
                <w:noProof w:val="0"/>
                <w:lang w:val="en-US"/>
              </w:rPr>
            </w:pPr>
            <w:r w:rsidRPr="00DE7422">
              <w:rPr>
                <w:noProof w:val="0"/>
                <w:lang w:val="en-US"/>
              </w:rPr>
              <w:t>– Virtual media option that provides virtual CD drive and remote image mounting;</w:t>
            </w:r>
          </w:p>
          <w:p w14:paraId="50E62943"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SM &amp; server diagnostics logging.</w:t>
            </w:r>
          </w:p>
        </w:tc>
      </w:tr>
      <w:tr w:rsidR="00DE7422" w:rsidRPr="00DE7422" w14:paraId="29E958A7" w14:textId="77777777" w:rsidTr="001950A6">
        <w:tc>
          <w:tcPr>
            <w:tcW w:w="2700" w:type="dxa"/>
            <w:tcMar>
              <w:top w:w="60" w:type="dxa"/>
              <w:left w:w="100" w:type="dxa"/>
              <w:bottom w:w="60" w:type="dxa"/>
              <w:right w:w="100" w:type="dxa"/>
            </w:tcMar>
            <w:vAlign w:val="center"/>
          </w:tcPr>
          <w:p w14:paraId="5E661055"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Operating System</w:t>
            </w:r>
          </w:p>
        </w:tc>
        <w:tc>
          <w:tcPr>
            <w:tcW w:w="7105" w:type="dxa"/>
            <w:tcMar>
              <w:top w:w="60" w:type="dxa"/>
              <w:left w:w="100" w:type="dxa"/>
              <w:bottom w:w="60" w:type="dxa"/>
              <w:right w:w="100" w:type="dxa"/>
            </w:tcMar>
            <w:vAlign w:val="center"/>
          </w:tcPr>
          <w:p w14:paraId="0C8D75B5"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Windows Server Standard / Windows Server IoT 2022 for Storage</w:t>
            </w:r>
          </w:p>
        </w:tc>
      </w:tr>
      <w:tr w:rsidR="00DE7422" w:rsidRPr="00DE7422" w14:paraId="64C174B7" w14:textId="77777777" w:rsidTr="001950A6">
        <w:tc>
          <w:tcPr>
            <w:tcW w:w="2700" w:type="dxa"/>
            <w:tcMar>
              <w:top w:w="60" w:type="dxa"/>
              <w:left w:w="100" w:type="dxa"/>
              <w:bottom w:w="60" w:type="dxa"/>
              <w:right w:w="100" w:type="dxa"/>
            </w:tcMar>
            <w:vAlign w:val="center"/>
          </w:tcPr>
          <w:p w14:paraId="77FAC579"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Form Factor NVR</w:t>
            </w:r>
          </w:p>
        </w:tc>
        <w:tc>
          <w:tcPr>
            <w:tcW w:w="7105" w:type="dxa"/>
            <w:tcMar>
              <w:top w:w="60" w:type="dxa"/>
              <w:left w:w="100" w:type="dxa"/>
              <w:bottom w:w="60" w:type="dxa"/>
              <w:right w:w="100" w:type="dxa"/>
            </w:tcMar>
            <w:vAlign w:val="center"/>
          </w:tcPr>
          <w:p w14:paraId="6A76A5BF"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Rack mount 1U</w:t>
            </w:r>
          </w:p>
        </w:tc>
      </w:tr>
      <w:tr w:rsidR="00DE7422" w:rsidRPr="00DE7422" w14:paraId="7C7B7B31" w14:textId="77777777" w:rsidTr="001950A6">
        <w:tc>
          <w:tcPr>
            <w:tcW w:w="2700" w:type="dxa"/>
            <w:tcMar>
              <w:top w:w="60" w:type="dxa"/>
              <w:left w:w="100" w:type="dxa"/>
              <w:bottom w:w="60" w:type="dxa"/>
              <w:right w:w="100" w:type="dxa"/>
            </w:tcMar>
            <w:vAlign w:val="center"/>
          </w:tcPr>
          <w:p w14:paraId="6CA772A2"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Rack mounting rails and cables</w:t>
            </w:r>
          </w:p>
        </w:tc>
        <w:tc>
          <w:tcPr>
            <w:tcW w:w="7105" w:type="dxa"/>
            <w:tcMar>
              <w:top w:w="60" w:type="dxa"/>
              <w:left w:w="100" w:type="dxa"/>
              <w:bottom w:w="60" w:type="dxa"/>
              <w:right w:w="100" w:type="dxa"/>
            </w:tcMar>
            <w:vAlign w:val="center"/>
          </w:tcPr>
          <w:p w14:paraId="6EE5AF1A"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Rails with full extraction, One (1x) Power cables, PDU connection</w:t>
            </w:r>
          </w:p>
        </w:tc>
      </w:tr>
      <w:tr w:rsidR="00DE7422" w:rsidRPr="00DE7422" w14:paraId="5216377F" w14:textId="77777777" w:rsidTr="001950A6">
        <w:tc>
          <w:tcPr>
            <w:tcW w:w="2700" w:type="dxa"/>
            <w:tcMar>
              <w:top w:w="60" w:type="dxa"/>
              <w:left w:w="100" w:type="dxa"/>
              <w:bottom w:w="60" w:type="dxa"/>
              <w:right w:w="100" w:type="dxa"/>
            </w:tcMar>
            <w:vAlign w:val="center"/>
          </w:tcPr>
          <w:p w14:paraId="283205A8"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Eficiența</w:t>
            </w:r>
            <w:proofErr w:type="spellEnd"/>
            <w:r w:rsidRPr="00DE7422">
              <w:rPr>
                <w:noProof w:val="0"/>
                <w:lang w:val="en-US"/>
              </w:rPr>
              <w:t xml:space="preserve"> </w:t>
            </w:r>
            <w:proofErr w:type="spellStart"/>
            <w:r w:rsidRPr="00DE7422">
              <w:rPr>
                <w:noProof w:val="0"/>
                <w:lang w:val="en-US"/>
              </w:rPr>
              <w:t>energetică</w:t>
            </w:r>
            <w:proofErr w:type="spellEnd"/>
          </w:p>
        </w:tc>
        <w:tc>
          <w:tcPr>
            <w:tcW w:w="7105" w:type="dxa"/>
            <w:tcMar>
              <w:top w:w="60" w:type="dxa"/>
              <w:left w:w="100" w:type="dxa"/>
              <w:bottom w:w="60" w:type="dxa"/>
              <w:right w:w="100" w:type="dxa"/>
            </w:tcMar>
            <w:vAlign w:val="center"/>
          </w:tcPr>
          <w:p w14:paraId="220FC571" w14:textId="77777777" w:rsidR="00DE7422" w:rsidRPr="00DE7422" w:rsidRDefault="00DE7422" w:rsidP="00DE7422">
            <w:pPr>
              <w:widowControl w:val="0"/>
              <w:autoSpaceDE w:val="0"/>
              <w:autoSpaceDN w:val="0"/>
              <w:adjustRightInd w:val="0"/>
              <w:rPr>
                <w:noProof w:val="0"/>
                <w:lang w:val="fr-FR"/>
              </w:rPr>
            </w:pPr>
            <w:proofErr w:type="spellStart"/>
            <w:r w:rsidRPr="00DE7422">
              <w:rPr>
                <w:noProof w:val="0"/>
                <w:lang w:val="fr-FR"/>
              </w:rPr>
              <w:t>Echipamentul</w:t>
            </w:r>
            <w:proofErr w:type="spellEnd"/>
            <w:r w:rsidRPr="00DE7422">
              <w:rPr>
                <w:noProof w:val="0"/>
                <w:lang w:val="fr-FR"/>
              </w:rPr>
              <w:t xml:space="preserve"> </w:t>
            </w:r>
            <w:proofErr w:type="spellStart"/>
            <w:r w:rsidRPr="00DE7422">
              <w:rPr>
                <w:noProof w:val="0"/>
                <w:lang w:val="fr-FR"/>
              </w:rPr>
              <w:t>oferit</w:t>
            </w:r>
            <w:proofErr w:type="spellEnd"/>
            <w:r w:rsidRPr="00DE7422">
              <w:rPr>
                <w:noProof w:val="0"/>
                <w:lang w:val="fr-FR"/>
              </w:rPr>
              <w:t xml:space="preserve"> </w:t>
            </w:r>
            <w:proofErr w:type="spellStart"/>
            <w:r w:rsidRPr="00DE7422">
              <w:rPr>
                <w:noProof w:val="0"/>
                <w:lang w:val="fr-FR"/>
              </w:rPr>
              <w:t>trebuie</w:t>
            </w:r>
            <w:proofErr w:type="spellEnd"/>
            <w:r w:rsidRPr="00DE7422">
              <w:rPr>
                <w:noProof w:val="0"/>
                <w:lang w:val="fr-FR"/>
              </w:rPr>
              <w:t xml:space="preserve"> </w:t>
            </w:r>
            <w:proofErr w:type="spellStart"/>
            <w:r w:rsidRPr="00DE7422">
              <w:rPr>
                <w:noProof w:val="0"/>
                <w:lang w:val="fr-FR"/>
              </w:rPr>
              <w:t>să</w:t>
            </w:r>
            <w:proofErr w:type="spellEnd"/>
            <w:r w:rsidRPr="00DE7422">
              <w:rPr>
                <w:noProof w:val="0"/>
                <w:lang w:val="fr-FR"/>
              </w:rPr>
              <w:t xml:space="preserve"> fie certificat la </w:t>
            </w:r>
            <w:proofErr w:type="spellStart"/>
            <w:r w:rsidRPr="00DE7422">
              <w:rPr>
                <w:noProof w:val="0"/>
                <w:lang w:val="fr-FR"/>
              </w:rPr>
              <w:t>standardele</w:t>
            </w:r>
            <w:proofErr w:type="spellEnd"/>
            <w:r w:rsidRPr="00DE7422">
              <w:rPr>
                <w:noProof w:val="0"/>
                <w:lang w:val="fr-FR"/>
              </w:rPr>
              <w:t xml:space="preserve"> de </w:t>
            </w:r>
            <w:proofErr w:type="spellStart"/>
            <w:r w:rsidRPr="00DE7422">
              <w:rPr>
                <w:noProof w:val="0"/>
                <w:lang w:val="fr-FR"/>
              </w:rPr>
              <w:t>eficiență</w:t>
            </w:r>
            <w:proofErr w:type="spellEnd"/>
            <w:r w:rsidRPr="00DE7422">
              <w:rPr>
                <w:noProof w:val="0"/>
                <w:lang w:val="fr-FR"/>
              </w:rPr>
              <w:t xml:space="preserve"> </w:t>
            </w:r>
            <w:proofErr w:type="spellStart"/>
            <w:r w:rsidRPr="00DE7422">
              <w:rPr>
                <w:noProof w:val="0"/>
                <w:lang w:val="fr-FR"/>
              </w:rPr>
              <w:t>energetică</w:t>
            </w:r>
            <w:proofErr w:type="spellEnd"/>
            <w:r w:rsidRPr="00DE7422">
              <w:rPr>
                <w:noProof w:val="0"/>
                <w:lang w:val="fr-FR"/>
              </w:rPr>
              <w:t xml:space="preserve"> ale </w:t>
            </w:r>
            <w:proofErr w:type="spellStart"/>
            <w:r w:rsidRPr="00DE7422">
              <w:rPr>
                <w:noProof w:val="0"/>
                <w:lang w:val="fr-FR"/>
              </w:rPr>
              <w:t>acestui</w:t>
            </w:r>
            <w:proofErr w:type="spellEnd"/>
            <w:r w:rsidRPr="00DE7422">
              <w:rPr>
                <w:noProof w:val="0"/>
                <w:lang w:val="fr-FR"/>
              </w:rPr>
              <w:t xml:space="preserve"> tip de </w:t>
            </w:r>
            <w:proofErr w:type="spellStart"/>
            <w:r w:rsidRPr="00DE7422">
              <w:rPr>
                <w:noProof w:val="0"/>
                <w:lang w:val="fr-FR"/>
              </w:rPr>
              <w:t>produs</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w:t>
            </w:r>
            <w:proofErr w:type="spellStart"/>
            <w:r w:rsidRPr="00DE7422">
              <w:rPr>
                <w:noProof w:val="0"/>
                <w:lang w:val="fr-FR"/>
              </w:rPr>
              <w:t>sau</w:t>
            </w:r>
            <w:proofErr w:type="spellEnd"/>
            <w:r w:rsidRPr="00DE7422">
              <w:rPr>
                <w:noProof w:val="0"/>
                <w:lang w:val="fr-FR"/>
              </w:rPr>
              <w:t xml:space="preserve"> </w:t>
            </w:r>
            <w:proofErr w:type="spellStart"/>
            <w:r w:rsidRPr="00DE7422">
              <w:rPr>
                <w:noProof w:val="0"/>
                <w:lang w:val="fr-FR"/>
              </w:rPr>
              <w:t>componente</w:t>
            </w:r>
            <w:proofErr w:type="spellEnd"/>
          </w:p>
        </w:tc>
      </w:tr>
      <w:tr w:rsidR="00DE7422" w:rsidRPr="00DE7422" w14:paraId="73AEA706" w14:textId="77777777" w:rsidTr="001950A6">
        <w:tc>
          <w:tcPr>
            <w:tcW w:w="9805" w:type="dxa"/>
            <w:gridSpan w:val="2"/>
            <w:shd w:val="clear" w:color="auto" w:fill="D1D1D1"/>
            <w:tcMar>
              <w:top w:w="60" w:type="dxa"/>
              <w:left w:w="100" w:type="dxa"/>
              <w:bottom w:w="60" w:type="dxa"/>
              <w:right w:w="100" w:type="dxa"/>
            </w:tcMar>
            <w:vAlign w:val="center"/>
          </w:tcPr>
          <w:p w14:paraId="395BECDC" w14:textId="77777777" w:rsidR="00DE7422" w:rsidRPr="00DE7422" w:rsidRDefault="00DE7422" w:rsidP="00DE7422">
            <w:pPr>
              <w:widowControl w:val="0"/>
              <w:autoSpaceDE w:val="0"/>
              <w:autoSpaceDN w:val="0"/>
              <w:adjustRightInd w:val="0"/>
              <w:jc w:val="center"/>
              <w:rPr>
                <w:b/>
                <w:bCs/>
                <w:noProof w:val="0"/>
                <w:lang w:val="fr-FR"/>
              </w:rPr>
            </w:pPr>
            <w:proofErr w:type="spellStart"/>
            <w:r w:rsidRPr="00DE7422">
              <w:rPr>
                <w:b/>
                <w:bCs/>
                <w:noProof w:val="0"/>
                <w:lang w:val="fr-FR"/>
              </w:rPr>
              <w:t>Componenta</w:t>
            </w:r>
            <w:proofErr w:type="spellEnd"/>
            <w:r w:rsidRPr="00DE7422">
              <w:rPr>
                <w:b/>
                <w:bCs/>
                <w:noProof w:val="0"/>
                <w:lang w:val="fr-FR"/>
              </w:rPr>
              <w:t xml:space="preserve"> Software</w:t>
            </w:r>
          </w:p>
          <w:p w14:paraId="169A9914" w14:textId="77777777" w:rsidR="00DE7422" w:rsidRPr="00DE7422" w:rsidRDefault="00DE7422" w:rsidP="00DE7422">
            <w:pPr>
              <w:widowControl w:val="0"/>
              <w:autoSpaceDE w:val="0"/>
              <w:autoSpaceDN w:val="0"/>
              <w:adjustRightInd w:val="0"/>
              <w:jc w:val="both"/>
              <w:rPr>
                <w:noProof w:val="0"/>
                <w:lang w:val="fr-FR"/>
              </w:rPr>
            </w:pPr>
            <w:proofErr w:type="spellStart"/>
            <w:r w:rsidRPr="00DE7422">
              <w:rPr>
                <w:noProof w:val="0"/>
                <w:lang w:val="fr-FR"/>
              </w:rPr>
              <w:t>Echipamentul</w:t>
            </w:r>
            <w:proofErr w:type="spellEnd"/>
            <w:r w:rsidRPr="00DE7422">
              <w:rPr>
                <w:noProof w:val="0"/>
                <w:lang w:val="fr-FR"/>
              </w:rPr>
              <w:t xml:space="preserve"> de </w:t>
            </w:r>
            <w:proofErr w:type="spellStart"/>
            <w:r w:rsidRPr="00DE7422">
              <w:rPr>
                <w:noProof w:val="0"/>
                <w:lang w:val="fr-FR"/>
              </w:rPr>
              <w:t>video</w:t>
            </w:r>
            <w:proofErr w:type="spellEnd"/>
            <w:r w:rsidRPr="00DE7422">
              <w:rPr>
                <w:noProof w:val="0"/>
                <w:lang w:val="fr-FR"/>
              </w:rPr>
              <w:t xml:space="preserve"> </w:t>
            </w:r>
            <w:proofErr w:type="spellStart"/>
            <w:r w:rsidRPr="00DE7422">
              <w:rPr>
                <w:noProof w:val="0"/>
                <w:lang w:val="fr-FR"/>
              </w:rPr>
              <w:t>recording</w:t>
            </w:r>
            <w:proofErr w:type="spellEnd"/>
            <w:r w:rsidRPr="00DE7422">
              <w:rPr>
                <w:noProof w:val="0"/>
                <w:lang w:val="fr-FR"/>
              </w:rPr>
              <w:t xml:space="preserve"> va fi </w:t>
            </w:r>
            <w:proofErr w:type="spellStart"/>
            <w:r w:rsidRPr="00DE7422">
              <w:rPr>
                <w:noProof w:val="0"/>
                <w:lang w:val="fr-FR"/>
              </w:rPr>
              <w:t>oferit</w:t>
            </w:r>
            <w:proofErr w:type="spellEnd"/>
            <w:r w:rsidRPr="00DE7422">
              <w:rPr>
                <w:noProof w:val="0"/>
                <w:lang w:val="fr-FR"/>
              </w:rPr>
              <w:t xml:space="preserve"> </w:t>
            </w:r>
            <w:proofErr w:type="spellStart"/>
            <w:r w:rsidRPr="00DE7422">
              <w:rPr>
                <w:noProof w:val="0"/>
                <w:lang w:val="fr-FR"/>
              </w:rPr>
              <w:t>cu</w:t>
            </w:r>
            <w:proofErr w:type="spellEnd"/>
            <w:r w:rsidRPr="00DE7422">
              <w:rPr>
                <w:noProof w:val="0"/>
                <w:lang w:val="fr-FR"/>
              </w:rPr>
              <w:t xml:space="preserve"> software </w:t>
            </w:r>
            <w:proofErr w:type="spellStart"/>
            <w:r w:rsidRPr="00DE7422">
              <w:rPr>
                <w:noProof w:val="0"/>
                <w:lang w:val="fr-FR"/>
              </w:rPr>
              <w:t>licențiat</w:t>
            </w:r>
            <w:proofErr w:type="spellEnd"/>
            <w:r w:rsidRPr="00DE7422">
              <w:rPr>
                <w:noProof w:val="0"/>
                <w:lang w:val="fr-FR"/>
              </w:rPr>
              <w:t xml:space="preserve"> – </w:t>
            </w:r>
            <w:proofErr w:type="spellStart"/>
            <w:r w:rsidRPr="00DE7422">
              <w:rPr>
                <w:noProof w:val="0"/>
                <w:lang w:val="fr-FR"/>
              </w:rPr>
              <w:t>licențe</w:t>
            </w:r>
            <w:proofErr w:type="spellEnd"/>
            <w:r w:rsidRPr="00DE7422">
              <w:rPr>
                <w:noProof w:val="0"/>
                <w:lang w:val="fr-FR"/>
              </w:rPr>
              <w:t xml:space="preserve"> de </w:t>
            </w:r>
            <w:proofErr w:type="spellStart"/>
            <w:r w:rsidRPr="00DE7422">
              <w:rPr>
                <w:noProof w:val="0"/>
                <w:lang w:val="fr-FR"/>
              </w:rPr>
              <w:t>tip</w:t>
            </w:r>
            <w:proofErr w:type="spellEnd"/>
            <w:r w:rsidRPr="00DE7422">
              <w:rPr>
                <w:noProof w:val="0"/>
                <w:lang w:val="fr-FR"/>
              </w:rPr>
              <w:t xml:space="preserve"> </w:t>
            </w:r>
            <w:proofErr w:type="spellStart"/>
            <w:r w:rsidRPr="00DE7422">
              <w:rPr>
                <w:noProof w:val="0"/>
                <w:lang w:val="fr-FR"/>
              </w:rPr>
              <w:t>perpetual</w:t>
            </w:r>
            <w:proofErr w:type="spellEnd"/>
            <w:r w:rsidRPr="00DE7422">
              <w:rPr>
                <w:noProof w:val="0"/>
                <w:lang w:val="fr-FR"/>
              </w:rPr>
              <w:t xml:space="preserve">, de </w:t>
            </w:r>
            <w:proofErr w:type="spellStart"/>
            <w:r w:rsidRPr="00DE7422">
              <w:rPr>
                <w:noProof w:val="0"/>
                <w:lang w:val="fr-FR"/>
              </w:rPr>
              <w:t>bază</w:t>
            </w:r>
            <w:proofErr w:type="spellEnd"/>
            <w:r w:rsidRPr="00DE7422">
              <w:rPr>
                <w:noProof w:val="0"/>
                <w:lang w:val="fr-FR"/>
              </w:rPr>
              <w:t xml:space="preserve">, incluse, </w:t>
            </w:r>
            <w:proofErr w:type="spellStart"/>
            <w:r w:rsidRPr="00DE7422">
              <w:rPr>
                <w:noProof w:val="0"/>
                <w:lang w:val="fr-FR"/>
              </w:rPr>
              <w:t>pentru</w:t>
            </w:r>
            <w:proofErr w:type="spellEnd"/>
            <w:r w:rsidRPr="00DE7422">
              <w:rPr>
                <w:noProof w:val="0"/>
                <w:lang w:val="fr-FR"/>
              </w:rPr>
              <w:t xml:space="preserve"> a </w:t>
            </w:r>
            <w:proofErr w:type="spellStart"/>
            <w:r w:rsidRPr="00DE7422">
              <w:rPr>
                <w:noProof w:val="0"/>
                <w:lang w:val="fr-FR"/>
              </w:rPr>
              <w:t>stoca</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gestiona</w:t>
            </w:r>
            <w:proofErr w:type="spellEnd"/>
            <w:r w:rsidRPr="00DE7422">
              <w:rPr>
                <w:noProof w:val="0"/>
                <w:lang w:val="fr-FR"/>
              </w:rPr>
              <w:t xml:space="preserve"> </w:t>
            </w:r>
            <w:proofErr w:type="spellStart"/>
            <w:r w:rsidRPr="00DE7422">
              <w:rPr>
                <w:noProof w:val="0"/>
                <w:lang w:val="fr-FR"/>
              </w:rPr>
              <w:t>înregistrări</w:t>
            </w:r>
            <w:proofErr w:type="spellEnd"/>
            <w:r w:rsidRPr="00DE7422">
              <w:rPr>
                <w:noProof w:val="0"/>
                <w:lang w:val="fr-FR"/>
              </w:rPr>
              <w:t xml:space="preserve"> de la </w:t>
            </w:r>
            <w:proofErr w:type="spellStart"/>
            <w:r w:rsidRPr="00DE7422">
              <w:rPr>
                <w:noProof w:val="0"/>
                <w:lang w:val="fr-FR"/>
              </w:rPr>
              <w:t>camerele</w:t>
            </w:r>
            <w:proofErr w:type="spellEnd"/>
            <w:r w:rsidRPr="00DE7422">
              <w:rPr>
                <w:noProof w:val="0"/>
                <w:lang w:val="fr-FR"/>
              </w:rPr>
              <w:t xml:space="preserve"> IP, </w:t>
            </w:r>
            <w:proofErr w:type="spellStart"/>
            <w:r w:rsidRPr="00DE7422">
              <w:rPr>
                <w:noProof w:val="0"/>
                <w:lang w:val="fr-FR"/>
              </w:rPr>
              <w:t>cu</w:t>
            </w:r>
            <w:proofErr w:type="spellEnd"/>
            <w:r w:rsidRPr="00DE7422">
              <w:rPr>
                <w:noProof w:val="0"/>
                <w:lang w:val="fr-FR"/>
              </w:rPr>
              <w:t xml:space="preserve"> </w:t>
            </w:r>
            <w:proofErr w:type="spellStart"/>
            <w:r w:rsidRPr="00DE7422">
              <w:rPr>
                <w:noProof w:val="0"/>
                <w:lang w:val="fr-FR"/>
              </w:rPr>
              <w:t>mentenanța</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suportul</w:t>
            </w:r>
            <w:proofErr w:type="spellEnd"/>
            <w:r w:rsidRPr="00DE7422">
              <w:rPr>
                <w:noProof w:val="0"/>
                <w:lang w:val="fr-FR"/>
              </w:rPr>
              <w:t xml:space="preserve"> incluse </w:t>
            </w:r>
            <w:proofErr w:type="spellStart"/>
            <w:r w:rsidRPr="00DE7422">
              <w:rPr>
                <w:noProof w:val="0"/>
                <w:lang w:val="fr-FR"/>
              </w:rPr>
              <w:t>pentru</w:t>
            </w:r>
            <w:proofErr w:type="spellEnd"/>
            <w:r w:rsidRPr="00DE7422">
              <w:rPr>
                <w:noProof w:val="0"/>
                <w:lang w:val="fr-FR"/>
              </w:rPr>
              <w:t xml:space="preserve"> min. 24 </w:t>
            </w:r>
            <w:proofErr w:type="spellStart"/>
            <w:r w:rsidRPr="00DE7422">
              <w:rPr>
                <w:noProof w:val="0"/>
                <w:lang w:val="fr-FR"/>
              </w:rPr>
              <w:t>luni</w:t>
            </w:r>
            <w:proofErr w:type="spellEnd"/>
            <w:r w:rsidRPr="00DE7422">
              <w:rPr>
                <w:noProof w:val="0"/>
                <w:lang w:val="fr-FR"/>
              </w:rPr>
              <w:t>.</w:t>
            </w:r>
          </w:p>
          <w:p w14:paraId="43EF4FFC" w14:textId="77777777" w:rsidR="00DE7422" w:rsidRPr="00DE7422" w:rsidRDefault="00DE7422" w:rsidP="00DE7422">
            <w:pPr>
              <w:widowControl w:val="0"/>
              <w:autoSpaceDE w:val="0"/>
              <w:autoSpaceDN w:val="0"/>
              <w:adjustRightInd w:val="0"/>
              <w:jc w:val="both"/>
              <w:rPr>
                <w:noProof w:val="0"/>
                <w:lang w:val="fr-FR"/>
              </w:rPr>
            </w:pPr>
          </w:p>
          <w:p w14:paraId="4EDC4778" w14:textId="77777777" w:rsidR="00DE7422" w:rsidRPr="00DE7422" w:rsidRDefault="00DE7422" w:rsidP="00DE7422">
            <w:pPr>
              <w:widowControl w:val="0"/>
              <w:autoSpaceDE w:val="0"/>
              <w:autoSpaceDN w:val="0"/>
              <w:adjustRightInd w:val="0"/>
              <w:jc w:val="both"/>
              <w:rPr>
                <w:noProof w:val="0"/>
                <w:lang w:val="fr-FR"/>
              </w:rPr>
            </w:pPr>
          </w:p>
        </w:tc>
      </w:tr>
      <w:tr w:rsidR="00DE7422" w:rsidRPr="00DE7422" w14:paraId="17AB675B" w14:textId="77777777" w:rsidTr="001950A6">
        <w:tc>
          <w:tcPr>
            <w:tcW w:w="2700" w:type="dxa"/>
            <w:shd w:val="clear" w:color="auto" w:fill="D9D9D9"/>
            <w:tcMar>
              <w:top w:w="60" w:type="dxa"/>
              <w:left w:w="100" w:type="dxa"/>
              <w:bottom w:w="60" w:type="dxa"/>
              <w:right w:w="100" w:type="dxa"/>
            </w:tcMar>
            <w:vAlign w:val="center"/>
          </w:tcPr>
          <w:p w14:paraId="0E4A889E" w14:textId="77777777" w:rsidR="00DE7422" w:rsidRPr="00DE7422" w:rsidRDefault="00DE7422" w:rsidP="00DE7422">
            <w:pPr>
              <w:widowControl w:val="0"/>
              <w:autoSpaceDE w:val="0"/>
              <w:autoSpaceDN w:val="0"/>
              <w:adjustRightInd w:val="0"/>
              <w:jc w:val="center"/>
              <w:rPr>
                <w:noProof w:val="0"/>
                <w:lang w:val="en-US"/>
              </w:rPr>
            </w:pPr>
            <w:proofErr w:type="spellStart"/>
            <w:r w:rsidRPr="00DE7422">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5C67DD8E" w14:textId="77777777" w:rsidR="00DE7422" w:rsidRPr="00DE7422" w:rsidRDefault="00DE7422" w:rsidP="00DE7422">
            <w:pPr>
              <w:widowControl w:val="0"/>
              <w:autoSpaceDE w:val="0"/>
              <w:autoSpaceDN w:val="0"/>
              <w:adjustRightInd w:val="0"/>
              <w:jc w:val="center"/>
              <w:rPr>
                <w:noProof w:val="0"/>
                <w:lang w:val="en-US"/>
              </w:rPr>
            </w:pPr>
            <w:proofErr w:type="spellStart"/>
            <w:r w:rsidRPr="00DE7422">
              <w:rPr>
                <w:b/>
                <w:bCs/>
                <w:noProof w:val="0"/>
                <w:lang w:val="en-US"/>
              </w:rPr>
              <w:t>Cerință</w:t>
            </w:r>
            <w:proofErr w:type="spellEnd"/>
          </w:p>
        </w:tc>
      </w:tr>
      <w:tr w:rsidR="00DE7422" w:rsidRPr="00DE7422" w14:paraId="04499F6B" w14:textId="77777777" w:rsidTr="001950A6">
        <w:tc>
          <w:tcPr>
            <w:tcW w:w="2700" w:type="dxa"/>
            <w:tcMar>
              <w:top w:w="60" w:type="dxa"/>
              <w:left w:w="100" w:type="dxa"/>
              <w:bottom w:w="60" w:type="dxa"/>
              <w:right w:w="100" w:type="dxa"/>
            </w:tcMar>
            <w:vAlign w:val="center"/>
          </w:tcPr>
          <w:p w14:paraId="25A8CE93"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Număr</w:t>
            </w:r>
            <w:proofErr w:type="spellEnd"/>
            <w:r w:rsidRPr="00DE7422">
              <w:rPr>
                <w:noProof w:val="0"/>
                <w:lang w:val="en-US"/>
              </w:rPr>
              <w:t xml:space="preserve"> de </w:t>
            </w:r>
            <w:proofErr w:type="spellStart"/>
            <w:r w:rsidRPr="00DE7422">
              <w:rPr>
                <w:noProof w:val="0"/>
                <w:lang w:val="en-US"/>
              </w:rPr>
              <w:t>camere</w:t>
            </w:r>
            <w:proofErr w:type="spellEnd"/>
            <w:r w:rsidRPr="00DE7422">
              <w:rPr>
                <w:noProof w:val="0"/>
                <w:lang w:val="en-US"/>
              </w:rPr>
              <w:t xml:space="preserve"> </w:t>
            </w:r>
            <w:proofErr w:type="spellStart"/>
            <w:r w:rsidRPr="00DE7422">
              <w:rPr>
                <w:noProof w:val="0"/>
                <w:lang w:val="en-US"/>
              </w:rPr>
              <w:t>suportate</w:t>
            </w:r>
            <w:proofErr w:type="spellEnd"/>
          </w:p>
        </w:tc>
        <w:tc>
          <w:tcPr>
            <w:tcW w:w="7105" w:type="dxa"/>
            <w:tcMar>
              <w:top w:w="60" w:type="dxa"/>
              <w:left w:w="100" w:type="dxa"/>
              <w:bottom w:w="60" w:type="dxa"/>
              <w:right w:w="100" w:type="dxa"/>
            </w:tcMar>
            <w:vAlign w:val="center"/>
          </w:tcPr>
          <w:p w14:paraId="58099FF0" w14:textId="77777777" w:rsidR="00DE7422" w:rsidRPr="00DE7422" w:rsidRDefault="00DE7422" w:rsidP="00DE7422">
            <w:pPr>
              <w:widowControl w:val="0"/>
              <w:autoSpaceDE w:val="0"/>
              <w:autoSpaceDN w:val="0"/>
              <w:adjustRightInd w:val="0"/>
              <w:rPr>
                <w:noProof w:val="0"/>
                <w:lang w:val="fr-FR"/>
              </w:rPr>
            </w:pPr>
            <w:r w:rsidRPr="00DE7422">
              <w:rPr>
                <w:noProof w:val="0"/>
                <w:lang w:val="fr-FR"/>
              </w:rPr>
              <w:t xml:space="preserve">Min 4, </w:t>
            </w:r>
            <w:proofErr w:type="spellStart"/>
            <w:r w:rsidRPr="00DE7422">
              <w:rPr>
                <w:noProof w:val="0"/>
                <w:lang w:val="fr-FR"/>
              </w:rPr>
              <w:t>cu</w:t>
            </w:r>
            <w:proofErr w:type="spellEnd"/>
            <w:r w:rsidRPr="00DE7422">
              <w:rPr>
                <w:noProof w:val="0"/>
                <w:lang w:val="fr-FR"/>
              </w:rPr>
              <w:t xml:space="preserve"> </w:t>
            </w:r>
            <w:proofErr w:type="spellStart"/>
            <w:r w:rsidRPr="00DE7422">
              <w:rPr>
                <w:noProof w:val="0"/>
                <w:lang w:val="fr-FR"/>
              </w:rPr>
              <w:t>licențe</w:t>
            </w:r>
            <w:proofErr w:type="spellEnd"/>
            <w:r w:rsidRPr="00DE7422">
              <w:rPr>
                <w:noProof w:val="0"/>
                <w:lang w:val="fr-FR"/>
              </w:rPr>
              <w:t xml:space="preserve"> incluse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fiecare</w:t>
            </w:r>
            <w:proofErr w:type="spellEnd"/>
            <w:r w:rsidRPr="00DE7422">
              <w:rPr>
                <w:noProof w:val="0"/>
                <w:lang w:val="fr-FR"/>
              </w:rPr>
              <w:t xml:space="preserve"> NVR, </w:t>
            </w:r>
            <w:proofErr w:type="spellStart"/>
            <w:r w:rsidRPr="00DE7422">
              <w:rPr>
                <w:noProof w:val="0"/>
                <w:lang w:val="fr-FR"/>
              </w:rPr>
              <w:t>cu</w:t>
            </w:r>
            <w:proofErr w:type="spellEnd"/>
            <w:r w:rsidRPr="00DE7422">
              <w:rPr>
                <w:noProof w:val="0"/>
                <w:lang w:val="fr-FR"/>
              </w:rPr>
              <w:t xml:space="preserve"> </w:t>
            </w:r>
            <w:proofErr w:type="spellStart"/>
            <w:r w:rsidRPr="00DE7422">
              <w:rPr>
                <w:noProof w:val="0"/>
                <w:lang w:val="fr-FR"/>
              </w:rPr>
              <w:t>posibilitate</w:t>
            </w:r>
            <w:proofErr w:type="spellEnd"/>
            <w:r w:rsidRPr="00DE7422">
              <w:rPr>
                <w:noProof w:val="0"/>
                <w:lang w:val="fr-FR"/>
              </w:rPr>
              <w:t xml:space="preserve"> de </w:t>
            </w:r>
            <w:proofErr w:type="spellStart"/>
            <w:r w:rsidRPr="00DE7422">
              <w:rPr>
                <w:noProof w:val="0"/>
                <w:lang w:val="fr-FR"/>
              </w:rPr>
              <w:t>extindere</w:t>
            </w:r>
            <w:proofErr w:type="spellEnd"/>
            <w:r w:rsidRPr="00DE7422">
              <w:rPr>
                <w:noProof w:val="0"/>
                <w:lang w:val="fr-FR"/>
              </w:rPr>
              <w:t xml:space="preserve"> </w:t>
            </w:r>
            <w:proofErr w:type="spellStart"/>
            <w:r w:rsidRPr="00DE7422">
              <w:rPr>
                <w:noProof w:val="0"/>
                <w:lang w:val="fr-FR"/>
              </w:rPr>
              <w:t>ulterioară</w:t>
            </w:r>
            <w:proofErr w:type="spellEnd"/>
            <w:r w:rsidRPr="00DE7422">
              <w:rPr>
                <w:noProof w:val="0"/>
                <w:lang w:val="fr-FR"/>
              </w:rPr>
              <w:t xml:space="preserve"> </w:t>
            </w:r>
            <w:proofErr w:type="spellStart"/>
            <w:r w:rsidRPr="00DE7422">
              <w:rPr>
                <w:noProof w:val="0"/>
                <w:lang w:val="fr-FR"/>
              </w:rPr>
              <w:t>până</w:t>
            </w:r>
            <w:proofErr w:type="spellEnd"/>
            <w:r w:rsidRPr="00DE7422">
              <w:rPr>
                <w:noProof w:val="0"/>
                <w:lang w:val="fr-FR"/>
              </w:rPr>
              <w:t xml:space="preserve"> la 50 </w:t>
            </w:r>
            <w:proofErr w:type="spellStart"/>
            <w:r w:rsidRPr="00DE7422">
              <w:rPr>
                <w:noProof w:val="0"/>
                <w:lang w:val="fr-FR"/>
              </w:rPr>
              <w:t>canale</w:t>
            </w:r>
            <w:proofErr w:type="spellEnd"/>
          </w:p>
        </w:tc>
      </w:tr>
      <w:tr w:rsidR="00DE7422" w:rsidRPr="00DE7422" w14:paraId="3257368F" w14:textId="77777777" w:rsidTr="001950A6">
        <w:tc>
          <w:tcPr>
            <w:tcW w:w="2700" w:type="dxa"/>
            <w:tcMar>
              <w:top w:w="60" w:type="dxa"/>
              <w:left w:w="100" w:type="dxa"/>
              <w:bottom w:w="60" w:type="dxa"/>
              <w:right w:w="100" w:type="dxa"/>
            </w:tcMar>
            <w:vAlign w:val="center"/>
          </w:tcPr>
          <w:p w14:paraId="17758E8F"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Exportul</w:t>
            </w:r>
            <w:proofErr w:type="spellEnd"/>
            <w:r w:rsidRPr="00DE7422">
              <w:rPr>
                <w:noProof w:val="0"/>
                <w:lang w:val="en-US"/>
              </w:rPr>
              <w:t xml:space="preserve"> </w:t>
            </w:r>
            <w:proofErr w:type="spellStart"/>
            <w:r w:rsidRPr="00DE7422">
              <w:rPr>
                <w:noProof w:val="0"/>
                <w:lang w:val="en-US"/>
              </w:rPr>
              <w:t>datelor</w:t>
            </w:r>
            <w:proofErr w:type="spellEnd"/>
          </w:p>
        </w:tc>
        <w:tc>
          <w:tcPr>
            <w:tcW w:w="7105" w:type="dxa"/>
            <w:tcMar>
              <w:top w:w="60" w:type="dxa"/>
              <w:left w:w="100" w:type="dxa"/>
              <w:bottom w:w="60" w:type="dxa"/>
              <w:right w:w="100" w:type="dxa"/>
            </w:tcMar>
            <w:vAlign w:val="center"/>
          </w:tcPr>
          <w:p w14:paraId="13EAD0C1" w14:textId="77777777" w:rsidR="00DE7422" w:rsidRPr="00DE7422" w:rsidRDefault="00DE7422" w:rsidP="00DE7422">
            <w:pPr>
              <w:widowControl w:val="0"/>
              <w:autoSpaceDE w:val="0"/>
              <w:autoSpaceDN w:val="0"/>
              <w:adjustRightInd w:val="0"/>
              <w:rPr>
                <w:noProof w:val="0"/>
                <w:lang w:val="fr-FR"/>
              </w:rPr>
            </w:pPr>
            <w:r w:rsidRPr="00DE7422">
              <w:rPr>
                <w:noProof w:val="0"/>
                <w:lang w:val="fr-FR"/>
              </w:rPr>
              <w:t xml:space="preserve">AVI, MKV, JPEG, </w:t>
            </w:r>
            <w:proofErr w:type="spellStart"/>
            <w:r w:rsidRPr="00DE7422">
              <w:rPr>
                <w:noProof w:val="0"/>
                <w:lang w:val="fr-FR"/>
              </w:rPr>
              <w:t>comentariu</w:t>
            </w:r>
            <w:proofErr w:type="spellEnd"/>
            <w:r w:rsidRPr="00DE7422">
              <w:rPr>
                <w:noProof w:val="0"/>
                <w:lang w:val="fr-FR"/>
              </w:rPr>
              <w:t xml:space="preserve"> </w:t>
            </w:r>
            <w:proofErr w:type="gramStart"/>
            <w:r w:rsidRPr="00DE7422">
              <w:rPr>
                <w:noProof w:val="0"/>
                <w:lang w:val="fr-FR"/>
              </w:rPr>
              <w:t>de export</w:t>
            </w:r>
            <w:proofErr w:type="gramEnd"/>
          </w:p>
        </w:tc>
      </w:tr>
      <w:tr w:rsidR="00DE7422" w:rsidRPr="00DE7422" w14:paraId="6F3D4467" w14:textId="77777777" w:rsidTr="001950A6">
        <w:tc>
          <w:tcPr>
            <w:tcW w:w="2700" w:type="dxa"/>
            <w:tcMar>
              <w:top w:w="60" w:type="dxa"/>
              <w:left w:w="100" w:type="dxa"/>
              <w:bottom w:w="60" w:type="dxa"/>
              <w:right w:w="100" w:type="dxa"/>
            </w:tcMar>
            <w:vAlign w:val="center"/>
          </w:tcPr>
          <w:p w14:paraId="56D4D980"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Altele</w:t>
            </w:r>
            <w:proofErr w:type="spellEnd"/>
          </w:p>
        </w:tc>
        <w:tc>
          <w:tcPr>
            <w:tcW w:w="7105" w:type="dxa"/>
            <w:tcMar>
              <w:top w:w="60" w:type="dxa"/>
              <w:left w:w="100" w:type="dxa"/>
              <w:bottom w:w="60" w:type="dxa"/>
              <w:right w:w="100" w:type="dxa"/>
            </w:tcMar>
            <w:vAlign w:val="center"/>
          </w:tcPr>
          <w:p w14:paraId="3EA8DD44"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xml:space="preserve">Video push, Manager </w:t>
            </w:r>
            <w:proofErr w:type="spellStart"/>
            <w:r w:rsidRPr="00DE7422">
              <w:rPr>
                <w:noProof w:val="0"/>
                <w:lang w:val="en-US"/>
              </w:rPr>
              <w:t>alarme</w:t>
            </w:r>
            <w:proofErr w:type="spellEnd"/>
            <w:r w:rsidRPr="00DE7422">
              <w:rPr>
                <w:noProof w:val="0"/>
                <w:lang w:val="en-US"/>
              </w:rPr>
              <w:t xml:space="preserve">, </w:t>
            </w:r>
            <w:proofErr w:type="spellStart"/>
            <w:r w:rsidRPr="00DE7422">
              <w:rPr>
                <w:noProof w:val="0"/>
                <w:lang w:val="en-US"/>
              </w:rPr>
              <w:t>Căutare</w:t>
            </w:r>
            <w:proofErr w:type="spellEnd"/>
            <w:r w:rsidRPr="00DE7422">
              <w:rPr>
                <w:noProof w:val="0"/>
                <w:lang w:val="en-US"/>
              </w:rPr>
              <w:t xml:space="preserve"> smart</w:t>
            </w:r>
          </w:p>
        </w:tc>
      </w:tr>
      <w:tr w:rsidR="00DE7422" w:rsidRPr="00DE7422" w14:paraId="21F87FCB" w14:textId="77777777" w:rsidTr="001950A6">
        <w:tc>
          <w:tcPr>
            <w:tcW w:w="2700" w:type="dxa"/>
            <w:tcMar>
              <w:top w:w="60" w:type="dxa"/>
              <w:left w:w="100" w:type="dxa"/>
              <w:bottom w:w="60" w:type="dxa"/>
              <w:right w:w="100" w:type="dxa"/>
            </w:tcMar>
            <w:vAlign w:val="center"/>
          </w:tcPr>
          <w:p w14:paraId="1C76274B"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Compatibilitate</w:t>
            </w:r>
            <w:proofErr w:type="spellEnd"/>
          </w:p>
        </w:tc>
        <w:tc>
          <w:tcPr>
            <w:tcW w:w="7105" w:type="dxa"/>
            <w:tcMar>
              <w:top w:w="60" w:type="dxa"/>
              <w:left w:w="100" w:type="dxa"/>
              <w:bottom w:w="60" w:type="dxa"/>
              <w:right w:w="100" w:type="dxa"/>
            </w:tcMar>
            <w:vAlign w:val="center"/>
          </w:tcPr>
          <w:p w14:paraId="7BCE3618" w14:textId="77777777" w:rsidR="00DE7422" w:rsidRPr="00DE7422" w:rsidRDefault="00DE7422" w:rsidP="00DE7422">
            <w:pPr>
              <w:widowControl w:val="0"/>
              <w:autoSpaceDE w:val="0"/>
              <w:autoSpaceDN w:val="0"/>
              <w:adjustRightInd w:val="0"/>
              <w:spacing w:after="80"/>
              <w:rPr>
                <w:noProof w:val="0"/>
                <w:lang w:val="en-US"/>
              </w:rPr>
            </w:pPr>
            <w:proofErr w:type="spellStart"/>
            <w:r w:rsidRPr="00DE7422">
              <w:rPr>
                <w:noProof w:val="0"/>
                <w:lang w:val="en-US"/>
              </w:rPr>
              <w:t>Camere</w:t>
            </w:r>
            <w:proofErr w:type="spellEnd"/>
            <w:r w:rsidRPr="00DE7422">
              <w:rPr>
                <w:noProof w:val="0"/>
                <w:lang w:val="en-US"/>
              </w:rPr>
              <w:t xml:space="preserve"> ONVIF, Microsoft Active Directory, </w:t>
            </w:r>
            <w:proofErr w:type="spellStart"/>
            <w:r w:rsidRPr="00DE7422">
              <w:rPr>
                <w:noProof w:val="0"/>
                <w:lang w:val="en-US"/>
              </w:rPr>
              <w:t>interconectarea</w:t>
            </w:r>
            <w:proofErr w:type="spellEnd"/>
            <w:r w:rsidRPr="00DE7422">
              <w:rPr>
                <w:noProof w:val="0"/>
                <w:lang w:val="en-US"/>
              </w:rPr>
              <w:t xml:space="preserve"> </w:t>
            </w:r>
            <w:proofErr w:type="spellStart"/>
            <w:r w:rsidRPr="00DE7422">
              <w:rPr>
                <w:noProof w:val="0"/>
                <w:lang w:val="en-US"/>
              </w:rPr>
              <w:t>obligatorie</w:t>
            </w:r>
            <w:proofErr w:type="spellEnd"/>
            <w:r w:rsidRPr="00DE7422">
              <w:rPr>
                <w:noProof w:val="0"/>
                <w:lang w:val="en-US"/>
              </w:rPr>
              <w:t xml:space="preserve"> cu </w:t>
            </w:r>
            <w:proofErr w:type="spellStart"/>
            <w:r w:rsidRPr="00DE7422">
              <w:rPr>
                <w:noProof w:val="0"/>
                <w:lang w:val="en-US"/>
              </w:rPr>
              <w:t>sistemul</w:t>
            </w:r>
            <w:proofErr w:type="spellEnd"/>
            <w:r w:rsidRPr="00DE7422">
              <w:rPr>
                <w:noProof w:val="0"/>
                <w:lang w:val="en-US"/>
              </w:rPr>
              <w:t xml:space="preserve"> existent al </w:t>
            </w:r>
            <w:proofErr w:type="spellStart"/>
            <w:r w:rsidRPr="00DE7422">
              <w:rPr>
                <w:noProof w:val="0"/>
                <w:lang w:val="en-US"/>
              </w:rPr>
              <w:t>Beneficiarului</w:t>
            </w:r>
            <w:proofErr w:type="spellEnd"/>
            <w:r w:rsidRPr="00DE7422">
              <w:rPr>
                <w:noProof w:val="0"/>
                <w:lang w:val="en-US"/>
              </w:rPr>
              <w:t>.</w:t>
            </w:r>
          </w:p>
          <w:p w14:paraId="30FE2C5C"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xml:space="preserve">Min 4 </w:t>
            </w:r>
            <w:proofErr w:type="spellStart"/>
            <w:r w:rsidRPr="00DE7422">
              <w:rPr>
                <w:noProof w:val="0"/>
                <w:lang w:val="en-US"/>
              </w:rPr>
              <w:t>licențe</w:t>
            </w:r>
            <w:proofErr w:type="spellEnd"/>
            <w:r w:rsidRPr="00DE7422">
              <w:rPr>
                <w:noProof w:val="0"/>
                <w:lang w:val="en-US"/>
              </w:rPr>
              <w:t xml:space="preserve"> interconnect.</w:t>
            </w:r>
          </w:p>
        </w:tc>
      </w:tr>
      <w:tr w:rsidR="00DE7422" w:rsidRPr="00DE7422" w14:paraId="3B7A1ABF" w14:textId="77777777" w:rsidTr="001950A6">
        <w:tc>
          <w:tcPr>
            <w:tcW w:w="2700" w:type="dxa"/>
            <w:tcMar>
              <w:top w:w="60" w:type="dxa"/>
              <w:left w:w="100" w:type="dxa"/>
              <w:bottom w:w="60" w:type="dxa"/>
              <w:right w:w="100" w:type="dxa"/>
            </w:tcMar>
            <w:vAlign w:val="center"/>
          </w:tcPr>
          <w:p w14:paraId="554B5554"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Codec-</w:t>
            </w:r>
            <w:proofErr w:type="spellStart"/>
            <w:r w:rsidRPr="00DE7422">
              <w:rPr>
                <w:noProof w:val="0"/>
                <w:lang w:val="en-US"/>
              </w:rPr>
              <w:t>uri</w:t>
            </w:r>
            <w:proofErr w:type="spellEnd"/>
          </w:p>
        </w:tc>
        <w:tc>
          <w:tcPr>
            <w:tcW w:w="7105" w:type="dxa"/>
            <w:tcMar>
              <w:top w:w="60" w:type="dxa"/>
              <w:left w:w="100" w:type="dxa"/>
              <w:bottom w:w="60" w:type="dxa"/>
              <w:right w:w="100" w:type="dxa"/>
            </w:tcMar>
            <w:vAlign w:val="center"/>
          </w:tcPr>
          <w:p w14:paraId="46155567"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xml:space="preserve">MJPEG, MPEG4, MPEG4 ASP, </w:t>
            </w:r>
            <w:proofErr w:type="spellStart"/>
            <w:r w:rsidRPr="00DE7422">
              <w:rPr>
                <w:noProof w:val="0"/>
                <w:lang w:val="en-US"/>
              </w:rPr>
              <w:t>MxPEG</w:t>
            </w:r>
            <w:proofErr w:type="spellEnd"/>
            <w:r w:rsidRPr="00DE7422">
              <w:rPr>
                <w:noProof w:val="0"/>
                <w:lang w:val="en-US"/>
              </w:rPr>
              <w:t xml:space="preserve">, H.264 </w:t>
            </w:r>
            <w:proofErr w:type="spellStart"/>
            <w:r w:rsidRPr="00DE7422">
              <w:rPr>
                <w:noProof w:val="0"/>
                <w:lang w:val="en-US"/>
              </w:rPr>
              <w:t>și</w:t>
            </w:r>
            <w:proofErr w:type="spellEnd"/>
            <w:r w:rsidRPr="00DE7422">
              <w:rPr>
                <w:noProof w:val="0"/>
                <w:lang w:val="en-US"/>
              </w:rPr>
              <w:t xml:space="preserve"> H.265, AV1 </w:t>
            </w:r>
            <w:proofErr w:type="spellStart"/>
            <w:r w:rsidRPr="00DE7422">
              <w:rPr>
                <w:noProof w:val="0"/>
                <w:lang w:val="en-US"/>
              </w:rPr>
              <w:t>pentru</w:t>
            </w:r>
            <w:proofErr w:type="spellEnd"/>
            <w:r w:rsidRPr="00DE7422">
              <w:rPr>
                <w:noProof w:val="0"/>
                <w:lang w:val="en-US"/>
              </w:rPr>
              <w:t xml:space="preserve"> </w:t>
            </w:r>
            <w:proofErr w:type="spellStart"/>
            <w:r w:rsidRPr="00DE7422">
              <w:rPr>
                <w:noProof w:val="0"/>
                <w:lang w:val="en-US"/>
              </w:rPr>
              <w:t>înregistrarea</w:t>
            </w:r>
            <w:proofErr w:type="spellEnd"/>
            <w:r w:rsidRPr="00DE7422">
              <w:rPr>
                <w:noProof w:val="0"/>
                <w:lang w:val="en-US"/>
              </w:rPr>
              <w:t xml:space="preserve"> </w:t>
            </w:r>
            <w:proofErr w:type="spellStart"/>
            <w:r w:rsidRPr="00DE7422">
              <w:rPr>
                <w:noProof w:val="0"/>
                <w:lang w:val="en-US"/>
              </w:rPr>
              <w:t>camerelor</w:t>
            </w:r>
            <w:proofErr w:type="spellEnd"/>
            <w:r w:rsidRPr="00DE7422">
              <w:rPr>
                <w:noProof w:val="0"/>
                <w:lang w:val="en-US"/>
              </w:rPr>
              <w:t xml:space="preserve"> IP </w:t>
            </w:r>
            <w:proofErr w:type="spellStart"/>
            <w:r w:rsidRPr="00DE7422">
              <w:rPr>
                <w:noProof w:val="0"/>
                <w:lang w:val="en-US"/>
              </w:rPr>
              <w:t>și</w:t>
            </w:r>
            <w:proofErr w:type="spellEnd"/>
            <w:r w:rsidRPr="00DE7422">
              <w:rPr>
                <w:noProof w:val="0"/>
                <w:lang w:val="en-US"/>
              </w:rPr>
              <w:t xml:space="preserve"> a </w:t>
            </w:r>
            <w:proofErr w:type="spellStart"/>
            <w:r w:rsidRPr="00DE7422">
              <w:rPr>
                <w:noProof w:val="0"/>
                <w:lang w:val="en-US"/>
              </w:rPr>
              <w:t>codificatoarelor</w:t>
            </w:r>
            <w:proofErr w:type="spellEnd"/>
            <w:r w:rsidRPr="00DE7422">
              <w:rPr>
                <w:noProof w:val="0"/>
                <w:lang w:val="en-US"/>
              </w:rPr>
              <w:t xml:space="preserve"> video IP</w:t>
            </w:r>
          </w:p>
        </w:tc>
      </w:tr>
      <w:tr w:rsidR="00DE7422" w:rsidRPr="00DE7422" w14:paraId="3244C4EB" w14:textId="77777777" w:rsidTr="001950A6">
        <w:tc>
          <w:tcPr>
            <w:tcW w:w="2700" w:type="dxa"/>
            <w:tcMar>
              <w:top w:w="60" w:type="dxa"/>
              <w:left w:w="100" w:type="dxa"/>
              <w:bottom w:w="60" w:type="dxa"/>
              <w:right w:w="100" w:type="dxa"/>
            </w:tcMar>
            <w:vAlign w:val="center"/>
          </w:tcPr>
          <w:p w14:paraId="5660F26B"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PTZ</w:t>
            </w:r>
          </w:p>
        </w:tc>
        <w:tc>
          <w:tcPr>
            <w:tcW w:w="7105" w:type="dxa"/>
            <w:tcMar>
              <w:top w:w="60" w:type="dxa"/>
              <w:left w:w="100" w:type="dxa"/>
              <w:bottom w:w="60" w:type="dxa"/>
              <w:right w:w="100" w:type="dxa"/>
            </w:tcMar>
            <w:vAlign w:val="center"/>
          </w:tcPr>
          <w:p w14:paraId="6040D553" w14:textId="77777777" w:rsidR="00DE7422" w:rsidRPr="00DE7422" w:rsidRDefault="00DE7422" w:rsidP="00DE7422">
            <w:pPr>
              <w:widowControl w:val="0"/>
              <w:autoSpaceDE w:val="0"/>
              <w:autoSpaceDN w:val="0"/>
              <w:adjustRightInd w:val="0"/>
              <w:rPr>
                <w:noProof w:val="0"/>
                <w:lang w:val="it-IT"/>
              </w:rPr>
            </w:pPr>
            <w:r w:rsidRPr="00DE7422">
              <w:rPr>
                <w:noProof w:val="0"/>
                <w:lang w:val="it-IT"/>
              </w:rPr>
              <w:t>Control manual, activarea presetărilor PTZ, prioritatea PTZ, gestionarea presetărilor PTZ și patrolling, blocarea / deblocarea presetărilor PTZ și lansarea sesiunii PTZ</w:t>
            </w:r>
          </w:p>
        </w:tc>
      </w:tr>
      <w:tr w:rsidR="00DE7422" w:rsidRPr="00DE7422" w14:paraId="439968B8" w14:textId="77777777" w:rsidTr="001950A6">
        <w:tc>
          <w:tcPr>
            <w:tcW w:w="2700" w:type="dxa"/>
            <w:tcMar>
              <w:top w:w="60" w:type="dxa"/>
              <w:left w:w="100" w:type="dxa"/>
              <w:bottom w:w="60" w:type="dxa"/>
              <w:right w:w="100" w:type="dxa"/>
            </w:tcMar>
            <w:vAlign w:val="center"/>
          </w:tcPr>
          <w:p w14:paraId="13433734"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Clienți</w:t>
            </w:r>
            <w:proofErr w:type="spellEnd"/>
          </w:p>
        </w:tc>
        <w:tc>
          <w:tcPr>
            <w:tcW w:w="7105" w:type="dxa"/>
            <w:tcMar>
              <w:top w:w="60" w:type="dxa"/>
              <w:left w:w="100" w:type="dxa"/>
              <w:bottom w:w="60" w:type="dxa"/>
              <w:right w:w="100" w:type="dxa"/>
            </w:tcMar>
            <w:vAlign w:val="center"/>
          </w:tcPr>
          <w:p w14:paraId="14A9727A"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 xml:space="preserve">Web, Windows </w:t>
            </w:r>
            <w:proofErr w:type="spellStart"/>
            <w:r w:rsidRPr="00DE7422">
              <w:rPr>
                <w:noProof w:val="0"/>
                <w:lang w:val="en-US"/>
              </w:rPr>
              <w:t>și</w:t>
            </w:r>
            <w:proofErr w:type="spellEnd"/>
            <w:r w:rsidRPr="00DE7422">
              <w:rPr>
                <w:noProof w:val="0"/>
                <w:lang w:val="en-US"/>
              </w:rPr>
              <w:t xml:space="preserve"> Mobile (iOS </w:t>
            </w:r>
            <w:proofErr w:type="spellStart"/>
            <w:r w:rsidRPr="00DE7422">
              <w:rPr>
                <w:noProof w:val="0"/>
                <w:lang w:val="en-US"/>
              </w:rPr>
              <w:t>și</w:t>
            </w:r>
            <w:proofErr w:type="spellEnd"/>
            <w:r w:rsidRPr="00DE7422">
              <w:rPr>
                <w:noProof w:val="0"/>
                <w:lang w:val="en-US"/>
              </w:rPr>
              <w:t xml:space="preserve"> Android)</w:t>
            </w:r>
          </w:p>
        </w:tc>
      </w:tr>
      <w:tr w:rsidR="00DE7422" w:rsidRPr="00DE7422" w14:paraId="7777D07D" w14:textId="77777777" w:rsidTr="001950A6">
        <w:tc>
          <w:tcPr>
            <w:tcW w:w="2700" w:type="dxa"/>
            <w:tcMar>
              <w:top w:w="60" w:type="dxa"/>
              <w:left w:w="100" w:type="dxa"/>
              <w:bottom w:w="60" w:type="dxa"/>
              <w:right w:w="100" w:type="dxa"/>
            </w:tcMar>
            <w:vAlign w:val="center"/>
          </w:tcPr>
          <w:p w14:paraId="6F532FBC" w14:textId="77777777" w:rsidR="00DE7422" w:rsidRPr="00DE7422" w:rsidRDefault="00DE7422" w:rsidP="00DE7422">
            <w:pPr>
              <w:widowControl w:val="0"/>
              <w:autoSpaceDE w:val="0"/>
              <w:autoSpaceDN w:val="0"/>
              <w:adjustRightInd w:val="0"/>
              <w:rPr>
                <w:noProof w:val="0"/>
                <w:lang w:val="en-US"/>
              </w:rPr>
            </w:pPr>
            <w:r w:rsidRPr="00DE7422">
              <w:rPr>
                <w:noProof w:val="0"/>
                <w:lang w:val="en-US"/>
              </w:rPr>
              <w:t>Securitate</w:t>
            </w:r>
          </w:p>
        </w:tc>
        <w:tc>
          <w:tcPr>
            <w:tcW w:w="7105" w:type="dxa"/>
            <w:tcMar>
              <w:top w:w="60" w:type="dxa"/>
              <w:left w:w="100" w:type="dxa"/>
              <w:bottom w:w="60" w:type="dxa"/>
              <w:right w:w="100" w:type="dxa"/>
            </w:tcMar>
            <w:vAlign w:val="center"/>
          </w:tcPr>
          <w:p w14:paraId="655B37C8"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Suportă</w:t>
            </w:r>
            <w:proofErr w:type="spellEnd"/>
            <w:r w:rsidRPr="00DE7422">
              <w:rPr>
                <w:noProof w:val="0"/>
                <w:lang w:val="en-US"/>
              </w:rPr>
              <w:t xml:space="preserve"> </w:t>
            </w:r>
            <w:proofErr w:type="spellStart"/>
            <w:r w:rsidRPr="00DE7422">
              <w:rPr>
                <w:noProof w:val="0"/>
                <w:lang w:val="en-US"/>
              </w:rPr>
              <w:t>caracteristicile</w:t>
            </w:r>
            <w:proofErr w:type="spellEnd"/>
            <w:r w:rsidRPr="00DE7422">
              <w:rPr>
                <w:noProof w:val="0"/>
                <w:lang w:val="en-US"/>
              </w:rPr>
              <w:t xml:space="preserve"> de </w:t>
            </w:r>
            <w:proofErr w:type="spellStart"/>
            <w:r w:rsidRPr="00DE7422">
              <w:rPr>
                <w:noProof w:val="0"/>
                <w:lang w:val="en-US"/>
              </w:rPr>
              <w:t>securitate</w:t>
            </w:r>
            <w:proofErr w:type="spellEnd"/>
            <w:r w:rsidRPr="00DE7422">
              <w:rPr>
                <w:noProof w:val="0"/>
                <w:lang w:val="en-US"/>
              </w:rPr>
              <w:t xml:space="preserve"> </w:t>
            </w:r>
            <w:proofErr w:type="spellStart"/>
            <w:r w:rsidRPr="00DE7422">
              <w:rPr>
                <w:noProof w:val="0"/>
                <w:lang w:val="en-US"/>
              </w:rPr>
              <w:t>digitală</w:t>
            </w:r>
            <w:proofErr w:type="spellEnd"/>
            <w:r w:rsidRPr="00DE7422">
              <w:rPr>
                <w:noProof w:val="0"/>
                <w:lang w:val="en-US"/>
              </w:rPr>
              <w:t xml:space="preserve"> (</w:t>
            </w:r>
            <w:proofErr w:type="spellStart"/>
            <w:r w:rsidRPr="00DE7422">
              <w:rPr>
                <w:noProof w:val="0"/>
                <w:lang w:val="en-US"/>
              </w:rPr>
              <w:t>criptarea</w:t>
            </w:r>
            <w:proofErr w:type="spellEnd"/>
            <w:r w:rsidRPr="00DE7422">
              <w:rPr>
                <w:noProof w:val="0"/>
                <w:lang w:val="en-US"/>
              </w:rPr>
              <w:t xml:space="preserve"> AES pe 64 de </w:t>
            </w:r>
            <w:proofErr w:type="spellStart"/>
            <w:r w:rsidRPr="00DE7422">
              <w:rPr>
                <w:noProof w:val="0"/>
                <w:lang w:val="en-US"/>
              </w:rPr>
              <w:t>biți</w:t>
            </w:r>
            <w:proofErr w:type="spellEnd"/>
            <w:r w:rsidRPr="00DE7422">
              <w:rPr>
                <w:noProof w:val="0"/>
                <w:lang w:val="en-US"/>
              </w:rPr>
              <w:t xml:space="preserve">, DES 128, 192 </w:t>
            </w:r>
            <w:proofErr w:type="spellStart"/>
            <w:r w:rsidRPr="00DE7422">
              <w:rPr>
                <w:noProof w:val="0"/>
                <w:lang w:val="en-US"/>
              </w:rPr>
              <w:t>și</w:t>
            </w:r>
            <w:proofErr w:type="spellEnd"/>
            <w:r w:rsidRPr="00DE7422">
              <w:rPr>
                <w:noProof w:val="0"/>
                <w:lang w:val="en-US"/>
              </w:rPr>
              <w:t xml:space="preserve"> 256 </w:t>
            </w:r>
            <w:proofErr w:type="spellStart"/>
            <w:r w:rsidRPr="00DE7422">
              <w:rPr>
                <w:noProof w:val="0"/>
                <w:lang w:val="en-US"/>
              </w:rPr>
              <w:t>biți</w:t>
            </w:r>
            <w:proofErr w:type="spellEnd"/>
            <w:r w:rsidRPr="00DE7422">
              <w:rPr>
                <w:noProof w:val="0"/>
                <w:lang w:val="en-US"/>
              </w:rPr>
              <w:t xml:space="preserve"> </w:t>
            </w:r>
            <w:proofErr w:type="spellStart"/>
            <w:r w:rsidRPr="00DE7422">
              <w:rPr>
                <w:noProof w:val="0"/>
                <w:lang w:val="en-US"/>
              </w:rPr>
              <w:t>și</w:t>
            </w:r>
            <w:proofErr w:type="spellEnd"/>
            <w:r w:rsidRPr="00DE7422">
              <w:rPr>
                <w:noProof w:val="0"/>
                <w:lang w:val="en-US"/>
              </w:rPr>
              <w:t xml:space="preserve"> </w:t>
            </w:r>
            <w:proofErr w:type="spellStart"/>
            <w:r w:rsidRPr="00DE7422">
              <w:rPr>
                <w:noProof w:val="0"/>
                <w:lang w:val="en-US"/>
              </w:rPr>
              <w:t>protecția</w:t>
            </w:r>
            <w:proofErr w:type="spellEnd"/>
            <w:r w:rsidRPr="00DE7422">
              <w:rPr>
                <w:noProof w:val="0"/>
                <w:lang w:val="en-US"/>
              </w:rPr>
              <w:t xml:space="preserve"> </w:t>
            </w:r>
            <w:proofErr w:type="spellStart"/>
            <w:r w:rsidRPr="00DE7422">
              <w:rPr>
                <w:noProof w:val="0"/>
                <w:lang w:val="en-US"/>
              </w:rPr>
              <w:t>prin</w:t>
            </w:r>
            <w:proofErr w:type="spellEnd"/>
            <w:r w:rsidRPr="00DE7422">
              <w:rPr>
                <w:noProof w:val="0"/>
                <w:lang w:val="en-US"/>
              </w:rPr>
              <w:t xml:space="preserve"> </w:t>
            </w:r>
            <w:proofErr w:type="spellStart"/>
            <w:r w:rsidRPr="00DE7422">
              <w:rPr>
                <w:noProof w:val="0"/>
                <w:lang w:val="en-US"/>
              </w:rPr>
              <w:t>parolă</w:t>
            </w:r>
            <w:proofErr w:type="spellEnd"/>
            <w:r w:rsidRPr="00DE7422">
              <w:rPr>
                <w:noProof w:val="0"/>
                <w:lang w:val="en-US"/>
              </w:rPr>
              <w:t xml:space="preserve">, </w:t>
            </w:r>
            <w:proofErr w:type="spellStart"/>
            <w:r w:rsidRPr="00DE7422">
              <w:rPr>
                <w:noProof w:val="0"/>
                <w:lang w:val="en-US"/>
              </w:rPr>
              <w:t>semnătura</w:t>
            </w:r>
            <w:proofErr w:type="spellEnd"/>
            <w:r w:rsidRPr="00DE7422">
              <w:rPr>
                <w:noProof w:val="0"/>
                <w:lang w:val="en-US"/>
              </w:rPr>
              <w:t xml:space="preserve"> </w:t>
            </w:r>
            <w:proofErr w:type="spellStart"/>
            <w:r w:rsidRPr="00DE7422">
              <w:rPr>
                <w:noProof w:val="0"/>
                <w:lang w:val="en-US"/>
              </w:rPr>
              <w:t>digitală</w:t>
            </w:r>
            <w:proofErr w:type="spellEnd"/>
            <w:r w:rsidRPr="00DE7422">
              <w:rPr>
                <w:noProof w:val="0"/>
                <w:lang w:val="en-US"/>
              </w:rPr>
              <w:t xml:space="preserve"> a </w:t>
            </w:r>
            <w:proofErr w:type="spellStart"/>
            <w:r w:rsidRPr="00DE7422">
              <w:rPr>
                <w:noProof w:val="0"/>
                <w:lang w:val="en-US"/>
              </w:rPr>
              <w:t>videoclipului</w:t>
            </w:r>
            <w:proofErr w:type="spellEnd"/>
            <w:r w:rsidRPr="00DE7422">
              <w:rPr>
                <w:noProof w:val="0"/>
                <w:lang w:val="en-US"/>
              </w:rPr>
              <w:t xml:space="preserve"> </w:t>
            </w:r>
            <w:proofErr w:type="spellStart"/>
            <w:r w:rsidRPr="00DE7422">
              <w:rPr>
                <w:noProof w:val="0"/>
                <w:lang w:val="en-US"/>
              </w:rPr>
              <w:t>exportat</w:t>
            </w:r>
            <w:proofErr w:type="spellEnd"/>
            <w:r w:rsidRPr="00DE7422">
              <w:rPr>
                <w:noProof w:val="0"/>
                <w:lang w:val="en-US"/>
              </w:rPr>
              <w:t xml:space="preserve">, </w:t>
            </w:r>
            <w:proofErr w:type="spellStart"/>
            <w:r w:rsidRPr="00DE7422">
              <w:rPr>
                <w:noProof w:val="0"/>
                <w:lang w:val="en-US"/>
              </w:rPr>
              <w:t>conexiunea</w:t>
            </w:r>
            <w:proofErr w:type="spellEnd"/>
            <w:r w:rsidRPr="00DE7422">
              <w:rPr>
                <w:noProof w:val="0"/>
                <w:lang w:val="en-US"/>
              </w:rPr>
              <w:t xml:space="preserve"> </w:t>
            </w:r>
            <w:proofErr w:type="spellStart"/>
            <w:r w:rsidRPr="00DE7422">
              <w:rPr>
                <w:noProof w:val="0"/>
                <w:lang w:val="en-US"/>
              </w:rPr>
              <w:t>securizată</w:t>
            </w:r>
            <w:proofErr w:type="spellEnd"/>
            <w:r w:rsidRPr="00DE7422">
              <w:rPr>
                <w:noProof w:val="0"/>
                <w:lang w:val="en-US"/>
              </w:rPr>
              <w:t xml:space="preserve"> a </w:t>
            </w:r>
            <w:proofErr w:type="spellStart"/>
            <w:r w:rsidRPr="00DE7422">
              <w:rPr>
                <w:noProof w:val="0"/>
                <w:lang w:val="en-US"/>
              </w:rPr>
              <w:t>camerei</w:t>
            </w:r>
            <w:proofErr w:type="spellEnd"/>
            <w:r w:rsidRPr="00DE7422">
              <w:rPr>
                <w:noProof w:val="0"/>
                <w:lang w:val="en-US"/>
              </w:rPr>
              <w:t xml:space="preserve"> HTTPS pe </w:t>
            </w:r>
            <w:proofErr w:type="spellStart"/>
            <w:r w:rsidRPr="00DE7422">
              <w:rPr>
                <w:noProof w:val="0"/>
                <w:lang w:val="en-US"/>
              </w:rPr>
              <w:t>dispozitivele</w:t>
            </w:r>
            <w:proofErr w:type="spellEnd"/>
            <w:r w:rsidRPr="00DE7422">
              <w:rPr>
                <w:noProof w:val="0"/>
                <w:lang w:val="en-US"/>
              </w:rPr>
              <w:t xml:space="preserve"> care </w:t>
            </w:r>
            <w:proofErr w:type="spellStart"/>
            <w:r w:rsidRPr="00DE7422">
              <w:rPr>
                <w:noProof w:val="0"/>
                <w:lang w:val="en-US"/>
              </w:rPr>
              <w:t>suportă</w:t>
            </w:r>
            <w:proofErr w:type="spellEnd"/>
            <w:r w:rsidRPr="00DE7422">
              <w:rPr>
                <w:noProof w:val="0"/>
                <w:lang w:val="en-US"/>
              </w:rPr>
              <w:t xml:space="preserve"> HTTPS)</w:t>
            </w:r>
          </w:p>
        </w:tc>
      </w:tr>
      <w:tr w:rsidR="00DE7422" w:rsidRPr="00DE7422" w14:paraId="3C9A91AB" w14:textId="77777777" w:rsidTr="001950A6">
        <w:tc>
          <w:tcPr>
            <w:tcW w:w="2700" w:type="dxa"/>
            <w:tcMar>
              <w:top w:w="60" w:type="dxa"/>
              <w:left w:w="100" w:type="dxa"/>
              <w:bottom w:w="60" w:type="dxa"/>
              <w:right w:w="100" w:type="dxa"/>
            </w:tcMar>
            <w:vAlign w:val="center"/>
          </w:tcPr>
          <w:p w14:paraId="4A864DA3"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en-US"/>
              </w:rPr>
              <w:t>Interconectare</w:t>
            </w:r>
            <w:proofErr w:type="spellEnd"/>
            <w:r w:rsidRPr="00DE7422">
              <w:rPr>
                <w:noProof w:val="0"/>
                <w:lang w:val="en-US"/>
              </w:rPr>
              <w:t xml:space="preserve"> cu </w:t>
            </w:r>
            <w:proofErr w:type="spellStart"/>
            <w:r w:rsidRPr="00DE7422">
              <w:rPr>
                <w:noProof w:val="0"/>
                <w:lang w:val="en-US"/>
              </w:rPr>
              <w:t>alte</w:t>
            </w:r>
            <w:proofErr w:type="spellEnd"/>
            <w:r w:rsidRPr="00DE7422">
              <w:rPr>
                <w:noProof w:val="0"/>
                <w:lang w:val="en-US"/>
              </w:rPr>
              <w:t xml:space="preserve"> </w:t>
            </w:r>
            <w:proofErr w:type="spellStart"/>
            <w:r w:rsidRPr="00DE7422">
              <w:rPr>
                <w:noProof w:val="0"/>
                <w:lang w:val="en-US"/>
              </w:rPr>
              <w:t>sisteme</w:t>
            </w:r>
            <w:proofErr w:type="spellEnd"/>
          </w:p>
        </w:tc>
        <w:tc>
          <w:tcPr>
            <w:tcW w:w="7105" w:type="dxa"/>
            <w:tcMar>
              <w:top w:w="60" w:type="dxa"/>
              <w:left w:w="100" w:type="dxa"/>
              <w:bottom w:w="60" w:type="dxa"/>
              <w:right w:w="100" w:type="dxa"/>
            </w:tcMar>
            <w:vAlign w:val="center"/>
          </w:tcPr>
          <w:p w14:paraId="1D5D345E" w14:textId="77777777" w:rsidR="00DE7422" w:rsidRPr="00DE7422" w:rsidRDefault="00DE7422" w:rsidP="00DE7422">
            <w:pPr>
              <w:widowControl w:val="0"/>
              <w:autoSpaceDE w:val="0"/>
              <w:autoSpaceDN w:val="0"/>
              <w:adjustRightInd w:val="0"/>
              <w:spacing w:after="80"/>
              <w:rPr>
                <w:noProof w:val="0"/>
                <w:lang w:val="it-IT"/>
              </w:rPr>
            </w:pPr>
            <w:r w:rsidRPr="00DE7422">
              <w:rPr>
                <w:noProof w:val="0"/>
                <w:lang w:val="it-IT"/>
              </w:rPr>
              <w:t>Minim 6 licente de interconectare (dispozitiv/canal), tip perpetual, pentru camerele interconectate cu centrul de comandă care vor acoperi Sistemul Multisenzor de termoviziune.</w:t>
            </w:r>
          </w:p>
          <w:p w14:paraId="1BAEBEEF" w14:textId="77777777" w:rsidR="00DE7422" w:rsidRPr="00DE7422" w:rsidRDefault="00DE7422" w:rsidP="00DE7422">
            <w:pPr>
              <w:widowControl w:val="0"/>
              <w:autoSpaceDE w:val="0"/>
              <w:autoSpaceDN w:val="0"/>
              <w:adjustRightInd w:val="0"/>
              <w:spacing w:after="80"/>
              <w:rPr>
                <w:noProof w:val="0"/>
                <w:lang w:val="fr-FR"/>
              </w:rPr>
            </w:pPr>
            <w:proofErr w:type="spellStart"/>
            <w:r w:rsidRPr="00DE7422">
              <w:rPr>
                <w:noProof w:val="0"/>
                <w:lang w:val="fr-FR"/>
              </w:rPr>
              <w:t>Platforma</w:t>
            </w:r>
            <w:proofErr w:type="spellEnd"/>
            <w:r w:rsidRPr="00DE7422">
              <w:rPr>
                <w:noProof w:val="0"/>
                <w:lang w:val="fr-FR"/>
              </w:rPr>
              <w:t xml:space="preserve"> software va </w:t>
            </w:r>
            <w:proofErr w:type="spellStart"/>
            <w:r w:rsidRPr="00DE7422">
              <w:rPr>
                <w:noProof w:val="0"/>
                <w:lang w:val="fr-FR"/>
              </w:rPr>
              <w:t>dispune</w:t>
            </w:r>
            <w:proofErr w:type="spellEnd"/>
            <w:r w:rsidRPr="00DE7422">
              <w:rPr>
                <w:noProof w:val="0"/>
                <w:lang w:val="fr-FR"/>
              </w:rPr>
              <w:t xml:space="preserve"> de un kit de </w:t>
            </w:r>
            <w:proofErr w:type="spellStart"/>
            <w:r w:rsidRPr="00DE7422">
              <w:rPr>
                <w:noProof w:val="0"/>
                <w:lang w:val="fr-FR"/>
              </w:rPr>
              <w:t>dezvoltare</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interfețe</w:t>
            </w:r>
            <w:proofErr w:type="spellEnd"/>
            <w:r w:rsidRPr="00DE7422">
              <w:rPr>
                <w:noProof w:val="0"/>
                <w:lang w:val="fr-FR"/>
              </w:rPr>
              <w:t xml:space="preserve"> de </w:t>
            </w:r>
            <w:proofErr w:type="spellStart"/>
            <w:r w:rsidRPr="00DE7422">
              <w:rPr>
                <w:noProof w:val="0"/>
                <w:lang w:val="fr-FR"/>
              </w:rPr>
              <w:t>programare</w:t>
            </w:r>
            <w:proofErr w:type="spellEnd"/>
            <w:r w:rsidRPr="00DE7422">
              <w:rPr>
                <w:noProof w:val="0"/>
                <w:lang w:val="fr-FR"/>
              </w:rPr>
              <w:t xml:space="preserve"> </w:t>
            </w:r>
            <w:proofErr w:type="spellStart"/>
            <w:r w:rsidRPr="00DE7422">
              <w:rPr>
                <w:noProof w:val="0"/>
                <w:lang w:val="fr-FR"/>
              </w:rPr>
              <w:t>documentate</w:t>
            </w:r>
            <w:proofErr w:type="spellEnd"/>
            <w:r w:rsidRPr="00DE7422">
              <w:rPr>
                <w:noProof w:val="0"/>
                <w:lang w:val="fr-FR"/>
              </w:rPr>
              <w:t xml:space="preserve"> public care </w:t>
            </w:r>
            <w:proofErr w:type="spellStart"/>
            <w:r w:rsidRPr="00DE7422">
              <w:rPr>
                <w:noProof w:val="0"/>
                <w:lang w:val="fr-FR"/>
              </w:rPr>
              <w:t>să</w:t>
            </w:r>
            <w:proofErr w:type="spellEnd"/>
            <w:r w:rsidRPr="00DE7422">
              <w:rPr>
                <w:noProof w:val="0"/>
                <w:lang w:val="fr-FR"/>
              </w:rPr>
              <w:t xml:space="preserve"> </w:t>
            </w:r>
            <w:proofErr w:type="spellStart"/>
            <w:r w:rsidRPr="00DE7422">
              <w:rPr>
                <w:noProof w:val="0"/>
                <w:lang w:val="fr-FR"/>
              </w:rPr>
              <w:t>permită</w:t>
            </w:r>
            <w:proofErr w:type="spellEnd"/>
            <w:r w:rsidRPr="00DE7422">
              <w:rPr>
                <w:noProof w:val="0"/>
                <w:lang w:val="fr-FR"/>
              </w:rPr>
              <w:t xml:space="preserve"> </w:t>
            </w:r>
            <w:proofErr w:type="spellStart"/>
            <w:r w:rsidRPr="00DE7422">
              <w:rPr>
                <w:noProof w:val="0"/>
                <w:lang w:val="fr-FR"/>
              </w:rPr>
              <w:t>integrarea</w:t>
            </w:r>
            <w:proofErr w:type="spellEnd"/>
            <w:r w:rsidRPr="00DE7422">
              <w:rPr>
                <w:noProof w:val="0"/>
                <w:lang w:val="fr-FR"/>
              </w:rPr>
              <w:t xml:space="preserve"> </w:t>
            </w:r>
            <w:proofErr w:type="spellStart"/>
            <w:r w:rsidRPr="00DE7422">
              <w:rPr>
                <w:noProof w:val="0"/>
                <w:lang w:val="fr-FR"/>
              </w:rPr>
              <w:t>bidirecțională</w:t>
            </w:r>
            <w:proofErr w:type="spellEnd"/>
            <w:r w:rsidRPr="00DE7422">
              <w:rPr>
                <w:noProof w:val="0"/>
                <w:lang w:val="fr-FR"/>
              </w:rPr>
              <w:t xml:space="preserve"> a </w:t>
            </w:r>
            <w:proofErr w:type="spellStart"/>
            <w:r w:rsidRPr="00DE7422">
              <w:rPr>
                <w:noProof w:val="0"/>
                <w:lang w:val="fr-FR"/>
              </w:rPr>
              <w:t>aplicațiilor</w:t>
            </w:r>
            <w:proofErr w:type="spellEnd"/>
            <w:r w:rsidRPr="00DE7422">
              <w:rPr>
                <w:noProof w:val="0"/>
                <w:lang w:val="fr-FR"/>
              </w:rPr>
              <w:t xml:space="preserve"> </w:t>
            </w:r>
            <w:proofErr w:type="spellStart"/>
            <w:r w:rsidRPr="00DE7422">
              <w:rPr>
                <w:noProof w:val="0"/>
                <w:lang w:val="fr-FR"/>
              </w:rPr>
              <w:t>terțe</w:t>
            </w:r>
            <w:proofErr w:type="spellEnd"/>
            <w:r w:rsidRPr="00DE7422">
              <w:rPr>
                <w:noProof w:val="0"/>
                <w:lang w:val="fr-FR"/>
              </w:rPr>
              <w:t xml:space="preserve"> la </w:t>
            </w:r>
            <w:proofErr w:type="spellStart"/>
            <w:r w:rsidRPr="00DE7422">
              <w:rPr>
                <w:noProof w:val="0"/>
                <w:lang w:val="fr-FR"/>
              </w:rPr>
              <w:t>nivel</w:t>
            </w:r>
            <w:proofErr w:type="spellEnd"/>
            <w:r w:rsidRPr="00DE7422">
              <w:rPr>
                <w:noProof w:val="0"/>
                <w:lang w:val="fr-FR"/>
              </w:rPr>
              <w:t xml:space="preserve"> </w:t>
            </w:r>
            <w:proofErr w:type="gramStart"/>
            <w:r w:rsidRPr="00DE7422">
              <w:rPr>
                <w:noProof w:val="0"/>
                <w:lang w:val="fr-FR"/>
              </w:rPr>
              <w:t>de:</w:t>
            </w:r>
            <w:proofErr w:type="gramEnd"/>
            <w:r w:rsidRPr="00DE7422">
              <w:rPr>
                <w:noProof w:val="0"/>
                <w:lang w:val="fr-FR"/>
              </w:rPr>
              <w:t xml:space="preserve"> </w:t>
            </w:r>
            <w:proofErr w:type="spellStart"/>
            <w:r w:rsidRPr="00DE7422">
              <w:rPr>
                <w:noProof w:val="0"/>
                <w:lang w:val="fr-FR"/>
              </w:rPr>
              <w:t>protocol</w:t>
            </w:r>
            <w:proofErr w:type="spellEnd"/>
            <w:r w:rsidRPr="00DE7422">
              <w:rPr>
                <w:noProof w:val="0"/>
                <w:lang w:val="fr-FR"/>
              </w:rPr>
              <w:t xml:space="preserve">/API, plugin </w:t>
            </w:r>
            <w:proofErr w:type="spellStart"/>
            <w:r w:rsidRPr="00DE7422">
              <w:rPr>
                <w:noProof w:val="0"/>
                <w:lang w:val="fr-FR"/>
              </w:rPr>
              <w:t>în</w:t>
            </w:r>
            <w:proofErr w:type="spellEnd"/>
            <w:r w:rsidRPr="00DE7422">
              <w:rPr>
                <w:noProof w:val="0"/>
                <w:lang w:val="fr-FR"/>
              </w:rPr>
              <w:t xml:space="preserve"> </w:t>
            </w:r>
            <w:proofErr w:type="spellStart"/>
            <w:r w:rsidRPr="00DE7422">
              <w:rPr>
                <w:noProof w:val="0"/>
                <w:lang w:val="fr-FR"/>
              </w:rPr>
              <w:t>clientul</w:t>
            </w:r>
            <w:proofErr w:type="spellEnd"/>
            <w:r w:rsidRPr="00DE7422">
              <w:rPr>
                <w:noProof w:val="0"/>
                <w:lang w:val="fr-FR"/>
              </w:rPr>
              <w:t xml:space="preserve"> de </w:t>
            </w:r>
            <w:proofErr w:type="spellStart"/>
            <w:r w:rsidRPr="00DE7422">
              <w:rPr>
                <w:noProof w:val="0"/>
                <w:lang w:val="fr-FR"/>
              </w:rPr>
              <w:t>operare</w:t>
            </w:r>
            <w:proofErr w:type="spellEnd"/>
            <w:r w:rsidRPr="00DE7422">
              <w:rPr>
                <w:noProof w:val="0"/>
                <w:lang w:val="fr-FR"/>
              </w:rPr>
              <w:t xml:space="preserve">, plugin </w:t>
            </w:r>
            <w:proofErr w:type="spellStart"/>
            <w:r w:rsidRPr="00DE7422">
              <w:rPr>
                <w:noProof w:val="0"/>
                <w:lang w:val="fr-FR"/>
              </w:rPr>
              <w:t>în</w:t>
            </w:r>
            <w:proofErr w:type="spellEnd"/>
            <w:r w:rsidRPr="00DE7422">
              <w:rPr>
                <w:noProof w:val="0"/>
                <w:lang w:val="fr-FR"/>
              </w:rPr>
              <w:t xml:space="preserve"> </w:t>
            </w:r>
            <w:proofErr w:type="spellStart"/>
            <w:r w:rsidRPr="00DE7422">
              <w:rPr>
                <w:noProof w:val="0"/>
                <w:lang w:val="fr-FR"/>
              </w:rPr>
              <w:t>serverul</w:t>
            </w:r>
            <w:proofErr w:type="spellEnd"/>
            <w:r w:rsidRPr="00DE7422">
              <w:rPr>
                <w:noProof w:val="0"/>
                <w:lang w:val="fr-FR"/>
              </w:rPr>
              <w:t xml:space="preserve"> de </w:t>
            </w:r>
            <w:proofErr w:type="spellStart"/>
            <w:r w:rsidRPr="00DE7422">
              <w:rPr>
                <w:noProof w:val="0"/>
                <w:lang w:val="fr-FR"/>
              </w:rPr>
              <w:t>evenimente</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driver de </w:t>
            </w:r>
            <w:proofErr w:type="spellStart"/>
            <w:r w:rsidRPr="00DE7422">
              <w:rPr>
                <w:noProof w:val="0"/>
                <w:lang w:val="fr-FR"/>
              </w:rPr>
              <w:t>dispozitiv</w:t>
            </w:r>
            <w:proofErr w:type="spellEnd"/>
            <w:r w:rsidRPr="00DE7422">
              <w:rPr>
                <w:noProof w:val="0"/>
                <w:lang w:val="fr-FR"/>
              </w:rPr>
              <w:t>.</w:t>
            </w:r>
          </w:p>
          <w:p w14:paraId="19DFA6ED" w14:textId="77777777" w:rsidR="00DE7422" w:rsidRPr="00DE7422" w:rsidRDefault="00DE7422" w:rsidP="00DE7422">
            <w:pPr>
              <w:widowControl w:val="0"/>
              <w:autoSpaceDE w:val="0"/>
              <w:autoSpaceDN w:val="0"/>
              <w:adjustRightInd w:val="0"/>
              <w:spacing w:after="80"/>
              <w:rPr>
                <w:noProof w:val="0"/>
                <w:lang w:val="fr-FR"/>
              </w:rPr>
            </w:pPr>
            <w:proofErr w:type="spellStart"/>
            <w:r w:rsidRPr="00DE7422">
              <w:rPr>
                <w:noProof w:val="0"/>
                <w:lang w:val="fr-FR"/>
              </w:rPr>
              <w:t>Platforma</w:t>
            </w:r>
            <w:proofErr w:type="spellEnd"/>
            <w:r w:rsidRPr="00DE7422">
              <w:rPr>
                <w:noProof w:val="0"/>
                <w:lang w:val="fr-FR"/>
              </w:rPr>
              <w:t xml:space="preserve"> </w:t>
            </w:r>
            <w:proofErr w:type="spellStart"/>
            <w:r w:rsidRPr="00DE7422">
              <w:rPr>
                <w:noProof w:val="0"/>
                <w:lang w:val="fr-FR"/>
              </w:rPr>
              <w:t>ofertată</w:t>
            </w:r>
            <w:proofErr w:type="spellEnd"/>
            <w:r w:rsidRPr="00DE7422">
              <w:rPr>
                <w:noProof w:val="0"/>
                <w:lang w:val="fr-FR"/>
              </w:rPr>
              <w:t xml:space="preserve"> va </w:t>
            </w:r>
            <w:proofErr w:type="spellStart"/>
            <w:r w:rsidRPr="00DE7422">
              <w:rPr>
                <w:noProof w:val="0"/>
                <w:lang w:val="fr-FR"/>
              </w:rPr>
              <w:t>opera</w:t>
            </w:r>
            <w:proofErr w:type="spellEnd"/>
            <w:r w:rsidRPr="00DE7422">
              <w:rPr>
                <w:noProof w:val="0"/>
                <w:lang w:val="fr-FR"/>
              </w:rPr>
              <w:t xml:space="preserve"> un </w:t>
            </w:r>
            <w:proofErr w:type="spellStart"/>
            <w:r w:rsidRPr="00DE7422">
              <w:rPr>
                <w:noProof w:val="0"/>
                <w:lang w:val="fr-FR"/>
              </w:rPr>
              <w:t>ecosistem</w:t>
            </w:r>
            <w:proofErr w:type="spellEnd"/>
            <w:r w:rsidRPr="00DE7422">
              <w:rPr>
                <w:noProof w:val="0"/>
                <w:lang w:val="fr-FR"/>
              </w:rPr>
              <w:t xml:space="preserve"> public de </w:t>
            </w:r>
            <w:proofErr w:type="spellStart"/>
            <w:r w:rsidRPr="00DE7422">
              <w:rPr>
                <w:noProof w:val="0"/>
                <w:lang w:val="fr-FR"/>
              </w:rPr>
              <w:t>integrări</w:t>
            </w:r>
            <w:proofErr w:type="spellEnd"/>
            <w:r w:rsidRPr="00DE7422">
              <w:rPr>
                <w:noProof w:val="0"/>
                <w:lang w:val="fr-FR"/>
              </w:rPr>
              <w:t xml:space="preserve"> </w:t>
            </w:r>
            <w:proofErr w:type="spellStart"/>
            <w:r w:rsidRPr="00DE7422">
              <w:rPr>
                <w:noProof w:val="0"/>
                <w:lang w:val="fr-FR"/>
              </w:rPr>
              <w:t>certificate</w:t>
            </w:r>
            <w:proofErr w:type="spellEnd"/>
            <w:r w:rsidRPr="00DE7422">
              <w:rPr>
                <w:noProof w:val="0"/>
                <w:lang w:val="fr-FR"/>
              </w:rPr>
              <w:t xml:space="preserve"> </w:t>
            </w:r>
            <w:proofErr w:type="spellStart"/>
            <w:r w:rsidRPr="00DE7422">
              <w:rPr>
                <w:noProof w:val="0"/>
                <w:lang w:val="fr-FR"/>
              </w:rPr>
              <w:t>cu</w:t>
            </w:r>
            <w:proofErr w:type="spellEnd"/>
            <w:r w:rsidRPr="00DE7422">
              <w:rPr>
                <w:noProof w:val="0"/>
                <w:lang w:val="fr-FR"/>
              </w:rPr>
              <w:t xml:space="preserve"> </w:t>
            </w:r>
            <w:proofErr w:type="spellStart"/>
            <w:r w:rsidRPr="00DE7422">
              <w:rPr>
                <w:noProof w:val="0"/>
                <w:lang w:val="fr-FR"/>
              </w:rPr>
              <w:t>soluții</w:t>
            </w:r>
            <w:proofErr w:type="spellEnd"/>
            <w:r w:rsidRPr="00DE7422">
              <w:rPr>
                <w:noProof w:val="0"/>
                <w:lang w:val="fr-FR"/>
              </w:rPr>
              <w:t xml:space="preserve"> </w:t>
            </w:r>
            <w:proofErr w:type="spellStart"/>
            <w:r w:rsidRPr="00DE7422">
              <w:rPr>
                <w:noProof w:val="0"/>
                <w:lang w:val="fr-FR"/>
              </w:rPr>
              <w:t>terțe</w:t>
            </w:r>
            <w:proofErr w:type="spellEnd"/>
            <w:r w:rsidRPr="00DE7422">
              <w:rPr>
                <w:noProof w:val="0"/>
                <w:lang w:val="fr-FR"/>
              </w:rPr>
              <w:t xml:space="preserve"> (control </w:t>
            </w:r>
            <w:proofErr w:type="spellStart"/>
            <w:r w:rsidRPr="00DE7422">
              <w:rPr>
                <w:noProof w:val="0"/>
                <w:lang w:val="fr-FR"/>
              </w:rPr>
              <w:t>acces</w:t>
            </w:r>
            <w:proofErr w:type="spellEnd"/>
            <w:r w:rsidRPr="00DE7422">
              <w:rPr>
                <w:noProof w:val="0"/>
                <w:lang w:val="fr-FR"/>
              </w:rPr>
              <w:t xml:space="preserve">, </w:t>
            </w:r>
            <w:proofErr w:type="spellStart"/>
            <w:r w:rsidRPr="00DE7422">
              <w:rPr>
                <w:noProof w:val="0"/>
                <w:lang w:val="fr-FR"/>
              </w:rPr>
              <w:t>antiefracție</w:t>
            </w:r>
            <w:proofErr w:type="spellEnd"/>
            <w:r w:rsidRPr="00DE7422">
              <w:rPr>
                <w:noProof w:val="0"/>
                <w:lang w:val="fr-FR"/>
              </w:rPr>
              <w:t xml:space="preserve">, </w:t>
            </w:r>
            <w:proofErr w:type="spellStart"/>
            <w:r w:rsidRPr="00DE7422">
              <w:rPr>
                <w:noProof w:val="0"/>
                <w:lang w:val="fr-FR"/>
              </w:rPr>
              <w:t>incendiu</w:t>
            </w:r>
            <w:proofErr w:type="spellEnd"/>
            <w:r w:rsidRPr="00DE7422">
              <w:rPr>
                <w:noProof w:val="0"/>
                <w:lang w:val="fr-FR"/>
              </w:rPr>
              <w:t xml:space="preserve">, </w:t>
            </w:r>
            <w:proofErr w:type="spellStart"/>
            <w:r w:rsidRPr="00DE7422">
              <w:rPr>
                <w:noProof w:val="0"/>
                <w:lang w:val="fr-FR"/>
              </w:rPr>
              <w:t>analiză</w:t>
            </w:r>
            <w:proofErr w:type="spellEnd"/>
            <w:r w:rsidRPr="00DE7422">
              <w:rPr>
                <w:noProof w:val="0"/>
                <w:lang w:val="fr-FR"/>
              </w:rPr>
              <w:t xml:space="preserve"> </w:t>
            </w:r>
            <w:proofErr w:type="spellStart"/>
            <w:r w:rsidRPr="00DE7422">
              <w:rPr>
                <w:noProof w:val="0"/>
                <w:lang w:val="fr-FR"/>
              </w:rPr>
              <w:t>video</w:t>
            </w:r>
            <w:proofErr w:type="spellEnd"/>
            <w:r w:rsidRPr="00DE7422">
              <w:rPr>
                <w:noProof w:val="0"/>
                <w:lang w:val="fr-FR"/>
              </w:rPr>
              <w:t xml:space="preserve">, drone, </w:t>
            </w:r>
            <w:proofErr w:type="spellStart"/>
            <w:r w:rsidRPr="00DE7422">
              <w:rPr>
                <w:noProof w:val="0"/>
                <w:lang w:val="fr-FR"/>
              </w:rPr>
              <w:t>radare</w:t>
            </w:r>
            <w:proofErr w:type="spellEnd"/>
            <w:r w:rsidRPr="00DE7422">
              <w:rPr>
                <w:noProof w:val="0"/>
                <w:lang w:val="fr-FR"/>
              </w:rPr>
              <w:t xml:space="preserve">, </w:t>
            </w:r>
            <w:proofErr w:type="spellStart"/>
            <w:r w:rsidRPr="00DE7422">
              <w:rPr>
                <w:noProof w:val="0"/>
                <w:lang w:val="fr-FR"/>
              </w:rPr>
              <w:t>dash</w:t>
            </w:r>
            <w:proofErr w:type="spellEnd"/>
            <w:r w:rsidRPr="00DE7422">
              <w:rPr>
                <w:noProof w:val="0"/>
                <w:lang w:val="fr-FR"/>
              </w:rPr>
              <w:t xml:space="preserve"> camera etc.).</w:t>
            </w:r>
          </w:p>
          <w:p w14:paraId="34138C3E" w14:textId="77777777" w:rsidR="00DE7422" w:rsidRPr="00DE7422" w:rsidRDefault="00DE7422" w:rsidP="00DE7422">
            <w:pPr>
              <w:widowControl w:val="0"/>
              <w:autoSpaceDE w:val="0"/>
              <w:autoSpaceDN w:val="0"/>
              <w:adjustRightInd w:val="0"/>
              <w:spacing w:after="80"/>
              <w:rPr>
                <w:noProof w:val="0"/>
                <w:lang w:val="fr-FR"/>
              </w:rPr>
            </w:pPr>
            <w:proofErr w:type="spellStart"/>
            <w:r w:rsidRPr="00DE7422">
              <w:rPr>
                <w:noProof w:val="0"/>
                <w:lang w:val="fr-FR"/>
              </w:rPr>
              <w:t>Sistemul</w:t>
            </w:r>
            <w:proofErr w:type="spellEnd"/>
            <w:r w:rsidRPr="00DE7422">
              <w:rPr>
                <w:noProof w:val="0"/>
                <w:lang w:val="fr-FR"/>
              </w:rPr>
              <w:t xml:space="preserve"> va </w:t>
            </w:r>
            <w:proofErr w:type="spellStart"/>
            <w:r w:rsidRPr="00DE7422">
              <w:rPr>
                <w:noProof w:val="0"/>
                <w:lang w:val="fr-FR"/>
              </w:rPr>
              <w:t>dispune</w:t>
            </w:r>
            <w:proofErr w:type="spellEnd"/>
            <w:r w:rsidRPr="00DE7422">
              <w:rPr>
                <w:noProof w:val="0"/>
                <w:lang w:val="fr-FR"/>
              </w:rPr>
              <w:t xml:space="preserve"> </w:t>
            </w:r>
            <w:proofErr w:type="gramStart"/>
            <w:r w:rsidRPr="00DE7422">
              <w:rPr>
                <w:noProof w:val="0"/>
                <w:lang w:val="fr-FR"/>
              </w:rPr>
              <w:t>de un</w:t>
            </w:r>
            <w:proofErr w:type="gramEnd"/>
            <w:r w:rsidRPr="00DE7422">
              <w:rPr>
                <w:noProof w:val="0"/>
                <w:lang w:val="fr-FR"/>
              </w:rPr>
              <w:t xml:space="preserve"> </w:t>
            </w:r>
            <w:proofErr w:type="spellStart"/>
            <w:r w:rsidRPr="00DE7422">
              <w:rPr>
                <w:noProof w:val="0"/>
                <w:lang w:val="fr-FR"/>
              </w:rPr>
              <w:t>mecanism</w:t>
            </w:r>
            <w:proofErr w:type="spellEnd"/>
            <w:r w:rsidRPr="00DE7422">
              <w:rPr>
                <w:noProof w:val="0"/>
                <w:lang w:val="fr-FR"/>
              </w:rPr>
              <w:t xml:space="preserve"> </w:t>
            </w:r>
            <w:proofErr w:type="spellStart"/>
            <w:r w:rsidRPr="00DE7422">
              <w:rPr>
                <w:noProof w:val="0"/>
                <w:lang w:val="fr-FR"/>
              </w:rPr>
              <w:t>nativ</w:t>
            </w:r>
            <w:proofErr w:type="spellEnd"/>
            <w:r w:rsidRPr="00DE7422">
              <w:rPr>
                <w:noProof w:val="0"/>
                <w:lang w:val="fr-FR"/>
              </w:rPr>
              <w:t xml:space="preserve">, </w:t>
            </w:r>
            <w:proofErr w:type="spellStart"/>
            <w:r w:rsidRPr="00DE7422">
              <w:rPr>
                <w:noProof w:val="0"/>
                <w:lang w:val="fr-FR"/>
              </w:rPr>
              <w:t>dezvoltat</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suportat</w:t>
            </w:r>
            <w:proofErr w:type="spellEnd"/>
            <w:r w:rsidRPr="00DE7422">
              <w:rPr>
                <w:noProof w:val="0"/>
                <w:lang w:val="fr-FR"/>
              </w:rPr>
              <w:t xml:space="preserve"> de </w:t>
            </w:r>
            <w:proofErr w:type="spellStart"/>
            <w:r w:rsidRPr="00DE7422">
              <w:rPr>
                <w:noProof w:val="0"/>
                <w:lang w:val="fr-FR"/>
              </w:rPr>
              <w:t>producătorul</w:t>
            </w:r>
            <w:proofErr w:type="spellEnd"/>
            <w:r w:rsidRPr="00DE7422">
              <w:rPr>
                <w:noProof w:val="0"/>
                <w:lang w:val="fr-FR"/>
              </w:rPr>
              <w:t xml:space="preserve"> VMS, </w:t>
            </w:r>
            <w:proofErr w:type="spellStart"/>
            <w:r w:rsidRPr="00DE7422">
              <w:rPr>
                <w:noProof w:val="0"/>
                <w:lang w:val="fr-FR"/>
              </w:rPr>
              <w:t>pentru</w:t>
            </w:r>
            <w:proofErr w:type="spellEnd"/>
            <w:r w:rsidRPr="00DE7422">
              <w:rPr>
                <w:noProof w:val="0"/>
                <w:lang w:val="fr-FR"/>
              </w:rPr>
              <w:t xml:space="preserve"> </w:t>
            </w:r>
            <w:proofErr w:type="spellStart"/>
            <w:r w:rsidRPr="00DE7422">
              <w:rPr>
                <w:noProof w:val="0"/>
                <w:lang w:val="fr-FR"/>
              </w:rPr>
              <w:t>interconectarea</w:t>
            </w:r>
            <w:proofErr w:type="spellEnd"/>
            <w:r w:rsidRPr="00DE7422">
              <w:rPr>
                <w:noProof w:val="0"/>
                <w:lang w:val="fr-FR"/>
              </w:rPr>
              <w:t xml:space="preserve"> </w:t>
            </w:r>
            <w:proofErr w:type="spellStart"/>
            <w:r w:rsidRPr="00DE7422">
              <w:rPr>
                <w:noProof w:val="0"/>
                <w:lang w:val="fr-FR"/>
              </w:rPr>
              <w:t>punctelor</w:t>
            </w:r>
            <w:proofErr w:type="spellEnd"/>
            <w:r w:rsidRPr="00DE7422">
              <w:rPr>
                <w:noProof w:val="0"/>
                <w:lang w:val="fr-FR"/>
              </w:rPr>
              <w:t xml:space="preserve"> de </w:t>
            </w:r>
            <w:proofErr w:type="spellStart"/>
            <w:r w:rsidRPr="00DE7422">
              <w:rPr>
                <w:noProof w:val="0"/>
                <w:lang w:val="fr-FR"/>
              </w:rPr>
              <w:t>lucru</w:t>
            </w:r>
            <w:proofErr w:type="spellEnd"/>
            <w:r w:rsidRPr="00DE7422">
              <w:rPr>
                <w:noProof w:val="0"/>
                <w:lang w:val="fr-FR"/>
              </w:rPr>
              <w:t xml:space="preserve"> </w:t>
            </w:r>
            <w:proofErr w:type="spellStart"/>
            <w:r w:rsidRPr="00DE7422">
              <w:rPr>
                <w:noProof w:val="0"/>
                <w:lang w:val="fr-FR"/>
              </w:rPr>
              <w:t>video</w:t>
            </w:r>
            <w:proofErr w:type="spellEnd"/>
            <w:r w:rsidRPr="00DE7422">
              <w:rPr>
                <w:noProof w:val="0"/>
                <w:lang w:val="fr-FR"/>
              </w:rPr>
              <w:t xml:space="preserve"> la </w:t>
            </w:r>
            <w:proofErr w:type="spellStart"/>
            <w:r w:rsidRPr="00DE7422">
              <w:rPr>
                <w:noProof w:val="0"/>
                <w:lang w:val="fr-FR"/>
              </w:rPr>
              <w:t>distanță</w:t>
            </w:r>
            <w:proofErr w:type="spellEnd"/>
            <w:r w:rsidRPr="00DE7422">
              <w:rPr>
                <w:noProof w:val="0"/>
                <w:lang w:val="fr-FR"/>
              </w:rPr>
              <w:t xml:space="preserve"> </w:t>
            </w:r>
            <w:proofErr w:type="spellStart"/>
            <w:r w:rsidRPr="00DE7422">
              <w:rPr>
                <w:noProof w:val="0"/>
                <w:lang w:val="fr-FR"/>
              </w:rPr>
              <w:t>către</w:t>
            </w:r>
            <w:proofErr w:type="spellEnd"/>
            <w:r w:rsidRPr="00DE7422">
              <w:rPr>
                <w:noProof w:val="0"/>
                <w:lang w:val="fr-FR"/>
              </w:rPr>
              <w:t xml:space="preserve"> </w:t>
            </w:r>
            <w:proofErr w:type="spellStart"/>
            <w:r w:rsidRPr="00DE7422">
              <w:rPr>
                <w:noProof w:val="0"/>
                <w:lang w:val="fr-FR"/>
              </w:rPr>
              <w:t>sediul</w:t>
            </w:r>
            <w:proofErr w:type="spellEnd"/>
            <w:r w:rsidRPr="00DE7422">
              <w:rPr>
                <w:noProof w:val="0"/>
                <w:lang w:val="fr-FR"/>
              </w:rPr>
              <w:t xml:space="preserve"> central. </w:t>
            </w:r>
            <w:proofErr w:type="spellStart"/>
            <w:r w:rsidRPr="00DE7422">
              <w:rPr>
                <w:noProof w:val="0"/>
                <w:lang w:val="fr-FR"/>
              </w:rPr>
              <w:t>Sediul</w:t>
            </w:r>
            <w:proofErr w:type="spellEnd"/>
            <w:r w:rsidRPr="00DE7422">
              <w:rPr>
                <w:noProof w:val="0"/>
                <w:lang w:val="fr-FR"/>
              </w:rPr>
              <w:t xml:space="preserve"> central va fi </w:t>
            </w:r>
            <w:proofErr w:type="spellStart"/>
            <w:r w:rsidRPr="00DE7422">
              <w:rPr>
                <w:noProof w:val="0"/>
                <w:lang w:val="fr-FR"/>
              </w:rPr>
              <w:t>centru</w:t>
            </w:r>
            <w:proofErr w:type="spellEnd"/>
            <w:r w:rsidRPr="00DE7422">
              <w:rPr>
                <w:noProof w:val="0"/>
                <w:lang w:val="fr-FR"/>
              </w:rPr>
              <w:t xml:space="preserve"> de </w:t>
            </w:r>
            <w:proofErr w:type="spellStart"/>
            <w:r w:rsidRPr="00DE7422">
              <w:rPr>
                <w:noProof w:val="0"/>
                <w:lang w:val="fr-FR"/>
              </w:rPr>
              <w:t>comandă</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va </w:t>
            </w:r>
            <w:proofErr w:type="spellStart"/>
            <w:r w:rsidRPr="00DE7422">
              <w:rPr>
                <w:noProof w:val="0"/>
                <w:lang w:val="fr-FR"/>
              </w:rPr>
              <w:t>putea</w:t>
            </w:r>
            <w:proofErr w:type="spellEnd"/>
            <w:r w:rsidRPr="00DE7422">
              <w:rPr>
                <w:noProof w:val="0"/>
                <w:lang w:val="fr-FR"/>
              </w:rPr>
              <w:t xml:space="preserve"> </w:t>
            </w:r>
            <w:proofErr w:type="spellStart"/>
            <w:r w:rsidRPr="00DE7422">
              <w:rPr>
                <w:noProof w:val="0"/>
                <w:lang w:val="fr-FR"/>
              </w:rPr>
              <w:t>centralizat</w:t>
            </w:r>
            <w:proofErr w:type="spellEnd"/>
            <w:r w:rsidRPr="00DE7422">
              <w:rPr>
                <w:noProof w:val="0"/>
                <w:lang w:val="fr-FR"/>
              </w:rPr>
              <w:t xml:space="preserve"> administra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monitoriza</w:t>
            </w:r>
            <w:proofErr w:type="spellEnd"/>
            <w:r w:rsidRPr="00DE7422">
              <w:rPr>
                <w:noProof w:val="0"/>
                <w:lang w:val="fr-FR"/>
              </w:rPr>
              <w:t xml:space="preserve"> </w:t>
            </w:r>
            <w:proofErr w:type="spellStart"/>
            <w:r w:rsidRPr="00DE7422">
              <w:rPr>
                <w:noProof w:val="0"/>
                <w:lang w:val="fr-FR"/>
              </w:rPr>
              <w:t>fiecare</w:t>
            </w:r>
            <w:proofErr w:type="spellEnd"/>
            <w:r w:rsidRPr="00DE7422">
              <w:rPr>
                <w:noProof w:val="0"/>
                <w:lang w:val="fr-FR"/>
              </w:rPr>
              <w:t xml:space="preserve"> </w:t>
            </w:r>
            <w:proofErr w:type="spellStart"/>
            <w:r w:rsidRPr="00DE7422">
              <w:rPr>
                <w:noProof w:val="0"/>
                <w:lang w:val="fr-FR"/>
              </w:rPr>
              <w:t>punct</w:t>
            </w:r>
            <w:proofErr w:type="spellEnd"/>
            <w:r w:rsidRPr="00DE7422">
              <w:rPr>
                <w:noProof w:val="0"/>
                <w:lang w:val="fr-FR"/>
              </w:rPr>
              <w:t xml:space="preserve"> de </w:t>
            </w:r>
            <w:proofErr w:type="spellStart"/>
            <w:r w:rsidRPr="00DE7422">
              <w:rPr>
                <w:noProof w:val="0"/>
                <w:lang w:val="fr-FR"/>
              </w:rPr>
              <w:t>lucru</w:t>
            </w:r>
            <w:proofErr w:type="spellEnd"/>
            <w:r w:rsidRPr="00DE7422">
              <w:rPr>
                <w:noProof w:val="0"/>
                <w:lang w:val="fr-FR"/>
              </w:rPr>
              <w:t xml:space="preserve">. </w:t>
            </w:r>
            <w:proofErr w:type="spellStart"/>
            <w:r w:rsidRPr="00DE7422">
              <w:rPr>
                <w:noProof w:val="0"/>
                <w:lang w:val="fr-FR"/>
              </w:rPr>
              <w:t>Interconectarea</w:t>
            </w:r>
            <w:proofErr w:type="spellEnd"/>
            <w:r w:rsidRPr="00DE7422">
              <w:rPr>
                <w:noProof w:val="0"/>
                <w:lang w:val="fr-FR"/>
              </w:rPr>
              <w:t xml:space="preserve"> va </w:t>
            </w:r>
            <w:proofErr w:type="spellStart"/>
            <w:r w:rsidRPr="00DE7422">
              <w:rPr>
                <w:noProof w:val="0"/>
                <w:lang w:val="fr-FR"/>
              </w:rPr>
              <w:t>suporta</w:t>
            </w:r>
            <w:proofErr w:type="spellEnd"/>
            <w:r w:rsidRPr="00DE7422">
              <w:rPr>
                <w:noProof w:val="0"/>
                <w:lang w:val="fr-FR"/>
              </w:rPr>
              <w:t xml:space="preserve"> </w:t>
            </w:r>
            <w:proofErr w:type="spellStart"/>
            <w:r w:rsidRPr="00DE7422">
              <w:rPr>
                <w:noProof w:val="0"/>
                <w:lang w:val="fr-FR"/>
              </w:rPr>
              <w:t>cel</w:t>
            </w:r>
            <w:proofErr w:type="spellEnd"/>
            <w:r w:rsidRPr="00DE7422">
              <w:rPr>
                <w:noProof w:val="0"/>
                <w:lang w:val="fr-FR"/>
              </w:rPr>
              <w:t xml:space="preserve"> </w:t>
            </w:r>
            <w:proofErr w:type="spellStart"/>
            <w:r w:rsidRPr="00DE7422">
              <w:rPr>
                <w:noProof w:val="0"/>
                <w:lang w:val="fr-FR"/>
              </w:rPr>
              <w:t>puțin</w:t>
            </w:r>
            <w:proofErr w:type="spellEnd"/>
            <w:r w:rsidRPr="00DE7422">
              <w:rPr>
                <w:noProof w:val="0"/>
                <w:lang w:val="fr-FR"/>
              </w:rPr>
              <w:t xml:space="preserve"> </w:t>
            </w:r>
            <w:proofErr w:type="spellStart"/>
            <w:r w:rsidRPr="00DE7422">
              <w:rPr>
                <w:noProof w:val="0"/>
                <w:lang w:val="fr-FR"/>
              </w:rPr>
              <w:t>următoarele</w:t>
            </w:r>
            <w:proofErr w:type="spellEnd"/>
            <w:r w:rsidRPr="00DE7422">
              <w:rPr>
                <w:noProof w:val="0"/>
                <w:lang w:val="fr-FR"/>
              </w:rPr>
              <w:t xml:space="preserve"> </w:t>
            </w:r>
            <w:proofErr w:type="spellStart"/>
            <w:r w:rsidRPr="00DE7422">
              <w:rPr>
                <w:noProof w:val="0"/>
                <w:lang w:val="fr-FR"/>
              </w:rPr>
              <w:t>moduri</w:t>
            </w:r>
            <w:proofErr w:type="spellEnd"/>
            <w:r w:rsidRPr="00DE7422">
              <w:rPr>
                <w:noProof w:val="0"/>
                <w:lang w:val="fr-FR"/>
              </w:rPr>
              <w:t xml:space="preserve"> de </w:t>
            </w:r>
            <w:proofErr w:type="spellStart"/>
            <w:r w:rsidRPr="00DE7422">
              <w:rPr>
                <w:noProof w:val="0"/>
                <w:lang w:val="fr-FR"/>
              </w:rPr>
              <w:t>operare</w:t>
            </w:r>
            <w:proofErr w:type="spellEnd"/>
            <w:r w:rsidRPr="00DE7422">
              <w:rPr>
                <w:noProof w:val="0"/>
                <w:lang w:val="fr-FR"/>
              </w:rPr>
              <w:t xml:space="preserve">, </w:t>
            </w:r>
            <w:proofErr w:type="spellStart"/>
            <w:r w:rsidRPr="00DE7422">
              <w:rPr>
                <w:noProof w:val="0"/>
                <w:lang w:val="fr-FR"/>
              </w:rPr>
              <w:t>selectabile</w:t>
            </w:r>
            <w:proofErr w:type="spellEnd"/>
            <w:r w:rsidRPr="00DE7422">
              <w:rPr>
                <w:noProof w:val="0"/>
                <w:lang w:val="fr-FR"/>
              </w:rPr>
              <w:t xml:space="preserve"> </w:t>
            </w:r>
            <w:proofErr w:type="spellStart"/>
            <w:r w:rsidRPr="00DE7422">
              <w:rPr>
                <w:noProof w:val="0"/>
                <w:lang w:val="fr-FR"/>
              </w:rPr>
              <w:t>în</w:t>
            </w:r>
            <w:proofErr w:type="spellEnd"/>
            <w:r w:rsidRPr="00DE7422">
              <w:rPr>
                <w:noProof w:val="0"/>
                <w:lang w:val="fr-FR"/>
              </w:rPr>
              <w:t xml:space="preserve"> </w:t>
            </w:r>
            <w:proofErr w:type="spellStart"/>
            <w:r w:rsidRPr="00DE7422">
              <w:rPr>
                <w:noProof w:val="0"/>
                <w:lang w:val="fr-FR"/>
              </w:rPr>
              <w:t>funcție</w:t>
            </w:r>
            <w:proofErr w:type="spellEnd"/>
            <w:r w:rsidRPr="00DE7422">
              <w:rPr>
                <w:noProof w:val="0"/>
                <w:lang w:val="fr-FR"/>
              </w:rPr>
              <w:t xml:space="preserve"> de </w:t>
            </w:r>
            <w:proofErr w:type="spellStart"/>
            <w:r w:rsidRPr="00DE7422">
              <w:rPr>
                <w:noProof w:val="0"/>
                <w:lang w:val="fr-FR"/>
              </w:rPr>
              <w:t>calitatea</w:t>
            </w:r>
            <w:proofErr w:type="spellEnd"/>
            <w:r w:rsidRPr="00DE7422">
              <w:rPr>
                <w:noProof w:val="0"/>
                <w:lang w:val="fr-FR"/>
              </w:rPr>
              <w:t xml:space="preserve"> </w:t>
            </w:r>
            <w:proofErr w:type="spellStart"/>
            <w:r w:rsidRPr="00DE7422">
              <w:rPr>
                <w:noProof w:val="0"/>
                <w:lang w:val="fr-FR"/>
              </w:rPr>
              <w:t>legăturii</w:t>
            </w:r>
            <w:proofErr w:type="spellEnd"/>
            <w:r w:rsidRPr="00DE7422">
              <w:rPr>
                <w:noProof w:val="0"/>
                <w:lang w:val="fr-FR"/>
              </w:rPr>
              <w:t xml:space="preserve"> de </w:t>
            </w:r>
            <w:proofErr w:type="spellStart"/>
            <w:proofErr w:type="gramStart"/>
            <w:r w:rsidRPr="00DE7422">
              <w:rPr>
                <w:noProof w:val="0"/>
                <w:lang w:val="fr-FR"/>
              </w:rPr>
              <w:t>comunicație</w:t>
            </w:r>
            <w:proofErr w:type="spellEnd"/>
            <w:r w:rsidRPr="00DE7422">
              <w:rPr>
                <w:noProof w:val="0"/>
                <w:lang w:val="fr-FR"/>
              </w:rPr>
              <w:t>:</w:t>
            </w:r>
            <w:proofErr w:type="gramEnd"/>
            <w:r w:rsidRPr="00DE7422">
              <w:rPr>
                <w:noProof w:val="0"/>
                <w:lang w:val="fr-FR"/>
              </w:rPr>
              <w:t xml:space="preserve"> (i) </w:t>
            </w:r>
            <w:proofErr w:type="spellStart"/>
            <w:r w:rsidRPr="00DE7422">
              <w:rPr>
                <w:noProof w:val="0"/>
                <w:lang w:val="fr-FR"/>
              </w:rPr>
              <w:t>redare</w:t>
            </w:r>
            <w:proofErr w:type="spellEnd"/>
            <w:r w:rsidRPr="00DE7422">
              <w:rPr>
                <w:noProof w:val="0"/>
                <w:lang w:val="fr-FR"/>
              </w:rPr>
              <w:t xml:space="preserve"> </w:t>
            </w:r>
            <w:proofErr w:type="spellStart"/>
            <w:r w:rsidRPr="00DE7422">
              <w:rPr>
                <w:noProof w:val="0"/>
                <w:lang w:val="fr-FR"/>
              </w:rPr>
              <w:t>directă</w:t>
            </w:r>
            <w:proofErr w:type="spellEnd"/>
            <w:r w:rsidRPr="00DE7422">
              <w:rPr>
                <w:noProof w:val="0"/>
                <w:lang w:val="fr-FR"/>
              </w:rPr>
              <w:t xml:space="preserve"> de la site-</w:t>
            </w:r>
            <w:proofErr w:type="spellStart"/>
            <w:r w:rsidRPr="00DE7422">
              <w:rPr>
                <w:noProof w:val="0"/>
                <w:lang w:val="fr-FR"/>
              </w:rPr>
              <w:t>ul</w:t>
            </w:r>
            <w:proofErr w:type="spellEnd"/>
            <w:r w:rsidRPr="00DE7422">
              <w:rPr>
                <w:noProof w:val="0"/>
                <w:lang w:val="fr-FR"/>
              </w:rPr>
              <w:t xml:space="preserve"> la </w:t>
            </w:r>
            <w:proofErr w:type="spellStart"/>
            <w:r w:rsidRPr="00DE7422">
              <w:rPr>
                <w:noProof w:val="0"/>
                <w:lang w:val="fr-FR"/>
              </w:rPr>
              <w:t>distanță</w:t>
            </w:r>
            <w:proofErr w:type="spellEnd"/>
            <w:r w:rsidRPr="00DE7422">
              <w:rPr>
                <w:noProof w:val="0"/>
                <w:lang w:val="fr-FR"/>
              </w:rPr>
              <w:t xml:space="preserve">; (ii) </w:t>
            </w:r>
            <w:proofErr w:type="spellStart"/>
            <w:r w:rsidRPr="00DE7422">
              <w:rPr>
                <w:noProof w:val="0"/>
                <w:lang w:val="fr-FR"/>
              </w:rPr>
              <w:t>transfer</w:t>
            </w:r>
            <w:proofErr w:type="spellEnd"/>
            <w:r w:rsidRPr="00DE7422">
              <w:rPr>
                <w:noProof w:val="0"/>
                <w:lang w:val="fr-FR"/>
              </w:rPr>
              <w:t xml:space="preserve"> al </w:t>
            </w:r>
            <w:proofErr w:type="spellStart"/>
            <w:r w:rsidRPr="00DE7422">
              <w:rPr>
                <w:noProof w:val="0"/>
                <w:lang w:val="fr-FR"/>
              </w:rPr>
              <w:t>înregistrărilor</w:t>
            </w:r>
            <w:proofErr w:type="spellEnd"/>
            <w:r w:rsidRPr="00DE7422">
              <w:rPr>
                <w:noProof w:val="0"/>
                <w:lang w:val="fr-FR"/>
              </w:rPr>
              <w:t xml:space="preserve"> </w:t>
            </w:r>
            <w:proofErr w:type="spellStart"/>
            <w:r w:rsidRPr="00DE7422">
              <w:rPr>
                <w:noProof w:val="0"/>
                <w:lang w:val="fr-FR"/>
              </w:rPr>
              <w:t>către</w:t>
            </w:r>
            <w:proofErr w:type="spellEnd"/>
            <w:r w:rsidRPr="00DE7422">
              <w:rPr>
                <w:noProof w:val="0"/>
                <w:lang w:val="fr-FR"/>
              </w:rPr>
              <w:t xml:space="preserve"> site-</w:t>
            </w:r>
            <w:proofErr w:type="spellStart"/>
            <w:r w:rsidRPr="00DE7422">
              <w:rPr>
                <w:noProof w:val="0"/>
                <w:lang w:val="fr-FR"/>
              </w:rPr>
              <w:t>ul</w:t>
            </w:r>
            <w:proofErr w:type="spellEnd"/>
            <w:r w:rsidRPr="00DE7422">
              <w:rPr>
                <w:noProof w:val="0"/>
                <w:lang w:val="fr-FR"/>
              </w:rPr>
              <w:t xml:space="preserve"> central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bază</w:t>
            </w:r>
            <w:proofErr w:type="spellEnd"/>
            <w:r w:rsidRPr="00DE7422">
              <w:rPr>
                <w:noProof w:val="0"/>
                <w:lang w:val="fr-FR"/>
              </w:rPr>
              <w:t xml:space="preserve"> de </w:t>
            </w:r>
            <w:proofErr w:type="spellStart"/>
            <w:r w:rsidRPr="00DE7422">
              <w:rPr>
                <w:noProof w:val="0"/>
                <w:lang w:val="fr-FR"/>
              </w:rPr>
              <w:t>reguli</w:t>
            </w:r>
            <w:proofErr w:type="spellEnd"/>
            <w:r w:rsidRPr="00DE7422">
              <w:rPr>
                <w:noProof w:val="0"/>
                <w:lang w:val="fr-FR"/>
              </w:rPr>
              <w:t>/</w:t>
            </w:r>
            <w:proofErr w:type="spellStart"/>
            <w:r w:rsidRPr="00DE7422">
              <w:rPr>
                <w:noProof w:val="0"/>
                <w:lang w:val="fr-FR"/>
              </w:rPr>
              <w:t>programări</w:t>
            </w:r>
            <w:proofErr w:type="spellEnd"/>
            <w:r w:rsidRPr="00DE7422">
              <w:rPr>
                <w:noProof w:val="0"/>
                <w:lang w:val="fr-FR"/>
              </w:rPr>
              <w:t>/</w:t>
            </w:r>
            <w:proofErr w:type="spellStart"/>
            <w:r w:rsidRPr="00DE7422">
              <w:rPr>
                <w:noProof w:val="0"/>
                <w:lang w:val="fr-FR"/>
              </w:rPr>
              <w:t>evenimente</w:t>
            </w:r>
            <w:proofErr w:type="spellEnd"/>
            <w:r w:rsidRPr="00DE7422">
              <w:rPr>
                <w:noProof w:val="0"/>
                <w:lang w:val="fr-FR"/>
              </w:rPr>
              <w:t xml:space="preserve">; (iii) </w:t>
            </w:r>
            <w:proofErr w:type="spellStart"/>
            <w:r w:rsidRPr="00DE7422">
              <w:rPr>
                <w:noProof w:val="0"/>
                <w:lang w:val="fr-FR"/>
              </w:rPr>
              <w:t>transfer</w:t>
            </w:r>
            <w:proofErr w:type="spellEnd"/>
            <w:r w:rsidRPr="00DE7422">
              <w:rPr>
                <w:noProof w:val="0"/>
                <w:lang w:val="fr-FR"/>
              </w:rPr>
              <w:t xml:space="preserve"> la </w:t>
            </w:r>
            <w:proofErr w:type="spellStart"/>
            <w:r w:rsidRPr="00DE7422">
              <w:rPr>
                <w:noProof w:val="0"/>
                <w:lang w:val="fr-FR"/>
              </w:rPr>
              <w:t>cerere</w:t>
            </w:r>
            <w:proofErr w:type="spellEnd"/>
            <w:r w:rsidRPr="00DE7422">
              <w:rPr>
                <w:noProof w:val="0"/>
                <w:lang w:val="fr-FR"/>
              </w:rPr>
              <w:t xml:space="preserve"> (</w:t>
            </w:r>
            <w:proofErr w:type="spellStart"/>
            <w:r w:rsidRPr="00DE7422">
              <w:rPr>
                <w:noProof w:val="0"/>
                <w:lang w:val="fr-FR"/>
              </w:rPr>
              <w:t>manual</w:t>
            </w:r>
            <w:proofErr w:type="spellEnd"/>
            <w:r w:rsidRPr="00DE7422">
              <w:rPr>
                <w:noProof w:val="0"/>
                <w:lang w:val="fr-FR"/>
              </w:rPr>
              <w:t xml:space="preserve">, </w:t>
            </w:r>
            <w:proofErr w:type="spellStart"/>
            <w:r w:rsidRPr="00DE7422">
              <w:rPr>
                <w:noProof w:val="0"/>
                <w:lang w:val="fr-FR"/>
              </w:rPr>
              <w:t>inițiat</w:t>
            </w:r>
            <w:proofErr w:type="spellEnd"/>
            <w:r w:rsidRPr="00DE7422">
              <w:rPr>
                <w:noProof w:val="0"/>
                <w:lang w:val="fr-FR"/>
              </w:rPr>
              <w:t xml:space="preserve"> de </w:t>
            </w:r>
            <w:proofErr w:type="spellStart"/>
            <w:r w:rsidRPr="00DE7422">
              <w:rPr>
                <w:noProof w:val="0"/>
                <w:lang w:val="fr-FR"/>
              </w:rPr>
              <w:t>operator</w:t>
            </w:r>
            <w:proofErr w:type="spellEnd"/>
            <w:r w:rsidRPr="00DE7422">
              <w:rPr>
                <w:noProof w:val="0"/>
                <w:lang w:val="fr-FR"/>
              </w:rPr>
              <w:t xml:space="preserve">), </w:t>
            </w:r>
            <w:proofErr w:type="spellStart"/>
            <w:r w:rsidRPr="00DE7422">
              <w:rPr>
                <w:noProof w:val="0"/>
                <w:lang w:val="fr-FR"/>
              </w:rPr>
              <w:t>inclusiv</w:t>
            </w:r>
            <w:proofErr w:type="spellEnd"/>
            <w:r w:rsidRPr="00DE7422">
              <w:rPr>
                <w:noProof w:val="0"/>
                <w:lang w:val="fr-FR"/>
              </w:rPr>
              <w:t xml:space="preserve"> </w:t>
            </w:r>
            <w:proofErr w:type="spellStart"/>
            <w:r w:rsidRPr="00DE7422">
              <w:rPr>
                <w:noProof w:val="0"/>
                <w:lang w:val="fr-FR"/>
              </w:rPr>
              <w:t>pentru</w:t>
            </w:r>
            <w:proofErr w:type="spellEnd"/>
            <w:r w:rsidRPr="00DE7422">
              <w:rPr>
                <w:noProof w:val="0"/>
                <w:lang w:val="fr-FR"/>
              </w:rPr>
              <w:t xml:space="preserve"> site-</w:t>
            </w:r>
            <w:proofErr w:type="spellStart"/>
            <w:r w:rsidRPr="00DE7422">
              <w:rPr>
                <w:noProof w:val="0"/>
                <w:lang w:val="fr-FR"/>
              </w:rPr>
              <w:t>uri</w:t>
            </w:r>
            <w:proofErr w:type="spellEnd"/>
            <w:r w:rsidRPr="00DE7422">
              <w:rPr>
                <w:noProof w:val="0"/>
                <w:lang w:val="fr-FR"/>
              </w:rPr>
              <w:t xml:space="preserve"> </w:t>
            </w:r>
            <w:proofErr w:type="spellStart"/>
            <w:r w:rsidRPr="00DE7422">
              <w:rPr>
                <w:noProof w:val="0"/>
                <w:lang w:val="fr-FR"/>
              </w:rPr>
              <w:t>cu</w:t>
            </w:r>
            <w:proofErr w:type="spellEnd"/>
            <w:r w:rsidRPr="00DE7422">
              <w:rPr>
                <w:noProof w:val="0"/>
                <w:lang w:val="fr-FR"/>
              </w:rPr>
              <w:t xml:space="preserve"> </w:t>
            </w:r>
            <w:proofErr w:type="spellStart"/>
            <w:r w:rsidRPr="00DE7422">
              <w:rPr>
                <w:noProof w:val="0"/>
                <w:lang w:val="fr-FR"/>
              </w:rPr>
              <w:t>conectivitate</w:t>
            </w:r>
            <w:proofErr w:type="spellEnd"/>
            <w:r w:rsidRPr="00DE7422">
              <w:rPr>
                <w:noProof w:val="0"/>
                <w:lang w:val="fr-FR"/>
              </w:rPr>
              <w:t xml:space="preserve"> </w:t>
            </w:r>
            <w:proofErr w:type="spellStart"/>
            <w:r w:rsidRPr="00DE7422">
              <w:rPr>
                <w:noProof w:val="0"/>
                <w:lang w:val="fr-FR"/>
              </w:rPr>
              <w:t>intermitentă</w:t>
            </w:r>
            <w:proofErr w:type="spellEnd"/>
            <w:r w:rsidRPr="00DE7422">
              <w:rPr>
                <w:noProof w:val="0"/>
                <w:lang w:val="fr-FR"/>
              </w:rPr>
              <w:t xml:space="preserve"> (</w:t>
            </w:r>
            <w:proofErr w:type="spellStart"/>
            <w:r w:rsidRPr="00DE7422">
              <w:rPr>
                <w:noProof w:val="0"/>
                <w:lang w:val="fr-FR"/>
              </w:rPr>
              <w:t>dispozitive</w:t>
            </w:r>
            <w:proofErr w:type="spellEnd"/>
            <w:r w:rsidRPr="00DE7422">
              <w:rPr>
                <w:noProof w:val="0"/>
                <w:lang w:val="fr-FR"/>
              </w:rPr>
              <w:t xml:space="preserve"> </w:t>
            </w:r>
            <w:proofErr w:type="spellStart"/>
            <w:r w:rsidRPr="00DE7422">
              <w:rPr>
                <w:noProof w:val="0"/>
                <w:lang w:val="fr-FR"/>
              </w:rPr>
              <w:t>terțe</w:t>
            </w:r>
            <w:proofErr w:type="spellEnd"/>
            <w:r w:rsidRPr="00DE7422">
              <w:rPr>
                <w:noProof w:val="0"/>
                <w:lang w:val="fr-FR"/>
              </w:rPr>
              <w:t xml:space="preserve"> </w:t>
            </w:r>
            <w:proofErr w:type="spellStart"/>
            <w:r w:rsidRPr="00DE7422">
              <w:rPr>
                <w:noProof w:val="0"/>
                <w:lang w:val="fr-FR"/>
              </w:rPr>
              <w:t>conectate</w:t>
            </w:r>
            <w:proofErr w:type="spellEnd"/>
            <w:r w:rsidRPr="00DE7422">
              <w:rPr>
                <w:noProof w:val="0"/>
                <w:lang w:val="fr-FR"/>
              </w:rPr>
              <w:t xml:space="preserve"> la </w:t>
            </w:r>
            <w:proofErr w:type="spellStart"/>
            <w:r w:rsidRPr="00DE7422">
              <w:rPr>
                <w:noProof w:val="0"/>
                <w:lang w:val="fr-FR"/>
              </w:rPr>
              <w:t>infrastructură</w:t>
            </w:r>
            <w:proofErr w:type="spellEnd"/>
            <w:r w:rsidRPr="00DE7422">
              <w:rPr>
                <w:noProof w:val="0"/>
                <w:lang w:val="fr-FR"/>
              </w:rPr>
              <w:t xml:space="preserve">). </w:t>
            </w:r>
            <w:proofErr w:type="spellStart"/>
            <w:r w:rsidRPr="00DE7422">
              <w:rPr>
                <w:noProof w:val="0"/>
                <w:lang w:val="fr-FR"/>
              </w:rPr>
              <w:t>Centrul</w:t>
            </w:r>
            <w:proofErr w:type="spellEnd"/>
            <w:r w:rsidRPr="00DE7422">
              <w:rPr>
                <w:noProof w:val="0"/>
                <w:lang w:val="fr-FR"/>
              </w:rPr>
              <w:t xml:space="preserve"> de </w:t>
            </w:r>
            <w:proofErr w:type="spellStart"/>
            <w:r w:rsidRPr="00DE7422">
              <w:rPr>
                <w:noProof w:val="0"/>
                <w:lang w:val="fr-FR"/>
              </w:rPr>
              <w:t>comandă</w:t>
            </w:r>
            <w:proofErr w:type="spellEnd"/>
            <w:r w:rsidRPr="00DE7422">
              <w:rPr>
                <w:noProof w:val="0"/>
                <w:lang w:val="fr-FR"/>
              </w:rPr>
              <w:t xml:space="preserve"> va </w:t>
            </w:r>
            <w:proofErr w:type="spellStart"/>
            <w:proofErr w:type="gramStart"/>
            <w:r w:rsidRPr="00DE7422">
              <w:rPr>
                <w:noProof w:val="0"/>
                <w:lang w:val="fr-FR"/>
              </w:rPr>
              <w:t>putea</w:t>
            </w:r>
            <w:proofErr w:type="spellEnd"/>
            <w:r w:rsidRPr="00DE7422">
              <w:rPr>
                <w:noProof w:val="0"/>
                <w:lang w:val="fr-FR"/>
              </w:rPr>
              <w:t>:</w:t>
            </w:r>
            <w:proofErr w:type="gramEnd"/>
            <w:r w:rsidRPr="00DE7422">
              <w:rPr>
                <w:noProof w:val="0"/>
                <w:lang w:val="fr-FR"/>
              </w:rPr>
              <w:t xml:space="preserve"> </w:t>
            </w:r>
            <w:proofErr w:type="spellStart"/>
            <w:r w:rsidRPr="00DE7422">
              <w:rPr>
                <w:noProof w:val="0"/>
                <w:lang w:val="fr-FR"/>
              </w:rPr>
              <w:t>vizualiza</w:t>
            </w:r>
            <w:proofErr w:type="spellEnd"/>
            <w:r w:rsidRPr="00DE7422">
              <w:rPr>
                <w:noProof w:val="0"/>
                <w:lang w:val="fr-FR"/>
              </w:rPr>
              <w:t xml:space="preserve"> </w:t>
            </w:r>
            <w:proofErr w:type="spellStart"/>
            <w:r w:rsidRPr="00DE7422">
              <w:rPr>
                <w:noProof w:val="0"/>
                <w:lang w:val="fr-FR"/>
              </w:rPr>
              <w:t>video</w:t>
            </w:r>
            <w:proofErr w:type="spellEnd"/>
            <w:r w:rsidRPr="00DE7422">
              <w:rPr>
                <w:noProof w:val="0"/>
                <w:lang w:val="fr-FR"/>
              </w:rPr>
              <w:t xml:space="preserve"> live de la </w:t>
            </w:r>
            <w:proofErr w:type="spellStart"/>
            <w:r w:rsidRPr="00DE7422">
              <w:rPr>
                <w:noProof w:val="0"/>
                <w:lang w:val="fr-FR"/>
              </w:rPr>
              <w:t>camerele</w:t>
            </w:r>
            <w:proofErr w:type="spellEnd"/>
            <w:r w:rsidRPr="00DE7422">
              <w:rPr>
                <w:noProof w:val="0"/>
                <w:lang w:val="fr-FR"/>
              </w:rPr>
              <w:t xml:space="preserve"> </w:t>
            </w:r>
            <w:proofErr w:type="spellStart"/>
            <w:r w:rsidRPr="00DE7422">
              <w:rPr>
                <w:noProof w:val="0"/>
                <w:lang w:val="fr-FR"/>
              </w:rPr>
              <w:t>interconectate</w:t>
            </w:r>
            <w:proofErr w:type="spellEnd"/>
            <w:r w:rsidRPr="00DE7422">
              <w:rPr>
                <w:noProof w:val="0"/>
                <w:lang w:val="fr-FR"/>
              </w:rPr>
              <w:t xml:space="preserve">, </w:t>
            </w:r>
            <w:proofErr w:type="spellStart"/>
            <w:r w:rsidRPr="00DE7422">
              <w:rPr>
                <w:noProof w:val="0"/>
                <w:lang w:val="fr-FR"/>
              </w:rPr>
              <w:t>reda</w:t>
            </w:r>
            <w:proofErr w:type="spellEnd"/>
            <w:r w:rsidRPr="00DE7422">
              <w:rPr>
                <w:noProof w:val="0"/>
                <w:lang w:val="fr-FR"/>
              </w:rPr>
              <w:t xml:space="preserve"> </w:t>
            </w:r>
            <w:proofErr w:type="spellStart"/>
            <w:r w:rsidRPr="00DE7422">
              <w:rPr>
                <w:noProof w:val="0"/>
                <w:lang w:val="fr-FR"/>
              </w:rPr>
              <w:t>înregistrări</w:t>
            </w:r>
            <w:proofErr w:type="spellEnd"/>
            <w:r w:rsidRPr="00DE7422">
              <w:rPr>
                <w:noProof w:val="0"/>
                <w:lang w:val="fr-FR"/>
              </w:rPr>
              <w:t xml:space="preserve"> (direct </w:t>
            </w:r>
            <w:proofErr w:type="spellStart"/>
            <w:r w:rsidRPr="00DE7422">
              <w:rPr>
                <w:noProof w:val="0"/>
                <w:lang w:val="fr-FR"/>
              </w:rPr>
              <w:t>sau</w:t>
            </w:r>
            <w:proofErr w:type="spellEnd"/>
            <w:r w:rsidRPr="00DE7422">
              <w:rPr>
                <w:noProof w:val="0"/>
                <w:lang w:val="fr-FR"/>
              </w:rPr>
              <w:t xml:space="preserve"> </w:t>
            </w:r>
            <w:proofErr w:type="spellStart"/>
            <w:r w:rsidRPr="00DE7422">
              <w:rPr>
                <w:noProof w:val="0"/>
                <w:lang w:val="fr-FR"/>
              </w:rPr>
              <w:t>după</w:t>
            </w:r>
            <w:proofErr w:type="spellEnd"/>
            <w:r w:rsidRPr="00DE7422">
              <w:rPr>
                <w:noProof w:val="0"/>
                <w:lang w:val="fr-FR"/>
              </w:rPr>
              <w:t xml:space="preserve"> </w:t>
            </w:r>
            <w:proofErr w:type="spellStart"/>
            <w:r w:rsidRPr="00DE7422">
              <w:rPr>
                <w:noProof w:val="0"/>
                <w:lang w:val="fr-FR"/>
              </w:rPr>
              <w:t>transfer</w:t>
            </w:r>
            <w:proofErr w:type="spellEnd"/>
            <w:r w:rsidRPr="00DE7422">
              <w:rPr>
                <w:noProof w:val="0"/>
                <w:lang w:val="fr-FR"/>
              </w:rPr>
              <w:t xml:space="preserve">), </w:t>
            </w:r>
            <w:proofErr w:type="spellStart"/>
            <w:r w:rsidRPr="00DE7422">
              <w:rPr>
                <w:noProof w:val="0"/>
                <w:lang w:val="fr-FR"/>
              </w:rPr>
              <w:t>primi</w:t>
            </w:r>
            <w:proofErr w:type="spellEnd"/>
            <w:r w:rsidRPr="00DE7422">
              <w:rPr>
                <w:noProof w:val="0"/>
                <w:lang w:val="fr-FR"/>
              </w:rPr>
              <w:t xml:space="preserve"> </w:t>
            </w:r>
            <w:proofErr w:type="spellStart"/>
            <w:r w:rsidRPr="00DE7422">
              <w:rPr>
                <w:noProof w:val="0"/>
                <w:lang w:val="fr-FR"/>
              </w:rPr>
              <w:t>evenimentele</w:t>
            </w:r>
            <w:proofErr w:type="spellEnd"/>
            <w:r w:rsidRPr="00DE7422">
              <w:rPr>
                <w:noProof w:val="0"/>
                <w:lang w:val="fr-FR"/>
              </w:rPr>
              <w:t xml:space="preserve"> </w:t>
            </w:r>
            <w:proofErr w:type="spellStart"/>
            <w:r w:rsidRPr="00DE7422">
              <w:rPr>
                <w:noProof w:val="0"/>
                <w:lang w:val="fr-FR"/>
              </w:rPr>
              <w:t>definite</w:t>
            </w:r>
            <w:proofErr w:type="spellEnd"/>
            <w:r w:rsidRPr="00DE7422">
              <w:rPr>
                <w:noProof w:val="0"/>
                <w:lang w:val="fr-FR"/>
              </w:rPr>
              <w:t xml:space="preserve"> ale </w:t>
            </w:r>
            <w:proofErr w:type="spellStart"/>
            <w:r w:rsidRPr="00DE7422">
              <w:rPr>
                <w:noProof w:val="0"/>
                <w:lang w:val="fr-FR"/>
              </w:rPr>
              <w:t>punctelor</w:t>
            </w:r>
            <w:proofErr w:type="spellEnd"/>
            <w:r w:rsidRPr="00DE7422">
              <w:rPr>
                <w:noProof w:val="0"/>
                <w:lang w:val="fr-FR"/>
              </w:rPr>
              <w:t xml:space="preserve"> de </w:t>
            </w:r>
            <w:proofErr w:type="spellStart"/>
            <w:r w:rsidRPr="00DE7422">
              <w:rPr>
                <w:noProof w:val="0"/>
                <w:lang w:val="fr-FR"/>
              </w:rPr>
              <w:t>lucru</w:t>
            </w:r>
            <w:proofErr w:type="spellEnd"/>
            <w:r w:rsidRPr="00DE7422">
              <w:rPr>
                <w:noProof w:val="0"/>
                <w:lang w:val="fr-FR"/>
              </w:rPr>
              <w:t xml:space="preserve"> </w:t>
            </w:r>
            <w:proofErr w:type="spellStart"/>
            <w:r w:rsidRPr="00DE7422">
              <w:rPr>
                <w:noProof w:val="0"/>
                <w:lang w:val="fr-FR"/>
              </w:rPr>
              <w:t>din</w:t>
            </w:r>
            <w:proofErr w:type="spellEnd"/>
            <w:r w:rsidRPr="00DE7422">
              <w:rPr>
                <w:noProof w:val="0"/>
                <w:lang w:val="fr-FR"/>
              </w:rPr>
              <w:t xml:space="preserve"> </w:t>
            </w:r>
            <w:proofErr w:type="spellStart"/>
            <w:r w:rsidRPr="00DE7422">
              <w:rPr>
                <w:noProof w:val="0"/>
                <w:lang w:val="fr-FR"/>
              </w:rPr>
              <w:t>teritoriu</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declanșa</w:t>
            </w:r>
            <w:proofErr w:type="spellEnd"/>
            <w:r w:rsidRPr="00DE7422">
              <w:rPr>
                <w:noProof w:val="0"/>
                <w:lang w:val="fr-FR"/>
              </w:rPr>
              <w:t xml:space="preserve">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baza</w:t>
            </w:r>
            <w:proofErr w:type="spellEnd"/>
            <w:r w:rsidRPr="00DE7422">
              <w:rPr>
                <w:noProof w:val="0"/>
                <w:lang w:val="fr-FR"/>
              </w:rPr>
              <w:t xml:space="preserve"> </w:t>
            </w:r>
            <w:proofErr w:type="spellStart"/>
            <w:r w:rsidRPr="00DE7422">
              <w:rPr>
                <w:noProof w:val="0"/>
                <w:lang w:val="fr-FR"/>
              </w:rPr>
              <w:t>lor</w:t>
            </w:r>
            <w:proofErr w:type="spellEnd"/>
            <w:r w:rsidRPr="00DE7422">
              <w:rPr>
                <w:noProof w:val="0"/>
                <w:lang w:val="fr-FR"/>
              </w:rPr>
              <w:t xml:space="preserve"> alarme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reguli</w:t>
            </w:r>
            <w:proofErr w:type="spellEnd"/>
            <w:r w:rsidRPr="00DE7422">
              <w:rPr>
                <w:noProof w:val="0"/>
                <w:lang w:val="fr-FR"/>
              </w:rPr>
              <w:t xml:space="preserve"> centrale, </w:t>
            </w:r>
            <w:proofErr w:type="spellStart"/>
            <w:r w:rsidRPr="00DE7422">
              <w:rPr>
                <w:noProof w:val="0"/>
                <w:lang w:val="fr-FR"/>
              </w:rPr>
              <w:t>precum</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selecta</w:t>
            </w:r>
            <w:proofErr w:type="spellEnd"/>
            <w:r w:rsidRPr="00DE7422">
              <w:rPr>
                <w:noProof w:val="0"/>
                <w:lang w:val="fr-FR"/>
              </w:rPr>
              <w:t xml:space="preserve"> </w:t>
            </w:r>
            <w:proofErr w:type="spellStart"/>
            <w:r w:rsidRPr="00DE7422">
              <w:rPr>
                <w:noProof w:val="0"/>
                <w:lang w:val="fr-FR"/>
              </w:rPr>
              <w:t>doar</w:t>
            </w:r>
            <w:proofErr w:type="spellEnd"/>
            <w:r w:rsidRPr="00DE7422">
              <w:rPr>
                <w:noProof w:val="0"/>
                <w:lang w:val="fr-FR"/>
              </w:rPr>
              <w:t xml:space="preserve"> un </w:t>
            </w:r>
            <w:proofErr w:type="spellStart"/>
            <w:r w:rsidRPr="00DE7422">
              <w:rPr>
                <w:noProof w:val="0"/>
                <w:lang w:val="fr-FR"/>
              </w:rPr>
              <w:t>subset</w:t>
            </w:r>
            <w:proofErr w:type="spellEnd"/>
            <w:r w:rsidRPr="00DE7422">
              <w:rPr>
                <w:noProof w:val="0"/>
                <w:lang w:val="fr-FR"/>
              </w:rPr>
              <w:t xml:space="preserve"> al </w:t>
            </w:r>
            <w:proofErr w:type="spellStart"/>
            <w:r w:rsidRPr="00DE7422">
              <w:rPr>
                <w:noProof w:val="0"/>
                <w:lang w:val="fr-FR"/>
              </w:rPr>
              <w:t>camerelor</w:t>
            </w:r>
            <w:proofErr w:type="spellEnd"/>
            <w:r w:rsidRPr="00DE7422">
              <w:rPr>
                <w:noProof w:val="0"/>
                <w:lang w:val="fr-FR"/>
              </w:rPr>
              <w:t xml:space="preserve"> </w:t>
            </w:r>
            <w:proofErr w:type="spellStart"/>
            <w:r w:rsidRPr="00DE7422">
              <w:rPr>
                <w:noProof w:val="0"/>
                <w:lang w:val="fr-FR"/>
              </w:rPr>
              <w:t>fiecărui</w:t>
            </w:r>
            <w:proofErr w:type="spellEnd"/>
            <w:r w:rsidRPr="00DE7422">
              <w:rPr>
                <w:noProof w:val="0"/>
                <w:lang w:val="fr-FR"/>
              </w:rPr>
              <w:t xml:space="preserve"> site la </w:t>
            </w:r>
            <w:proofErr w:type="spellStart"/>
            <w:r w:rsidRPr="00DE7422">
              <w:rPr>
                <w:noProof w:val="0"/>
                <w:lang w:val="fr-FR"/>
              </w:rPr>
              <w:t>distanță</w:t>
            </w:r>
            <w:proofErr w:type="spellEnd"/>
            <w:r w:rsidRPr="00DE7422">
              <w:rPr>
                <w:noProof w:val="0"/>
                <w:lang w:val="fr-FR"/>
              </w:rPr>
              <w:t xml:space="preserve"> </w:t>
            </w:r>
            <w:proofErr w:type="spellStart"/>
            <w:r w:rsidRPr="00DE7422">
              <w:rPr>
                <w:noProof w:val="0"/>
                <w:lang w:val="fr-FR"/>
              </w:rPr>
              <w:t>pentru</w:t>
            </w:r>
            <w:proofErr w:type="spellEnd"/>
            <w:r w:rsidRPr="00DE7422">
              <w:rPr>
                <w:noProof w:val="0"/>
                <w:lang w:val="fr-FR"/>
              </w:rPr>
              <w:t xml:space="preserve"> </w:t>
            </w:r>
            <w:proofErr w:type="spellStart"/>
            <w:r w:rsidRPr="00DE7422">
              <w:rPr>
                <w:noProof w:val="0"/>
                <w:lang w:val="fr-FR"/>
              </w:rPr>
              <w:t>interconectare</w:t>
            </w:r>
            <w:proofErr w:type="spellEnd"/>
            <w:r w:rsidRPr="00DE7422">
              <w:rPr>
                <w:noProof w:val="0"/>
                <w:lang w:val="fr-FR"/>
              </w:rPr>
              <w:t>.</w:t>
            </w:r>
          </w:p>
          <w:p w14:paraId="6CF7FE90" w14:textId="77777777" w:rsidR="00DE7422" w:rsidRPr="00DE7422" w:rsidRDefault="00DE7422" w:rsidP="00DE7422">
            <w:pPr>
              <w:widowControl w:val="0"/>
              <w:autoSpaceDE w:val="0"/>
              <w:autoSpaceDN w:val="0"/>
              <w:adjustRightInd w:val="0"/>
              <w:spacing w:after="80"/>
              <w:rPr>
                <w:noProof w:val="0"/>
                <w:lang w:val="fr-FR"/>
              </w:rPr>
            </w:pPr>
            <w:proofErr w:type="spellStart"/>
            <w:r w:rsidRPr="00DE7422">
              <w:rPr>
                <w:noProof w:val="0"/>
                <w:lang w:val="fr-FR"/>
              </w:rPr>
              <w:t>Comunicația</w:t>
            </w:r>
            <w:proofErr w:type="spellEnd"/>
            <w:r w:rsidRPr="00DE7422">
              <w:rPr>
                <w:noProof w:val="0"/>
                <w:lang w:val="fr-FR"/>
              </w:rPr>
              <w:t xml:space="preserve"> de </w:t>
            </w:r>
            <w:proofErr w:type="spellStart"/>
            <w:r w:rsidRPr="00DE7422">
              <w:rPr>
                <w:noProof w:val="0"/>
                <w:lang w:val="fr-FR"/>
              </w:rPr>
              <w:t>interconectare</w:t>
            </w:r>
            <w:proofErr w:type="spellEnd"/>
            <w:r w:rsidRPr="00DE7422">
              <w:rPr>
                <w:noProof w:val="0"/>
                <w:lang w:val="fr-FR"/>
              </w:rPr>
              <w:t xml:space="preserve"> va fi </w:t>
            </w:r>
            <w:proofErr w:type="spellStart"/>
            <w:r w:rsidRPr="00DE7422">
              <w:rPr>
                <w:noProof w:val="0"/>
                <w:lang w:val="fr-FR"/>
              </w:rPr>
              <w:t>securizată</w:t>
            </w:r>
            <w:proofErr w:type="spellEnd"/>
            <w:r w:rsidRPr="00DE7422">
              <w:rPr>
                <w:noProof w:val="0"/>
                <w:lang w:val="fr-FR"/>
              </w:rPr>
              <w:t xml:space="preserve"> (</w:t>
            </w:r>
            <w:proofErr w:type="spellStart"/>
            <w:r w:rsidRPr="00DE7422">
              <w:rPr>
                <w:noProof w:val="0"/>
                <w:lang w:val="fr-FR"/>
              </w:rPr>
              <w:t>criptare</w:t>
            </w:r>
            <w:proofErr w:type="spellEnd"/>
            <w:r w:rsidRPr="00DE7422">
              <w:rPr>
                <w:noProof w:val="0"/>
                <w:lang w:val="fr-FR"/>
              </w:rPr>
              <w:t xml:space="preserve"> </w:t>
            </w:r>
            <w:proofErr w:type="spellStart"/>
            <w:r w:rsidRPr="00DE7422">
              <w:rPr>
                <w:noProof w:val="0"/>
                <w:lang w:val="fr-FR"/>
              </w:rPr>
              <w:t>în</w:t>
            </w:r>
            <w:proofErr w:type="spellEnd"/>
            <w:r w:rsidRPr="00DE7422">
              <w:rPr>
                <w:noProof w:val="0"/>
                <w:lang w:val="fr-FR"/>
              </w:rPr>
              <w:t xml:space="preserve"> </w:t>
            </w:r>
            <w:proofErr w:type="spellStart"/>
            <w:r w:rsidRPr="00DE7422">
              <w:rPr>
                <w:noProof w:val="0"/>
                <w:lang w:val="fr-FR"/>
              </w:rPr>
              <w:t>tranzit</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tolerantă</w:t>
            </w:r>
            <w:proofErr w:type="spellEnd"/>
            <w:r w:rsidRPr="00DE7422">
              <w:rPr>
                <w:noProof w:val="0"/>
                <w:lang w:val="fr-FR"/>
              </w:rPr>
              <w:t xml:space="preserve"> la </w:t>
            </w:r>
            <w:proofErr w:type="spellStart"/>
            <w:proofErr w:type="gramStart"/>
            <w:r w:rsidRPr="00DE7422">
              <w:rPr>
                <w:noProof w:val="0"/>
                <w:lang w:val="fr-FR"/>
              </w:rPr>
              <w:t>întreruperi</w:t>
            </w:r>
            <w:proofErr w:type="spellEnd"/>
            <w:r w:rsidRPr="00DE7422">
              <w:rPr>
                <w:noProof w:val="0"/>
                <w:lang w:val="fr-FR"/>
              </w:rPr>
              <w:t>:</w:t>
            </w:r>
            <w:proofErr w:type="gramEnd"/>
            <w:r w:rsidRPr="00DE7422">
              <w:rPr>
                <w:noProof w:val="0"/>
                <w:lang w:val="fr-FR"/>
              </w:rPr>
              <w:t xml:space="preserve"> site-</w:t>
            </w:r>
            <w:proofErr w:type="spellStart"/>
            <w:r w:rsidRPr="00DE7422">
              <w:rPr>
                <w:noProof w:val="0"/>
                <w:lang w:val="fr-FR"/>
              </w:rPr>
              <w:t>urile</w:t>
            </w:r>
            <w:proofErr w:type="spellEnd"/>
            <w:r w:rsidRPr="00DE7422">
              <w:rPr>
                <w:noProof w:val="0"/>
                <w:lang w:val="fr-FR"/>
              </w:rPr>
              <w:t xml:space="preserve"> la </w:t>
            </w:r>
            <w:proofErr w:type="spellStart"/>
            <w:r w:rsidRPr="00DE7422">
              <w:rPr>
                <w:noProof w:val="0"/>
                <w:lang w:val="fr-FR"/>
              </w:rPr>
              <w:t>distanță</w:t>
            </w:r>
            <w:proofErr w:type="spellEnd"/>
            <w:r w:rsidRPr="00DE7422">
              <w:rPr>
                <w:noProof w:val="0"/>
                <w:lang w:val="fr-FR"/>
              </w:rPr>
              <w:t xml:space="preserve"> vor </w:t>
            </w:r>
            <w:proofErr w:type="spellStart"/>
            <w:r w:rsidRPr="00DE7422">
              <w:rPr>
                <w:noProof w:val="0"/>
                <w:lang w:val="fr-FR"/>
              </w:rPr>
              <w:t>funcționa</w:t>
            </w:r>
            <w:proofErr w:type="spellEnd"/>
            <w:r w:rsidRPr="00DE7422">
              <w:rPr>
                <w:noProof w:val="0"/>
                <w:lang w:val="fr-FR"/>
              </w:rPr>
              <w:t xml:space="preserve"> </w:t>
            </w:r>
            <w:proofErr w:type="spellStart"/>
            <w:r w:rsidRPr="00DE7422">
              <w:rPr>
                <w:noProof w:val="0"/>
                <w:lang w:val="fr-FR"/>
              </w:rPr>
              <w:t>autonom</w:t>
            </w:r>
            <w:proofErr w:type="spellEnd"/>
            <w:r w:rsidRPr="00DE7422">
              <w:rPr>
                <w:noProof w:val="0"/>
                <w:lang w:val="fr-FR"/>
              </w:rPr>
              <w:t xml:space="preserve">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durata</w:t>
            </w:r>
            <w:proofErr w:type="spellEnd"/>
            <w:r w:rsidRPr="00DE7422">
              <w:rPr>
                <w:noProof w:val="0"/>
                <w:lang w:val="fr-FR"/>
              </w:rPr>
              <w:t xml:space="preserve"> </w:t>
            </w:r>
            <w:proofErr w:type="spellStart"/>
            <w:r w:rsidRPr="00DE7422">
              <w:rPr>
                <w:noProof w:val="0"/>
                <w:lang w:val="fr-FR"/>
              </w:rPr>
              <w:t>întreruperilor</w:t>
            </w:r>
            <w:proofErr w:type="spellEnd"/>
            <w:r w:rsidRPr="00DE7422">
              <w:rPr>
                <w:noProof w:val="0"/>
                <w:lang w:val="fr-FR"/>
              </w:rPr>
              <w:t xml:space="preserve">, </w:t>
            </w:r>
            <w:proofErr w:type="spellStart"/>
            <w:r w:rsidRPr="00DE7422">
              <w:rPr>
                <w:noProof w:val="0"/>
                <w:lang w:val="fr-FR"/>
              </w:rPr>
              <w:t>iar</w:t>
            </w:r>
            <w:proofErr w:type="spellEnd"/>
            <w:r w:rsidRPr="00DE7422">
              <w:rPr>
                <w:noProof w:val="0"/>
                <w:lang w:val="fr-FR"/>
              </w:rPr>
              <w:t xml:space="preserve"> </w:t>
            </w:r>
            <w:proofErr w:type="spellStart"/>
            <w:r w:rsidRPr="00DE7422">
              <w:rPr>
                <w:noProof w:val="0"/>
                <w:lang w:val="fr-FR"/>
              </w:rPr>
              <w:t>înregistrările</w:t>
            </w:r>
            <w:proofErr w:type="spellEnd"/>
            <w:r w:rsidRPr="00DE7422">
              <w:rPr>
                <w:noProof w:val="0"/>
                <w:lang w:val="fr-FR"/>
              </w:rPr>
              <w:t xml:space="preserve"> </w:t>
            </w:r>
            <w:proofErr w:type="spellStart"/>
            <w:r w:rsidRPr="00DE7422">
              <w:rPr>
                <w:noProof w:val="0"/>
                <w:lang w:val="fr-FR"/>
              </w:rPr>
              <w:t>configurate</w:t>
            </w:r>
            <w:proofErr w:type="spellEnd"/>
            <w:r w:rsidRPr="00DE7422">
              <w:rPr>
                <w:noProof w:val="0"/>
                <w:lang w:val="fr-FR"/>
              </w:rPr>
              <w:t xml:space="preserve"> </w:t>
            </w:r>
            <w:proofErr w:type="spellStart"/>
            <w:r w:rsidRPr="00DE7422">
              <w:rPr>
                <w:noProof w:val="0"/>
                <w:lang w:val="fr-FR"/>
              </w:rPr>
              <w:t>pentru</w:t>
            </w:r>
            <w:proofErr w:type="spellEnd"/>
            <w:r w:rsidRPr="00DE7422">
              <w:rPr>
                <w:noProof w:val="0"/>
                <w:lang w:val="fr-FR"/>
              </w:rPr>
              <w:t xml:space="preserve"> </w:t>
            </w:r>
            <w:proofErr w:type="spellStart"/>
            <w:r w:rsidRPr="00DE7422">
              <w:rPr>
                <w:noProof w:val="0"/>
                <w:lang w:val="fr-FR"/>
              </w:rPr>
              <w:t>transfer</w:t>
            </w:r>
            <w:proofErr w:type="spellEnd"/>
            <w:r w:rsidRPr="00DE7422">
              <w:rPr>
                <w:noProof w:val="0"/>
                <w:lang w:val="fr-FR"/>
              </w:rPr>
              <w:t xml:space="preserve"> se vor </w:t>
            </w:r>
            <w:proofErr w:type="spellStart"/>
            <w:r w:rsidRPr="00DE7422">
              <w:rPr>
                <w:noProof w:val="0"/>
                <w:lang w:val="fr-FR"/>
              </w:rPr>
              <w:t>sincroniza</w:t>
            </w:r>
            <w:proofErr w:type="spellEnd"/>
            <w:r w:rsidRPr="00DE7422">
              <w:rPr>
                <w:noProof w:val="0"/>
                <w:lang w:val="fr-FR"/>
              </w:rPr>
              <w:t xml:space="preserve"> </w:t>
            </w:r>
            <w:proofErr w:type="spellStart"/>
            <w:r w:rsidRPr="00DE7422">
              <w:rPr>
                <w:noProof w:val="0"/>
                <w:lang w:val="fr-FR"/>
              </w:rPr>
              <w:t>automat</w:t>
            </w:r>
            <w:proofErr w:type="spellEnd"/>
            <w:r w:rsidRPr="00DE7422">
              <w:rPr>
                <w:noProof w:val="0"/>
                <w:lang w:val="fr-FR"/>
              </w:rPr>
              <w:t xml:space="preserve"> la </w:t>
            </w:r>
            <w:proofErr w:type="spellStart"/>
            <w:r w:rsidRPr="00DE7422">
              <w:rPr>
                <w:noProof w:val="0"/>
                <w:lang w:val="fr-FR"/>
              </w:rPr>
              <w:t>restabilirea</w:t>
            </w:r>
            <w:proofErr w:type="spellEnd"/>
            <w:r w:rsidRPr="00DE7422">
              <w:rPr>
                <w:noProof w:val="0"/>
                <w:lang w:val="fr-FR"/>
              </w:rPr>
              <w:t xml:space="preserve"> </w:t>
            </w:r>
            <w:proofErr w:type="spellStart"/>
            <w:r w:rsidRPr="00DE7422">
              <w:rPr>
                <w:noProof w:val="0"/>
                <w:lang w:val="fr-FR"/>
              </w:rPr>
              <w:t>legăturii</w:t>
            </w:r>
            <w:proofErr w:type="spellEnd"/>
            <w:r w:rsidRPr="00DE7422">
              <w:rPr>
                <w:noProof w:val="0"/>
                <w:lang w:val="fr-FR"/>
              </w:rPr>
              <w:t>.</w:t>
            </w:r>
          </w:p>
          <w:p w14:paraId="00EDC491" w14:textId="77777777" w:rsidR="00DE7422" w:rsidRPr="00DE7422" w:rsidRDefault="00DE7422" w:rsidP="00DE7422">
            <w:pPr>
              <w:widowControl w:val="0"/>
              <w:autoSpaceDE w:val="0"/>
              <w:autoSpaceDN w:val="0"/>
              <w:adjustRightInd w:val="0"/>
              <w:rPr>
                <w:noProof w:val="0"/>
                <w:lang w:val="fr-FR"/>
              </w:rPr>
            </w:pPr>
            <w:proofErr w:type="spellStart"/>
            <w:r w:rsidRPr="00DE7422">
              <w:rPr>
                <w:noProof w:val="0"/>
                <w:lang w:val="fr-FR"/>
              </w:rPr>
              <w:t>Sistemul</w:t>
            </w:r>
            <w:proofErr w:type="spellEnd"/>
            <w:r w:rsidRPr="00DE7422">
              <w:rPr>
                <w:noProof w:val="0"/>
                <w:lang w:val="fr-FR"/>
              </w:rPr>
              <w:t xml:space="preserve"> software </w:t>
            </w:r>
            <w:proofErr w:type="spellStart"/>
            <w:r w:rsidRPr="00DE7422">
              <w:rPr>
                <w:noProof w:val="0"/>
                <w:lang w:val="fr-FR"/>
              </w:rPr>
              <w:t>ofertat</w:t>
            </w:r>
            <w:proofErr w:type="spellEnd"/>
            <w:r w:rsidRPr="00DE7422">
              <w:rPr>
                <w:noProof w:val="0"/>
                <w:lang w:val="fr-FR"/>
              </w:rPr>
              <w:t xml:space="preserve"> va </w:t>
            </w:r>
            <w:proofErr w:type="spellStart"/>
            <w:r w:rsidRPr="00DE7422">
              <w:rPr>
                <w:noProof w:val="0"/>
                <w:lang w:val="fr-FR"/>
              </w:rPr>
              <w:t>oferi</w:t>
            </w:r>
            <w:proofErr w:type="spellEnd"/>
            <w:r w:rsidRPr="00DE7422">
              <w:rPr>
                <w:noProof w:val="0"/>
                <w:lang w:val="fr-FR"/>
              </w:rPr>
              <w:t xml:space="preserve"> </w:t>
            </w:r>
            <w:proofErr w:type="spellStart"/>
            <w:r w:rsidRPr="00DE7422">
              <w:rPr>
                <w:noProof w:val="0"/>
                <w:lang w:val="fr-FR"/>
              </w:rPr>
              <w:t>funcțional</w:t>
            </w:r>
            <w:proofErr w:type="spellEnd"/>
            <w:r w:rsidRPr="00DE7422">
              <w:rPr>
                <w:noProof w:val="0"/>
                <w:lang w:val="fr-FR"/>
              </w:rPr>
              <w:t xml:space="preserve"> </w:t>
            </w:r>
            <w:proofErr w:type="spellStart"/>
            <w:r w:rsidRPr="00DE7422">
              <w:rPr>
                <w:noProof w:val="0"/>
                <w:lang w:val="fr-FR"/>
              </w:rPr>
              <w:t>în</w:t>
            </w:r>
            <w:proofErr w:type="spellEnd"/>
            <w:r w:rsidRPr="00DE7422">
              <w:rPr>
                <w:noProof w:val="0"/>
                <w:lang w:val="fr-FR"/>
              </w:rPr>
              <w:t xml:space="preserve"> consola de </w:t>
            </w:r>
            <w:proofErr w:type="spellStart"/>
            <w:r w:rsidRPr="00DE7422">
              <w:rPr>
                <w:noProof w:val="0"/>
                <w:lang w:val="fr-FR"/>
              </w:rPr>
              <w:t>administrare</w:t>
            </w:r>
            <w:proofErr w:type="spellEnd"/>
            <w:r w:rsidRPr="00DE7422">
              <w:rPr>
                <w:noProof w:val="0"/>
                <w:lang w:val="fr-FR"/>
              </w:rPr>
              <w:t xml:space="preserve"> o </w:t>
            </w:r>
            <w:proofErr w:type="spellStart"/>
            <w:r w:rsidRPr="00DE7422">
              <w:rPr>
                <w:noProof w:val="0"/>
                <w:lang w:val="fr-FR"/>
              </w:rPr>
              <w:t>pagină</w:t>
            </w:r>
            <w:proofErr w:type="spellEnd"/>
            <w:r w:rsidRPr="00DE7422">
              <w:rPr>
                <w:noProof w:val="0"/>
                <w:lang w:val="fr-FR"/>
              </w:rPr>
              <w:t xml:space="preserve"> de </w:t>
            </w:r>
            <w:proofErr w:type="spellStart"/>
            <w:r w:rsidRPr="00DE7422">
              <w:rPr>
                <w:noProof w:val="0"/>
                <w:lang w:val="fr-FR"/>
              </w:rPr>
              <w:t>informații</w:t>
            </w:r>
            <w:proofErr w:type="spellEnd"/>
            <w:r w:rsidRPr="00DE7422">
              <w:rPr>
                <w:noProof w:val="0"/>
                <w:lang w:val="fr-FR"/>
              </w:rPr>
              <w:t xml:space="preserve"> de </w:t>
            </w:r>
            <w:proofErr w:type="spellStart"/>
            <w:r w:rsidRPr="00DE7422">
              <w:rPr>
                <w:noProof w:val="0"/>
                <w:lang w:val="fr-FR"/>
              </w:rPr>
              <w:t>licențiere</w:t>
            </w:r>
            <w:proofErr w:type="spellEnd"/>
            <w:r w:rsidRPr="00DE7422">
              <w:rPr>
                <w:noProof w:val="0"/>
                <w:lang w:val="fr-FR"/>
              </w:rPr>
              <w:t xml:space="preserve"> care </w:t>
            </w:r>
            <w:proofErr w:type="spellStart"/>
            <w:r w:rsidRPr="00DE7422">
              <w:rPr>
                <w:noProof w:val="0"/>
                <w:lang w:val="fr-FR"/>
              </w:rPr>
              <w:t>să</w:t>
            </w:r>
            <w:proofErr w:type="spellEnd"/>
            <w:r w:rsidRPr="00DE7422">
              <w:rPr>
                <w:noProof w:val="0"/>
                <w:lang w:val="fr-FR"/>
              </w:rPr>
              <w:t xml:space="preserve"> </w:t>
            </w:r>
            <w:proofErr w:type="spellStart"/>
            <w:r w:rsidRPr="00DE7422">
              <w:rPr>
                <w:noProof w:val="0"/>
                <w:lang w:val="fr-FR"/>
              </w:rPr>
              <w:t>afișeze</w:t>
            </w:r>
            <w:proofErr w:type="spellEnd"/>
            <w:r w:rsidRPr="00DE7422">
              <w:rPr>
                <w:noProof w:val="0"/>
                <w:lang w:val="fr-FR"/>
              </w:rPr>
              <w:t xml:space="preserve"> </w:t>
            </w:r>
            <w:proofErr w:type="spellStart"/>
            <w:r w:rsidRPr="00DE7422">
              <w:rPr>
                <w:noProof w:val="0"/>
                <w:lang w:val="fr-FR"/>
              </w:rPr>
              <w:t>centralizat</w:t>
            </w:r>
            <w:proofErr w:type="spellEnd"/>
            <w:r w:rsidRPr="00DE7422">
              <w:rPr>
                <w:noProof w:val="0"/>
                <w:lang w:val="fr-FR"/>
              </w:rPr>
              <w:t xml:space="preserve">, </w:t>
            </w:r>
            <w:proofErr w:type="spellStart"/>
            <w:r w:rsidRPr="00DE7422">
              <w:rPr>
                <w:noProof w:val="0"/>
                <w:lang w:val="fr-FR"/>
              </w:rPr>
              <w:t>pentru</w:t>
            </w:r>
            <w:proofErr w:type="spellEnd"/>
            <w:r w:rsidRPr="00DE7422">
              <w:rPr>
                <w:noProof w:val="0"/>
                <w:lang w:val="fr-FR"/>
              </w:rPr>
              <w:t xml:space="preserve"> </w:t>
            </w:r>
            <w:proofErr w:type="spellStart"/>
            <w:r w:rsidRPr="00DE7422">
              <w:rPr>
                <w:noProof w:val="0"/>
                <w:lang w:val="fr-FR"/>
              </w:rPr>
              <w:t>toate</w:t>
            </w:r>
            <w:proofErr w:type="spellEnd"/>
            <w:r w:rsidRPr="00DE7422">
              <w:rPr>
                <w:noProof w:val="0"/>
                <w:lang w:val="fr-FR"/>
              </w:rPr>
              <w:t xml:space="preserve"> site-</w:t>
            </w:r>
            <w:proofErr w:type="spellStart"/>
            <w:proofErr w:type="gramStart"/>
            <w:r w:rsidRPr="00DE7422">
              <w:rPr>
                <w:noProof w:val="0"/>
                <w:lang w:val="fr-FR"/>
              </w:rPr>
              <w:t>urile</w:t>
            </w:r>
            <w:proofErr w:type="spellEnd"/>
            <w:r w:rsidRPr="00DE7422">
              <w:rPr>
                <w:noProof w:val="0"/>
                <w:lang w:val="fr-FR"/>
              </w:rPr>
              <w:t>:</w:t>
            </w:r>
            <w:proofErr w:type="gramEnd"/>
            <w:r w:rsidRPr="00DE7422">
              <w:rPr>
                <w:noProof w:val="0"/>
                <w:lang w:val="fr-FR"/>
              </w:rPr>
              <w:t xml:space="preserve"> </w:t>
            </w:r>
            <w:proofErr w:type="spellStart"/>
            <w:r w:rsidRPr="00DE7422">
              <w:rPr>
                <w:noProof w:val="0"/>
                <w:lang w:val="fr-FR"/>
              </w:rPr>
              <w:t>licențele</w:t>
            </w:r>
            <w:proofErr w:type="spellEnd"/>
            <w:r w:rsidRPr="00DE7422">
              <w:rPr>
                <w:noProof w:val="0"/>
                <w:lang w:val="fr-FR"/>
              </w:rPr>
              <w:t xml:space="preserve"> </w:t>
            </w:r>
            <w:proofErr w:type="spellStart"/>
            <w:r w:rsidRPr="00DE7422">
              <w:rPr>
                <w:noProof w:val="0"/>
                <w:lang w:val="fr-FR"/>
              </w:rPr>
              <w:t>activate</w:t>
            </w:r>
            <w:proofErr w:type="spellEnd"/>
            <w:r w:rsidRPr="00DE7422">
              <w:rPr>
                <w:noProof w:val="0"/>
                <w:lang w:val="fr-FR"/>
              </w:rPr>
              <w:t>/</w:t>
            </w:r>
            <w:proofErr w:type="spellStart"/>
            <w:r w:rsidRPr="00DE7422">
              <w:rPr>
                <w:noProof w:val="0"/>
                <w:lang w:val="fr-FR"/>
              </w:rPr>
              <w:t>disponibile</w:t>
            </w:r>
            <w:proofErr w:type="spellEnd"/>
            <w:r w:rsidRPr="00DE7422">
              <w:rPr>
                <w:noProof w:val="0"/>
                <w:lang w:val="fr-FR"/>
              </w:rPr>
              <w:t xml:space="preserve"> </w:t>
            </w:r>
            <w:proofErr w:type="spellStart"/>
            <w:r w:rsidRPr="00DE7422">
              <w:rPr>
                <w:noProof w:val="0"/>
                <w:lang w:val="fr-FR"/>
              </w:rPr>
              <w:t>pe</w:t>
            </w:r>
            <w:proofErr w:type="spellEnd"/>
            <w:r w:rsidRPr="00DE7422">
              <w:rPr>
                <w:noProof w:val="0"/>
                <w:lang w:val="fr-FR"/>
              </w:rPr>
              <w:t xml:space="preserve"> </w:t>
            </w:r>
            <w:proofErr w:type="spellStart"/>
            <w:r w:rsidRPr="00DE7422">
              <w:rPr>
                <w:noProof w:val="0"/>
                <w:lang w:val="fr-FR"/>
              </w:rPr>
              <w:t>fiecare</w:t>
            </w:r>
            <w:proofErr w:type="spellEnd"/>
            <w:r w:rsidRPr="00DE7422">
              <w:rPr>
                <w:noProof w:val="0"/>
                <w:lang w:val="fr-FR"/>
              </w:rPr>
              <w:t xml:space="preserve"> </w:t>
            </w:r>
            <w:proofErr w:type="spellStart"/>
            <w:r w:rsidRPr="00DE7422">
              <w:rPr>
                <w:noProof w:val="0"/>
                <w:lang w:val="fr-FR"/>
              </w:rPr>
              <w:t>categorie</w:t>
            </w:r>
            <w:proofErr w:type="spellEnd"/>
            <w:r w:rsidRPr="00DE7422">
              <w:rPr>
                <w:noProof w:val="0"/>
                <w:lang w:val="fr-FR"/>
              </w:rPr>
              <w:t xml:space="preserve"> (</w:t>
            </w:r>
            <w:proofErr w:type="spellStart"/>
            <w:r w:rsidRPr="00DE7422">
              <w:rPr>
                <w:noProof w:val="0"/>
                <w:lang w:val="fr-FR"/>
              </w:rPr>
              <w:t>dispozitive</w:t>
            </w:r>
            <w:proofErr w:type="spellEnd"/>
            <w:r w:rsidRPr="00DE7422">
              <w:rPr>
                <w:noProof w:val="0"/>
                <w:lang w:val="fr-FR"/>
              </w:rPr>
              <w:t xml:space="preserve">, </w:t>
            </w:r>
            <w:proofErr w:type="spellStart"/>
            <w:r w:rsidRPr="00DE7422">
              <w:rPr>
                <w:noProof w:val="0"/>
                <w:lang w:val="fr-FR"/>
              </w:rPr>
              <w:t>camere</w:t>
            </w:r>
            <w:proofErr w:type="spellEnd"/>
            <w:r w:rsidRPr="00DE7422">
              <w:rPr>
                <w:noProof w:val="0"/>
                <w:lang w:val="fr-FR"/>
              </w:rPr>
              <w:t xml:space="preserve"> </w:t>
            </w:r>
            <w:proofErr w:type="spellStart"/>
            <w:r w:rsidRPr="00DE7422">
              <w:rPr>
                <w:noProof w:val="0"/>
                <w:lang w:val="fr-FR"/>
              </w:rPr>
              <w:t>interconectate</w:t>
            </w:r>
            <w:proofErr w:type="spellEnd"/>
            <w:r w:rsidRPr="00DE7422">
              <w:rPr>
                <w:noProof w:val="0"/>
                <w:lang w:val="fr-FR"/>
              </w:rPr>
              <w:t xml:space="preserve">, module), </w:t>
            </w:r>
            <w:proofErr w:type="spellStart"/>
            <w:r w:rsidRPr="00DE7422">
              <w:rPr>
                <w:noProof w:val="0"/>
                <w:lang w:val="fr-FR"/>
              </w:rPr>
              <w:t>starea</w:t>
            </w:r>
            <w:proofErr w:type="spellEnd"/>
            <w:r w:rsidRPr="00DE7422">
              <w:rPr>
                <w:noProof w:val="0"/>
                <w:lang w:val="fr-FR"/>
              </w:rPr>
              <w:t xml:space="preserve"> </w:t>
            </w:r>
            <w:proofErr w:type="spellStart"/>
            <w:r w:rsidRPr="00DE7422">
              <w:rPr>
                <w:noProof w:val="0"/>
                <w:lang w:val="fr-FR"/>
              </w:rPr>
              <w:t>licențelor</w:t>
            </w:r>
            <w:proofErr w:type="spellEnd"/>
            <w:r w:rsidRPr="00DE7422">
              <w:rPr>
                <w:noProof w:val="0"/>
                <w:lang w:val="fr-FR"/>
              </w:rPr>
              <w:t xml:space="preserve"> </w:t>
            </w:r>
            <w:proofErr w:type="spellStart"/>
            <w:r w:rsidRPr="00DE7422">
              <w:rPr>
                <w:noProof w:val="0"/>
                <w:lang w:val="fr-FR"/>
              </w:rPr>
              <w:t>temporare</w:t>
            </w:r>
            <w:proofErr w:type="spellEnd"/>
            <w:r w:rsidRPr="00DE7422">
              <w:rPr>
                <w:noProof w:val="0"/>
                <w:lang w:val="fr-FR"/>
              </w:rPr>
              <w:t xml:space="preserve"> </w:t>
            </w:r>
            <w:proofErr w:type="spellStart"/>
            <w:r w:rsidRPr="00DE7422">
              <w:rPr>
                <w:noProof w:val="0"/>
                <w:lang w:val="fr-FR"/>
              </w:rPr>
              <w:t>și</w:t>
            </w:r>
            <w:proofErr w:type="spellEnd"/>
            <w:r w:rsidRPr="00DE7422">
              <w:rPr>
                <w:noProof w:val="0"/>
                <w:lang w:val="fr-FR"/>
              </w:rPr>
              <w:t xml:space="preserve"> </w:t>
            </w:r>
            <w:proofErr w:type="spellStart"/>
            <w:r w:rsidRPr="00DE7422">
              <w:rPr>
                <w:noProof w:val="0"/>
                <w:lang w:val="fr-FR"/>
              </w:rPr>
              <w:t>datele</w:t>
            </w:r>
            <w:proofErr w:type="spellEnd"/>
            <w:r w:rsidRPr="00DE7422">
              <w:rPr>
                <w:noProof w:val="0"/>
                <w:lang w:val="fr-FR"/>
              </w:rPr>
              <w:t xml:space="preserve"> de </w:t>
            </w:r>
            <w:proofErr w:type="spellStart"/>
            <w:r w:rsidRPr="00DE7422">
              <w:rPr>
                <w:noProof w:val="0"/>
                <w:lang w:val="fr-FR"/>
              </w:rPr>
              <w:t>expirare</w:t>
            </w:r>
            <w:proofErr w:type="spellEnd"/>
            <w:r w:rsidRPr="00DE7422">
              <w:rPr>
                <w:noProof w:val="0"/>
                <w:lang w:val="fr-FR"/>
              </w:rPr>
              <w:t xml:space="preserve"> ale </w:t>
            </w:r>
            <w:proofErr w:type="spellStart"/>
            <w:r w:rsidRPr="00DE7422">
              <w:rPr>
                <w:noProof w:val="0"/>
                <w:lang w:val="fr-FR"/>
              </w:rPr>
              <w:t>planurilor</w:t>
            </w:r>
            <w:proofErr w:type="spellEnd"/>
            <w:r w:rsidRPr="00DE7422">
              <w:rPr>
                <w:noProof w:val="0"/>
                <w:lang w:val="fr-FR"/>
              </w:rPr>
              <w:t xml:space="preserve"> de </w:t>
            </w:r>
            <w:proofErr w:type="spellStart"/>
            <w:r w:rsidRPr="00DE7422">
              <w:rPr>
                <w:noProof w:val="0"/>
                <w:lang w:val="fr-FR"/>
              </w:rPr>
              <w:t>mentenanță</w:t>
            </w:r>
            <w:proofErr w:type="spellEnd"/>
            <w:r w:rsidRPr="00DE7422">
              <w:rPr>
                <w:noProof w:val="0"/>
                <w:lang w:val="fr-FR"/>
              </w:rPr>
              <w:t>.</w:t>
            </w:r>
          </w:p>
        </w:tc>
      </w:tr>
    </w:tbl>
    <w:p w14:paraId="10D3204C" w14:textId="77777777" w:rsidR="00DE7422" w:rsidRPr="00DE7422" w:rsidRDefault="00DE7422" w:rsidP="00DE7422">
      <w:pPr>
        <w:widowControl w:val="0"/>
        <w:autoSpaceDE w:val="0"/>
        <w:autoSpaceDN w:val="0"/>
        <w:adjustRightInd w:val="0"/>
        <w:jc w:val="both"/>
        <w:rPr>
          <w:b/>
          <w:noProof w:val="0"/>
          <w:lang w:val="fr-FR"/>
        </w:rPr>
      </w:pPr>
    </w:p>
    <w:p w14:paraId="0E8AB404" w14:textId="77777777" w:rsidR="00DE7422" w:rsidRPr="00DE7422" w:rsidRDefault="00DE7422" w:rsidP="00DE7422">
      <w:pPr>
        <w:widowControl w:val="0"/>
        <w:numPr>
          <w:ilvl w:val="0"/>
          <w:numId w:val="25"/>
        </w:numPr>
        <w:autoSpaceDE w:val="0"/>
        <w:autoSpaceDN w:val="0"/>
        <w:adjustRightInd w:val="0"/>
        <w:rPr>
          <w:b/>
          <w:bCs/>
          <w:noProof w:val="0"/>
          <w:lang w:val="ro-MD"/>
        </w:rPr>
      </w:pPr>
      <w:r w:rsidRPr="00DE7422">
        <w:rPr>
          <w:b/>
          <w:bCs/>
          <w:noProof w:val="0"/>
          <w:lang w:val="ro-MD"/>
        </w:rPr>
        <w:t xml:space="preserve"> </w:t>
      </w:r>
      <w:proofErr w:type="spellStart"/>
      <w:r w:rsidRPr="00DE7422">
        <w:rPr>
          <w:b/>
          <w:bCs/>
          <w:noProof w:val="0"/>
          <w:lang w:val="fr-FR"/>
        </w:rPr>
        <w:t>Sisteme</w:t>
      </w:r>
      <w:proofErr w:type="spellEnd"/>
      <w:r w:rsidRPr="00DE7422">
        <w:rPr>
          <w:b/>
          <w:bCs/>
          <w:noProof w:val="0"/>
          <w:lang w:val="fr-FR"/>
        </w:rPr>
        <w:t xml:space="preserve"> </w:t>
      </w:r>
      <w:proofErr w:type="spellStart"/>
      <w:r w:rsidRPr="00DE7422">
        <w:rPr>
          <w:b/>
          <w:bCs/>
          <w:noProof w:val="0"/>
          <w:lang w:val="fr-FR"/>
        </w:rPr>
        <w:t>Multisenzor</w:t>
      </w:r>
      <w:proofErr w:type="spellEnd"/>
      <w:r w:rsidRPr="00DE7422">
        <w:rPr>
          <w:b/>
          <w:bCs/>
          <w:noProof w:val="0"/>
          <w:lang w:val="fr-FR"/>
        </w:rPr>
        <w:t xml:space="preserve"> de </w:t>
      </w:r>
      <w:proofErr w:type="spellStart"/>
      <w:r w:rsidRPr="00DE7422">
        <w:rPr>
          <w:b/>
          <w:bCs/>
          <w:noProof w:val="0"/>
          <w:lang w:val="fr-FR"/>
        </w:rPr>
        <w:t>termoviziune</w:t>
      </w:r>
      <w:proofErr w:type="spellEnd"/>
      <w:r w:rsidRPr="00DE7422">
        <w:rPr>
          <w:b/>
          <w:bCs/>
          <w:noProof w:val="0"/>
          <w:lang w:val="fr-FR"/>
        </w:rPr>
        <w:t xml:space="preserve"> – </w:t>
      </w:r>
      <w:proofErr w:type="spellStart"/>
      <w:r w:rsidRPr="00DE7422">
        <w:rPr>
          <w:b/>
          <w:bCs/>
          <w:noProof w:val="0"/>
          <w:lang w:val="fr-FR"/>
        </w:rPr>
        <w:t>Componenta</w:t>
      </w:r>
      <w:proofErr w:type="spellEnd"/>
      <w:r w:rsidRPr="00DE7422">
        <w:rPr>
          <w:b/>
          <w:bCs/>
          <w:noProof w:val="0"/>
          <w:lang w:val="fr-FR"/>
        </w:rPr>
        <w:t xml:space="preserve"> hardware </w:t>
      </w:r>
      <w:proofErr w:type="spellStart"/>
      <w:r w:rsidRPr="00DE7422">
        <w:rPr>
          <w:b/>
          <w:bCs/>
          <w:noProof w:val="0"/>
          <w:lang w:val="fr-FR"/>
        </w:rPr>
        <w:t>și</w:t>
      </w:r>
      <w:proofErr w:type="spellEnd"/>
      <w:r w:rsidRPr="00DE7422">
        <w:rPr>
          <w:b/>
          <w:bCs/>
          <w:noProof w:val="0"/>
          <w:lang w:val="fr-FR"/>
        </w:rPr>
        <w:t xml:space="preserve"> software </w:t>
      </w:r>
    </w:p>
    <w:p w14:paraId="7A28BDF7" w14:textId="77777777" w:rsidR="00DE7422" w:rsidRPr="00DE7422" w:rsidRDefault="00DE7422" w:rsidP="00DE7422">
      <w:pPr>
        <w:widowControl w:val="0"/>
        <w:autoSpaceDE w:val="0"/>
        <w:autoSpaceDN w:val="0"/>
        <w:adjustRightInd w:val="0"/>
        <w:ind w:left="720"/>
        <w:rPr>
          <w:b/>
          <w:bCs/>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3"/>
        <w:gridCol w:w="7187"/>
      </w:tblGrid>
      <w:tr w:rsidR="00DE7422" w:rsidRPr="00DE7422" w14:paraId="65D526B7" w14:textId="77777777" w:rsidTr="001950A6">
        <w:trPr>
          <w:tblHeader/>
        </w:trPr>
        <w:tc>
          <w:tcPr>
            <w:tcW w:w="5000" w:type="pct"/>
            <w:gridSpan w:val="3"/>
            <w:shd w:val="clear" w:color="auto" w:fill="D9D9D9"/>
            <w:tcMar>
              <w:top w:w="60" w:type="dxa"/>
              <w:left w:w="100" w:type="dxa"/>
              <w:bottom w:w="60" w:type="dxa"/>
              <w:right w:w="100" w:type="dxa"/>
            </w:tcMar>
            <w:vAlign w:val="bottom"/>
          </w:tcPr>
          <w:p w14:paraId="080C95A2" w14:textId="77777777" w:rsidR="00DE7422" w:rsidRPr="00DE7422" w:rsidRDefault="00DE7422" w:rsidP="00DE7422">
            <w:pPr>
              <w:widowControl w:val="0"/>
              <w:autoSpaceDE w:val="0"/>
              <w:autoSpaceDN w:val="0"/>
              <w:adjustRightInd w:val="0"/>
              <w:jc w:val="center"/>
              <w:rPr>
                <w:noProof w:val="0"/>
                <w:lang w:val="en-US"/>
              </w:rPr>
            </w:pPr>
            <w:r w:rsidRPr="00DE7422">
              <w:rPr>
                <w:b/>
                <w:bCs/>
                <w:noProof w:val="0"/>
                <w:lang w:val="ro-MD"/>
              </w:rPr>
              <w:t xml:space="preserve">General </w:t>
            </w:r>
            <w:proofErr w:type="spellStart"/>
            <w:r w:rsidRPr="00DE7422">
              <w:rPr>
                <w:b/>
                <w:bCs/>
                <w:noProof w:val="0"/>
                <w:lang w:val="ro-MD"/>
              </w:rPr>
              <w:t>requirements</w:t>
            </w:r>
            <w:proofErr w:type="spellEnd"/>
            <w:r w:rsidRPr="00DE7422">
              <w:rPr>
                <w:b/>
                <w:bCs/>
                <w:noProof w:val="0"/>
                <w:lang w:val="ro-MD"/>
              </w:rPr>
              <w:t xml:space="preserve"> for </w:t>
            </w:r>
            <w:proofErr w:type="spellStart"/>
            <w:r w:rsidRPr="00DE7422">
              <w:rPr>
                <w:b/>
                <w:bCs/>
                <w:noProof w:val="0"/>
                <w:lang w:val="ro-MD"/>
              </w:rPr>
              <w:t>mutisenzor</w:t>
            </w:r>
            <w:proofErr w:type="spellEnd"/>
            <w:r w:rsidRPr="00DE7422">
              <w:rPr>
                <w:b/>
                <w:bCs/>
                <w:noProof w:val="0"/>
                <w:lang w:val="ro-MD"/>
              </w:rPr>
              <w:t xml:space="preserve"> (EO </w:t>
            </w:r>
            <w:proofErr w:type="spellStart"/>
            <w:r w:rsidRPr="00DE7422">
              <w:rPr>
                <w:b/>
                <w:bCs/>
                <w:noProof w:val="0"/>
                <w:lang w:val="ro-MD"/>
              </w:rPr>
              <w:t>head</w:t>
            </w:r>
            <w:proofErr w:type="spellEnd"/>
            <w:r w:rsidRPr="00DE7422">
              <w:rPr>
                <w:b/>
                <w:bCs/>
                <w:noProof w:val="0"/>
                <w:lang w:val="ro-MD"/>
              </w:rPr>
              <w:t>)</w:t>
            </w:r>
          </w:p>
        </w:tc>
      </w:tr>
      <w:tr w:rsidR="00DE7422" w:rsidRPr="00DE7422" w14:paraId="20CEE536" w14:textId="77777777" w:rsidTr="001950A6">
        <w:tc>
          <w:tcPr>
            <w:tcW w:w="5000" w:type="pct"/>
            <w:gridSpan w:val="3"/>
            <w:tcMar>
              <w:top w:w="60" w:type="dxa"/>
              <w:left w:w="100" w:type="dxa"/>
              <w:bottom w:w="60" w:type="dxa"/>
              <w:right w:w="100" w:type="dxa"/>
            </w:tcMar>
            <w:vAlign w:val="center"/>
          </w:tcPr>
          <w:p w14:paraId="3D3B2388"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ro-MD"/>
              </w:rPr>
              <w:t>All</w:t>
            </w:r>
            <w:proofErr w:type="spellEnd"/>
            <w:r w:rsidRPr="00DE7422">
              <w:rPr>
                <w:noProof w:val="0"/>
                <w:lang w:val="ro-MD"/>
              </w:rPr>
              <w:t xml:space="preserve"> </w:t>
            </w:r>
            <w:proofErr w:type="spellStart"/>
            <w:r w:rsidRPr="00DE7422">
              <w:rPr>
                <w:noProof w:val="0"/>
                <w:lang w:val="ro-MD"/>
              </w:rPr>
              <w:t>components</w:t>
            </w:r>
            <w:proofErr w:type="spellEnd"/>
            <w:r w:rsidRPr="00DE7422">
              <w:rPr>
                <w:noProof w:val="0"/>
                <w:lang w:val="ro-MD"/>
              </w:rPr>
              <w:t xml:space="preserve"> of </w:t>
            </w:r>
            <w:proofErr w:type="spellStart"/>
            <w:r w:rsidRPr="00DE7422">
              <w:rPr>
                <w:noProof w:val="0"/>
                <w:lang w:val="ro-MD"/>
              </w:rPr>
              <w:t>the</w:t>
            </w:r>
            <w:proofErr w:type="spellEnd"/>
            <w:r w:rsidRPr="00DE7422">
              <w:rPr>
                <w:noProof w:val="0"/>
                <w:lang w:val="ro-MD"/>
              </w:rPr>
              <w:t xml:space="preserve"> </w:t>
            </w:r>
            <w:proofErr w:type="spellStart"/>
            <w:r w:rsidRPr="00DE7422">
              <w:rPr>
                <w:noProof w:val="0"/>
                <w:lang w:val="ro-MD"/>
              </w:rPr>
              <w:t>multisensor</w:t>
            </w:r>
            <w:proofErr w:type="spellEnd"/>
            <w:r w:rsidRPr="00DE7422">
              <w:rPr>
                <w:noProof w:val="0"/>
                <w:lang w:val="ro-MD"/>
              </w:rPr>
              <w:t xml:space="preserve"> must </w:t>
            </w:r>
            <w:proofErr w:type="spellStart"/>
            <w:r w:rsidRPr="00DE7422">
              <w:rPr>
                <w:noProof w:val="0"/>
                <w:lang w:val="ro-MD"/>
              </w:rPr>
              <w:t>be</w:t>
            </w:r>
            <w:proofErr w:type="spellEnd"/>
            <w:r w:rsidRPr="00DE7422">
              <w:rPr>
                <w:noProof w:val="0"/>
                <w:lang w:val="ro-MD"/>
              </w:rPr>
              <w:t xml:space="preserve"> </w:t>
            </w:r>
            <w:proofErr w:type="spellStart"/>
            <w:r w:rsidRPr="00DE7422">
              <w:rPr>
                <w:noProof w:val="0"/>
                <w:lang w:val="ro-MD"/>
              </w:rPr>
              <w:t>built</w:t>
            </w:r>
            <w:proofErr w:type="spellEnd"/>
            <w:r w:rsidRPr="00DE7422">
              <w:rPr>
                <w:noProof w:val="0"/>
                <w:lang w:val="ro-MD"/>
              </w:rPr>
              <w:t xml:space="preserve"> </w:t>
            </w:r>
            <w:proofErr w:type="spellStart"/>
            <w:r w:rsidRPr="00DE7422">
              <w:rPr>
                <w:noProof w:val="0"/>
                <w:lang w:val="ro-MD"/>
              </w:rPr>
              <w:t>to</w:t>
            </w:r>
            <w:proofErr w:type="spellEnd"/>
            <w:r w:rsidRPr="00DE7422">
              <w:rPr>
                <w:noProof w:val="0"/>
                <w:lang w:val="ro-MD"/>
              </w:rPr>
              <w:t xml:space="preserve"> </w:t>
            </w:r>
            <w:proofErr w:type="spellStart"/>
            <w:r w:rsidRPr="00DE7422">
              <w:rPr>
                <w:noProof w:val="0"/>
                <w:lang w:val="ro-MD"/>
              </w:rPr>
              <w:t>withstand</w:t>
            </w:r>
            <w:proofErr w:type="spellEnd"/>
            <w:r w:rsidRPr="00DE7422">
              <w:rPr>
                <w:noProof w:val="0"/>
                <w:lang w:val="ro-MD"/>
              </w:rPr>
              <w:t xml:space="preserve"> extreme </w:t>
            </w:r>
            <w:proofErr w:type="spellStart"/>
            <w:r w:rsidRPr="00DE7422">
              <w:rPr>
                <w:noProof w:val="0"/>
                <w:lang w:val="ro-MD"/>
              </w:rPr>
              <w:t>conditions</w:t>
            </w:r>
            <w:proofErr w:type="spellEnd"/>
            <w:r w:rsidRPr="00DE7422">
              <w:rPr>
                <w:noProof w:val="0"/>
                <w:lang w:val="ro-MD"/>
              </w:rPr>
              <w:t xml:space="preserve"> </w:t>
            </w:r>
            <w:proofErr w:type="spellStart"/>
            <w:r w:rsidRPr="00DE7422">
              <w:rPr>
                <w:noProof w:val="0"/>
                <w:lang w:val="ro-MD"/>
              </w:rPr>
              <w:t>such</w:t>
            </w:r>
            <w:proofErr w:type="spellEnd"/>
            <w:r w:rsidRPr="00DE7422">
              <w:rPr>
                <w:noProof w:val="0"/>
                <w:lang w:val="ro-MD"/>
              </w:rPr>
              <w:t xml:space="preserve"> as </w:t>
            </w:r>
            <w:proofErr w:type="spellStart"/>
            <w:r w:rsidRPr="00DE7422">
              <w:rPr>
                <w:noProof w:val="0"/>
                <w:lang w:val="ro-MD"/>
              </w:rPr>
              <w:t>high</w:t>
            </w:r>
            <w:proofErr w:type="spellEnd"/>
            <w:r w:rsidRPr="00DE7422">
              <w:rPr>
                <w:noProof w:val="0"/>
                <w:lang w:val="ro-MD"/>
              </w:rPr>
              <w:t xml:space="preserve"> </w:t>
            </w:r>
            <w:proofErr w:type="spellStart"/>
            <w:r w:rsidRPr="00DE7422">
              <w:rPr>
                <w:noProof w:val="0"/>
                <w:lang w:val="ro-MD"/>
              </w:rPr>
              <w:t>winds</w:t>
            </w:r>
            <w:proofErr w:type="spellEnd"/>
            <w:r w:rsidRPr="00DE7422">
              <w:rPr>
                <w:noProof w:val="0"/>
                <w:lang w:val="ro-MD"/>
              </w:rPr>
              <w:t xml:space="preserve"> – </w:t>
            </w:r>
            <w:proofErr w:type="spellStart"/>
            <w:r w:rsidRPr="00DE7422">
              <w:rPr>
                <w:noProof w:val="0"/>
                <w:lang w:val="ro-MD"/>
              </w:rPr>
              <w:t>the</w:t>
            </w:r>
            <w:proofErr w:type="spellEnd"/>
            <w:r w:rsidRPr="00DE7422">
              <w:rPr>
                <w:noProof w:val="0"/>
                <w:lang w:val="ro-MD"/>
              </w:rPr>
              <w:t xml:space="preserve"> </w:t>
            </w:r>
            <w:proofErr w:type="spellStart"/>
            <w:r w:rsidRPr="00DE7422">
              <w:rPr>
                <w:noProof w:val="0"/>
                <w:lang w:val="ro-MD"/>
              </w:rPr>
              <w:t>system</w:t>
            </w:r>
            <w:proofErr w:type="spellEnd"/>
            <w:r w:rsidRPr="00DE7422">
              <w:rPr>
                <w:noProof w:val="0"/>
                <w:lang w:val="ro-MD"/>
              </w:rPr>
              <w:t xml:space="preserve"> must </w:t>
            </w:r>
            <w:proofErr w:type="spellStart"/>
            <w:r w:rsidRPr="00DE7422">
              <w:rPr>
                <w:noProof w:val="0"/>
                <w:lang w:val="ro-MD"/>
              </w:rPr>
              <w:t>be</w:t>
            </w:r>
            <w:proofErr w:type="spellEnd"/>
            <w:r w:rsidRPr="00DE7422">
              <w:rPr>
                <w:noProof w:val="0"/>
                <w:lang w:val="ro-MD"/>
              </w:rPr>
              <w:t xml:space="preserve"> </w:t>
            </w:r>
            <w:proofErr w:type="spellStart"/>
            <w:r w:rsidRPr="00DE7422">
              <w:rPr>
                <w:noProof w:val="0"/>
                <w:lang w:val="ro-MD"/>
              </w:rPr>
              <w:t>built</w:t>
            </w:r>
            <w:proofErr w:type="spellEnd"/>
            <w:r w:rsidRPr="00DE7422">
              <w:rPr>
                <w:noProof w:val="0"/>
                <w:lang w:val="ro-MD"/>
              </w:rPr>
              <w:t xml:space="preserve"> </w:t>
            </w:r>
            <w:proofErr w:type="spellStart"/>
            <w:r w:rsidRPr="00DE7422">
              <w:rPr>
                <w:noProof w:val="0"/>
                <w:lang w:val="ro-MD"/>
              </w:rPr>
              <w:t>rigidly</w:t>
            </w:r>
            <w:proofErr w:type="spellEnd"/>
            <w:r w:rsidRPr="00DE7422">
              <w:rPr>
                <w:noProof w:val="0"/>
                <w:lang w:val="ro-MD"/>
              </w:rPr>
              <w:t xml:space="preserve"> </w:t>
            </w:r>
            <w:proofErr w:type="spellStart"/>
            <w:r w:rsidRPr="00DE7422">
              <w:rPr>
                <w:noProof w:val="0"/>
                <w:lang w:val="ro-MD"/>
              </w:rPr>
              <w:t>and</w:t>
            </w:r>
            <w:proofErr w:type="spellEnd"/>
            <w:r w:rsidRPr="00DE7422">
              <w:rPr>
                <w:noProof w:val="0"/>
                <w:lang w:val="ro-MD"/>
              </w:rPr>
              <w:t xml:space="preserve"> </w:t>
            </w:r>
            <w:proofErr w:type="spellStart"/>
            <w:r w:rsidRPr="00DE7422">
              <w:rPr>
                <w:noProof w:val="0"/>
                <w:lang w:val="ro-MD"/>
              </w:rPr>
              <w:t>without</w:t>
            </w:r>
            <w:proofErr w:type="spellEnd"/>
            <w:r w:rsidRPr="00DE7422">
              <w:rPr>
                <w:noProof w:val="0"/>
                <w:lang w:val="ro-MD"/>
              </w:rPr>
              <w:t xml:space="preserve"> a general </w:t>
            </w:r>
            <w:proofErr w:type="spellStart"/>
            <w:r w:rsidRPr="00DE7422">
              <w:rPr>
                <w:noProof w:val="0"/>
                <w:lang w:val="ro-MD"/>
              </w:rPr>
              <w:t>roof</w:t>
            </w:r>
            <w:proofErr w:type="spellEnd"/>
            <w:r w:rsidRPr="00DE7422">
              <w:rPr>
                <w:noProof w:val="0"/>
                <w:lang w:val="ro-MD"/>
              </w:rPr>
              <w:t>/</w:t>
            </w:r>
            <w:proofErr w:type="spellStart"/>
            <w:r w:rsidRPr="00DE7422">
              <w:rPr>
                <w:noProof w:val="0"/>
                <w:lang w:val="ro-MD"/>
              </w:rPr>
              <w:t>sunshade</w:t>
            </w:r>
            <w:proofErr w:type="spellEnd"/>
            <w:r w:rsidRPr="00DE7422">
              <w:rPr>
                <w:noProof w:val="0"/>
                <w:lang w:val="ro-MD"/>
              </w:rPr>
              <w:t xml:space="preserve"> </w:t>
            </w:r>
            <w:proofErr w:type="spellStart"/>
            <w:r w:rsidRPr="00DE7422">
              <w:rPr>
                <w:noProof w:val="0"/>
                <w:lang w:val="ro-MD"/>
              </w:rPr>
              <w:t>that</w:t>
            </w:r>
            <w:proofErr w:type="spellEnd"/>
            <w:r w:rsidRPr="00DE7422">
              <w:rPr>
                <w:noProof w:val="0"/>
                <w:lang w:val="ro-MD"/>
              </w:rPr>
              <w:t xml:space="preserve"> </w:t>
            </w:r>
            <w:proofErr w:type="spellStart"/>
            <w:r w:rsidRPr="00DE7422">
              <w:rPr>
                <w:noProof w:val="0"/>
                <w:lang w:val="ro-MD"/>
              </w:rPr>
              <w:t>would</w:t>
            </w:r>
            <w:proofErr w:type="spellEnd"/>
            <w:r w:rsidRPr="00DE7422">
              <w:rPr>
                <w:noProof w:val="0"/>
                <w:lang w:val="ro-MD"/>
              </w:rPr>
              <w:t xml:space="preserve"> </w:t>
            </w:r>
            <w:proofErr w:type="spellStart"/>
            <w:r w:rsidRPr="00DE7422">
              <w:rPr>
                <w:noProof w:val="0"/>
                <w:lang w:val="ro-MD"/>
              </w:rPr>
              <w:t>cause</w:t>
            </w:r>
            <w:proofErr w:type="spellEnd"/>
            <w:r w:rsidRPr="00DE7422">
              <w:rPr>
                <w:noProof w:val="0"/>
                <w:lang w:val="ro-MD"/>
              </w:rPr>
              <w:t xml:space="preserve"> </w:t>
            </w:r>
            <w:proofErr w:type="spellStart"/>
            <w:r w:rsidRPr="00DE7422">
              <w:rPr>
                <w:noProof w:val="0"/>
                <w:lang w:val="ro-MD"/>
              </w:rPr>
              <w:t>wind</w:t>
            </w:r>
            <w:proofErr w:type="spellEnd"/>
            <w:r w:rsidRPr="00DE7422">
              <w:rPr>
                <w:noProof w:val="0"/>
                <w:lang w:val="ro-MD"/>
              </w:rPr>
              <w:t xml:space="preserve"> </w:t>
            </w:r>
            <w:proofErr w:type="spellStart"/>
            <w:r w:rsidRPr="00DE7422">
              <w:rPr>
                <w:noProof w:val="0"/>
                <w:lang w:val="ro-MD"/>
              </w:rPr>
              <w:t>resistance</w:t>
            </w:r>
            <w:proofErr w:type="spellEnd"/>
            <w:r w:rsidRPr="00DE7422">
              <w:rPr>
                <w:noProof w:val="0"/>
                <w:lang w:val="ro-MD"/>
              </w:rPr>
              <w:t xml:space="preserve">. </w:t>
            </w:r>
            <w:proofErr w:type="spellStart"/>
            <w:r w:rsidRPr="00DE7422">
              <w:rPr>
                <w:noProof w:val="0"/>
                <w:lang w:val="ro-MD"/>
              </w:rPr>
              <w:t>Each</w:t>
            </w:r>
            <w:proofErr w:type="spellEnd"/>
            <w:r w:rsidRPr="00DE7422">
              <w:rPr>
                <w:noProof w:val="0"/>
                <w:lang w:val="ro-MD"/>
              </w:rPr>
              <w:t xml:space="preserve"> </w:t>
            </w:r>
            <w:proofErr w:type="spellStart"/>
            <w:r w:rsidRPr="00DE7422">
              <w:rPr>
                <w:noProof w:val="0"/>
                <w:lang w:val="ro-MD"/>
              </w:rPr>
              <w:t>device</w:t>
            </w:r>
            <w:proofErr w:type="spellEnd"/>
            <w:r w:rsidRPr="00DE7422">
              <w:rPr>
                <w:noProof w:val="0"/>
                <w:lang w:val="ro-MD"/>
              </w:rPr>
              <w:t xml:space="preserve"> (</w:t>
            </w:r>
            <w:proofErr w:type="spellStart"/>
            <w:r w:rsidRPr="00DE7422">
              <w:rPr>
                <w:noProof w:val="0"/>
                <w:lang w:val="ro-MD"/>
              </w:rPr>
              <w:t>day</w:t>
            </w:r>
            <w:proofErr w:type="spellEnd"/>
            <w:r w:rsidRPr="00DE7422">
              <w:rPr>
                <w:noProof w:val="0"/>
                <w:lang w:val="ro-MD"/>
              </w:rPr>
              <w:t>/</w:t>
            </w:r>
            <w:proofErr w:type="spellStart"/>
            <w:r w:rsidRPr="00DE7422">
              <w:rPr>
                <w:noProof w:val="0"/>
                <w:lang w:val="ro-MD"/>
              </w:rPr>
              <w:t>night</w:t>
            </w:r>
            <w:proofErr w:type="spellEnd"/>
            <w:r w:rsidRPr="00DE7422">
              <w:rPr>
                <w:noProof w:val="0"/>
                <w:lang w:val="ro-MD"/>
              </w:rPr>
              <w:t xml:space="preserve"> room, </w:t>
            </w:r>
            <w:proofErr w:type="spellStart"/>
            <w:r w:rsidRPr="00DE7422">
              <w:rPr>
                <w:noProof w:val="0"/>
                <w:lang w:val="ro-MD"/>
              </w:rPr>
              <w:t>thermal</w:t>
            </w:r>
            <w:proofErr w:type="spellEnd"/>
            <w:r w:rsidRPr="00DE7422">
              <w:rPr>
                <w:noProof w:val="0"/>
                <w:lang w:val="ro-MD"/>
              </w:rPr>
              <w:t xml:space="preserve"> room, </w:t>
            </w:r>
            <w:proofErr w:type="spellStart"/>
            <w:r w:rsidRPr="00DE7422">
              <w:rPr>
                <w:noProof w:val="0"/>
                <w:lang w:val="ro-MD"/>
              </w:rPr>
              <w:t>power</w:t>
            </w:r>
            <w:proofErr w:type="spellEnd"/>
            <w:r w:rsidRPr="00DE7422">
              <w:rPr>
                <w:noProof w:val="0"/>
                <w:lang w:val="ro-MD"/>
              </w:rPr>
              <w:t xml:space="preserve"> box) must </w:t>
            </w:r>
            <w:proofErr w:type="spellStart"/>
            <w:r w:rsidRPr="00DE7422">
              <w:rPr>
                <w:noProof w:val="0"/>
                <w:lang w:val="ro-MD"/>
              </w:rPr>
              <w:t>be</w:t>
            </w:r>
            <w:proofErr w:type="spellEnd"/>
            <w:r w:rsidRPr="00DE7422">
              <w:rPr>
                <w:noProof w:val="0"/>
                <w:lang w:val="ro-MD"/>
              </w:rPr>
              <w:t xml:space="preserve"> </w:t>
            </w:r>
            <w:proofErr w:type="spellStart"/>
            <w:r w:rsidRPr="00DE7422">
              <w:rPr>
                <w:noProof w:val="0"/>
                <w:lang w:val="ro-MD"/>
              </w:rPr>
              <w:t>equipped</w:t>
            </w:r>
            <w:proofErr w:type="spellEnd"/>
            <w:r w:rsidRPr="00DE7422">
              <w:rPr>
                <w:noProof w:val="0"/>
                <w:lang w:val="ro-MD"/>
              </w:rPr>
              <w:t xml:space="preserve"> </w:t>
            </w:r>
            <w:proofErr w:type="spellStart"/>
            <w:r w:rsidRPr="00DE7422">
              <w:rPr>
                <w:noProof w:val="0"/>
                <w:lang w:val="ro-MD"/>
              </w:rPr>
              <w:t>with</w:t>
            </w:r>
            <w:proofErr w:type="spellEnd"/>
            <w:r w:rsidRPr="00DE7422">
              <w:rPr>
                <w:noProof w:val="0"/>
                <w:lang w:val="ro-MD"/>
              </w:rPr>
              <w:t xml:space="preserve"> </w:t>
            </w:r>
            <w:proofErr w:type="spellStart"/>
            <w:r w:rsidRPr="00DE7422">
              <w:rPr>
                <w:noProof w:val="0"/>
                <w:lang w:val="ro-MD"/>
              </w:rPr>
              <w:t>its</w:t>
            </w:r>
            <w:proofErr w:type="spellEnd"/>
            <w:r w:rsidRPr="00DE7422">
              <w:rPr>
                <w:noProof w:val="0"/>
                <w:lang w:val="ro-MD"/>
              </w:rPr>
              <w:t xml:space="preserve"> </w:t>
            </w:r>
            <w:proofErr w:type="spellStart"/>
            <w:r w:rsidRPr="00DE7422">
              <w:rPr>
                <w:noProof w:val="0"/>
                <w:lang w:val="ro-MD"/>
              </w:rPr>
              <w:t>own</w:t>
            </w:r>
            <w:proofErr w:type="spellEnd"/>
            <w:r w:rsidRPr="00DE7422">
              <w:rPr>
                <w:noProof w:val="0"/>
                <w:lang w:val="ro-MD"/>
              </w:rPr>
              <w:t xml:space="preserve"> individual </w:t>
            </w:r>
            <w:proofErr w:type="spellStart"/>
            <w:r w:rsidRPr="00DE7422">
              <w:rPr>
                <w:noProof w:val="0"/>
                <w:lang w:val="ro-MD"/>
              </w:rPr>
              <w:t>roof</w:t>
            </w:r>
            <w:proofErr w:type="spellEnd"/>
            <w:r w:rsidRPr="00DE7422">
              <w:rPr>
                <w:noProof w:val="0"/>
                <w:lang w:val="ro-MD"/>
              </w:rPr>
              <w:t>/</w:t>
            </w:r>
            <w:proofErr w:type="spellStart"/>
            <w:r w:rsidRPr="00DE7422">
              <w:rPr>
                <w:noProof w:val="0"/>
                <w:lang w:val="ro-MD"/>
              </w:rPr>
              <w:t>sunshade</w:t>
            </w:r>
            <w:proofErr w:type="spellEnd"/>
            <w:r w:rsidRPr="00DE7422">
              <w:rPr>
                <w:noProof w:val="0"/>
                <w:lang w:val="ro-MD"/>
              </w:rPr>
              <w:t xml:space="preserve"> </w:t>
            </w:r>
            <w:proofErr w:type="spellStart"/>
            <w:r w:rsidRPr="00DE7422">
              <w:rPr>
                <w:noProof w:val="0"/>
                <w:lang w:val="ro-MD"/>
              </w:rPr>
              <w:t>to</w:t>
            </w:r>
            <w:proofErr w:type="spellEnd"/>
            <w:r w:rsidRPr="00DE7422">
              <w:rPr>
                <w:noProof w:val="0"/>
                <w:lang w:val="ro-MD"/>
              </w:rPr>
              <w:t xml:space="preserve"> </w:t>
            </w:r>
            <w:proofErr w:type="spellStart"/>
            <w:r w:rsidRPr="00DE7422">
              <w:rPr>
                <w:noProof w:val="0"/>
                <w:lang w:val="ro-MD"/>
              </w:rPr>
              <w:t>minimize</w:t>
            </w:r>
            <w:proofErr w:type="spellEnd"/>
            <w:r w:rsidRPr="00DE7422">
              <w:rPr>
                <w:noProof w:val="0"/>
                <w:lang w:val="ro-MD"/>
              </w:rPr>
              <w:t xml:space="preserve"> </w:t>
            </w:r>
            <w:proofErr w:type="spellStart"/>
            <w:r w:rsidRPr="00DE7422">
              <w:rPr>
                <w:noProof w:val="0"/>
                <w:lang w:val="ro-MD"/>
              </w:rPr>
              <w:t>wind</w:t>
            </w:r>
            <w:proofErr w:type="spellEnd"/>
            <w:r w:rsidRPr="00DE7422">
              <w:rPr>
                <w:noProof w:val="0"/>
                <w:lang w:val="ro-MD"/>
              </w:rPr>
              <w:t xml:space="preserve"> </w:t>
            </w:r>
            <w:proofErr w:type="spellStart"/>
            <w:r w:rsidRPr="00DE7422">
              <w:rPr>
                <w:noProof w:val="0"/>
                <w:lang w:val="ro-MD"/>
              </w:rPr>
              <w:t>resistance</w:t>
            </w:r>
            <w:proofErr w:type="spellEnd"/>
            <w:r w:rsidRPr="00DE7422">
              <w:rPr>
                <w:noProof w:val="0"/>
                <w:lang w:val="ro-MD"/>
              </w:rPr>
              <w:t xml:space="preserve">. </w:t>
            </w:r>
            <w:proofErr w:type="spellStart"/>
            <w:r w:rsidRPr="00DE7422">
              <w:rPr>
                <w:noProof w:val="0"/>
                <w:lang w:val="ro-MD"/>
              </w:rPr>
              <w:t>All</w:t>
            </w:r>
            <w:proofErr w:type="spellEnd"/>
            <w:r w:rsidRPr="00DE7422">
              <w:rPr>
                <w:noProof w:val="0"/>
                <w:lang w:val="ro-MD"/>
              </w:rPr>
              <w:t xml:space="preserve"> </w:t>
            </w:r>
            <w:proofErr w:type="spellStart"/>
            <w:r w:rsidRPr="00DE7422">
              <w:rPr>
                <w:noProof w:val="0"/>
                <w:lang w:val="ro-MD"/>
              </w:rPr>
              <w:t>external</w:t>
            </w:r>
            <w:proofErr w:type="spellEnd"/>
            <w:r w:rsidRPr="00DE7422">
              <w:rPr>
                <w:noProof w:val="0"/>
                <w:lang w:val="ro-MD"/>
              </w:rPr>
              <w:t xml:space="preserve"> </w:t>
            </w:r>
            <w:proofErr w:type="spellStart"/>
            <w:r w:rsidRPr="00DE7422">
              <w:rPr>
                <w:noProof w:val="0"/>
                <w:lang w:val="ro-MD"/>
              </w:rPr>
              <w:t>components</w:t>
            </w:r>
            <w:proofErr w:type="spellEnd"/>
            <w:r w:rsidRPr="00DE7422">
              <w:rPr>
                <w:noProof w:val="0"/>
                <w:lang w:val="ro-MD"/>
              </w:rPr>
              <w:t xml:space="preserve"> must </w:t>
            </w:r>
            <w:proofErr w:type="spellStart"/>
            <w:r w:rsidRPr="00DE7422">
              <w:rPr>
                <w:noProof w:val="0"/>
                <w:lang w:val="ro-MD"/>
              </w:rPr>
              <w:t>be</w:t>
            </w:r>
            <w:proofErr w:type="spellEnd"/>
            <w:r w:rsidRPr="00DE7422">
              <w:rPr>
                <w:noProof w:val="0"/>
                <w:lang w:val="ro-MD"/>
              </w:rPr>
              <w:t xml:space="preserve"> </w:t>
            </w:r>
            <w:proofErr w:type="spellStart"/>
            <w:r w:rsidRPr="00DE7422">
              <w:rPr>
                <w:noProof w:val="0"/>
                <w:lang w:val="ro-MD"/>
              </w:rPr>
              <w:t>designed</w:t>
            </w:r>
            <w:proofErr w:type="spellEnd"/>
            <w:r w:rsidRPr="00DE7422">
              <w:rPr>
                <w:noProof w:val="0"/>
                <w:lang w:val="ro-MD"/>
              </w:rPr>
              <w:t xml:space="preserve"> </w:t>
            </w:r>
            <w:proofErr w:type="spellStart"/>
            <w:r w:rsidRPr="00DE7422">
              <w:rPr>
                <w:noProof w:val="0"/>
                <w:lang w:val="ro-MD"/>
              </w:rPr>
              <w:t>to</w:t>
            </w:r>
            <w:proofErr w:type="spellEnd"/>
            <w:r w:rsidRPr="00DE7422">
              <w:rPr>
                <w:noProof w:val="0"/>
                <w:lang w:val="ro-MD"/>
              </w:rPr>
              <w:t xml:space="preserve"> operate in </w:t>
            </w:r>
            <w:proofErr w:type="spellStart"/>
            <w:r w:rsidRPr="00DE7422">
              <w:rPr>
                <w:noProof w:val="0"/>
                <w:lang w:val="ro-MD"/>
              </w:rPr>
              <w:t>high</w:t>
            </w:r>
            <w:proofErr w:type="spellEnd"/>
            <w:r w:rsidRPr="00DE7422">
              <w:rPr>
                <w:noProof w:val="0"/>
                <w:lang w:val="ro-MD"/>
              </w:rPr>
              <w:t xml:space="preserve"> </w:t>
            </w:r>
            <w:proofErr w:type="spellStart"/>
            <w:r w:rsidRPr="00DE7422">
              <w:rPr>
                <w:noProof w:val="0"/>
                <w:lang w:val="ro-MD"/>
              </w:rPr>
              <w:t>humidity</w:t>
            </w:r>
            <w:proofErr w:type="spellEnd"/>
            <w:r w:rsidRPr="00DE7422">
              <w:rPr>
                <w:noProof w:val="0"/>
                <w:lang w:val="ro-MD"/>
              </w:rPr>
              <w:t xml:space="preserve">, </w:t>
            </w:r>
            <w:proofErr w:type="spellStart"/>
            <w:r w:rsidRPr="00DE7422">
              <w:rPr>
                <w:noProof w:val="0"/>
                <w:lang w:val="ro-MD"/>
              </w:rPr>
              <w:t>very</w:t>
            </w:r>
            <w:proofErr w:type="spellEnd"/>
            <w:r w:rsidRPr="00DE7422">
              <w:rPr>
                <w:noProof w:val="0"/>
                <w:lang w:val="ro-MD"/>
              </w:rPr>
              <w:t xml:space="preserve"> </w:t>
            </w:r>
            <w:proofErr w:type="spellStart"/>
            <w:r w:rsidRPr="00DE7422">
              <w:rPr>
                <w:noProof w:val="0"/>
                <w:lang w:val="ro-MD"/>
              </w:rPr>
              <w:t>low</w:t>
            </w:r>
            <w:proofErr w:type="spellEnd"/>
            <w:r w:rsidRPr="00DE7422">
              <w:rPr>
                <w:noProof w:val="0"/>
                <w:lang w:val="ro-MD"/>
              </w:rPr>
              <w:t xml:space="preserve"> </w:t>
            </w:r>
            <w:proofErr w:type="spellStart"/>
            <w:r w:rsidRPr="00DE7422">
              <w:rPr>
                <w:noProof w:val="0"/>
                <w:lang w:val="ro-MD"/>
              </w:rPr>
              <w:t>and</w:t>
            </w:r>
            <w:proofErr w:type="spellEnd"/>
            <w:r w:rsidRPr="00DE7422">
              <w:rPr>
                <w:noProof w:val="0"/>
                <w:lang w:val="ro-MD"/>
              </w:rPr>
              <w:t xml:space="preserve"> </w:t>
            </w:r>
            <w:proofErr w:type="spellStart"/>
            <w:r w:rsidRPr="00DE7422">
              <w:rPr>
                <w:noProof w:val="0"/>
                <w:lang w:val="ro-MD"/>
              </w:rPr>
              <w:t>very</w:t>
            </w:r>
            <w:proofErr w:type="spellEnd"/>
            <w:r w:rsidRPr="00DE7422">
              <w:rPr>
                <w:noProof w:val="0"/>
                <w:lang w:val="ro-MD"/>
              </w:rPr>
              <w:t xml:space="preserve"> </w:t>
            </w:r>
            <w:proofErr w:type="spellStart"/>
            <w:r w:rsidRPr="00DE7422">
              <w:rPr>
                <w:noProof w:val="0"/>
                <w:lang w:val="ro-MD"/>
              </w:rPr>
              <w:t>high</w:t>
            </w:r>
            <w:proofErr w:type="spellEnd"/>
            <w:r w:rsidRPr="00DE7422">
              <w:rPr>
                <w:noProof w:val="0"/>
                <w:lang w:val="ro-MD"/>
              </w:rPr>
              <w:t xml:space="preserve"> </w:t>
            </w:r>
            <w:proofErr w:type="spellStart"/>
            <w:r w:rsidRPr="00DE7422">
              <w:rPr>
                <w:noProof w:val="0"/>
                <w:lang w:val="ro-MD"/>
              </w:rPr>
              <w:t>temperatures</w:t>
            </w:r>
            <w:proofErr w:type="spellEnd"/>
            <w:r w:rsidRPr="00DE7422">
              <w:rPr>
                <w:noProof w:val="0"/>
                <w:lang w:val="ro-MD"/>
              </w:rPr>
              <w:t>.</w:t>
            </w:r>
          </w:p>
        </w:tc>
      </w:tr>
      <w:tr w:rsidR="00DE7422" w:rsidRPr="00DE7422" w14:paraId="0787AB8E" w14:textId="77777777" w:rsidTr="001950A6">
        <w:tc>
          <w:tcPr>
            <w:tcW w:w="1307" w:type="pct"/>
            <w:gridSpan w:val="2"/>
            <w:tcMar>
              <w:top w:w="60" w:type="dxa"/>
              <w:left w:w="100" w:type="dxa"/>
              <w:bottom w:w="60" w:type="dxa"/>
              <w:right w:w="100" w:type="dxa"/>
            </w:tcMar>
            <w:vAlign w:val="bottom"/>
          </w:tcPr>
          <w:p w14:paraId="3C3C0310"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Camera layout</w:t>
            </w:r>
          </w:p>
        </w:tc>
        <w:tc>
          <w:tcPr>
            <w:tcW w:w="3693" w:type="pct"/>
            <w:tcMar>
              <w:top w:w="60" w:type="dxa"/>
              <w:left w:w="100" w:type="dxa"/>
              <w:bottom w:w="60" w:type="dxa"/>
              <w:right w:w="100" w:type="dxa"/>
            </w:tcMar>
            <w:vAlign w:val="bottom"/>
          </w:tcPr>
          <w:p w14:paraId="654E4A5D"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All</w:t>
            </w:r>
            <w:proofErr w:type="spellEnd"/>
            <w:r w:rsidRPr="00DE7422">
              <w:rPr>
                <w:rFonts w:eastAsia="Courier New"/>
                <w:noProof w:val="0"/>
                <w:lang w:val="ro-MD"/>
              </w:rPr>
              <w:t xml:space="preserve"> </w:t>
            </w:r>
            <w:proofErr w:type="spellStart"/>
            <w:r w:rsidRPr="00DE7422">
              <w:rPr>
                <w:rFonts w:eastAsia="Courier New"/>
                <w:noProof w:val="0"/>
                <w:lang w:val="ro-MD"/>
              </w:rPr>
              <w:t>multisensor</w:t>
            </w:r>
            <w:proofErr w:type="spellEnd"/>
            <w:r w:rsidRPr="00DE7422">
              <w:rPr>
                <w:rFonts w:eastAsia="Courier New"/>
                <w:noProof w:val="0"/>
                <w:lang w:val="ro-MD"/>
              </w:rPr>
              <w:t xml:space="preserve"> camera </w:t>
            </w:r>
            <w:proofErr w:type="spellStart"/>
            <w:r w:rsidRPr="00DE7422">
              <w:rPr>
                <w:rFonts w:eastAsia="Courier New"/>
                <w:noProof w:val="0"/>
                <w:lang w:val="ro-MD"/>
              </w:rPr>
              <w:t>units</w:t>
            </w:r>
            <w:proofErr w:type="spellEnd"/>
            <w:r w:rsidRPr="00DE7422">
              <w:rPr>
                <w:rFonts w:eastAsia="Courier New"/>
                <w:noProof w:val="0"/>
                <w:lang w:val="ro-MD"/>
              </w:rPr>
              <w:t xml:space="preserve"> </w:t>
            </w:r>
            <w:proofErr w:type="spellStart"/>
            <w:r w:rsidRPr="00DE7422">
              <w:rPr>
                <w:rFonts w:eastAsia="Courier New"/>
                <w:noProof w:val="0"/>
                <w:lang w:val="ro-MD"/>
              </w:rPr>
              <w:t>shall</w:t>
            </w:r>
            <w:proofErr w:type="spellEnd"/>
            <w:r w:rsidRPr="00DE7422">
              <w:rPr>
                <w:rFonts w:eastAsia="Courier New"/>
                <w:noProof w:val="0"/>
                <w:lang w:val="ro-MD"/>
              </w:rPr>
              <w:t xml:space="preserve"> </w:t>
            </w:r>
            <w:proofErr w:type="spellStart"/>
            <w:r w:rsidRPr="00DE7422">
              <w:rPr>
                <w:rFonts w:eastAsia="Courier New"/>
                <w:noProof w:val="0"/>
                <w:lang w:val="ro-MD"/>
              </w:rPr>
              <w:t>be</w:t>
            </w:r>
            <w:proofErr w:type="spellEnd"/>
            <w:r w:rsidRPr="00DE7422">
              <w:rPr>
                <w:rFonts w:eastAsia="Courier New"/>
                <w:noProof w:val="0"/>
                <w:lang w:val="ro-MD"/>
              </w:rPr>
              <w:t xml:space="preserve"> </w:t>
            </w:r>
            <w:proofErr w:type="spellStart"/>
            <w:r w:rsidRPr="00DE7422">
              <w:rPr>
                <w:rFonts w:eastAsia="Courier New"/>
                <w:noProof w:val="0"/>
                <w:lang w:val="ro-MD"/>
              </w:rPr>
              <w:t>installed</w:t>
            </w:r>
            <w:proofErr w:type="spellEnd"/>
            <w:r w:rsidRPr="00DE7422">
              <w:rPr>
                <w:rFonts w:eastAsia="Courier New"/>
                <w:noProof w:val="0"/>
                <w:lang w:val="ro-MD"/>
              </w:rPr>
              <w:t xml:space="preserve"> </w:t>
            </w:r>
            <w:proofErr w:type="spellStart"/>
            <w:r w:rsidRPr="00DE7422">
              <w:rPr>
                <w:rFonts w:eastAsia="Courier New"/>
                <w:noProof w:val="0"/>
                <w:lang w:val="ro-MD"/>
              </w:rPr>
              <w:t>within</w:t>
            </w:r>
            <w:proofErr w:type="spellEnd"/>
            <w:r w:rsidRPr="00DE7422">
              <w:rPr>
                <w:rFonts w:eastAsia="Courier New"/>
                <w:noProof w:val="0"/>
                <w:lang w:val="ro-MD"/>
              </w:rPr>
              <w:t xml:space="preserve"> a </w:t>
            </w:r>
            <w:proofErr w:type="spellStart"/>
            <w:r w:rsidRPr="00DE7422">
              <w:rPr>
                <w:rFonts w:eastAsia="Courier New"/>
                <w:noProof w:val="0"/>
                <w:lang w:val="ro-MD"/>
              </w:rPr>
              <w:t>common</w:t>
            </w:r>
            <w:proofErr w:type="spellEnd"/>
            <w:r w:rsidRPr="00DE7422">
              <w:rPr>
                <w:rFonts w:eastAsia="Courier New"/>
                <w:noProof w:val="0"/>
                <w:lang w:val="ro-MD"/>
              </w:rPr>
              <w:t>/</w:t>
            </w:r>
            <w:proofErr w:type="spellStart"/>
            <w:r w:rsidRPr="00DE7422">
              <w:rPr>
                <w:rFonts w:eastAsia="Courier New"/>
                <w:noProof w:val="0"/>
                <w:lang w:val="ro-MD"/>
              </w:rPr>
              <w:t>shared</w:t>
            </w:r>
            <w:proofErr w:type="spellEnd"/>
            <w:r w:rsidRPr="00DE7422">
              <w:rPr>
                <w:rFonts w:eastAsia="Courier New"/>
                <w:noProof w:val="0"/>
                <w:lang w:val="ro-MD"/>
              </w:rPr>
              <w:t xml:space="preserve"> </w:t>
            </w:r>
            <w:proofErr w:type="spellStart"/>
            <w:r w:rsidRPr="00DE7422">
              <w:rPr>
                <w:rFonts w:eastAsia="Courier New"/>
                <w:noProof w:val="0"/>
                <w:lang w:val="ro-MD"/>
              </w:rPr>
              <w:t>orientation</w:t>
            </w:r>
            <w:proofErr w:type="spellEnd"/>
            <w:r w:rsidRPr="00DE7422">
              <w:rPr>
                <w:rFonts w:eastAsia="Courier New"/>
                <w:noProof w:val="0"/>
                <w:lang w:val="ro-MD"/>
              </w:rPr>
              <w:t xml:space="preserve"> </w:t>
            </w:r>
            <w:proofErr w:type="spellStart"/>
            <w:r w:rsidRPr="00DE7422">
              <w:rPr>
                <w:rFonts w:eastAsia="Courier New"/>
                <w:noProof w:val="0"/>
                <w:lang w:val="ro-MD"/>
              </w:rPr>
              <w:t>platform</w:t>
            </w:r>
            <w:proofErr w:type="spellEnd"/>
            <w:r w:rsidRPr="00DE7422">
              <w:rPr>
                <w:rFonts w:eastAsia="Courier New"/>
                <w:noProof w:val="0"/>
                <w:lang w:val="ro-MD"/>
              </w:rPr>
              <w:t xml:space="preserve">. It </w:t>
            </w:r>
            <w:proofErr w:type="spellStart"/>
            <w:r w:rsidRPr="00DE7422">
              <w:rPr>
                <w:rFonts w:eastAsia="Courier New"/>
                <w:noProof w:val="0"/>
                <w:lang w:val="ro-MD"/>
              </w:rPr>
              <w:t>shall</w:t>
            </w:r>
            <w:proofErr w:type="spellEnd"/>
            <w:r w:rsidRPr="00DE7422">
              <w:rPr>
                <w:rFonts w:eastAsia="Courier New"/>
                <w:noProof w:val="0"/>
                <w:lang w:val="ro-MD"/>
              </w:rPr>
              <w:t xml:space="preserve"> </w:t>
            </w:r>
            <w:proofErr w:type="spellStart"/>
            <w:r w:rsidRPr="00DE7422">
              <w:rPr>
                <w:rFonts w:eastAsia="Courier New"/>
                <w:noProof w:val="0"/>
                <w:lang w:val="ro-MD"/>
              </w:rPr>
              <w:t>be</w:t>
            </w:r>
            <w:proofErr w:type="spellEnd"/>
            <w:r w:rsidRPr="00DE7422">
              <w:rPr>
                <w:rFonts w:eastAsia="Courier New"/>
                <w:noProof w:val="0"/>
                <w:lang w:val="ro-MD"/>
              </w:rPr>
              <w:t xml:space="preserve"> </w:t>
            </w:r>
            <w:proofErr w:type="spellStart"/>
            <w:r w:rsidRPr="00DE7422">
              <w:rPr>
                <w:rFonts w:eastAsia="Courier New"/>
                <w:noProof w:val="0"/>
                <w:lang w:val="ro-MD"/>
              </w:rPr>
              <w:t>possible</w:t>
            </w:r>
            <w:proofErr w:type="spellEnd"/>
            <w:r w:rsidRPr="00DE7422">
              <w:rPr>
                <w:rFonts w:eastAsia="Courier New"/>
                <w:noProof w:val="0"/>
                <w:lang w:val="ro-MD"/>
              </w:rPr>
              <w:t xml:space="preserve"> </w:t>
            </w:r>
            <w:proofErr w:type="spellStart"/>
            <w:r w:rsidRPr="00DE7422">
              <w:rPr>
                <w:rFonts w:eastAsia="Courier New"/>
                <w:noProof w:val="0"/>
                <w:lang w:val="ro-MD"/>
              </w:rPr>
              <w:t>to</w:t>
            </w:r>
            <w:proofErr w:type="spellEnd"/>
            <w:r w:rsidRPr="00DE7422">
              <w:rPr>
                <w:rFonts w:eastAsia="Courier New"/>
                <w:noProof w:val="0"/>
                <w:lang w:val="ro-MD"/>
              </w:rPr>
              <w:t xml:space="preserve"> </w:t>
            </w:r>
            <w:proofErr w:type="spellStart"/>
            <w:r w:rsidRPr="00DE7422">
              <w:rPr>
                <w:rFonts w:eastAsia="Courier New"/>
                <w:noProof w:val="0"/>
                <w:lang w:val="ro-MD"/>
              </w:rPr>
              <w:t>remove</w:t>
            </w:r>
            <w:proofErr w:type="spellEnd"/>
            <w:r w:rsidRPr="00DE7422">
              <w:rPr>
                <w:rFonts w:eastAsia="Courier New"/>
                <w:noProof w:val="0"/>
                <w:lang w:val="ro-MD"/>
              </w:rPr>
              <w:t xml:space="preserve"> a camera (for </w:t>
            </w:r>
            <w:proofErr w:type="spellStart"/>
            <w:r w:rsidRPr="00DE7422">
              <w:rPr>
                <w:rFonts w:eastAsia="Courier New"/>
                <w:noProof w:val="0"/>
                <w:lang w:val="ro-MD"/>
              </w:rPr>
              <w:t>maintenance</w:t>
            </w:r>
            <w:proofErr w:type="spellEnd"/>
            <w:r w:rsidRPr="00DE7422">
              <w:rPr>
                <w:rFonts w:eastAsia="Courier New"/>
                <w:noProof w:val="0"/>
                <w:lang w:val="ro-MD"/>
              </w:rPr>
              <w:t xml:space="preserve"> or </w:t>
            </w:r>
            <w:proofErr w:type="spellStart"/>
            <w:r w:rsidRPr="00DE7422">
              <w:rPr>
                <w:rFonts w:eastAsia="Courier New"/>
                <w:noProof w:val="0"/>
                <w:lang w:val="ro-MD"/>
              </w:rPr>
              <w:t>repair</w:t>
            </w:r>
            <w:proofErr w:type="spellEnd"/>
            <w:r w:rsidRPr="00DE7422">
              <w:rPr>
                <w:rFonts w:eastAsia="Courier New"/>
                <w:noProof w:val="0"/>
                <w:lang w:val="ro-MD"/>
              </w:rPr>
              <w:t xml:space="preserve">) </w:t>
            </w:r>
            <w:proofErr w:type="spellStart"/>
            <w:r w:rsidRPr="00DE7422">
              <w:rPr>
                <w:rFonts w:eastAsia="Courier New"/>
                <w:noProof w:val="0"/>
                <w:lang w:val="ro-MD"/>
              </w:rPr>
              <w:t>and</w:t>
            </w:r>
            <w:proofErr w:type="spellEnd"/>
            <w:r w:rsidRPr="00DE7422">
              <w:rPr>
                <w:rFonts w:eastAsia="Courier New"/>
                <w:noProof w:val="0"/>
                <w:lang w:val="ro-MD"/>
              </w:rPr>
              <w:t xml:space="preserve"> </w:t>
            </w:r>
            <w:proofErr w:type="spellStart"/>
            <w:r w:rsidRPr="00DE7422">
              <w:rPr>
                <w:rFonts w:eastAsia="Courier New"/>
                <w:noProof w:val="0"/>
                <w:lang w:val="ro-MD"/>
              </w:rPr>
              <w:t>still</w:t>
            </w:r>
            <w:proofErr w:type="spellEnd"/>
            <w:r w:rsidRPr="00DE7422">
              <w:rPr>
                <w:rFonts w:eastAsia="Courier New"/>
                <w:noProof w:val="0"/>
                <w:lang w:val="ro-MD"/>
              </w:rPr>
              <w:t xml:space="preserve"> </w:t>
            </w:r>
            <w:proofErr w:type="spellStart"/>
            <w:r w:rsidRPr="00DE7422">
              <w:rPr>
                <w:rFonts w:eastAsia="Courier New"/>
                <w:noProof w:val="0"/>
                <w:lang w:val="ro-MD"/>
              </w:rPr>
              <w:t>have</w:t>
            </w:r>
            <w:proofErr w:type="spellEnd"/>
            <w:r w:rsidRPr="00DE7422">
              <w:rPr>
                <w:rFonts w:eastAsia="Courier New"/>
                <w:noProof w:val="0"/>
                <w:lang w:val="ro-MD"/>
              </w:rPr>
              <w:t xml:space="preserve"> an </w:t>
            </w:r>
            <w:proofErr w:type="spellStart"/>
            <w:r w:rsidRPr="00DE7422">
              <w:rPr>
                <w:rFonts w:eastAsia="Courier New"/>
                <w:noProof w:val="0"/>
                <w:lang w:val="ro-MD"/>
              </w:rPr>
              <w:t>operating</w:t>
            </w:r>
            <w:proofErr w:type="spellEnd"/>
            <w:r w:rsidRPr="00DE7422">
              <w:rPr>
                <w:rFonts w:eastAsia="Courier New"/>
                <w:noProof w:val="0"/>
                <w:lang w:val="ro-MD"/>
              </w:rPr>
              <w:t xml:space="preserve"> </w:t>
            </w:r>
            <w:proofErr w:type="spellStart"/>
            <w:r w:rsidRPr="00DE7422">
              <w:rPr>
                <w:rFonts w:eastAsia="Courier New"/>
                <w:noProof w:val="0"/>
                <w:lang w:val="ro-MD"/>
              </w:rPr>
              <w:t>system</w:t>
            </w:r>
            <w:proofErr w:type="spellEnd"/>
            <w:r w:rsidRPr="00DE7422">
              <w:rPr>
                <w:rFonts w:eastAsia="Courier New"/>
                <w:noProof w:val="0"/>
                <w:lang w:val="ro-MD"/>
              </w:rPr>
              <w:t xml:space="preserve"> </w:t>
            </w:r>
            <w:proofErr w:type="spellStart"/>
            <w:r w:rsidRPr="00DE7422">
              <w:rPr>
                <w:rFonts w:eastAsia="Courier New"/>
                <w:noProof w:val="0"/>
                <w:lang w:val="ro-MD"/>
              </w:rPr>
              <w:t>with</w:t>
            </w:r>
            <w:proofErr w:type="spellEnd"/>
            <w:r w:rsidRPr="00DE7422">
              <w:rPr>
                <w:rFonts w:eastAsia="Courier New"/>
                <w:noProof w:val="0"/>
                <w:lang w:val="ro-MD"/>
              </w:rPr>
              <w:t xml:space="preserve"> </w:t>
            </w:r>
            <w:proofErr w:type="spellStart"/>
            <w:r w:rsidRPr="00DE7422">
              <w:rPr>
                <w:rFonts w:eastAsia="Courier New"/>
                <w:noProof w:val="0"/>
                <w:lang w:val="ro-MD"/>
              </w:rPr>
              <w:t>remaining</w:t>
            </w:r>
            <w:proofErr w:type="spellEnd"/>
            <w:r w:rsidRPr="00DE7422">
              <w:rPr>
                <w:rFonts w:eastAsia="Courier New"/>
                <w:noProof w:val="0"/>
                <w:lang w:val="ro-MD"/>
              </w:rPr>
              <w:t xml:space="preserve"> camera on </w:t>
            </w:r>
            <w:proofErr w:type="spellStart"/>
            <w:r w:rsidRPr="00DE7422">
              <w:rPr>
                <w:rFonts w:eastAsia="Courier New"/>
                <w:noProof w:val="0"/>
                <w:lang w:val="ro-MD"/>
              </w:rPr>
              <w:t>the</w:t>
            </w:r>
            <w:proofErr w:type="spellEnd"/>
            <w:r w:rsidRPr="00DE7422">
              <w:rPr>
                <w:rFonts w:eastAsia="Courier New"/>
                <w:noProof w:val="0"/>
                <w:lang w:val="ro-MD"/>
              </w:rPr>
              <w:t xml:space="preserve"> </w:t>
            </w:r>
            <w:proofErr w:type="spellStart"/>
            <w:r w:rsidRPr="00DE7422">
              <w:rPr>
                <w:rFonts w:eastAsia="Courier New"/>
                <w:noProof w:val="0"/>
                <w:lang w:val="ro-MD"/>
              </w:rPr>
              <w:t>system</w:t>
            </w:r>
            <w:proofErr w:type="spellEnd"/>
            <w:r w:rsidRPr="00DE7422">
              <w:rPr>
                <w:rFonts w:eastAsia="Courier New"/>
                <w:noProof w:val="0"/>
                <w:lang w:val="ro-MD"/>
              </w:rPr>
              <w:t>.</w:t>
            </w:r>
          </w:p>
        </w:tc>
      </w:tr>
      <w:tr w:rsidR="00DE7422" w:rsidRPr="00DE7422" w14:paraId="6B7C4585" w14:textId="77777777" w:rsidTr="001950A6">
        <w:tc>
          <w:tcPr>
            <w:tcW w:w="1307" w:type="pct"/>
            <w:gridSpan w:val="2"/>
            <w:tcMar>
              <w:top w:w="60" w:type="dxa"/>
              <w:left w:w="100" w:type="dxa"/>
              <w:bottom w:w="60" w:type="dxa"/>
              <w:right w:w="100" w:type="dxa"/>
            </w:tcMar>
            <w:vAlign w:val="bottom"/>
          </w:tcPr>
          <w:p w14:paraId="7ACD0AEC"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Control </w:t>
            </w:r>
            <w:proofErr w:type="spellStart"/>
            <w:r w:rsidRPr="00DE7422">
              <w:rPr>
                <w:rFonts w:eastAsia="Courier New"/>
                <w:noProof w:val="0"/>
                <w:lang w:val="ro-MD"/>
              </w:rPr>
              <w:t>interface</w:t>
            </w:r>
            <w:proofErr w:type="spellEnd"/>
          </w:p>
        </w:tc>
        <w:tc>
          <w:tcPr>
            <w:tcW w:w="3693" w:type="pct"/>
            <w:tcMar>
              <w:top w:w="60" w:type="dxa"/>
              <w:left w:w="100" w:type="dxa"/>
              <w:bottom w:w="60" w:type="dxa"/>
              <w:right w:w="100" w:type="dxa"/>
            </w:tcMar>
            <w:vAlign w:val="bottom"/>
          </w:tcPr>
          <w:p w14:paraId="2729039C"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Serial și Ethernet.</w:t>
            </w:r>
          </w:p>
        </w:tc>
      </w:tr>
      <w:tr w:rsidR="00DE7422" w:rsidRPr="00DE7422" w14:paraId="5784C88A" w14:textId="77777777" w:rsidTr="001950A6">
        <w:tc>
          <w:tcPr>
            <w:tcW w:w="1307" w:type="pct"/>
            <w:gridSpan w:val="2"/>
            <w:tcMar>
              <w:top w:w="60" w:type="dxa"/>
              <w:left w:w="100" w:type="dxa"/>
              <w:bottom w:w="60" w:type="dxa"/>
              <w:right w:w="100" w:type="dxa"/>
            </w:tcMar>
            <w:vAlign w:val="bottom"/>
          </w:tcPr>
          <w:p w14:paraId="1983F4F5"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Camera video output</w:t>
            </w:r>
          </w:p>
        </w:tc>
        <w:tc>
          <w:tcPr>
            <w:tcW w:w="3693" w:type="pct"/>
            <w:tcMar>
              <w:top w:w="60" w:type="dxa"/>
              <w:left w:w="100" w:type="dxa"/>
              <w:bottom w:w="60" w:type="dxa"/>
              <w:right w:w="100" w:type="dxa"/>
            </w:tcMar>
            <w:vAlign w:val="bottom"/>
          </w:tcPr>
          <w:p w14:paraId="7659155F" w14:textId="77777777" w:rsidR="00DE7422" w:rsidRPr="00DE7422" w:rsidRDefault="00DE7422" w:rsidP="00DE7422">
            <w:pPr>
              <w:widowControl w:val="0"/>
              <w:rPr>
                <w:rFonts w:eastAsia="Calibri"/>
                <w:noProof w:val="0"/>
                <w:lang w:val="ro-MD" w:eastAsia="ru-MD"/>
              </w:rPr>
            </w:pPr>
            <w:r w:rsidRPr="00DE7422">
              <w:rPr>
                <w:rFonts w:eastAsia="Calibri"/>
                <w:noProof w:val="0"/>
                <w:lang w:val="ro-MD" w:eastAsia="ru-MD"/>
              </w:rPr>
              <w:t xml:space="preserve"> The </w:t>
            </w:r>
            <w:proofErr w:type="spellStart"/>
            <w:r w:rsidRPr="00DE7422">
              <w:rPr>
                <w:rFonts w:eastAsia="Calibri"/>
                <w:noProof w:val="0"/>
                <w:lang w:val="ro-MD" w:eastAsia="ru-MD"/>
              </w:rPr>
              <w:t>system</w:t>
            </w:r>
            <w:proofErr w:type="spellEnd"/>
            <w:r w:rsidRPr="00DE7422">
              <w:rPr>
                <w:rFonts w:eastAsia="Calibri"/>
                <w:noProof w:val="0"/>
                <w:lang w:val="ro-MD" w:eastAsia="ru-MD"/>
              </w:rPr>
              <w:t xml:space="preserve"> </w:t>
            </w:r>
            <w:proofErr w:type="spellStart"/>
            <w:r w:rsidRPr="00DE7422">
              <w:rPr>
                <w:rFonts w:eastAsia="Calibri"/>
                <w:noProof w:val="0"/>
                <w:lang w:val="ro-MD" w:eastAsia="ru-MD"/>
              </w:rPr>
              <w:t>should</w:t>
            </w:r>
            <w:proofErr w:type="spellEnd"/>
            <w:r w:rsidRPr="00DE7422">
              <w:rPr>
                <w:rFonts w:eastAsia="Calibri"/>
                <w:noProof w:val="0"/>
                <w:lang w:val="ro-MD" w:eastAsia="ru-MD"/>
              </w:rPr>
              <w:t xml:space="preserve"> </w:t>
            </w:r>
            <w:proofErr w:type="spellStart"/>
            <w:r w:rsidRPr="00DE7422">
              <w:rPr>
                <w:rFonts w:eastAsia="Calibri"/>
                <w:noProof w:val="0"/>
                <w:lang w:val="ro-MD" w:eastAsia="ru-MD"/>
              </w:rPr>
              <w:t>have</w:t>
            </w:r>
            <w:proofErr w:type="spellEnd"/>
            <w:r w:rsidRPr="00DE7422">
              <w:rPr>
                <w:rFonts w:eastAsia="Calibri"/>
                <w:noProof w:val="0"/>
                <w:lang w:val="ro-MD" w:eastAsia="ru-MD"/>
              </w:rPr>
              <w:t xml:space="preserve"> </w:t>
            </w:r>
            <w:proofErr w:type="spellStart"/>
            <w:r w:rsidRPr="00DE7422">
              <w:rPr>
                <w:rFonts w:eastAsia="Calibri"/>
                <w:noProof w:val="0"/>
                <w:lang w:val="ro-MD" w:eastAsia="ru-MD"/>
              </w:rPr>
              <w:t>two</w:t>
            </w:r>
            <w:proofErr w:type="spellEnd"/>
            <w:r w:rsidRPr="00DE7422">
              <w:rPr>
                <w:rFonts w:eastAsia="Calibri"/>
                <w:noProof w:val="0"/>
                <w:lang w:val="ro-MD" w:eastAsia="ru-MD"/>
              </w:rPr>
              <w:t xml:space="preserve"> separate independent   </w:t>
            </w:r>
          </w:p>
          <w:p w14:paraId="5295CA75" w14:textId="77777777" w:rsidR="00DE7422" w:rsidRPr="00DE7422" w:rsidRDefault="00DE7422" w:rsidP="00DE7422">
            <w:pPr>
              <w:widowControl w:val="0"/>
              <w:autoSpaceDE w:val="0"/>
              <w:autoSpaceDN w:val="0"/>
              <w:adjustRightInd w:val="0"/>
              <w:rPr>
                <w:noProof w:val="0"/>
                <w:lang w:val="en-US"/>
              </w:rPr>
            </w:pPr>
            <w:r w:rsidRPr="00DE7422">
              <w:rPr>
                <w:rFonts w:eastAsia="Calibri"/>
                <w:noProof w:val="0"/>
                <w:lang w:val="ro-MD"/>
              </w:rPr>
              <w:t xml:space="preserve"> H.264 video </w:t>
            </w:r>
            <w:proofErr w:type="spellStart"/>
            <w:r w:rsidRPr="00DE7422">
              <w:rPr>
                <w:rFonts w:eastAsia="Calibri"/>
                <w:noProof w:val="0"/>
                <w:lang w:val="ro-MD"/>
              </w:rPr>
              <w:t>streams</w:t>
            </w:r>
            <w:proofErr w:type="spellEnd"/>
            <w:r w:rsidRPr="00DE7422">
              <w:rPr>
                <w:rFonts w:eastAsia="Calibri"/>
                <w:noProof w:val="0"/>
                <w:lang w:val="ro-MD"/>
              </w:rPr>
              <w:t xml:space="preserve">, </w:t>
            </w:r>
            <w:proofErr w:type="spellStart"/>
            <w:r w:rsidRPr="00DE7422">
              <w:rPr>
                <w:rFonts w:eastAsia="Calibri"/>
                <w:noProof w:val="0"/>
                <w:lang w:val="ro-MD"/>
              </w:rPr>
              <w:t>one</w:t>
            </w:r>
            <w:proofErr w:type="spellEnd"/>
            <w:r w:rsidRPr="00DE7422">
              <w:rPr>
                <w:rFonts w:eastAsia="Calibri"/>
                <w:noProof w:val="0"/>
                <w:lang w:val="ro-MD"/>
              </w:rPr>
              <w:t xml:space="preserve"> for </w:t>
            </w:r>
            <w:proofErr w:type="spellStart"/>
            <w:r w:rsidRPr="00DE7422">
              <w:rPr>
                <w:rFonts w:eastAsia="Calibri"/>
                <w:noProof w:val="0"/>
                <w:lang w:val="ro-MD"/>
              </w:rPr>
              <w:t>each</w:t>
            </w:r>
            <w:proofErr w:type="spellEnd"/>
            <w:r w:rsidRPr="00DE7422">
              <w:rPr>
                <w:rFonts w:eastAsia="Calibri"/>
                <w:noProof w:val="0"/>
                <w:lang w:val="ro-MD"/>
              </w:rPr>
              <w:t xml:space="preserve"> camera.</w:t>
            </w:r>
          </w:p>
        </w:tc>
      </w:tr>
      <w:tr w:rsidR="00DE7422" w:rsidRPr="00DE7422" w14:paraId="05A4FD50" w14:textId="77777777" w:rsidTr="001950A6">
        <w:tc>
          <w:tcPr>
            <w:tcW w:w="1307" w:type="pct"/>
            <w:gridSpan w:val="2"/>
            <w:tcMar>
              <w:top w:w="60" w:type="dxa"/>
              <w:left w:w="100" w:type="dxa"/>
              <w:bottom w:w="60" w:type="dxa"/>
              <w:right w:w="100" w:type="dxa"/>
            </w:tcMar>
            <w:vAlign w:val="bottom"/>
          </w:tcPr>
          <w:p w14:paraId="1C0E2E67"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Supported</w:t>
            </w:r>
            <w:proofErr w:type="spellEnd"/>
            <w:r w:rsidRPr="00DE7422">
              <w:rPr>
                <w:rFonts w:eastAsia="Courier New"/>
                <w:noProof w:val="0"/>
                <w:lang w:val="ro-MD"/>
              </w:rPr>
              <w:t xml:space="preserve"> control </w:t>
            </w:r>
            <w:proofErr w:type="spellStart"/>
            <w:r w:rsidRPr="00DE7422">
              <w:rPr>
                <w:rFonts w:eastAsia="Courier New"/>
                <w:noProof w:val="0"/>
                <w:lang w:val="ro-MD"/>
              </w:rPr>
              <w:t>protocols</w:t>
            </w:r>
            <w:proofErr w:type="spellEnd"/>
          </w:p>
        </w:tc>
        <w:tc>
          <w:tcPr>
            <w:tcW w:w="3693" w:type="pct"/>
            <w:tcMar>
              <w:top w:w="60" w:type="dxa"/>
              <w:left w:w="100" w:type="dxa"/>
              <w:bottom w:w="60" w:type="dxa"/>
              <w:right w:w="100" w:type="dxa"/>
            </w:tcMar>
            <w:vAlign w:val="bottom"/>
          </w:tcPr>
          <w:p w14:paraId="6716D7D8" w14:textId="77777777" w:rsidR="00DE7422" w:rsidRPr="00DE7422" w:rsidRDefault="00DE7422" w:rsidP="00DE7422">
            <w:pPr>
              <w:widowControl w:val="0"/>
              <w:rPr>
                <w:rFonts w:eastAsia="Courier New"/>
                <w:noProof w:val="0"/>
                <w:lang w:val="ro-MD" w:eastAsia="ru-MD"/>
              </w:rPr>
            </w:pPr>
            <w:r w:rsidRPr="00DE7422">
              <w:rPr>
                <w:rFonts w:eastAsia="Courier New"/>
                <w:noProof w:val="0"/>
                <w:lang w:val="ro-MD" w:eastAsia="ru-MD"/>
              </w:rPr>
              <w:t xml:space="preserve"> ONVIF </w:t>
            </w:r>
            <w:proofErr w:type="spellStart"/>
            <w:r w:rsidRPr="00DE7422">
              <w:rPr>
                <w:rFonts w:eastAsia="Courier New"/>
                <w:noProof w:val="0"/>
                <w:lang w:val="ro-MD" w:eastAsia="ru-MD"/>
              </w:rPr>
              <w:t>Profile</w:t>
            </w:r>
            <w:proofErr w:type="spellEnd"/>
            <w:r w:rsidRPr="00DE7422">
              <w:rPr>
                <w:rFonts w:eastAsia="Courier New"/>
                <w:noProof w:val="0"/>
                <w:lang w:val="ro-MD" w:eastAsia="ru-MD"/>
              </w:rPr>
              <w:t xml:space="preserve"> S</w:t>
            </w:r>
          </w:p>
          <w:p w14:paraId="72635CAC" w14:textId="77777777" w:rsidR="00DE7422" w:rsidRPr="00DE7422" w:rsidRDefault="00DE7422" w:rsidP="00DE7422">
            <w:pPr>
              <w:widowControl w:val="0"/>
              <w:rPr>
                <w:rFonts w:eastAsia="Courier New"/>
                <w:noProof w:val="0"/>
                <w:lang w:val="ro-MD" w:eastAsia="ru-MD"/>
              </w:rPr>
            </w:pPr>
          </w:p>
          <w:p w14:paraId="68E71F34" w14:textId="77777777" w:rsidR="00DE7422" w:rsidRPr="00DE7422" w:rsidRDefault="00DE7422" w:rsidP="00DE7422">
            <w:pPr>
              <w:widowControl w:val="0"/>
              <w:autoSpaceDE w:val="0"/>
              <w:autoSpaceDN w:val="0"/>
              <w:adjustRightInd w:val="0"/>
              <w:rPr>
                <w:noProof w:val="0"/>
                <w:lang w:val="fr-FR"/>
              </w:rPr>
            </w:pPr>
          </w:p>
        </w:tc>
      </w:tr>
      <w:tr w:rsidR="00DE7422" w:rsidRPr="00DE7422" w14:paraId="406B14A6" w14:textId="77777777" w:rsidTr="001950A6">
        <w:tc>
          <w:tcPr>
            <w:tcW w:w="1307" w:type="pct"/>
            <w:gridSpan w:val="2"/>
            <w:tcMar>
              <w:top w:w="60" w:type="dxa"/>
              <w:left w:w="100" w:type="dxa"/>
              <w:bottom w:w="60" w:type="dxa"/>
              <w:right w:w="100" w:type="dxa"/>
            </w:tcMar>
            <w:vAlign w:val="bottom"/>
          </w:tcPr>
          <w:p w14:paraId="25969D5D"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Supported</w:t>
            </w:r>
            <w:proofErr w:type="spellEnd"/>
            <w:r w:rsidRPr="00DE7422">
              <w:rPr>
                <w:rFonts w:eastAsia="Courier New"/>
                <w:noProof w:val="0"/>
                <w:lang w:val="ro-MD"/>
              </w:rPr>
              <w:t xml:space="preserve"> video </w:t>
            </w:r>
            <w:proofErr w:type="spellStart"/>
            <w:r w:rsidRPr="00DE7422">
              <w:rPr>
                <w:rFonts w:eastAsia="Courier New"/>
                <w:noProof w:val="0"/>
                <w:lang w:val="ro-MD"/>
              </w:rPr>
              <w:t>outputs</w:t>
            </w:r>
            <w:proofErr w:type="spellEnd"/>
          </w:p>
        </w:tc>
        <w:tc>
          <w:tcPr>
            <w:tcW w:w="3693" w:type="pct"/>
            <w:tcMar>
              <w:top w:w="60" w:type="dxa"/>
              <w:left w:w="100" w:type="dxa"/>
              <w:bottom w:w="60" w:type="dxa"/>
              <w:right w:w="100" w:type="dxa"/>
            </w:tcMar>
            <w:vAlign w:val="bottom"/>
          </w:tcPr>
          <w:p w14:paraId="1E1FAE36" w14:textId="77777777" w:rsidR="00DE7422" w:rsidRPr="00DE7422" w:rsidRDefault="00DE7422" w:rsidP="00DE7422">
            <w:pPr>
              <w:widowControl w:val="0"/>
              <w:autoSpaceDE w:val="0"/>
              <w:autoSpaceDN w:val="0"/>
              <w:adjustRightInd w:val="0"/>
              <w:rPr>
                <w:noProof w:val="0"/>
                <w:lang w:val="en-US"/>
              </w:rPr>
            </w:pPr>
            <w:r w:rsidRPr="00DE7422">
              <w:rPr>
                <w:rFonts w:eastAsia="Calibri"/>
                <w:noProof w:val="0"/>
                <w:lang w:val="ro-MD"/>
              </w:rPr>
              <w:t xml:space="preserve"> RTSP H.264 video </w:t>
            </w:r>
            <w:proofErr w:type="spellStart"/>
            <w:r w:rsidRPr="00DE7422">
              <w:rPr>
                <w:rFonts w:eastAsia="Calibri"/>
                <w:noProof w:val="0"/>
                <w:lang w:val="ro-MD"/>
              </w:rPr>
              <w:t>streams</w:t>
            </w:r>
            <w:proofErr w:type="spellEnd"/>
            <w:r w:rsidRPr="00DE7422">
              <w:rPr>
                <w:rFonts w:eastAsia="Calibri"/>
                <w:noProof w:val="0"/>
                <w:lang w:val="ro-MD"/>
              </w:rPr>
              <w:t xml:space="preserve"> </w:t>
            </w:r>
            <w:proofErr w:type="spellStart"/>
            <w:r w:rsidRPr="00DE7422">
              <w:rPr>
                <w:rFonts w:eastAsia="Calibri"/>
                <w:noProof w:val="0"/>
                <w:lang w:val="ro-MD"/>
              </w:rPr>
              <w:t>and</w:t>
            </w:r>
            <w:proofErr w:type="spellEnd"/>
            <w:r w:rsidRPr="00DE7422">
              <w:rPr>
                <w:rFonts w:eastAsia="Calibri"/>
                <w:noProof w:val="0"/>
                <w:lang w:val="ro-MD"/>
              </w:rPr>
              <w:t xml:space="preserve"> ONVIF S </w:t>
            </w:r>
            <w:proofErr w:type="spellStart"/>
            <w:r w:rsidRPr="00DE7422">
              <w:rPr>
                <w:rFonts w:eastAsia="Calibri"/>
                <w:noProof w:val="0"/>
                <w:lang w:val="ro-MD"/>
              </w:rPr>
              <w:t>profile</w:t>
            </w:r>
            <w:proofErr w:type="spellEnd"/>
          </w:p>
        </w:tc>
      </w:tr>
      <w:tr w:rsidR="00DE7422" w:rsidRPr="00DE7422" w14:paraId="14B4C5FE" w14:textId="77777777" w:rsidTr="001950A6">
        <w:tc>
          <w:tcPr>
            <w:tcW w:w="1307" w:type="pct"/>
            <w:gridSpan w:val="2"/>
            <w:tcMar>
              <w:top w:w="60" w:type="dxa"/>
              <w:left w:w="100" w:type="dxa"/>
              <w:bottom w:w="60" w:type="dxa"/>
              <w:right w:w="100" w:type="dxa"/>
            </w:tcMar>
            <w:vAlign w:val="center"/>
          </w:tcPr>
          <w:p w14:paraId="670405A2"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Consumption</w:t>
            </w:r>
            <w:proofErr w:type="spellEnd"/>
          </w:p>
        </w:tc>
        <w:tc>
          <w:tcPr>
            <w:tcW w:w="3693" w:type="pct"/>
            <w:tcMar>
              <w:top w:w="60" w:type="dxa"/>
              <w:left w:w="100" w:type="dxa"/>
              <w:bottom w:w="60" w:type="dxa"/>
              <w:right w:w="100" w:type="dxa"/>
            </w:tcMar>
            <w:vAlign w:val="center"/>
          </w:tcPr>
          <w:p w14:paraId="2059162F"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w:t>
            </w:r>
            <w:proofErr w:type="spellStart"/>
            <w:r w:rsidRPr="00DE7422">
              <w:rPr>
                <w:rFonts w:eastAsia="Courier New"/>
                <w:noProof w:val="0"/>
                <w:lang w:val="ro-MD"/>
              </w:rPr>
              <w:t>no</w:t>
            </w:r>
            <w:proofErr w:type="spellEnd"/>
            <w:r w:rsidRPr="00DE7422">
              <w:rPr>
                <w:rFonts w:eastAsia="Courier New"/>
                <w:noProof w:val="0"/>
                <w:lang w:val="ro-MD"/>
              </w:rPr>
              <w:t xml:space="preserve"> more </w:t>
            </w:r>
            <w:proofErr w:type="spellStart"/>
            <w:r w:rsidRPr="00DE7422">
              <w:rPr>
                <w:rFonts w:eastAsia="Courier New"/>
                <w:noProof w:val="0"/>
                <w:lang w:val="ro-MD"/>
              </w:rPr>
              <w:t>than</w:t>
            </w:r>
            <w:proofErr w:type="spellEnd"/>
            <w:r w:rsidRPr="00DE7422">
              <w:rPr>
                <w:rFonts w:eastAsia="Courier New"/>
                <w:noProof w:val="0"/>
                <w:lang w:val="ro-MD"/>
              </w:rPr>
              <w:t xml:space="preserve"> 310 W</w:t>
            </w:r>
          </w:p>
        </w:tc>
      </w:tr>
      <w:tr w:rsidR="00DE7422" w:rsidRPr="00DE7422" w14:paraId="14C98BFB" w14:textId="77777777" w:rsidTr="001950A6">
        <w:tc>
          <w:tcPr>
            <w:tcW w:w="1307" w:type="pct"/>
            <w:gridSpan w:val="2"/>
            <w:tcMar>
              <w:top w:w="60" w:type="dxa"/>
              <w:left w:w="100" w:type="dxa"/>
              <w:bottom w:w="60" w:type="dxa"/>
              <w:right w:w="100" w:type="dxa"/>
            </w:tcMar>
            <w:vAlign w:val="bottom"/>
          </w:tcPr>
          <w:p w14:paraId="761C6E99"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Operating</w:t>
            </w:r>
            <w:proofErr w:type="spellEnd"/>
            <w:r w:rsidRPr="00DE7422">
              <w:rPr>
                <w:rFonts w:eastAsia="Courier New"/>
                <w:noProof w:val="0"/>
                <w:lang w:val="ro-MD"/>
              </w:rPr>
              <w:t xml:space="preserve"> </w:t>
            </w:r>
            <w:proofErr w:type="spellStart"/>
            <w:r w:rsidRPr="00DE7422">
              <w:rPr>
                <w:rFonts w:eastAsia="Courier New"/>
                <w:noProof w:val="0"/>
                <w:lang w:val="ro-MD"/>
              </w:rPr>
              <w:t>voltage</w:t>
            </w:r>
            <w:proofErr w:type="spellEnd"/>
          </w:p>
        </w:tc>
        <w:tc>
          <w:tcPr>
            <w:tcW w:w="3693" w:type="pct"/>
            <w:tcMar>
              <w:top w:w="60" w:type="dxa"/>
              <w:left w:w="100" w:type="dxa"/>
              <w:bottom w:w="60" w:type="dxa"/>
              <w:right w:w="100" w:type="dxa"/>
            </w:tcMar>
            <w:vAlign w:val="bottom"/>
          </w:tcPr>
          <w:p w14:paraId="3BCBCECE"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At </w:t>
            </w:r>
            <w:proofErr w:type="spellStart"/>
            <w:r w:rsidRPr="00DE7422">
              <w:rPr>
                <w:rFonts w:eastAsia="Courier New"/>
                <w:noProof w:val="0"/>
                <w:lang w:val="ro-MD"/>
              </w:rPr>
              <w:t>least</w:t>
            </w:r>
            <w:proofErr w:type="spellEnd"/>
            <w:r w:rsidRPr="00DE7422">
              <w:rPr>
                <w:rFonts w:eastAsia="Courier New"/>
                <w:noProof w:val="0"/>
                <w:lang w:val="ro-MD"/>
              </w:rPr>
              <w:t xml:space="preserve"> 18 </w:t>
            </w:r>
            <w:proofErr w:type="spellStart"/>
            <w:r w:rsidRPr="00DE7422">
              <w:rPr>
                <w:rFonts w:eastAsia="Courier New"/>
                <w:noProof w:val="0"/>
                <w:lang w:val="ro-MD"/>
              </w:rPr>
              <w:t>to</w:t>
            </w:r>
            <w:proofErr w:type="spellEnd"/>
            <w:r w:rsidRPr="00DE7422">
              <w:rPr>
                <w:rFonts w:eastAsia="Courier New"/>
                <w:noProof w:val="0"/>
                <w:lang w:val="ro-MD"/>
              </w:rPr>
              <w:t xml:space="preserve"> 32 </w:t>
            </w:r>
            <w:proofErr w:type="spellStart"/>
            <w:r w:rsidRPr="00DE7422">
              <w:rPr>
                <w:rFonts w:eastAsia="Courier New"/>
                <w:noProof w:val="0"/>
                <w:lang w:val="ro-MD"/>
              </w:rPr>
              <w:t>Vdc</w:t>
            </w:r>
            <w:proofErr w:type="spellEnd"/>
          </w:p>
        </w:tc>
      </w:tr>
      <w:tr w:rsidR="00DE7422" w:rsidRPr="00DE7422" w14:paraId="736FE5AD" w14:textId="77777777" w:rsidTr="001950A6">
        <w:tc>
          <w:tcPr>
            <w:tcW w:w="1307" w:type="pct"/>
            <w:gridSpan w:val="2"/>
            <w:tcMar>
              <w:top w:w="60" w:type="dxa"/>
              <w:left w:w="100" w:type="dxa"/>
              <w:bottom w:w="60" w:type="dxa"/>
              <w:right w:w="100" w:type="dxa"/>
            </w:tcMar>
            <w:vAlign w:val="bottom"/>
          </w:tcPr>
          <w:p w14:paraId="130BD92E"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Operating</w:t>
            </w:r>
            <w:proofErr w:type="spellEnd"/>
            <w:r w:rsidRPr="00DE7422">
              <w:rPr>
                <w:rFonts w:eastAsia="Courier New"/>
                <w:noProof w:val="0"/>
                <w:lang w:val="ro-MD"/>
              </w:rPr>
              <w:t xml:space="preserve"> </w:t>
            </w:r>
            <w:proofErr w:type="spellStart"/>
            <w:r w:rsidRPr="00DE7422">
              <w:rPr>
                <w:rFonts w:eastAsia="Courier New"/>
                <w:noProof w:val="0"/>
                <w:lang w:val="ro-MD"/>
              </w:rPr>
              <w:t>temperature</w:t>
            </w:r>
            <w:proofErr w:type="spellEnd"/>
            <w:r w:rsidRPr="00DE7422">
              <w:rPr>
                <w:rFonts w:eastAsia="Courier New"/>
                <w:noProof w:val="0"/>
                <w:lang w:val="ro-MD"/>
              </w:rPr>
              <w:t xml:space="preserve"> </w:t>
            </w:r>
            <w:proofErr w:type="spellStart"/>
            <w:r w:rsidRPr="00DE7422">
              <w:rPr>
                <w:rFonts w:eastAsia="Courier New"/>
                <w:noProof w:val="0"/>
                <w:lang w:val="ro-MD"/>
              </w:rPr>
              <w:t>range</w:t>
            </w:r>
            <w:proofErr w:type="spellEnd"/>
          </w:p>
        </w:tc>
        <w:tc>
          <w:tcPr>
            <w:tcW w:w="3693" w:type="pct"/>
            <w:tcMar>
              <w:top w:w="60" w:type="dxa"/>
              <w:left w:w="100" w:type="dxa"/>
              <w:bottom w:w="60" w:type="dxa"/>
              <w:right w:w="100" w:type="dxa"/>
            </w:tcMar>
            <w:vAlign w:val="bottom"/>
          </w:tcPr>
          <w:p w14:paraId="489767A4"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w:t>
            </w:r>
            <w:proofErr w:type="spellStart"/>
            <w:r w:rsidRPr="00DE7422">
              <w:rPr>
                <w:rFonts w:eastAsia="Courier New"/>
                <w:noProof w:val="0"/>
                <w:lang w:val="ro-MD"/>
              </w:rPr>
              <w:t>From</w:t>
            </w:r>
            <w:proofErr w:type="spellEnd"/>
            <w:r w:rsidRPr="00DE7422">
              <w:rPr>
                <w:rFonts w:eastAsia="Courier New"/>
                <w:noProof w:val="0"/>
                <w:lang w:val="ro-MD"/>
              </w:rPr>
              <w:t xml:space="preserve"> -32°C </w:t>
            </w:r>
            <w:proofErr w:type="spellStart"/>
            <w:r w:rsidRPr="00DE7422">
              <w:rPr>
                <w:rFonts w:eastAsia="Courier New"/>
                <w:noProof w:val="0"/>
                <w:lang w:val="ro-MD"/>
              </w:rPr>
              <w:t>to</w:t>
            </w:r>
            <w:proofErr w:type="spellEnd"/>
            <w:r w:rsidRPr="00DE7422">
              <w:rPr>
                <w:rFonts w:eastAsia="Courier New"/>
                <w:noProof w:val="0"/>
                <w:lang w:val="ro-MD"/>
              </w:rPr>
              <w:t xml:space="preserve"> +55°C</w:t>
            </w:r>
          </w:p>
        </w:tc>
      </w:tr>
      <w:tr w:rsidR="00DE7422" w:rsidRPr="00DE7422" w14:paraId="24676174" w14:textId="77777777" w:rsidTr="001950A6">
        <w:tc>
          <w:tcPr>
            <w:tcW w:w="1307" w:type="pct"/>
            <w:gridSpan w:val="2"/>
            <w:tcMar>
              <w:top w:w="60" w:type="dxa"/>
              <w:left w:w="100" w:type="dxa"/>
              <w:bottom w:w="60" w:type="dxa"/>
              <w:right w:w="100" w:type="dxa"/>
            </w:tcMar>
            <w:vAlign w:val="bottom"/>
          </w:tcPr>
          <w:p w14:paraId="26CB1BA7"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Environmental</w:t>
            </w:r>
            <w:proofErr w:type="spellEnd"/>
          </w:p>
        </w:tc>
        <w:tc>
          <w:tcPr>
            <w:tcW w:w="3693" w:type="pct"/>
            <w:tcMar>
              <w:top w:w="60" w:type="dxa"/>
              <w:left w:w="100" w:type="dxa"/>
              <w:bottom w:w="60" w:type="dxa"/>
              <w:right w:w="100" w:type="dxa"/>
            </w:tcMar>
            <w:vAlign w:val="bottom"/>
          </w:tcPr>
          <w:p w14:paraId="58F0AE9B"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at </w:t>
            </w:r>
            <w:proofErr w:type="spellStart"/>
            <w:r w:rsidRPr="00DE7422">
              <w:rPr>
                <w:rFonts w:eastAsia="Courier New"/>
                <w:noProof w:val="0"/>
                <w:lang w:val="ro-MD"/>
              </w:rPr>
              <w:t>least</w:t>
            </w:r>
            <w:proofErr w:type="spellEnd"/>
            <w:r w:rsidRPr="00DE7422">
              <w:rPr>
                <w:rFonts w:eastAsia="Courier New"/>
                <w:noProof w:val="0"/>
                <w:lang w:val="ro-MD"/>
              </w:rPr>
              <w:t xml:space="preserve"> IP67</w:t>
            </w:r>
          </w:p>
        </w:tc>
      </w:tr>
      <w:tr w:rsidR="00DE7422" w:rsidRPr="00DE7422" w14:paraId="2526CD68" w14:textId="77777777" w:rsidTr="001950A6">
        <w:tc>
          <w:tcPr>
            <w:tcW w:w="1307" w:type="pct"/>
            <w:gridSpan w:val="2"/>
            <w:tcMar>
              <w:top w:w="60" w:type="dxa"/>
              <w:left w:w="100" w:type="dxa"/>
              <w:bottom w:w="60" w:type="dxa"/>
              <w:right w:w="100" w:type="dxa"/>
            </w:tcMar>
            <w:vAlign w:val="bottom"/>
          </w:tcPr>
          <w:p w14:paraId="2D125D42"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Weight</w:t>
            </w:r>
            <w:proofErr w:type="spellEnd"/>
          </w:p>
        </w:tc>
        <w:tc>
          <w:tcPr>
            <w:tcW w:w="3693" w:type="pct"/>
            <w:tcMar>
              <w:top w:w="60" w:type="dxa"/>
              <w:left w:w="100" w:type="dxa"/>
              <w:bottom w:w="60" w:type="dxa"/>
              <w:right w:w="100" w:type="dxa"/>
            </w:tcMar>
            <w:vAlign w:val="bottom"/>
          </w:tcPr>
          <w:p w14:paraId="349076B5"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w:t>
            </w:r>
            <w:proofErr w:type="spellStart"/>
            <w:r w:rsidRPr="00DE7422">
              <w:rPr>
                <w:rFonts w:eastAsia="Courier New"/>
                <w:noProof w:val="0"/>
                <w:lang w:val="ro-MD"/>
              </w:rPr>
              <w:t>no</w:t>
            </w:r>
            <w:proofErr w:type="spellEnd"/>
            <w:r w:rsidRPr="00DE7422">
              <w:rPr>
                <w:rFonts w:eastAsia="Courier New"/>
                <w:noProof w:val="0"/>
                <w:lang w:val="ro-MD"/>
              </w:rPr>
              <w:t xml:space="preserve"> more </w:t>
            </w:r>
            <w:proofErr w:type="spellStart"/>
            <w:r w:rsidRPr="00DE7422">
              <w:rPr>
                <w:rFonts w:eastAsia="Courier New"/>
                <w:noProof w:val="0"/>
                <w:lang w:val="ro-MD"/>
              </w:rPr>
              <w:t>than</w:t>
            </w:r>
            <w:proofErr w:type="spellEnd"/>
            <w:r w:rsidRPr="00DE7422">
              <w:rPr>
                <w:rFonts w:eastAsia="Courier New"/>
                <w:noProof w:val="0"/>
                <w:lang w:val="ro-MD"/>
              </w:rPr>
              <w:t xml:space="preserve"> 45 kg</w:t>
            </w:r>
          </w:p>
        </w:tc>
      </w:tr>
      <w:tr w:rsidR="00DE7422" w:rsidRPr="00DE7422" w14:paraId="6B7ECA16" w14:textId="77777777" w:rsidTr="001950A6">
        <w:trPr>
          <w:tblHeader/>
        </w:trPr>
        <w:tc>
          <w:tcPr>
            <w:tcW w:w="5000" w:type="pct"/>
            <w:gridSpan w:val="3"/>
            <w:shd w:val="clear" w:color="auto" w:fill="D9D9D9"/>
            <w:tcMar>
              <w:top w:w="60" w:type="dxa"/>
              <w:left w:w="100" w:type="dxa"/>
              <w:bottom w:w="60" w:type="dxa"/>
              <w:right w:w="100" w:type="dxa"/>
            </w:tcMar>
            <w:vAlign w:val="bottom"/>
          </w:tcPr>
          <w:p w14:paraId="5CA2C57A" w14:textId="77777777" w:rsidR="00DE7422" w:rsidRPr="00DE7422" w:rsidRDefault="00DE7422" w:rsidP="00DE7422">
            <w:pPr>
              <w:widowControl w:val="0"/>
              <w:autoSpaceDE w:val="0"/>
              <w:autoSpaceDN w:val="0"/>
              <w:adjustRightInd w:val="0"/>
              <w:jc w:val="center"/>
              <w:rPr>
                <w:noProof w:val="0"/>
                <w:lang w:val="en-US"/>
              </w:rPr>
            </w:pPr>
            <w:proofErr w:type="spellStart"/>
            <w:r w:rsidRPr="00DE7422">
              <w:rPr>
                <w:rFonts w:eastAsia="Courier New"/>
                <w:b/>
                <w:bCs/>
                <w:noProof w:val="0"/>
                <w:lang w:val="ro-MD"/>
              </w:rPr>
              <w:t>Thermal</w:t>
            </w:r>
            <w:proofErr w:type="spellEnd"/>
            <w:r w:rsidRPr="00DE7422">
              <w:rPr>
                <w:rFonts w:eastAsia="Courier New"/>
                <w:b/>
                <w:bCs/>
                <w:noProof w:val="0"/>
                <w:lang w:val="ro-MD"/>
              </w:rPr>
              <w:t xml:space="preserve"> camera</w:t>
            </w:r>
          </w:p>
        </w:tc>
      </w:tr>
      <w:tr w:rsidR="00DE7422" w:rsidRPr="00DE7422" w14:paraId="73A1A185" w14:textId="77777777" w:rsidTr="001950A6">
        <w:tc>
          <w:tcPr>
            <w:tcW w:w="1307" w:type="pct"/>
            <w:gridSpan w:val="2"/>
            <w:tcMar>
              <w:top w:w="60" w:type="dxa"/>
              <w:left w:w="100" w:type="dxa"/>
              <w:bottom w:w="60" w:type="dxa"/>
              <w:right w:w="100" w:type="dxa"/>
            </w:tcMar>
            <w:vAlign w:val="bottom"/>
          </w:tcPr>
          <w:p w14:paraId="7A1B95FD"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Detector</w:t>
            </w:r>
          </w:p>
        </w:tc>
        <w:tc>
          <w:tcPr>
            <w:tcW w:w="3693" w:type="pct"/>
            <w:tcMar>
              <w:top w:w="60" w:type="dxa"/>
              <w:left w:w="100" w:type="dxa"/>
              <w:bottom w:w="60" w:type="dxa"/>
              <w:right w:w="100" w:type="dxa"/>
            </w:tcMar>
            <w:vAlign w:val="bottom"/>
          </w:tcPr>
          <w:p w14:paraId="0F560F9D" w14:textId="77777777" w:rsidR="00DE7422" w:rsidRPr="00DE7422" w:rsidRDefault="00DE7422" w:rsidP="00DE7422">
            <w:pPr>
              <w:widowControl w:val="0"/>
              <w:autoSpaceDE w:val="0"/>
              <w:autoSpaceDN w:val="0"/>
              <w:adjustRightInd w:val="0"/>
              <w:rPr>
                <w:noProof w:val="0"/>
                <w:lang w:val="fr-FR"/>
              </w:rPr>
            </w:pPr>
            <w:r w:rsidRPr="00DE7422">
              <w:rPr>
                <w:rFonts w:eastAsia="CIDFont+F1"/>
                <w:noProof w:val="0"/>
                <w:lang w:val="ro-MD"/>
              </w:rPr>
              <w:t xml:space="preserve"> </w:t>
            </w:r>
            <w:proofErr w:type="spellStart"/>
            <w:r w:rsidRPr="00DE7422">
              <w:rPr>
                <w:rFonts w:eastAsia="CIDFont+F1"/>
                <w:noProof w:val="0"/>
                <w:lang w:val="ro-MD"/>
              </w:rPr>
              <w:t>Uncooled</w:t>
            </w:r>
            <w:proofErr w:type="spellEnd"/>
            <w:r w:rsidRPr="00DE7422">
              <w:rPr>
                <w:rFonts w:eastAsia="CIDFont+F1"/>
                <w:noProof w:val="0"/>
                <w:lang w:val="ro-MD"/>
              </w:rPr>
              <w:t xml:space="preserve"> LWIR </w:t>
            </w:r>
            <w:proofErr w:type="spellStart"/>
            <w:r w:rsidRPr="00DE7422">
              <w:rPr>
                <w:rFonts w:eastAsia="CIDFont+F1"/>
                <w:noProof w:val="0"/>
                <w:lang w:val="ro-MD"/>
              </w:rPr>
              <w:t>VOx</w:t>
            </w:r>
            <w:proofErr w:type="spellEnd"/>
            <w:r w:rsidRPr="00DE7422">
              <w:rPr>
                <w:rFonts w:eastAsia="CIDFont+F1"/>
                <w:noProof w:val="0"/>
                <w:lang w:val="ro-MD"/>
              </w:rPr>
              <w:t xml:space="preserve"> </w:t>
            </w:r>
            <w:proofErr w:type="spellStart"/>
            <w:r w:rsidRPr="00DE7422">
              <w:rPr>
                <w:rFonts w:eastAsia="CIDFont+F1"/>
                <w:noProof w:val="0"/>
                <w:lang w:val="ro-MD"/>
              </w:rPr>
              <w:t>microbolometer</w:t>
            </w:r>
            <w:proofErr w:type="spellEnd"/>
          </w:p>
        </w:tc>
      </w:tr>
      <w:tr w:rsidR="00DE7422" w:rsidRPr="00DE7422" w14:paraId="7F309674" w14:textId="77777777" w:rsidTr="001950A6">
        <w:tc>
          <w:tcPr>
            <w:tcW w:w="1307" w:type="pct"/>
            <w:gridSpan w:val="2"/>
            <w:tcMar>
              <w:top w:w="60" w:type="dxa"/>
              <w:left w:w="100" w:type="dxa"/>
              <w:bottom w:w="60" w:type="dxa"/>
              <w:right w:w="100" w:type="dxa"/>
            </w:tcMar>
            <w:vAlign w:val="bottom"/>
          </w:tcPr>
          <w:p w14:paraId="1ABE60F5" w14:textId="77777777" w:rsidR="00DE7422" w:rsidRPr="00DE7422" w:rsidRDefault="00DE7422" w:rsidP="00DE7422">
            <w:pPr>
              <w:widowControl w:val="0"/>
              <w:autoSpaceDE w:val="0"/>
              <w:autoSpaceDN w:val="0"/>
              <w:adjustRightInd w:val="0"/>
              <w:rPr>
                <w:noProof w:val="0"/>
                <w:lang w:val="en-US"/>
              </w:rPr>
            </w:pPr>
            <w:proofErr w:type="spellStart"/>
            <w:r w:rsidRPr="00DE7422">
              <w:rPr>
                <w:rFonts w:eastAsia="Courier New"/>
                <w:noProof w:val="0"/>
                <w:lang w:val="ro-MD"/>
              </w:rPr>
              <w:t>Resolution</w:t>
            </w:r>
            <w:proofErr w:type="spellEnd"/>
          </w:p>
        </w:tc>
        <w:tc>
          <w:tcPr>
            <w:tcW w:w="3693" w:type="pct"/>
            <w:tcMar>
              <w:top w:w="60" w:type="dxa"/>
              <w:left w:w="100" w:type="dxa"/>
              <w:bottom w:w="60" w:type="dxa"/>
              <w:right w:w="100" w:type="dxa"/>
            </w:tcMar>
            <w:vAlign w:val="bottom"/>
          </w:tcPr>
          <w:p w14:paraId="149A5160" w14:textId="77777777" w:rsidR="00DE7422" w:rsidRPr="00DE7422" w:rsidRDefault="00DE7422" w:rsidP="00DE7422">
            <w:pPr>
              <w:widowControl w:val="0"/>
              <w:autoSpaceDE w:val="0"/>
              <w:autoSpaceDN w:val="0"/>
              <w:adjustRightInd w:val="0"/>
              <w:rPr>
                <w:noProof w:val="0"/>
                <w:lang w:val="fr-FR"/>
              </w:rPr>
            </w:pPr>
            <w:r w:rsidRPr="00DE7422">
              <w:rPr>
                <w:rFonts w:eastAsia="CIDFont+F1"/>
                <w:noProof w:val="0"/>
                <w:lang w:val="ro-MD"/>
              </w:rPr>
              <w:t xml:space="preserve"> Minimum 640 x 512</w:t>
            </w:r>
          </w:p>
        </w:tc>
      </w:tr>
      <w:tr w:rsidR="00DE7422" w:rsidRPr="00DE7422" w14:paraId="7CF2DFEE" w14:textId="77777777" w:rsidTr="001950A6">
        <w:tc>
          <w:tcPr>
            <w:tcW w:w="1307" w:type="pct"/>
            <w:gridSpan w:val="2"/>
            <w:tcMar>
              <w:top w:w="60" w:type="dxa"/>
              <w:left w:w="100" w:type="dxa"/>
              <w:bottom w:w="60" w:type="dxa"/>
              <w:right w:w="100" w:type="dxa"/>
            </w:tcMar>
            <w:vAlign w:val="bottom"/>
          </w:tcPr>
          <w:p w14:paraId="0608E465"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Detector </w:t>
            </w:r>
            <w:proofErr w:type="spellStart"/>
            <w:r w:rsidRPr="00DE7422">
              <w:rPr>
                <w:rFonts w:eastAsia="Courier New"/>
                <w:noProof w:val="0"/>
                <w:lang w:val="ro-MD"/>
              </w:rPr>
              <w:t>pitch</w:t>
            </w:r>
            <w:proofErr w:type="spellEnd"/>
          </w:p>
        </w:tc>
        <w:tc>
          <w:tcPr>
            <w:tcW w:w="3693" w:type="pct"/>
            <w:tcMar>
              <w:top w:w="60" w:type="dxa"/>
              <w:left w:w="100" w:type="dxa"/>
              <w:bottom w:w="60" w:type="dxa"/>
              <w:right w:w="100" w:type="dxa"/>
            </w:tcMar>
            <w:vAlign w:val="bottom"/>
          </w:tcPr>
          <w:p w14:paraId="1E2E9ABC"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 xml:space="preserve"> Minimum 12 µm</w:t>
            </w:r>
          </w:p>
        </w:tc>
      </w:tr>
      <w:tr w:rsidR="00DE7422" w:rsidRPr="00DE7422" w14:paraId="185A1AAA" w14:textId="77777777" w:rsidTr="001950A6">
        <w:tc>
          <w:tcPr>
            <w:tcW w:w="1307" w:type="pct"/>
            <w:gridSpan w:val="2"/>
            <w:tcMar>
              <w:top w:w="60" w:type="dxa"/>
              <w:left w:w="100" w:type="dxa"/>
              <w:bottom w:w="60" w:type="dxa"/>
              <w:right w:w="100" w:type="dxa"/>
            </w:tcMar>
            <w:vAlign w:val="bottom"/>
          </w:tcPr>
          <w:p w14:paraId="0C85B22A"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Spectral Band</w:t>
            </w:r>
          </w:p>
        </w:tc>
        <w:tc>
          <w:tcPr>
            <w:tcW w:w="3693" w:type="pct"/>
            <w:tcMar>
              <w:top w:w="60" w:type="dxa"/>
              <w:left w:w="100" w:type="dxa"/>
              <w:bottom w:w="60" w:type="dxa"/>
              <w:right w:w="100" w:type="dxa"/>
            </w:tcMar>
            <w:vAlign w:val="bottom"/>
          </w:tcPr>
          <w:p w14:paraId="00109CC0"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eastAsia="ro-RO" w:bidi="ro-RO"/>
              </w:rPr>
              <w:t xml:space="preserve">  </w:t>
            </w:r>
            <w:proofErr w:type="spellStart"/>
            <w:r w:rsidRPr="00DE7422">
              <w:rPr>
                <w:rFonts w:eastAsia="Courier New"/>
                <w:noProof w:val="0"/>
                <w:lang w:val="ro-MD" w:eastAsia="ro-RO" w:bidi="ro-RO"/>
              </w:rPr>
              <w:t>From</w:t>
            </w:r>
            <w:proofErr w:type="spellEnd"/>
            <w:r w:rsidRPr="00DE7422">
              <w:rPr>
                <w:rFonts w:eastAsia="Courier New"/>
                <w:noProof w:val="0"/>
                <w:lang w:val="ro-MD" w:eastAsia="ro-RO" w:bidi="ro-RO"/>
              </w:rPr>
              <w:t xml:space="preserve"> 8 </w:t>
            </w:r>
            <w:proofErr w:type="spellStart"/>
            <w:r w:rsidRPr="00DE7422">
              <w:rPr>
                <w:rFonts w:eastAsia="Courier New"/>
                <w:noProof w:val="0"/>
                <w:lang w:val="ro-MD" w:eastAsia="ro-RO" w:bidi="ro-RO"/>
              </w:rPr>
              <w:t>to</w:t>
            </w:r>
            <w:proofErr w:type="spellEnd"/>
            <w:r w:rsidRPr="00DE7422">
              <w:rPr>
                <w:rFonts w:eastAsia="Courier New"/>
                <w:noProof w:val="0"/>
                <w:lang w:val="ro-MD" w:eastAsia="ro-RO" w:bidi="ro-RO"/>
              </w:rPr>
              <w:t xml:space="preserve"> 14 µm</w:t>
            </w:r>
          </w:p>
        </w:tc>
      </w:tr>
      <w:tr w:rsidR="00DE7422" w:rsidRPr="00DE7422" w14:paraId="54D6F98E" w14:textId="77777777" w:rsidTr="001950A6">
        <w:tc>
          <w:tcPr>
            <w:tcW w:w="1307" w:type="pct"/>
            <w:gridSpan w:val="2"/>
            <w:tcMar>
              <w:top w:w="60" w:type="dxa"/>
              <w:left w:w="100" w:type="dxa"/>
              <w:bottom w:w="60" w:type="dxa"/>
              <w:right w:w="100" w:type="dxa"/>
            </w:tcMar>
            <w:vAlign w:val="bottom"/>
          </w:tcPr>
          <w:p w14:paraId="53BDA5FA" w14:textId="77777777" w:rsidR="00DE7422" w:rsidRPr="00DE7422" w:rsidRDefault="00DE7422" w:rsidP="00DE7422">
            <w:pPr>
              <w:widowControl w:val="0"/>
              <w:autoSpaceDE w:val="0"/>
              <w:autoSpaceDN w:val="0"/>
              <w:adjustRightInd w:val="0"/>
              <w:rPr>
                <w:noProof w:val="0"/>
                <w:lang w:val="en-US"/>
              </w:rPr>
            </w:pPr>
            <w:r w:rsidRPr="00DE7422">
              <w:rPr>
                <w:rFonts w:eastAsia="Courier New"/>
                <w:noProof w:val="0"/>
                <w:lang w:val="ro-MD"/>
              </w:rPr>
              <w:t>NETD</w:t>
            </w:r>
          </w:p>
        </w:tc>
        <w:tc>
          <w:tcPr>
            <w:tcW w:w="3693" w:type="pct"/>
            <w:tcMar>
              <w:top w:w="60" w:type="dxa"/>
              <w:left w:w="100" w:type="dxa"/>
              <w:bottom w:w="60" w:type="dxa"/>
              <w:right w:w="100" w:type="dxa"/>
            </w:tcMar>
            <w:vAlign w:val="bottom"/>
          </w:tcPr>
          <w:p w14:paraId="2D95547D" w14:textId="77777777" w:rsidR="00DE7422" w:rsidRPr="00DE7422" w:rsidRDefault="00DE7422" w:rsidP="00DE7422">
            <w:pPr>
              <w:widowControl w:val="0"/>
              <w:autoSpaceDE w:val="0"/>
              <w:autoSpaceDN w:val="0"/>
              <w:adjustRightInd w:val="0"/>
              <w:rPr>
                <w:noProof w:val="0"/>
                <w:lang w:val="en-US"/>
              </w:rPr>
            </w:pPr>
            <w:r w:rsidRPr="00DE7422">
              <w:rPr>
                <w:noProof w:val="0"/>
                <w:lang w:val="ro-MD"/>
              </w:rPr>
              <w:t xml:space="preserve">  ≤ </w:t>
            </w:r>
            <w:r w:rsidRPr="00DE7422">
              <w:rPr>
                <w:rFonts w:eastAsia="Courier New"/>
                <w:noProof w:val="0"/>
                <w:lang w:val="ro-MD"/>
              </w:rPr>
              <w:t xml:space="preserve">40 </w:t>
            </w:r>
            <w:proofErr w:type="spellStart"/>
            <w:r w:rsidRPr="00DE7422">
              <w:rPr>
                <w:rFonts w:eastAsia="Courier New"/>
                <w:noProof w:val="0"/>
                <w:lang w:val="ro-MD"/>
              </w:rPr>
              <w:t>mK</w:t>
            </w:r>
            <w:proofErr w:type="spellEnd"/>
          </w:p>
        </w:tc>
      </w:tr>
      <w:tr w:rsidR="00DE7422" w:rsidRPr="00DE7422" w14:paraId="66C23414" w14:textId="77777777" w:rsidTr="001950A6">
        <w:tc>
          <w:tcPr>
            <w:tcW w:w="1307" w:type="pct"/>
            <w:gridSpan w:val="2"/>
            <w:tcMar>
              <w:top w:w="60" w:type="dxa"/>
              <w:left w:w="100" w:type="dxa"/>
              <w:bottom w:w="60" w:type="dxa"/>
              <w:right w:w="100" w:type="dxa"/>
            </w:tcMar>
            <w:vAlign w:val="bottom"/>
          </w:tcPr>
          <w:p w14:paraId="563094A0" w14:textId="77777777" w:rsidR="00DE7422" w:rsidRPr="00DE7422" w:rsidRDefault="00DE7422" w:rsidP="00DE7422">
            <w:pPr>
              <w:widowControl w:val="0"/>
              <w:autoSpaceDE w:val="0"/>
              <w:autoSpaceDN w:val="0"/>
              <w:adjustRightInd w:val="0"/>
              <w:rPr>
                <w:noProof w:val="0"/>
                <w:lang w:val="en-US"/>
              </w:rPr>
            </w:pPr>
            <w:r w:rsidRPr="00DE7422">
              <w:rPr>
                <w:noProof w:val="0"/>
                <w:lang w:val="ro-MD"/>
              </w:rPr>
              <w:t xml:space="preserve">Focal </w:t>
            </w:r>
            <w:proofErr w:type="spellStart"/>
            <w:r w:rsidRPr="00DE7422">
              <w:rPr>
                <w:noProof w:val="0"/>
                <w:lang w:val="ro-MD"/>
              </w:rPr>
              <w:t>length</w:t>
            </w:r>
            <w:proofErr w:type="spellEnd"/>
          </w:p>
        </w:tc>
        <w:tc>
          <w:tcPr>
            <w:tcW w:w="3693" w:type="pct"/>
            <w:tcMar>
              <w:top w:w="60" w:type="dxa"/>
              <w:left w:w="100" w:type="dxa"/>
              <w:bottom w:w="60" w:type="dxa"/>
              <w:right w:w="100" w:type="dxa"/>
            </w:tcMar>
            <w:vAlign w:val="bottom"/>
          </w:tcPr>
          <w:p w14:paraId="20C2A860" w14:textId="77777777" w:rsidR="00DE7422" w:rsidRPr="00DE7422" w:rsidRDefault="00DE7422" w:rsidP="00DE7422">
            <w:pPr>
              <w:widowControl w:val="0"/>
              <w:autoSpaceDE w:val="0"/>
              <w:autoSpaceDN w:val="0"/>
              <w:adjustRightInd w:val="0"/>
              <w:rPr>
                <w:noProof w:val="0"/>
                <w:lang w:val="en-US"/>
              </w:rPr>
            </w:pPr>
            <w:r w:rsidRPr="00DE7422">
              <w:rPr>
                <w:rFonts w:eastAsia="CIDFont+F1"/>
                <w:noProof w:val="0"/>
                <w:lang w:val="ro-MD"/>
              </w:rPr>
              <w:t xml:space="preserve">  Minimum 30 – 180 mm</w:t>
            </w:r>
          </w:p>
        </w:tc>
      </w:tr>
      <w:tr w:rsidR="00DE7422" w:rsidRPr="00DE7422" w14:paraId="784EFE28" w14:textId="77777777" w:rsidTr="001950A6">
        <w:tc>
          <w:tcPr>
            <w:tcW w:w="1307" w:type="pct"/>
            <w:gridSpan w:val="2"/>
            <w:tcMar>
              <w:top w:w="60" w:type="dxa"/>
              <w:left w:w="100" w:type="dxa"/>
              <w:bottom w:w="60" w:type="dxa"/>
              <w:right w:w="100" w:type="dxa"/>
            </w:tcMar>
            <w:vAlign w:val="bottom"/>
          </w:tcPr>
          <w:p w14:paraId="4354CEDD"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ro-MD"/>
              </w:rPr>
              <w:t>Field</w:t>
            </w:r>
            <w:proofErr w:type="spellEnd"/>
            <w:r w:rsidRPr="00DE7422">
              <w:rPr>
                <w:noProof w:val="0"/>
                <w:lang w:val="ro-MD"/>
              </w:rPr>
              <w:t xml:space="preserve"> of </w:t>
            </w:r>
            <w:proofErr w:type="spellStart"/>
            <w:r w:rsidRPr="00DE7422">
              <w:rPr>
                <w:noProof w:val="0"/>
                <w:lang w:val="ro-MD"/>
              </w:rPr>
              <w:t>View</w:t>
            </w:r>
            <w:proofErr w:type="spellEnd"/>
          </w:p>
        </w:tc>
        <w:tc>
          <w:tcPr>
            <w:tcW w:w="3693" w:type="pct"/>
            <w:tcMar>
              <w:top w:w="60" w:type="dxa"/>
              <w:left w:w="100" w:type="dxa"/>
              <w:bottom w:w="60" w:type="dxa"/>
              <w:right w:w="100" w:type="dxa"/>
            </w:tcMar>
            <w:vAlign w:val="bottom"/>
          </w:tcPr>
          <w:p w14:paraId="2790C7D5" w14:textId="77777777" w:rsidR="00DE7422" w:rsidRPr="00DE7422" w:rsidRDefault="00DE7422" w:rsidP="00DE7422">
            <w:pPr>
              <w:widowControl w:val="0"/>
              <w:autoSpaceDE w:val="0"/>
              <w:autoSpaceDN w:val="0"/>
              <w:adjustRightInd w:val="0"/>
              <w:rPr>
                <w:noProof w:val="0"/>
                <w:lang w:val="en-US"/>
              </w:rPr>
            </w:pPr>
            <w:r w:rsidRPr="00DE7422">
              <w:rPr>
                <w:rFonts w:eastAsia="CIDFont+F1"/>
                <w:noProof w:val="0"/>
                <w:lang w:val="ro-MD"/>
              </w:rPr>
              <w:t xml:space="preserve">  at </w:t>
            </w:r>
            <w:proofErr w:type="spellStart"/>
            <w:r w:rsidRPr="00DE7422">
              <w:rPr>
                <w:rFonts w:eastAsia="CIDFont+F1"/>
                <w:noProof w:val="0"/>
                <w:lang w:val="ro-MD"/>
              </w:rPr>
              <w:t>least</w:t>
            </w:r>
            <w:proofErr w:type="spellEnd"/>
            <w:r w:rsidRPr="00DE7422">
              <w:rPr>
                <w:rFonts w:eastAsia="CIDFont+F1"/>
                <w:noProof w:val="0"/>
                <w:lang w:val="ro-MD"/>
              </w:rPr>
              <w:t xml:space="preserve"> 14.6° - 2.4° (H)</w:t>
            </w:r>
          </w:p>
        </w:tc>
      </w:tr>
      <w:tr w:rsidR="00DE7422" w:rsidRPr="00DE7422" w14:paraId="57B7ABB2" w14:textId="77777777" w:rsidTr="001950A6">
        <w:tc>
          <w:tcPr>
            <w:tcW w:w="1307" w:type="pct"/>
            <w:gridSpan w:val="2"/>
            <w:tcMar>
              <w:top w:w="60" w:type="dxa"/>
              <w:left w:w="100" w:type="dxa"/>
              <w:bottom w:w="60" w:type="dxa"/>
              <w:right w:w="100" w:type="dxa"/>
            </w:tcMar>
            <w:vAlign w:val="bottom"/>
          </w:tcPr>
          <w:p w14:paraId="09794530" w14:textId="77777777" w:rsidR="00DE7422" w:rsidRPr="00DE7422" w:rsidRDefault="00DE7422" w:rsidP="00DE7422">
            <w:pPr>
              <w:widowControl w:val="0"/>
              <w:autoSpaceDE w:val="0"/>
              <w:autoSpaceDN w:val="0"/>
              <w:adjustRightInd w:val="0"/>
              <w:rPr>
                <w:noProof w:val="0"/>
                <w:lang w:val="en-US"/>
              </w:rPr>
            </w:pPr>
            <w:proofErr w:type="spellStart"/>
            <w:r w:rsidRPr="00DE7422">
              <w:rPr>
                <w:noProof w:val="0"/>
                <w:lang w:val="ro-MD"/>
              </w:rPr>
              <w:t>Continuous</w:t>
            </w:r>
            <w:proofErr w:type="spellEnd"/>
            <w:r w:rsidRPr="00DE7422">
              <w:rPr>
                <w:noProof w:val="0"/>
                <w:lang w:val="ro-MD"/>
              </w:rPr>
              <w:t xml:space="preserve"> </w:t>
            </w:r>
            <w:proofErr w:type="spellStart"/>
            <w:r w:rsidRPr="00DE7422">
              <w:rPr>
                <w:noProof w:val="0"/>
                <w:lang w:val="ro-MD"/>
              </w:rPr>
              <w:t>Optical</w:t>
            </w:r>
            <w:proofErr w:type="spellEnd"/>
            <w:r w:rsidRPr="00DE7422">
              <w:rPr>
                <w:noProof w:val="0"/>
                <w:lang w:val="ro-MD"/>
              </w:rPr>
              <w:t xml:space="preserve"> </w:t>
            </w:r>
            <w:proofErr w:type="spellStart"/>
            <w:r w:rsidRPr="00DE7422">
              <w:rPr>
                <w:noProof w:val="0"/>
                <w:lang w:val="ro-MD"/>
              </w:rPr>
              <w:t>Zoom</w:t>
            </w:r>
            <w:proofErr w:type="spellEnd"/>
          </w:p>
        </w:tc>
        <w:tc>
          <w:tcPr>
            <w:tcW w:w="3693" w:type="pct"/>
            <w:tcMar>
              <w:top w:w="60" w:type="dxa"/>
              <w:left w:w="100" w:type="dxa"/>
              <w:bottom w:w="60" w:type="dxa"/>
              <w:right w:w="100" w:type="dxa"/>
            </w:tcMar>
            <w:vAlign w:val="bottom"/>
          </w:tcPr>
          <w:p w14:paraId="0C5FF145" w14:textId="77777777" w:rsidR="00DE7422" w:rsidRPr="00DE7422" w:rsidRDefault="00DE7422" w:rsidP="00DE7422">
            <w:pPr>
              <w:widowControl w:val="0"/>
              <w:autoSpaceDE w:val="0"/>
              <w:autoSpaceDN w:val="0"/>
              <w:adjustRightInd w:val="0"/>
              <w:rPr>
                <w:noProof w:val="0"/>
                <w:lang w:val="fr-FR"/>
              </w:rPr>
            </w:pPr>
            <w:r w:rsidRPr="00DE7422">
              <w:rPr>
                <w:rFonts w:eastAsia="CIDFont+F1"/>
                <w:noProof w:val="0"/>
                <w:lang w:val="ro-MD"/>
              </w:rPr>
              <w:t xml:space="preserve">  Yes, </w:t>
            </w:r>
            <w:proofErr w:type="spellStart"/>
            <w:r w:rsidRPr="00DE7422">
              <w:rPr>
                <w:rFonts w:eastAsia="CIDFont+F1"/>
                <w:noProof w:val="0"/>
                <w:lang w:val="ro-MD"/>
              </w:rPr>
              <w:t>up</w:t>
            </w:r>
            <w:proofErr w:type="spellEnd"/>
            <w:r w:rsidRPr="00DE7422">
              <w:rPr>
                <w:rFonts w:eastAsia="CIDFont+F1"/>
                <w:noProof w:val="0"/>
                <w:lang w:val="ro-MD"/>
              </w:rPr>
              <w:t xml:space="preserve"> </w:t>
            </w:r>
            <w:proofErr w:type="spellStart"/>
            <w:r w:rsidRPr="00DE7422">
              <w:rPr>
                <w:rFonts w:eastAsia="CIDFont+F1"/>
                <w:noProof w:val="0"/>
                <w:lang w:val="ro-MD"/>
              </w:rPr>
              <w:t>to</w:t>
            </w:r>
            <w:proofErr w:type="spellEnd"/>
            <w:r w:rsidRPr="00DE7422">
              <w:rPr>
                <w:rFonts w:eastAsia="CIDFont+F1"/>
                <w:noProof w:val="0"/>
                <w:lang w:val="ro-MD"/>
              </w:rPr>
              <w:t xml:space="preserve"> 6x</w:t>
            </w:r>
          </w:p>
        </w:tc>
      </w:tr>
      <w:tr w:rsidR="00DE7422" w:rsidRPr="00DE7422" w14:paraId="5DE90FDC" w14:textId="77777777" w:rsidTr="001950A6">
        <w:tc>
          <w:tcPr>
            <w:tcW w:w="1307" w:type="pct"/>
            <w:gridSpan w:val="2"/>
            <w:tcMar>
              <w:top w:w="60" w:type="dxa"/>
              <w:left w:w="100" w:type="dxa"/>
              <w:bottom w:w="60" w:type="dxa"/>
              <w:right w:w="100" w:type="dxa"/>
            </w:tcMar>
            <w:vAlign w:val="bottom"/>
          </w:tcPr>
          <w:p w14:paraId="3C42BE61"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Continuous</w:t>
            </w:r>
            <w:proofErr w:type="spellEnd"/>
            <w:r w:rsidRPr="00DE7422">
              <w:rPr>
                <w:noProof w:val="0"/>
                <w:lang w:val="ro-MD"/>
              </w:rPr>
              <w:t xml:space="preserve"> Digital </w:t>
            </w:r>
            <w:proofErr w:type="spellStart"/>
            <w:r w:rsidRPr="00DE7422">
              <w:rPr>
                <w:noProof w:val="0"/>
                <w:lang w:val="ro-MD"/>
              </w:rPr>
              <w:t>Zoom</w:t>
            </w:r>
            <w:proofErr w:type="spellEnd"/>
          </w:p>
        </w:tc>
        <w:tc>
          <w:tcPr>
            <w:tcW w:w="3693" w:type="pct"/>
            <w:tcMar>
              <w:top w:w="60" w:type="dxa"/>
              <w:left w:w="100" w:type="dxa"/>
              <w:bottom w:w="60" w:type="dxa"/>
              <w:right w:w="100" w:type="dxa"/>
            </w:tcMar>
            <w:vAlign w:val="bottom"/>
          </w:tcPr>
          <w:p w14:paraId="678E6C99"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  Yes, </w:t>
            </w:r>
            <w:proofErr w:type="spellStart"/>
            <w:r w:rsidRPr="00DE7422">
              <w:rPr>
                <w:rFonts w:eastAsia="CIDFont+F1"/>
                <w:noProof w:val="0"/>
                <w:lang w:val="ro-MD"/>
              </w:rPr>
              <w:t>up</w:t>
            </w:r>
            <w:proofErr w:type="spellEnd"/>
            <w:r w:rsidRPr="00DE7422">
              <w:rPr>
                <w:rFonts w:eastAsia="CIDFont+F1"/>
                <w:noProof w:val="0"/>
                <w:lang w:val="ro-MD"/>
              </w:rPr>
              <w:t xml:space="preserve"> </w:t>
            </w:r>
            <w:proofErr w:type="spellStart"/>
            <w:r w:rsidRPr="00DE7422">
              <w:rPr>
                <w:rFonts w:eastAsia="CIDFont+F1"/>
                <w:noProof w:val="0"/>
                <w:lang w:val="ro-MD"/>
              </w:rPr>
              <w:t>to</w:t>
            </w:r>
            <w:proofErr w:type="spellEnd"/>
            <w:r w:rsidRPr="00DE7422">
              <w:rPr>
                <w:rFonts w:eastAsia="CIDFont+F1"/>
                <w:noProof w:val="0"/>
                <w:lang w:val="ro-MD"/>
              </w:rPr>
              <w:t xml:space="preserve"> 8x</w:t>
            </w:r>
          </w:p>
        </w:tc>
      </w:tr>
      <w:tr w:rsidR="00DE7422" w:rsidRPr="00DE7422" w14:paraId="3BE6AE5F" w14:textId="77777777" w:rsidTr="001950A6">
        <w:tc>
          <w:tcPr>
            <w:tcW w:w="1307" w:type="pct"/>
            <w:gridSpan w:val="2"/>
            <w:tcMar>
              <w:top w:w="60" w:type="dxa"/>
              <w:left w:w="100" w:type="dxa"/>
              <w:bottom w:w="60" w:type="dxa"/>
              <w:right w:w="100" w:type="dxa"/>
            </w:tcMar>
            <w:vAlign w:val="bottom"/>
          </w:tcPr>
          <w:p w14:paraId="51124270"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Focus</w:t>
            </w:r>
          </w:p>
        </w:tc>
        <w:tc>
          <w:tcPr>
            <w:tcW w:w="3693" w:type="pct"/>
            <w:tcMar>
              <w:top w:w="60" w:type="dxa"/>
              <w:left w:w="100" w:type="dxa"/>
              <w:bottom w:w="60" w:type="dxa"/>
              <w:right w:w="100" w:type="dxa"/>
            </w:tcMar>
            <w:vAlign w:val="bottom"/>
          </w:tcPr>
          <w:p w14:paraId="448BA285"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   Automatic or Manual (</w:t>
            </w:r>
            <w:proofErr w:type="spellStart"/>
            <w:r w:rsidRPr="00DE7422">
              <w:rPr>
                <w:rFonts w:eastAsia="CIDFont+F1"/>
                <w:noProof w:val="0"/>
                <w:lang w:val="ro-MD"/>
              </w:rPr>
              <w:t>remote</w:t>
            </w:r>
            <w:proofErr w:type="spellEnd"/>
            <w:r w:rsidRPr="00DE7422">
              <w:rPr>
                <w:rFonts w:eastAsia="CIDFont+F1"/>
                <w:noProof w:val="0"/>
                <w:lang w:val="ro-MD"/>
              </w:rPr>
              <w:t>)</w:t>
            </w:r>
          </w:p>
        </w:tc>
      </w:tr>
      <w:tr w:rsidR="00DE7422" w:rsidRPr="00DE7422" w14:paraId="50ECB76E" w14:textId="77777777" w:rsidTr="001950A6">
        <w:tc>
          <w:tcPr>
            <w:tcW w:w="1307" w:type="pct"/>
            <w:gridSpan w:val="2"/>
            <w:tcMar>
              <w:top w:w="60" w:type="dxa"/>
              <w:left w:w="100" w:type="dxa"/>
              <w:bottom w:w="60" w:type="dxa"/>
              <w:right w:w="100" w:type="dxa"/>
            </w:tcMar>
            <w:vAlign w:val="bottom"/>
          </w:tcPr>
          <w:p w14:paraId="1BBC3520"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Image</w:t>
            </w:r>
            <w:proofErr w:type="spellEnd"/>
            <w:r w:rsidRPr="00DE7422">
              <w:rPr>
                <w:noProof w:val="0"/>
                <w:lang w:val="ro-MD"/>
              </w:rPr>
              <w:t xml:space="preserve"> </w:t>
            </w:r>
            <w:proofErr w:type="spellStart"/>
            <w:r w:rsidRPr="00DE7422">
              <w:rPr>
                <w:noProof w:val="0"/>
                <w:lang w:val="ro-MD"/>
              </w:rPr>
              <w:t>stabilization</w:t>
            </w:r>
            <w:proofErr w:type="spellEnd"/>
          </w:p>
        </w:tc>
        <w:tc>
          <w:tcPr>
            <w:tcW w:w="3693" w:type="pct"/>
            <w:tcMar>
              <w:top w:w="60" w:type="dxa"/>
              <w:left w:w="100" w:type="dxa"/>
              <w:bottom w:w="60" w:type="dxa"/>
              <w:right w:w="100" w:type="dxa"/>
            </w:tcMar>
            <w:vAlign w:val="bottom"/>
          </w:tcPr>
          <w:p w14:paraId="1E4ED276"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   Yes (</w:t>
            </w:r>
            <w:proofErr w:type="spellStart"/>
            <w:r w:rsidRPr="00DE7422">
              <w:rPr>
                <w:rFonts w:eastAsia="CIDFont+F1"/>
                <w:noProof w:val="0"/>
                <w:lang w:val="ro-MD"/>
              </w:rPr>
              <w:t>using</w:t>
            </w:r>
            <w:proofErr w:type="spellEnd"/>
            <w:r w:rsidRPr="00DE7422">
              <w:rPr>
                <w:rFonts w:eastAsia="CIDFont+F1"/>
                <w:noProof w:val="0"/>
                <w:lang w:val="ro-MD"/>
              </w:rPr>
              <w:t xml:space="preserve"> VPU/ST)</w:t>
            </w:r>
          </w:p>
        </w:tc>
      </w:tr>
      <w:tr w:rsidR="00DE7422" w:rsidRPr="00DE7422" w14:paraId="548DB8AE" w14:textId="77777777" w:rsidTr="001950A6">
        <w:tc>
          <w:tcPr>
            <w:tcW w:w="1307" w:type="pct"/>
            <w:gridSpan w:val="2"/>
            <w:tcMar>
              <w:top w:w="60" w:type="dxa"/>
              <w:left w:w="100" w:type="dxa"/>
              <w:bottom w:w="60" w:type="dxa"/>
              <w:right w:w="100" w:type="dxa"/>
            </w:tcMar>
            <w:vAlign w:val="bottom"/>
          </w:tcPr>
          <w:p w14:paraId="2445EA81" w14:textId="77777777" w:rsidR="00DE7422" w:rsidRPr="00DE7422" w:rsidRDefault="00DE7422" w:rsidP="00DE7422">
            <w:pPr>
              <w:widowControl w:val="0"/>
              <w:rPr>
                <w:noProof w:val="0"/>
                <w:lang w:val="ro-MD" w:eastAsia="ru-MD"/>
              </w:rPr>
            </w:pPr>
            <w:proofErr w:type="spellStart"/>
            <w:r w:rsidRPr="00DE7422">
              <w:rPr>
                <w:noProof w:val="0"/>
                <w:lang w:val="ro-MD" w:eastAsia="ru-MD"/>
              </w:rPr>
              <w:t>Image</w:t>
            </w:r>
            <w:proofErr w:type="spellEnd"/>
            <w:r w:rsidRPr="00DE7422">
              <w:rPr>
                <w:noProof w:val="0"/>
                <w:lang w:val="ro-MD" w:eastAsia="ru-MD"/>
              </w:rPr>
              <w:t xml:space="preserve"> </w:t>
            </w:r>
            <w:proofErr w:type="spellStart"/>
            <w:r w:rsidRPr="00DE7422">
              <w:rPr>
                <w:noProof w:val="0"/>
                <w:lang w:val="ro-MD" w:eastAsia="ru-MD"/>
              </w:rPr>
              <w:t>processing</w:t>
            </w:r>
            <w:proofErr w:type="spellEnd"/>
          </w:p>
          <w:p w14:paraId="29420DCA" w14:textId="77777777" w:rsidR="00DE7422" w:rsidRPr="00DE7422" w:rsidRDefault="00DE7422" w:rsidP="00DE7422">
            <w:pPr>
              <w:widowControl w:val="0"/>
              <w:jc w:val="center"/>
              <w:rPr>
                <w:noProof w:val="0"/>
                <w:lang w:val="ro-MD" w:eastAsia="ru-MD"/>
              </w:rPr>
            </w:pPr>
          </w:p>
          <w:p w14:paraId="6617B754" w14:textId="77777777" w:rsidR="00DE7422" w:rsidRPr="00DE7422" w:rsidRDefault="00DE7422" w:rsidP="00DE7422">
            <w:pPr>
              <w:widowControl w:val="0"/>
              <w:jc w:val="center"/>
              <w:rPr>
                <w:noProof w:val="0"/>
                <w:lang w:val="ro-MD" w:eastAsia="ru-MD"/>
              </w:rPr>
            </w:pPr>
          </w:p>
          <w:p w14:paraId="36E0ED27" w14:textId="77777777" w:rsidR="00DE7422" w:rsidRPr="00DE7422" w:rsidRDefault="00DE7422" w:rsidP="00DE7422">
            <w:pPr>
              <w:widowControl w:val="0"/>
              <w:jc w:val="center"/>
              <w:rPr>
                <w:noProof w:val="0"/>
                <w:lang w:val="ro-MD" w:eastAsia="ru-MD"/>
              </w:rPr>
            </w:pPr>
          </w:p>
          <w:p w14:paraId="6DF6D0A0" w14:textId="77777777" w:rsidR="00DE7422" w:rsidRPr="00DE7422" w:rsidRDefault="00DE7422" w:rsidP="00DE7422">
            <w:pPr>
              <w:widowControl w:val="0"/>
              <w:jc w:val="center"/>
              <w:rPr>
                <w:noProof w:val="0"/>
                <w:lang w:val="ro-MD" w:eastAsia="ru-MD"/>
              </w:rPr>
            </w:pPr>
          </w:p>
          <w:p w14:paraId="30AE73B3" w14:textId="77777777" w:rsidR="00DE7422" w:rsidRPr="00DE7422" w:rsidRDefault="00DE7422" w:rsidP="00DE7422">
            <w:pPr>
              <w:widowControl w:val="0"/>
              <w:jc w:val="center"/>
              <w:rPr>
                <w:noProof w:val="0"/>
                <w:lang w:val="ro-MD" w:eastAsia="ru-MD"/>
              </w:rPr>
            </w:pPr>
          </w:p>
          <w:p w14:paraId="2F997152" w14:textId="77777777" w:rsidR="00DE7422" w:rsidRPr="00DE7422" w:rsidRDefault="00DE7422" w:rsidP="00DE7422">
            <w:pPr>
              <w:widowControl w:val="0"/>
              <w:jc w:val="center"/>
              <w:rPr>
                <w:noProof w:val="0"/>
                <w:lang w:val="ro-MD" w:eastAsia="ru-MD"/>
              </w:rPr>
            </w:pPr>
          </w:p>
          <w:p w14:paraId="2C9D21B8" w14:textId="77777777" w:rsidR="00DE7422" w:rsidRPr="00DE7422" w:rsidRDefault="00DE7422" w:rsidP="00DE7422">
            <w:pPr>
              <w:widowControl w:val="0"/>
              <w:autoSpaceDE w:val="0"/>
              <w:autoSpaceDN w:val="0"/>
              <w:adjustRightInd w:val="0"/>
              <w:rPr>
                <w:noProof w:val="0"/>
                <w:lang w:val="ro-MD"/>
              </w:rPr>
            </w:pPr>
          </w:p>
        </w:tc>
        <w:tc>
          <w:tcPr>
            <w:tcW w:w="3693" w:type="pct"/>
            <w:tcMar>
              <w:top w:w="60" w:type="dxa"/>
              <w:left w:w="100" w:type="dxa"/>
              <w:bottom w:w="60" w:type="dxa"/>
              <w:right w:w="100" w:type="dxa"/>
            </w:tcMar>
            <w:vAlign w:val="bottom"/>
          </w:tcPr>
          <w:p w14:paraId="23235BE6" w14:textId="77777777" w:rsidR="00DE7422" w:rsidRPr="00DE7422" w:rsidRDefault="00DE7422" w:rsidP="00DE7422">
            <w:pPr>
              <w:rPr>
                <w:rFonts w:eastAsia="Calibri"/>
                <w:noProof w:val="0"/>
                <w:lang w:val="ro-MD"/>
              </w:rPr>
            </w:pPr>
            <w:r w:rsidRPr="00DE7422">
              <w:rPr>
                <w:rFonts w:eastAsia="Calibri"/>
                <w:noProof w:val="0"/>
                <w:lang w:val="ro-MD"/>
              </w:rPr>
              <w:t xml:space="preserve">  -</w:t>
            </w:r>
            <w:proofErr w:type="spellStart"/>
            <w:r w:rsidRPr="00DE7422">
              <w:rPr>
                <w:rFonts w:eastAsia="Calibri"/>
                <w:noProof w:val="0"/>
                <w:lang w:val="ro-MD"/>
              </w:rPr>
              <w:t>Tuneable</w:t>
            </w:r>
            <w:proofErr w:type="spellEnd"/>
            <w:r w:rsidRPr="00DE7422">
              <w:rPr>
                <w:rFonts w:eastAsia="Calibri"/>
                <w:noProof w:val="0"/>
                <w:lang w:val="ro-MD"/>
              </w:rPr>
              <w:t xml:space="preserve"> Digital Detail </w:t>
            </w:r>
            <w:proofErr w:type="spellStart"/>
            <w:r w:rsidRPr="00DE7422">
              <w:rPr>
                <w:rFonts w:eastAsia="Calibri"/>
                <w:noProof w:val="0"/>
                <w:lang w:val="ro-MD"/>
              </w:rPr>
              <w:t>Enhancement</w:t>
            </w:r>
            <w:proofErr w:type="spellEnd"/>
          </w:p>
          <w:p w14:paraId="1E89480B" w14:textId="77777777" w:rsidR="00DE7422" w:rsidRPr="00DE7422" w:rsidRDefault="00DE7422" w:rsidP="00DE7422">
            <w:pPr>
              <w:rPr>
                <w:rFonts w:eastAsia="Calibri"/>
                <w:noProof w:val="0"/>
                <w:lang w:val="ro-MD"/>
              </w:rPr>
            </w:pPr>
            <w:r w:rsidRPr="00DE7422">
              <w:rPr>
                <w:rFonts w:eastAsia="Calibri"/>
                <w:noProof w:val="0"/>
                <w:lang w:val="ro-MD"/>
              </w:rPr>
              <w:t xml:space="preserve">  -</w:t>
            </w:r>
            <w:proofErr w:type="spellStart"/>
            <w:r w:rsidRPr="00DE7422">
              <w:rPr>
                <w:rFonts w:eastAsia="Calibri"/>
                <w:noProof w:val="0"/>
                <w:lang w:val="ro-MD"/>
              </w:rPr>
              <w:t>Brightness</w:t>
            </w:r>
            <w:proofErr w:type="spellEnd"/>
          </w:p>
          <w:p w14:paraId="139D9E66" w14:textId="77777777" w:rsidR="00DE7422" w:rsidRPr="00DE7422" w:rsidRDefault="00DE7422" w:rsidP="00DE7422">
            <w:pPr>
              <w:rPr>
                <w:rFonts w:eastAsia="Calibri"/>
                <w:noProof w:val="0"/>
                <w:lang w:val="ro-MD"/>
              </w:rPr>
            </w:pPr>
            <w:r w:rsidRPr="00DE7422">
              <w:rPr>
                <w:rFonts w:eastAsia="Calibri"/>
                <w:noProof w:val="0"/>
                <w:lang w:val="ro-MD"/>
              </w:rPr>
              <w:t xml:space="preserve"> - Contrast</w:t>
            </w:r>
          </w:p>
          <w:p w14:paraId="20D25EB6" w14:textId="77777777" w:rsidR="00DE7422" w:rsidRPr="00DE7422" w:rsidRDefault="00DE7422" w:rsidP="00DE7422">
            <w:pPr>
              <w:rPr>
                <w:rFonts w:eastAsia="Calibri"/>
                <w:noProof w:val="0"/>
                <w:lang w:val="ro-MD"/>
              </w:rPr>
            </w:pPr>
            <w:r w:rsidRPr="00DE7422">
              <w:rPr>
                <w:rFonts w:eastAsia="Calibri"/>
                <w:noProof w:val="0"/>
                <w:lang w:val="ro-MD"/>
              </w:rPr>
              <w:t xml:space="preserve"> - Digital </w:t>
            </w:r>
            <w:proofErr w:type="spellStart"/>
            <w:r w:rsidRPr="00DE7422">
              <w:rPr>
                <w:rFonts w:eastAsia="Calibri"/>
                <w:noProof w:val="0"/>
                <w:lang w:val="ro-MD"/>
              </w:rPr>
              <w:t>Noise</w:t>
            </w:r>
            <w:proofErr w:type="spellEnd"/>
            <w:r w:rsidRPr="00DE7422">
              <w:rPr>
                <w:rFonts w:eastAsia="Calibri"/>
                <w:noProof w:val="0"/>
                <w:lang w:val="ro-MD"/>
              </w:rPr>
              <w:t xml:space="preserve"> </w:t>
            </w:r>
            <w:proofErr w:type="spellStart"/>
            <w:r w:rsidRPr="00DE7422">
              <w:rPr>
                <w:rFonts w:eastAsia="Calibri"/>
                <w:noProof w:val="0"/>
                <w:lang w:val="ro-MD"/>
              </w:rPr>
              <w:t>Reduction</w:t>
            </w:r>
            <w:proofErr w:type="spellEnd"/>
          </w:p>
          <w:p w14:paraId="418833AD" w14:textId="77777777" w:rsidR="00DE7422" w:rsidRPr="00DE7422" w:rsidRDefault="00DE7422" w:rsidP="00DE7422">
            <w:pPr>
              <w:rPr>
                <w:rFonts w:eastAsia="Calibri"/>
                <w:noProof w:val="0"/>
                <w:lang w:val="ro-MD"/>
              </w:rPr>
            </w:pPr>
            <w:r w:rsidRPr="00DE7422">
              <w:rPr>
                <w:rFonts w:eastAsia="Calibri"/>
                <w:noProof w:val="0"/>
                <w:lang w:val="ro-MD"/>
              </w:rPr>
              <w:t xml:space="preserve">  -Non </w:t>
            </w:r>
            <w:proofErr w:type="spellStart"/>
            <w:r w:rsidRPr="00DE7422">
              <w:rPr>
                <w:rFonts w:eastAsia="Calibri"/>
                <w:noProof w:val="0"/>
                <w:lang w:val="ro-MD"/>
              </w:rPr>
              <w:t>uniformity</w:t>
            </w:r>
            <w:proofErr w:type="spellEnd"/>
            <w:r w:rsidRPr="00DE7422">
              <w:rPr>
                <w:rFonts w:eastAsia="Calibri"/>
                <w:noProof w:val="0"/>
                <w:lang w:val="ro-MD"/>
              </w:rPr>
              <w:t xml:space="preserve"> </w:t>
            </w:r>
            <w:proofErr w:type="spellStart"/>
            <w:r w:rsidRPr="00DE7422">
              <w:rPr>
                <w:rFonts w:eastAsia="Calibri"/>
                <w:noProof w:val="0"/>
                <w:lang w:val="ro-MD"/>
              </w:rPr>
              <w:t>correction</w:t>
            </w:r>
            <w:proofErr w:type="spellEnd"/>
          </w:p>
          <w:p w14:paraId="2133393C" w14:textId="77777777" w:rsidR="00DE7422" w:rsidRPr="00DE7422" w:rsidRDefault="00DE7422" w:rsidP="00DE7422">
            <w:pPr>
              <w:rPr>
                <w:rFonts w:eastAsia="Calibri"/>
                <w:noProof w:val="0"/>
                <w:lang w:val="ro-MD"/>
              </w:rPr>
            </w:pPr>
            <w:r w:rsidRPr="00DE7422">
              <w:rPr>
                <w:rFonts w:eastAsia="Calibri"/>
                <w:noProof w:val="0"/>
                <w:lang w:val="ro-MD"/>
              </w:rPr>
              <w:t xml:space="preserve">  -White Hot / Black Hot</w:t>
            </w:r>
          </w:p>
          <w:p w14:paraId="45276DEA" w14:textId="77777777" w:rsidR="00DE7422" w:rsidRPr="00DE7422" w:rsidRDefault="00DE7422" w:rsidP="00DE7422">
            <w:pPr>
              <w:rPr>
                <w:rFonts w:eastAsia="Calibri"/>
                <w:noProof w:val="0"/>
                <w:lang w:val="ro-MD"/>
              </w:rPr>
            </w:pPr>
            <w:r w:rsidRPr="00DE7422">
              <w:rPr>
                <w:rFonts w:eastAsia="Calibri"/>
                <w:noProof w:val="0"/>
                <w:lang w:val="ro-MD"/>
              </w:rPr>
              <w:t xml:space="preserve">  -</w:t>
            </w:r>
            <w:proofErr w:type="spellStart"/>
            <w:r w:rsidRPr="00DE7422">
              <w:rPr>
                <w:rFonts w:eastAsia="Calibri"/>
                <w:noProof w:val="0"/>
                <w:lang w:val="ro-MD"/>
              </w:rPr>
              <w:t>Colour</w:t>
            </w:r>
            <w:proofErr w:type="spellEnd"/>
            <w:r w:rsidRPr="00DE7422">
              <w:rPr>
                <w:rFonts w:eastAsia="Calibri"/>
                <w:noProof w:val="0"/>
                <w:lang w:val="ro-MD"/>
              </w:rPr>
              <w:t xml:space="preserve"> </w:t>
            </w:r>
            <w:proofErr w:type="spellStart"/>
            <w:r w:rsidRPr="00DE7422">
              <w:rPr>
                <w:rFonts w:eastAsia="Calibri"/>
                <w:noProof w:val="0"/>
                <w:lang w:val="ro-MD"/>
              </w:rPr>
              <w:t>Palette</w:t>
            </w:r>
            <w:proofErr w:type="spellEnd"/>
          </w:p>
          <w:p w14:paraId="14B08FEA" w14:textId="77777777" w:rsidR="00DE7422" w:rsidRPr="00DE7422" w:rsidRDefault="00DE7422" w:rsidP="00DE7422">
            <w:pPr>
              <w:widowControl w:val="0"/>
              <w:autoSpaceDE w:val="0"/>
              <w:autoSpaceDN w:val="0"/>
              <w:adjustRightInd w:val="0"/>
              <w:rPr>
                <w:rFonts w:eastAsia="CIDFont+F1"/>
                <w:noProof w:val="0"/>
                <w:lang w:val="ro-MD"/>
              </w:rPr>
            </w:pPr>
            <w:r w:rsidRPr="00DE7422">
              <w:rPr>
                <w:noProof w:val="0"/>
                <w:lang w:val="ro-MD"/>
              </w:rPr>
              <w:t xml:space="preserve">  -OSD</w:t>
            </w:r>
          </w:p>
        </w:tc>
      </w:tr>
      <w:tr w:rsidR="00DE7422" w:rsidRPr="00DE7422" w14:paraId="7443B443" w14:textId="77777777" w:rsidTr="001950A6">
        <w:tc>
          <w:tcPr>
            <w:tcW w:w="1307" w:type="pct"/>
            <w:gridSpan w:val="2"/>
            <w:tcMar>
              <w:top w:w="60" w:type="dxa"/>
              <w:left w:w="100" w:type="dxa"/>
              <w:bottom w:w="60" w:type="dxa"/>
              <w:right w:w="100" w:type="dxa"/>
            </w:tcMar>
            <w:vAlign w:val="bottom"/>
          </w:tcPr>
          <w:p w14:paraId="5BF2DFA6"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 xml:space="preserve">Video </w:t>
            </w:r>
            <w:proofErr w:type="spellStart"/>
            <w:r w:rsidRPr="00DE7422">
              <w:rPr>
                <w:noProof w:val="0"/>
                <w:lang w:val="ro-MD"/>
              </w:rPr>
              <w:t>outputs</w:t>
            </w:r>
            <w:proofErr w:type="spellEnd"/>
          </w:p>
        </w:tc>
        <w:tc>
          <w:tcPr>
            <w:tcW w:w="3693" w:type="pct"/>
            <w:tcMar>
              <w:top w:w="60" w:type="dxa"/>
              <w:left w:w="100" w:type="dxa"/>
              <w:bottom w:w="60" w:type="dxa"/>
              <w:right w:w="100" w:type="dxa"/>
            </w:tcMar>
            <w:vAlign w:val="bottom"/>
          </w:tcPr>
          <w:p w14:paraId="0F7AC77D"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Analog, RTSP H.264 Ethernet </w:t>
            </w:r>
            <w:proofErr w:type="spellStart"/>
            <w:r w:rsidRPr="00DE7422">
              <w:rPr>
                <w:rFonts w:eastAsia="CIDFont+F1"/>
                <w:noProof w:val="0"/>
                <w:lang w:val="ro-MD"/>
              </w:rPr>
              <w:t>stream</w:t>
            </w:r>
            <w:proofErr w:type="spellEnd"/>
          </w:p>
        </w:tc>
      </w:tr>
      <w:tr w:rsidR="00DE7422" w:rsidRPr="00DE7422" w14:paraId="677995B2" w14:textId="77777777" w:rsidTr="001950A6">
        <w:tc>
          <w:tcPr>
            <w:tcW w:w="1307" w:type="pct"/>
            <w:gridSpan w:val="2"/>
            <w:tcMar>
              <w:top w:w="60" w:type="dxa"/>
              <w:left w:w="100" w:type="dxa"/>
              <w:bottom w:w="60" w:type="dxa"/>
              <w:right w:w="100" w:type="dxa"/>
            </w:tcMar>
            <w:vAlign w:val="bottom"/>
          </w:tcPr>
          <w:p w14:paraId="646774D6"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 xml:space="preserve">Control </w:t>
            </w:r>
            <w:proofErr w:type="spellStart"/>
            <w:r w:rsidRPr="00DE7422">
              <w:rPr>
                <w:noProof w:val="0"/>
                <w:lang w:val="ro-MD"/>
              </w:rPr>
              <w:t>interface</w:t>
            </w:r>
            <w:proofErr w:type="spellEnd"/>
          </w:p>
        </w:tc>
        <w:tc>
          <w:tcPr>
            <w:tcW w:w="3693" w:type="pct"/>
            <w:tcMar>
              <w:top w:w="60" w:type="dxa"/>
              <w:left w:w="100" w:type="dxa"/>
              <w:bottom w:w="60" w:type="dxa"/>
              <w:right w:w="100" w:type="dxa"/>
            </w:tcMar>
            <w:vAlign w:val="bottom"/>
          </w:tcPr>
          <w:p w14:paraId="6FFA1160"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Serial, Ethernet</w:t>
            </w:r>
          </w:p>
        </w:tc>
      </w:tr>
      <w:tr w:rsidR="00DE7422" w:rsidRPr="00DE7422" w14:paraId="5880FEFA" w14:textId="77777777" w:rsidTr="001950A6">
        <w:tc>
          <w:tcPr>
            <w:tcW w:w="1307" w:type="pct"/>
            <w:gridSpan w:val="2"/>
            <w:tcMar>
              <w:top w:w="60" w:type="dxa"/>
              <w:left w:w="100" w:type="dxa"/>
              <w:bottom w:w="60" w:type="dxa"/>
              <w:right w:w="100" w:type="dxa"/>
            </w:tcMar>
            <w:vAlign w:val="bottom"/>
          </w:tcPr>
          <w:p w14:paraId="3E70B763" w14:textId="77777777" w:rsidR="00DE7422" w:rsidRPr="00DE7422" w:rsidRDefault="00DE7422" w:rsidP="00DE7422">
            <w:pPr>
              <w:widowControl w:val="0"/>
              <w:autoSpaceDE w:val="0"/>
              <w:autoSpaceDN w:val="0"/>
              <w:adjustRightInd w:val="0"/>
              <w:rPr>
                <w:noProof w:val="0"/>
                <w:lang w:val="ro-MD"/>
              </w:rPr>
            </w:pPr>
            <w:proofErr w:type="spellStart"/>
            <w:r w:rsidRPr="00DE7422">
              <w:rPr>
                <w:rFonts w:eastAsia="Courier New"/>
                <w:noProof w:val="0"/>
                <w:lang w:val="ro-MD"/>
              </w:rPr>
              <w:t>Consumption</w:t>
            </w:r>
            <w:proofErr w:type="spellEnd"/>
          </w:p>
        </w:tc>
        <w:tc>
          <w:tcPr>
            <w:tcW w:w="3693" w:type="pct"/>
            <w:tcMar>
              <w:top w:w="60" w:type="dxa"/>
              <w:left w:w="100" w:type="dxa"/>
              <w:bottom w:w="60" w:type="dxa"/>
              <w:right w:w="100" w:type="dxa"/>
            </w:tcMar>
            <w:vAlign w:val="bottom"/>
          </w:tcPr>
          <w:p w14:paraId="0538361F"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ourier New"/>
                <w:noProof w:val="0"/>
                <w:lang w:val="ro-MD"/>
              </w:rPr>
              <w:t xml:space="preserve">15 W </w:t>
            </w:r>
            <w:proofErr w:type="spellStart"/>
            <w:r w:rsidRPr="00DE7422">
              <w:rPr>
                <w:rFonts w:eastAsia="Courier New"/>
                <w:noProof w:val="0"/>
                <w:lang w:val="ro-MD"/>
              </w:rPr>
              <w:t>typical</w:t>
            </w:r>
            <w:proofErr w:type="spellEnd"/>
            <w:r w:rsidRPr="00DE7422">
              <w:rPr>
                <w:rFonts w:eastAsia="Courier New"/>
                <w:noProof w:val="0"/>
                <w:lang w:val="ro-MD"/>
              </w:rPr>
              <w:t xml:space="preserve">, &lt;60W maximum </w:t>
            </w:r>
            <w:proofErr w:type="spellStart"/>
            <w:r w:rsidRPr="00DE7422">
              <w:rPr>
                <w:rFonts w:eastAsia="CIDFont+F1"/>
                <w:noProof w:val="0"/>
                <w:lang w:val="ro-MD"/>
              </w:rPr>
              <w:t>with</w:t>
            </w:r>
            <w:proofErr w:type="spellEnd"/>
            <w:r w:rsidRPr="00DE7422">
              <w:rPr>
                <w:rFonts w:eastAsia="CIDFont+F1"/>
                <w:noProof w:val="0"/>
                <w:lang w:val="ro-MD"/>
              </w:rPr>
              <w:t xml:space="preserve"> </w:t>
            </w:r>
            <w:proofErr w:type="spellStart"/>
            <w:r w:rsidRPr="00DE7422">
              <w:rPr>
                <w:rFonts w:eastAsia="CIDFont+F1"/>
                <w:noProof w:val="0"/>
                <w:lang w:val="ro-MD"/>
              </w:rPr>
              <w:t>heaters</w:t>
            </w:r>
            <w:proofErr w:type="spellEnd"/>
            <w:r w:rsidRPr="00DE7422">
              <w:rPr>
                <w:rFonts w:eastAsia="CIDFont+F1"/>
                <w:noProof w:val="0"/>
                <w:lang w:val="ro-MD"/>
              </w:rPr>
              <w:t xml:space="preserve"> /</w:t>
            </w:r>
            <w:proofErr w:type="spellStart"/>
            <w:r w:rsidRPr="00DE7422">
              <w:rPr>
                <w:rFonts w:eastAsia="CIDFont+F1"/>
                <w:noProof w:val="0"/>
                <w:lang w:val="ro-MD"/>
              </w:rPr>
              <w:t>lens</w:t>
            </w:r>
            <w:proofErr w:type="spellEnd"/>
            <w:r w:rsidRPr="00DE7422">
              <w:rPr>
                <w:rFonts w:eastAsia="CIDFont+F1"/>
                <w:noProof w:val="0"/>
                <w:lang w:val="ro-MD"/>
              </w:rPr>
              <w:t xml:space="preserve"> </w:t>
            </w:r>
            <w:proofErr w:type="spellStart"/>
            <w:r w:rsidRPr="00DE7422">
              <w:rPr>
                <w:rFonts w:eastAsia="CIDFont+F1"/>
                <w:noProof w:val="0"/>
                <w:lang w:val="ro-MD"/>
              </w:rPr>
              <w:t>defrost</w:t>
            </w:r>
            <w:proofErr w:type="spellEnd"/>
          </w:p>
        </w:tc>
      </w:tr>
      <w:tr w:rsidR="00DE7422" w:rsidRPr="00DE7422" w14:paraId="76072B98" w14:textId="77777777" w:rsidTr="001950A6">
        <w:tc>
          <w:tcPr>
            <w:tcW w:w="1307" w:type="pct"/>
            <w:gridSpan w:val="2"/>
            <w:tcMar>
              <w:top w:w="60" w:type="dxa"/>
              <w:left w:w="100" w:type="dxa"/>
              <w:bottom w:w="60" w:type="dxa"/>
              <w:right w:w="100" w:type="dxa"/>
            </w:tcMar>
            <w:vAlign w:val="bottom"/>
          </w:tcPr>
          <w:p w14:paraId="67C2B41B"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Operating</w:t>
            </w:r>
            <w:proofErr w:type="spellEnd"/>
            <w:r w:rsidRPr="00DE7422">
              <w:rPr>
                <w:noProof w:val="0"/>
                <w:lang w:val="ro-MD"/>
              </w:rPr>
              <w:t xml:space="preserve"> </w:t>
            </w:r>
            <w:proofErr w:type="spellStart"/>
            <w:r w:rsidRPr="00DE7422">
              <w:rPr>
                <w:noProof w:val="0"/>
                <w:lang w:val="ro-MD"/>
              </w:rPr>
              <w:t>voltage</w:t>
            </w:r>
            <w:proofErr w:type="spellEnd"/>
          </w:p>
        </w:tc>
        <w:tc>
          <w:tcPr>
            <w:tcW w:w="3693" w:type="pct"/>
            <w:tcMar>
              <w:top w:w="60" w:type="dxa"/>
              <w:left w:w="100" w:type="dxa"/>
              <w:bottom w:w="60" w:type="dxa"/>
              <w:right w:w="100" w:type="dxa"/>
            </w:tcMar>
            <w:vAlign w:val="bottom"/>
          </w:tcPr>
          <w:p w14:paraId="3384503E"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at </w:t>
            </w:r>
            <w:proofErr w:type="spellStart"/>
            <w:r w:rsidRPr="00DE7422">
              <w:rPr>
                <w:rFonts w:eastAsia="CIDFont+F1"/>
                <w:noProof w:val="0"/>
                <w:lang w:val="ro-MD"/>
              </w:rPr>
              <w:t>least</w:t>
            </w:r>
            <w:proofErr w:type="spellEnd"/>
            <w:r w:rsidRPr="00DE7422">
              <w:rPr>
                <w:rFonts w:eastAsia="CIDFont+F1"/>
                <w:noProof w:val="0"/>
                <w:lang w:val="ro-MD"/>
              </w:rPr>
              <w:t xml:space="preserve"> 18 – 32 </w:t>
            </w:r>
            <w:proofErr w:type="spellStart"/>
            <w:r w:rsidRPr="00DE7422">
              <w:rPr>
                <w:rFonts w:eastAsia="CIDFont+F1"/>
                <w:noProof w:val="0"/>
                <w:lang w:val="ro-MD"/>
              </w:rPr>
              <w:t>Vdc</w:t>
            </w:r>
            <w:proofErr w:type="spellEnd"/>
          </w:p>
        </w:tc>
      </w:tr>
      <w:tr w:rsidR="00DE7422" w:rsidRPr="00DE7422" w14:paraId="48032190" w14:textId="77777777" w:rsidTr="001950A6">
        <w:tc>
          <w:tcPr>
            <w:tcW w:w="1307" w:type="pct"/>
            <w:gridSpan w:val="2"/>
            <w:tcMar>
              <w:top w:w="60" w:type="dxa"/>
              <w:left w:w="100" w:type="dxa"/>
              <w:bottom w:w="60" w:type="dxa"/>
              <w:right w:w="100" w:type="dxa"/>
            </w:tcMar>
            <w:vAlign w:val="bottom"/>
          </w:tcPr>
          <w:p w14:paraId="0C205497"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Operating</w:t>
            </w:r>
            <w:proofErr w:type="spellEnd"/>
            <w:r w:rsidRPr="00DE7422">
              <w:rPr>
                <w:noProof w:val="0"/>
                <w:lang w:val="ro-MD"/>
              </w:rPr>
              <w:t xml:space="preserve"> </w:t>
            </w:r>
            <w:proofErr w:type="spellStart"/>
            <w:r w:rsidRPr="00DE7422">
              <w:rPr>
                <w:noProof w:val="0"/>
                <w:lang w:val="ro-MD"/>
              </w:rPr>
              <w:t>temperature</w:t>
            </w:r>
            <w:proofErr w:type="spellEnd"/>
            <w:r w:rsidRPr="00DE7422">
              <w:rPr>
                <w:noProof w:val="0"/>
                <w:lang w:val="ro-MD"/>
              </w:rPr>
              <w:t xml:space="preserve"> </w:t>
            </w:r>
            <w:proofErr w:type="spellStart"/>
            <w:r w:rsidRPr="00DE7422">
              <w:rPr>
                <w:noProof w:val="0"/>
                <w:lang w:val="ro-MD"/>
              </w:rPr>
              <w:t>range</w:t>
            </w:r>
            <w:proofErr w:type="spellEnd"/>
          </w:p>
        </w:tc>
        <w:tc>
          <w:tcPr>
            <w:tcW w:w="3693" w:type="pct"/>
            <w:tcMar>
              <w:top w:w="60" w:type="dxa"/>
              <w:left w:w="100" w:type="dxa"/>
              <w:bottom w:w="60" w:type="dxa"/>
              <w:right w:w="100" w:type="dxa"/>
            </w:tcMar>
            <w:vAlign w:val="bottom"/>
          </w:tcPr>
          <w:p w14:paraId="4F59EDC3"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at </w:t>
            </w:r>
            <w:proofErr w:type="spellStart"/>
            <w:r w:rsidRPr="00DE7422">
              <w:rPr>
                <w:rFonts w:eastAsia="CIDFont+F1"/>
                <w:noProof w:val="0"/>
                <w:lang w:val="ro-MD"/>
              </w:rPr>
              <w:t>least</w:t>
            </w:r>
            <w:proofErr w:type="spellEnd"/>
            <w:r w:rsidRPr="00DE7422">
              <w:rPr>
                <w:rFonts w:eastAsia="CIDFont+F1"/>
                <w:noProof w:val="0"/>
                <w:lang w:val="ro-MD"/>
              </w:rPr>
              <w:t xml:space="preserve"> -32°C </w:t>
            </w:r>
            <w:proofErr w:type="spellStart"/>
            <w:r w:rsidRPr="00DE7422">
              <w:rPr>
                <w:rFonts w:eastAsia="CIDFont+F1"/>
                <w:noProof w:val="0"/>
                <w:lang w:val="ro-MD"/>
              </w:rPr>
              <w:t>to</w:t>
            </w:r>
            <w:proofErr w:type="spellEnd"/>
            <w:r w:rsidRPr="00DE7422">
              <w:rPr>
                <w:rFonts w:eastAsia="CIDFont+F1"/>
                <w:noProof w:val="0"/>
                <w:lang w:val="ro-MD"/>
              </w:rPr>
              <w:t xml:space="preserve"> +55°C</w:t>
            </w:r>
          </w:p>
        </w:tc>
      </w:tr>
      <w:tr w:rsidR="00DE7422" w:rsidRPr="00DE7422" w14:paraId="2388BAA1" w14:textId="77777777" w:rsidTr="001950A6">
        <w:tc>
          <w:tcPr>
            <w:tcW w:w="1307" w:type="pct"/>
            <w:gridSpan w:val="2"/>
            <w:tcMar>
              <w:top w:w="60" w:type="dxa"/>
              <w:left w:w="100" w:type="dxa"/>
              <w:bottom w:w="60" w:type="dxa"/>
              <w:right w:w="100" w:type="dxa"/>
            </w:tcMar>
            <w:vAlign w:val="bottom"/>
          </w:tcPr>
          <w:p w14:paraId="3B2B7558"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IP rating</w:t>
            </w:r>
          </w:p>
        </w:tc>
        <w:tc>
          <w:tcPr>
            <w:tcW w:w="3693" w:type="pct"/>
            <w:tcMar>
              <w:top w:w="60" w:type="dxa"/>
              <w:left w:w="100" w:type="dxa"/>
              <w:bottom w:w="60" w:type="dxa"/>
              <w:right w:w="100" w:type="dxa"/>
            </w:tcMar>
            <w:vAlign w:val="bottom"/>
          </w:tcPr>
          <w:p w14:paraId="0D417741"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 xml:space="preserve">at </w:t>
            </w:r>
            <w:proofErr w:type="spellStart"/>
            <w:r w:rsidRPr="00DE7422">
              <w:rPr>
                <w:rFonts w:eastAsia="CIDFont+F1"/>
                <w:noProof w:val="0"/>
                <w:lang w:val="ro-MD"/>
              </w:rPr>
              <w:t>least</w:t>
            </w:r>
            <w:proofErr w:type="spellEnd"/>
            <w:r w:rsidRPr="00DE7422">
              <w:rPr>
                <w:rFonts w:eastAsia="CIDFont+F1"/>
                <w:noProof w:val="0"/>
                <w:lang w:val="ro-MD"/>
              </w:rPr>
              <w:t xml:space="preserve"> IP67, </w:t>
            </w:r>
            <w:proofErr w:type="spellStart"/>
            <w:r w:rsidRPr="00DE7422">
              <w:rPr>
                <w:rFonts w:eastAsia="CIDFont+F1"/>
                <w:noProof w:val="0"/>
                <w:lang w:val="ro-MD"/>
              </w:rPr>
              <w:t>built</w:t>
            </w:r>
            <w:proofErr w:type="spellEnd"/>
            <w:r w:rsidRPr="00DE7422">
              <w:rPr>
                <w:rFonts w:eastAsia="CIDFont+F1"/>
                <w:noProof w:val="0"/>
                <w:lang w:val="ro-MD"/>
              </w:rPr>
              <w:t xml:space="preserve"> </w:t>
            </w:r>
            <w:proofErr w:type="spellStart"/>
            <w:r w:rsidRPr="00DE7422">
              <w:rPr>
                <w:rFonts w:eastAsia="CIDFont+F1"/>
                <w:noProof w:val="0"/>
                <w:lang w:val="ro-MD"/>
              </w:rPr>
              <w:t>according</w:t>
            </w:r>
            <w:proofErr w:type="spellEnd"/>
            <w:r w:rsidRPr="00DE7422">
              <w:rPr>
                <w:rFonts w:eastAsia="CIDFont+F1"/>
                <w:noProof w:val="0"/>
                <w:lang w:val="ro-MD"/>
              </w:rPr>
              <w:t xml:space="preserve"> </w:t>
            </w:r>
            <w:proofErr w:type="spellStart"/>
            <w:r w:rsidRPr="00DE7422">
              <w:rPr>
                <w:rFonts w:eastAsia="CIDFont+F1"/>
                <w:noProof w:val="0"/>
                <w:lang w:val="ro-MD"/>
              </w:rPr>
              <w:t>to</w:t>
            </w:r>
            <w:proofErr w:type="spellEnd"/>
            <w:r w:rsidRPr="00DE7422">
              <w:rPr>
                <w:rFonts w:eastAsia="CIDFont+F1"/>
                <w:noProof w:val="0"/>
                <w:lang w:val="ro-MD"/>
              </w:rPr>
              <w:t xml:space="preserve"> MIL-810</w:t>
            </w:r>
          </w:p>
        </w:tc>
      </w:tr>
      <w:tr w:rsidR="00DE7422" w:rsidRPr="00DE7422" w14:paraId="39145763" w14:textId="77777777" w:rsidTr="001950A6">
        <w:tc>
          <w:tcPr>
            <w:tcW w:w="1307" w:type="pct"/>
            <w:gridSpan w:val="2"/>
            <w:tcMar>
              <w:top w:w="60" w:type="dxa"/>
              <w:left w:w="100" w:type="dxa"/>
              <w:bottom w:w="60" w:type="dxa"/>
              <w:right w:w="100" w:type="dxa"/>
            </w:tcMar>
            <w:vAlign w:val="bottom"/>
          </w:tcPr>
          <w:p w14:paraId="4F6C66F0"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Dimensions</w:t>
            </w:r>
            <w:proofErr w:type="spellEnd"/>
          </w:p>
        </w:tc>
        <w:tc>
          <w:tcPr>
            <w:tcW w:w="3693" w:type="pct"/>
            <w:tcMar>
              <w:top w:w="60" w:type="dxa"/>
              <w:left w:w="100" w:type="dxa"/>
              <w:bottom w:w="60" w:type="dxa"/>
              <w:right w:w="100" w:type="dxa"/>
            </w:tcMar>
            <w:vAlign w:val="bottom"/>
          </w:tcPr>
          <w:p w14:paraId="0CB5E4B9"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Max 600 x 225 x 220 mm</w:t>
            </w:r>
          </w:p>
        </w:tc>
      </w:tr>
      <w:tr w:rsidR="00DE7422" w:rsidRPr="00DE7422" w14:paraId="31AB2475" w14:textId="77777777" w:rsidTr="001950A6">
        <w:tc>
          <w:tcPr>
            <w:tcW w:w="1307" w:type="pct"/>
            <w:gridSpan w:val="2"/>
            <w:tcMar>
              <w:top w:w="60" w:type="dxa"/>
              <w:left w:w="100" w:type="dxa"/>
              <w:bottom w:w="60" w:type="dxa"/>
              <w:right w:w="100" w:type="dxa"/>
            </w:tcMar>
            <w:vAlign w:val="bottom"/>
          </w:tcPr>
          <w:p w14:paraId="5C69440F"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rPr>
              <w:t>Weight</w:t>
            </w:r>
            <w:proofErr w:type="spellEnd"/>
          </w:p>
        </w:tc>
        <w:tc>
          <w:tcPr>
            <w:tcW w:w="3693" w:type="pct"/>
            <w:tcMar>
              <w:top w:w="60" w:type="dxa"/>
              <w:left w:w="100" w:type="dxa"/>
              <w:bottom w:w="60" w:type="dxa"/>
              <w:right w:w="100" w:type="dxa"/>
            </w:tcMar>
            <w:vAlign w:val="bottom"/>
          </w:tcPr>
          <w:p w14:paraId="4D64DE26"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IDFont+F1"/>
                <w:noProof w:val="0"/>
                <w:lang w:val="ro-MD"/>
              </w:rPr>
              <w:t>Max 14 kg</w:t>
            </w:r>
          </w:p>
        </w:tc>
      </w:tr>
      <w:tr w:rsidR="00DE7422" w:rsidRPr="00DE7422" w14:paraId="6FD5F822" w14:textId="77777777" w:rsidTr="001950A6">
        <w:tc>
          <w:tcPr>
            <w:tcW w:w="1307" w:type="pct"/>
            <w:gridSpan w:val="2"/>
            <w:tcMar>
              <w:top w:w="60" w:type="dxa"/>
              <w:left w:w="100" w:type="dxa"/>
              <w:bottom w:w="60" w:type="dxa"/>
              <w:right w:w="100" w:type="dxa"/>
            </w:tcMar>
            <w:vAlign w:val="bottom"/>
          </w:tcPr>
          <w:p w14:paraId="0DA26F61" w14:textId="77777777" w:rsidR="00DE7422" w:rsidRPr="00DE7422" w:rsidRDefault="00DE7422" w:rsidP="00DE7422">
            <w:pPr>
              <w:widowControl w:val="0"/>
              <w:autoSpaceDE w:val="0"/>
              <w:autoSpaceDN w:val="0"/>
              <w:adjustRightInd w:val="0"/>
              <w:rPr>
                <w:noProof w:val="0"/>
                <w:lang w:val="ro-MD"/>
              </w:rPr>
            </w:pPr>
            <w:r w:rsidRPr="00DE7422">
              <w:rPr>
                <w:rFonts w:eastAsia="Courier New"/>
                <w:noProof w:val="0"/>
                <w:lang w:val="ro-MD"/>
              </w:rPr>
              <w:t>D/R/I NATO (2.3 m x 2.3 m)*</w:t>
            </w:r>
          </w:p>
        </w:tc>
        <w:tc>
          <w:tcPr>
            <w:tcW w:w="3693" w:type="pct"/>
            <w:tcMar>
              <w:top w:w="60" w:type="dxa"/>
              <w:left w:w="100" w:type="dxa"/>
              <w:bottom w:w="60" w:type="dxa"/>
              <w:right w:w="100" w:type="dxa"/>
            </w:tcMar>
            <w:vAlign w:val="bottom"/>
          </w:tcPr>
          <w:p w14:paraId="2B978BAB"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ourier New"/>
                <w:noProof w:val="0"/>
                <w:lang w:val="ro-MD"/>
              </w:rPr>
              <w:t>Min. 11.15 km / 5.28 km / 2.74 km</w:t>
            </w:r>
          </w:p>
        </w:tc>
      </w:tr>
      <w:tr w:rsidR="00DE7422" w:rsidRPr="00DE7422" w14:paraId="4658B61F" w14:textId="77777777" w:rsidTr="001950A6">
        <w:tc>
          <w:tcPr>
            <w:tcW w:w="1307" w:type="pct"/>
            <w:gridSpan w:val="2"/>
            <w:tcMar>
              <w:top w:w="60" w:type="dxa"/>
              <w:left w:w="100" w:type="dxa"/>
              <w:bottom w:w="60" w:type="dxa"/>
              <w:right w:w="100" w:type="dxa"/>
            </w:tcMar>
            <w:vAlign w:val="bottom"/>
          </w:tcPr>
          <w:p w14:paraId="7E9D2875" w14:textId="77777777" w:rsidR="00DE7422" w:rsidRPr="00DE7422" w:rsidRDefault="00DE7422" w:rsidP="00DE7422">
            <w:pPr>
              <w:widowControl w:val="0"/>
              <w:autoSpaceDE w:val="0"/>
              <w:autoSpaceDN w:val="0"/>
              <w:adjustRightInd w:val="0"/>
              <w:rPr>
                <w:noProof w:val="0"/>
                <w:lang w:val="ro-MD"/>
              </w:rPr>
            </w:pPr>
            <w:r w:rsidRPr="00DE7422">
              <w:rPr>
                <w:rFonts w:eastAsia="Courier New"/>
                <w:noProof w:val="0"/>
                <w:lang w:val="ro-MD"/>
              </w:rPr>
              <w:t xml:space="preserve">D/R/I </w:t>
            </w:r>
            <w:proofErr w:type="spellStart"/>
            <w:r w:rsidRPr="00DE7422">
              <w:rPr>
                <w:rFonts w:eastAsia="Courier New"/>
                <w:noProof w:val="0"/>
                <w:lang w:val="ro-MD"/>
              </w:rPr>
              <w:t>human</w:t>
            </w:r>
            <w:proofErr w:type="spellEnd"/>
            <w:r w:rsidRPr="00DE7422">
              <w:rPr>
                <w:rFonts w:eastAsia="Courier New"/>
                <w:noProof w:val="0"/>
                <w:lang w:val="ro-MD"/>
              </w:rPr>
              <w:t xml:space="preserve"> (1.8 m x 0.5 m)*</w:t>
            </w:r>
          </w:p>
        </w:tc>
        <w:tc>
          <w:tcPr>
            <w:tcW w:w="3693" w:type="pct"/>
            <w:tcMar>
              <w:top w:w="60" w:type="dxa"/>
              <w:left w:w="100" w:type="dxa"/>
              <w:bottom w:w="60" w:type="dxa"/>
              <w:right w:w="100" w:type="dxa"/>
            </w:tcMar>
            <w:vAlign w:val="bottom"/>
          </w:tcPr>
          <w:p w14:paraId="6E26174C" w14:textId="77777777" w:rsidR="00DE7422" w:rsidRPr="00DE7422" w:rsidRDefault="00DE7422" w:rsidP="00DE7422">
            <w:pPr>
              <w:widowControl w:val="0"/>
              <w:autoSpaceDE w:val="0"/>
              <w:autoSpaceDN w:val="0"/>
              <w:adjustRightInd w:val="0"/>
              <w:rPr>
                <w:rFonts w:eastAsia="CIDFont+F1"/>
                <w:noProof w:val="0"/>
                <w:lang w:val="ro-MD"/>
              </w:rPr>
            </w:pPr>
            <w:r w:rsidRPr="00DE7422">
              <w:rPr>
                <w:rFonts w:eastAsia="Courier New"/>
                <w:noProof w:val="0"/>
                <w:lang w:val="ro-MD"/>
              </w:rPr>
              <w:t>Min. 6.38 km / 2.28 km / 1.17 km</w:t>
            </w:r>
          </w:p>
        </w:tc>
      </w:tr>
      <w:tr w:rsidR="00DE7422" w:rsidRPr="00DE7422" w14:paraId="07F87FEA" w14:textId="77777777" w:rsidTr="001950A6">
        <w:tc>
          <w:tcPr>
            <w:tcW w:w="156" w:type="pct"/>
            <w:tcMar>
              <w:top w:w="60" w:type="dxa"/>
              <w:left w:w="100" w:type="dxa"/>
              <w:bottom w:w="60" w:type="dxa"/>
              <w:right w:w="100" w:type="dxa"/>
            </w:tcMar>
            <w:vAlign w:val="bottom"/>
          </w:tcPr>
          <w:p w14:paraId="544F924F"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w:t>
            </w:r>
          </w:p>
        </w:tc>
        <w:tc>
          <w:tcPr>
            <w:tcW w:w="1151" w:type="pct"/>
            <w:vAlign w:val="bottom"/>
          </w:tcPr>
          <w:p w14:paraId="0BACD2BE"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bidi="en-US"/>
              </w:rPr>
              <w:t>Method</w:t>
            </w:r>
            <w:proofErr w:type="spellEnd"/>
          </w:p>
        </w:tc>
        <w:tc>
          <w:tcPr>
            <w:tcW w:w="3693" w:type="pct"/>
            <w:tcMar>
              <w:top w:w="60" w:type="dxa"/>
              <w:left w:w="100" w:type="dxa"/>
              <w:bottom w:w="60" w:type="dxa"/>
              <w:right w:w="100" w:type="dxa"/>
            </w:tcMar>
            <w:vAlign w:val="bottom"/>
          </w:tcPr>
          <w:p w14:paraId="001D8809" w14:textId="77777777" w:rsidR="00DE7422" w:rsidRPr="00DE7422" w:rsidRDefault="00DE7422" w:rsidP="00DE7422">
            <w:pPr>
              <w:widowControl w:val="0"/>
              <w:autoSpaceDE w:val="0"/>
              <w:autoSpaceDN w:val="0"/>
              <w:adjustRightInd w:val="0"/>
              <w:rPr>
                <w:rFonts w:eastAsia="CIDFont+F1"/>
                <w:noProof w:val="0"/>
                <w:lang w:val="ro-MD"/>
              </w:rPr>
            </w:pPr>
            <w:r w:rsidRPr="00DE7422">
              <w:rPr>
                <w:noProof w:val="0"/>
                <w:lang w:val="ro-MD" w:bidi="en-US"/>
              </w:rPr>
              <w:t>STANAG 4347</w:t>
            </w:r>
          </w:p>
        </w:tc>
      </w:tr>
      <w:tr w:rsidR="00DE7422" w:rsidRPr="00DE7422" w14:paraId="7B275B6E" w14:textId="77777777" w:rsidTr="001950A6">
        <w:tc>
          <w:tcPr>
            <w:tcW w:w="156" w:type="pct"/>
            <w:tcMar>
              <w:top w:w="60" w:type="dxa"/>
              <w:left w:w="100" w:type="dxa"/>
              <w:bottom w:w="60" w:type="dxa"/>
              <w:right w:w="100" w:type="dxa"/>
            </w:tcMar>
            <w:vAlign w:val="bottom"/>
          </w:tcPr>
          <w:p w14:paraId="634FE1CA"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w:t>
            </w:r>
          </w:p>
        </w:tc>
        <w:tc>
          <w:tcPr>
            <w:tcW w:w="1151" w:type="pct"/>
            <w:vAlign w:val="bottom"/>
          </w:tcPr>
          <w:p w14:paraId="0A95E9EE"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Δ T</w:t>
            </w:r>
            <w:r w:rsidRPr="00DE7422">
              <w:rPr>
                <w:noProof w:val="0"/>
                <w:vertAlign w:val="subscript"/>
                <w:lang w:val="ro-MD"/>
              </w:rPr>
              <w:t xml:space="preserve">0 </w:t>
            </w:r>
            <w:r w:rsidRPr="00DE7422">
              <w:rPr>
                <w:noProof w:val="0"/>
                <w:lang w:val="ro-MD"/>
              </w:rPr>
              <w:t>(K)</w:t>
            </w:r>
          </w:p>
        </w:tc>
        <w:tc>
          <w:tcPr>
            <w:tcW w:w="3693" w:type="pct"/>
            <w:tcMar>
              <w:top w:w="60" w:type="dxa"/>
              <w:left w:w="100" w:type="dxa"/>
              <w:bottom w:w="60" w:type="dxa"/>
              <w:right w:w="100" w:type="dxa"/>
            </w:tcMar>
            <w:vAlign w:val="bottom"/>
          </w:tcPr>
          <w:p w14:paraId="343BF4B4" w14:textId="77777777" w:rsidR="00DE7422" w:rsidRPr="00DE7422" w:rsidRDefault="00DE7422" w:rsidP="00DE7422">
            <w:pPr>
              <w:widowControl w:val="0"/>
              <w:autoSpaceDE w:val="0"/>
              <w:autoSpaceDN w:val="0"/>
              <w:adjustRightInd w:val="0"/>
              <w:rPr>
                <w:rFonts w:eastAsia="CIDFont+F1"/>
                <w:noProof w:val="0"/>
                <w:lang w:val="ro-MD"/>
              </w:rPr>
            </w:pPr>
            <w:r w:rsidRPr="00DE7422">
              <w:rPr>
                <w:noProof w:val="0"/>
                <w:lang w:val="ro-MD" w:bidi="en-US"/>
              </w:rPr>
              <w:t>Minimum 2</w:t>
            </w:r>
          </w:p>
        </w:tc>
      </w:tr>
      <w:tr w:rsidR="00DE7422" w:rsidRPr="00DE7422" w14:paraId="6C93AF02" w14:textId="77777777" w:rsidTr="001950A6">
        <w:tc>
          <w:tcPr>
            <w:tcW w:w="156" w:type="pct"/>
            <w:tcMar>
              <w:top w:w="60" w:type="dxa"/>
              <w:left w:w="100" w:type="dxa"/>
              <w:bottom w:w="60" w:type="dxa"/>
              <w:right w:w="100" w:type="dxa"/>
            </w:tcMar>
            <w:vAlign w:val="bottom"/>
          </w:tcPr>
          <w:p w14:paraId="2FEB7416"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w:t>
            </w:r>
          </w:p>
        </w:tc>
        <w:tc>
          <w:tcPr>
            <w:tcW w:w="1151" w:type="pct"/>
            <w:vAlign w:val="bottom"/>
          </w:tcPr>
          <w:p w14:paraId="76D143D5" w14:textId="77777777" w:rsidR="00DE7422" w:rsidRPr="00DE7422" w:rsidRDefault="00DE7422" w:rsidP="00DE7422">
            <w:pPr>
              <w:widowControl w:val="0"/>
              <w:autoSpaceDE w:val="0"/>
              <w:autoSpaceDN w:val="0"/>
              <w:adjustRightInd w:val="0"/>
              <w:rPr>
                <w:noProof w:val="0"/>
                <w:lang w:val="ro-MD"/>
              </w:rPr>
            </w:pPr>
            <w:r w:rsidRPr="00DE7422">
              <w:rPr>
                <w:noProof w:val="0"/>
                <w:lang w:val="ro-MD"/>
              </w:rPr>
              <w:t>δ(km</w:t>
            </w:r>
            <w:r w:rsidRPr="00DE7422">
              <w:rPr>
                <w:noProof w:val="0"/>
                <w:vertAlign w:val="superscript"/>
                <w:lang w:val="ro-MD"/>
              </w:rPr>
              <w:t>-1</w:t>
            </w:r>
            <w:r w:rsidRPr="00DE7422">
              <w:rPr>
                <w:noProof w:val="0"/>
                <w:lang w:val="ro-MD"/>
              </w:rPr>
              <w:t>)</w:t>
            </w:r>
          </w:p>
        </w:tc>
        <w:tc>
          <w:tcPr>
            <w:tcW w:w="3693" w:type="pct"/>
            <w:tcMar>
              <w:top w:w="60" w:type="dxa"/>
              <w:left w:w="100" w:type="dxa"/>
              <w:bottom w:w="60" w:type="dxa"/>
              <w:right w:w="100" w:type="dxa"/>
            </w:tcMar>
            <w:vAlign w:val="bottom"/>
          </w:tcPr>
          <w:p w14:paraId="55244C65" w14:textId="77777777" w:rsidR="00DE7422" w:rsidRPr="00DE7422" w:rsidRDefault="00DE7422" w:rsidP="00DE7422">
            <w:pPr>
              <w:widowControl w:val="0"/>
              <w:autoSpaceDE w:val="0"/>
              <w:autoSpaceDN w:val="0"/>
              <w:adjustRightInd w:val="0"/>
              <w:rPr>
                <w:rFonts w:eastAsia="CIDFont+F1"/>
                <w:noProof w:val="0"/>
                <w:lang w:val="ro-MD"/>
              </w:rPr>
            </w:pPr>
            <w:r w:rsidRPr="00DE7422">
              <w:rPr>
                <w:noProof w:val="0"/>
                <w:lang w:val="ro-MD" w:bidi="en-US"/>
              </w:rPr>
              <w:t>Minimum 0,2</w:t>
            </w:r>
          </w:p>
        </w:tc>
      </w:tr>
      <w:tr w:rsidR="00DE7422" w:rsidRPr="00DE7422" w14:paraId="5D3EA414" w14:textId="77777777" w:rsidTr="001950A6">
        <w:tc>
          <w:tcPr>
            <w:tcW w:w="156" w:type="pct"/>
            <w:tcMar>
              <w:top w:w="60" w:type="dxa"/>
              <w:left w:w="100" w:type="dxa"/>
              <w:bottom w:w="60" w:type="dxa"/>
              <w:right w:w="100" w:type="dxa"/>
            </w:tcMar>
            <w:vAlign w:val="bottom"/>
          </w:tcPr>
          <w:p w14:paraId="78ADC447"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w:t>
            </w:r>
          </w:p>
        </w:tc>
        <w:tc>
          <w:tcPr>
            <w:tcW w:w="1151" w:type="pct"/>
            <w:vAlign w:val="bottom"/>
          </w:tcPr>
          <w:p w14:paraId="3D4FCF01" w14:textId="77777777" w:rsidR="00DE7422" w:rsidRPr="00DE7422" w:rsidRDefault="00DE7422" w:rsidP="00DE7422">
            <w:pPr>
              <w:widowControl w:val="0"/>
              <w:autoSpaceDE w:val="0"/>
              <w:autoSpaceDN w:val="0"/>
              <w:adjustRightInd w:val="0"/>
              <w:rPr>
                <w:noProof w:val="0"/>
                <w:lang w:val="ro-MD"/>
              </w:rPr>
            </w:pPr>
            <w:proofErr w:type="spellStart"/>
            <w:r w:rsidRPr="00DE7422">
              <w:rPr>
                <w:noProof w:val="0"/>
                <w:lang w:val="ro-MD" w:bidi="en-US"/>
              </w:rPr>
              <w:t>Probability</w:t>
            </w:r>
            <w:proofErr w:type="spellEnd"/>
          </w:p>
        </w:tc>
        <w:tc>
          <w:tcPr>
            <w:tcW w:w="3693" w:type="pct"/>
            <w:tcMar>
              <w:top w:w="60" w:type="dxa"/>
              <w:left w:w="100" w:type="dxa"/>
              <w:bottom w:w="60" w:type="dxa"/>
              <w:right w:w="100" w:type="dxa"/>
            </w:tcMar>
            <w:vAlign w:val="bottom"/>
          </w:tcPr>
          <w:p w14:paraId="39C532E7" w14:textId="77777777" w:rsidR="00DE7422" w:rsidRPr="00DE7422" w:rsidRDefault="00DE7422" w:rsidP="00DE7422">
            <w:pPr>
              <w:widowControl w:val="0"/>
              <w:autoSpaceDE w:val="0"/>
              <w:autoSpaceDN w:val="0"/>
              <w:adjustRightInd w:val="0"/>
              <w:rPr>
                <w:rFonts w:eastAsia="CIDFont+F1"/>
                <w:noProof w:val="0"/>
                <w:lang w:val="ro-MD"/>
              </w:rPr>
            </w:pPr>
            <w:r w:rsidRPr="00DE7422">
              <w:rPr>
                <w:noProof w:val="0"/>
                <w:lang w:val="ro-MD" w:bidi="en-US"/>
              </w:rPr>
              <w:t>50 %</w:t>
            </w:r>
          </w:p>
        </w:tc>
      </w:tr>
      <w:tr w:rsidR="00DE7422" w:rsidRPr="00DE7422" w14:paraId="0A458086" w14:textId="77777777" w:rsidTr="001950A6">
        <w:tc>
          <w:tcPr>
            <w:tcW w:w="156" w:type="pct"/>
            <w:tcMar>
              <w:top w:w="60" w:type="dxa"/>
              <w:left w:w="100" w:type="dxa"/>
              <w:bottom w:w="60" w:type="dxa"/>
              <w:right w:w="100" w:type="dxa"/>
            </w:tcMar>
            <w:vAlign w:val="bottom"/>
          </w:tcPr>
          <w:p w14:paraId="47297D24"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w:t>
            </w:r>
          </w:p>
        </w:tc>
        <w:tc>
          <w:tcPr>
            <w:tcW w:w="1151" w:type="pct"/>
            <w:vAlign w:val="bottom"/>
          </w:tcPr>
          <w:p w14:paraId="1DB29ACF" w14:textId="77777777" w:rsidR="00DE7422" w:rsidRPr="00DE7422" w:rsidRDefault="00DE7422" w:rsidP="00DE7422">
            <w:pPr>
              <w:widowControl w:val="0"/>
              <w:autoSpaceDE w:val="0"/>
              <w:autoSpaceDN w:val="0"/>
              <w:adjustRightInd w:val="0"/>
              <w:rPr>
                <w:noProof w:val="0"/>
                <w:lang w:val="ro-MD"/>
              </w:rPr>
            </w:pPr>
            <w:r w:rsidRPr="00DE7422">
              <w:rPr>
                <w:noProof w:val="0"/>
                <w:lang w:val="ro-MD" w:bidi="en-US"/>
              </w:rPr>
              <w:t xml:space="preserve">Background </w:t>
            </w:r>
            <w:proofErr w:type="spellStart"/>
            <w:r w:rsidRPr="00DE7422">
              <w:rPr>
                <w:noProof w:val="0"/>
                <w:lang w:val="ro-MD" w:bidi="en-US"/>
              </w:rPr>
              <w:t>temperature</w:t>
            </w:r>
            <w:proofErr w:type="spellEnd"/>
          </w:p>
        </w:tc>
        <w:tc>
          <w:tcPr>
            <w:tcW w:w="3693" w:type="pct"/>
            <w:tcMar>
              <w:top w:w="60" w:type="dxa"/>
              <w:left w:w="100" w:type="dxa"/>
              <w:bottom w:w="60" w:type="dxa"/>
              <w:right w:w="100" w:type="dxa"/>
            </w:tcMar>
            <w:vAlign w:val="bottom"/>
          </w:tcPr>
          <w:p w14:paraId="67E9AAAC" w14:textId="77777777" w:rsidR="00DE7422" w:rsidRPr="00DE7422" w:rsidRDefault="00DE7422" w:rsidP="00DE7422">
            <w:pPr>
              <w:widowControl w:val="0"/>
              <w:autoSpaceDE w:val="0"/>
              <w:autoSpaceDN w:val="0"/>
              <w:adjustRightInd w:val="0"/>
              <w:rPr>
                <w:rFonts w:eastAsia="CIDFont+F1"/>
                <w:noProof w:val="0"/>
                <w:lang w:val="ro-MD"/>
              </w:rPr>
            </w:pPr>
            <w:r w:rsidRPr="00DE7422">
              <w:rPr>
                <w:b/>
                <w:bCs/>
                <w:noProof w:val="0"/>
                <w:lang w:val="ro-MD" w:bidi="en-US"/>
              </w:rPr>
              <w:t>≤</w:t>
            </w:r>
            <w:r w:rsidRPr="00DE7422">
              <w:rPr>
                <w:noProof w:val="0"/>
                <w:lang w:val="ro-MD" w:bidi="en-US"/>
              </w:rPr>
              <w:t xml:space="preserve"> 288 K</w:t>
            </w:r>
          </w:p>
        </w:tc>
      </w:tr>
    </w:tbl>
    <w:p w14:paraId="276047B5" w14:textId="77777777" w:rsidR="00DE7422" w:rsidRPr="00DE7422" w:rsidRDefault="00DE7422" w:rsidP="00DE7422">
      <w:pPr>
        <w:widowControl w:val="0"/>
        <w:autoSpaceDE w:val="0"/>
        <w:autoSpaceDN w:val="0"/>
        <w:adjustRightInd w:val="0"/>
        <w:rPr>
          <w:noProof w:val="0"/>
          <w:vanish/>
          <w:sz w:val="20"/>
          <w:szCs w:val="20"/>
          <w:lang w:val="en-US"/>
        </w:rPr>
      </w:pPr>
    </w:p>
    <w:tbl>
      <w:tblPr>
        <w:tblW w:w="5126" w:type="pct"/>
        <w:tblInd w:w="-132" w:type="dxa"/>
        <w:tblCellMar>
          <w:left w:w="10" w:type="dxa"/>
          <w:right w:w="10" w:type="dxa"/>
        </w:tblCellMar>
        <w:tblLook w:val="0000" w:firstRow="0" w:lastRow="0" w:firstColumn="0" w:lastColumn="0" w:noHBand="0" w:noVBand="0"/>
      </w:tblPr>
      <w:tblGrid>
        <w:gridCol w:w="2628"/>
        <w:gridCol w:w="7358"/>
      </w:tblGrid>
      <w:tr w:rsidR="00DE7422" w:rsidRPr="00DE7422" w14:paraId="5DE440EF" w14:textId="77777777" w:rsidTr="001950A6">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33ABB8FB" w14:textId="77777777" w:rsidR="00DE7422" w:rsidRPr="00DE7422" w:rsidRDefault="00DE7422" w:rsidP="00DE7422">
            <w:pPr>
              <w:widowControl w:val="0"/>
              <w:jc w:val="center"/>
              <w:rPr>
                <w:noProof w:val="0"/>
                <w:sz w:val="20"/>
                <w:szCs w:val="20"/>
                <w:lang w:val="ro-MD" w:eastAsia="ru-MD"/>
              </w:rPr>
            </w:pPr>
            <w:proofErr w:type="spellStart"/>
            <w:r w:rsidRPr="00DE7422">
              <w:rPr>
                <w:b/>
                <w:bCs/>
                <w:noProof w:val="0"/>
                <w:sz w:val="20"/>
                <w:szCs w:val="20"/>
                <w:lang w:val="ro-MD" w:eastAsia="ru-MD"/>
              </w:rPr>
              <w:t>Day</w:t>
            </w:r>
            <w:proofErr w:type="spellEnd"/>
            <w:r w:rsidRPr="00DE7422">
              <w:rPr>
                <w:b/>
                <w:bCs/>
                <w:noProof w:val="0"/>
                <w:sz w:val="20"/>
                <w:szCs w:val="20"/>
                <w:lang w:val="ro-MD" w:eastAsia="ru-MD"/>
              </w:rPr>
              <w:t>/</w:t>
            </w:r>
            <w:proofErr w:type="spellStart"/>
            <w:r w:rsidRPr="00DE7422">
              <w:rPr>
                <w:b/>
                <w:bCs/>
                <w:noProof w:val="0"/>
                <w:sz w:val="20"/>
                <w:szCs w:val="20"/>
                <w:lang w:val="ro-MD" w:eastAsia="ru-MD"/>
              </w:rPr>
              <w:t>Night</w:t>
            </w:r>
            <w:proofErr w:type="spellEnd"/>
            <w:r w:rsidRPr="00DE7422">
              <w:rPr>
                <w:b/>
                <w:bCs/>
                <w:noProof w:val="0"/>
                <w:sz w:val="20"/>
                <w:szCs w:val="20"/>
                <w:lang w:val="ro-MD" w:eastAsia="ru-MD"/>
              </w:rPr>
              <w:t xml:space="preserve"> Camera</w:t>
            </w:r>
          </w:p>
        </w:tc>
      </w:tr>
      <w:tr w:rsidR="00DE7422" w:rsidRPr="00DE7422" w14:paraId="0746909A" w14:textId="77777777" w:rsidTr="001950A6">
        <w:trPr>
          <w:trHeight w:hRule="exact" w:val="312"/>
        </w:trPr>
        <w:tc>
          <w:tcPr>
            <w:tcW w:w="1316" w:type="pct"/>
            <w:tcBorders>
              <w:top w:val="single" w:sz="4" w:space="0" w:color="auto"/>
              <w:left w:val="single" w:sz="4" w:space="0" w:color="auto"/>
            </w:tcBorders>
            <w:vAlign w:val="bottom"/>
          </w:tcPr>
          <w:p w14:paraId="189C032B" w14:textId="77777777" w:rsidR="00DE7422" w:rsidRPr="00DE7422" w:rsidRDefault="00DE7422" w:rsidP="00DE7422">
            <w:pPr>
              <w:widowControl w:val="0"/>
              <w:jc w:val="center"/>
              <w:rPr>
                <w:noProof w:val="0"/>
                <w:sz w:val="20"/>
                <w:szCs w:val="20"/>
                <w:lang w:val="ro-MD" w:eastAsia="ru-MD"/>
              </w:rPr>
            </w:pPr>
            <w:proofErr w:type="spellStart"/>
            <w:r w:rsidRPr="00DE7422">
              <w:rPr>
                <w:rFonts w:eastAsia="Courier New"/>
                <w:noProof w:val="0"/>
                <w:sz w:val="20"/>
                <w:szCs w:val="20"/>
                <w:lang w:val="ro-MD" w:eastAsia="ru-MD"/>
              </w:rPr>
              <w:t>Sensor</w:t>
            </w:r>
            <w:proofErr w:type="spellEnd"/>
          </w:p>
        </w:tc>
        <w:tc>
          <w:tcPr>
            <w:tcW w:w="3684" w:type="pct"/>
            <w:tcBorders>
              <w:top w:val="single" w:sz="4" w:space="0" w:color="auto"/>
              <w:left w:val="single" w:sz="4" w:space="0" w:color="auto"/>
              <w:right w:val="single" w:sz="4" w:space="0" w:color="auto"/>
            </w:tcBorders>
            <w:vAlign w:val="bottom"/>
          </w:tcPr>
          <w:p w14:paraId="34324324" w14:textId="77777777" w:rsidR="00DE7422" w:rsidRPr="00DE7422" w:rsidRDefault="00DE7422" w:rsidP="00DE7422">
            <w:pPr>
              <w:widowControl w:val="0"/>
              <w:rPr>
                <w:noProof w:val="0"/>
                <w:sz w:val="20"/>
                <w:szCs w:val="20"/>
                <w:lang w:val="ro-MD" w:eastAsia="ru-MD"/>
              </w:rPr>
            </w:pPr>
            <w:r w:rsidRPr="00DE7422">
              <w:rPr>
                <w:rFonts w:eastAsia="CIDFont+F1"/>
                <w:noProof w:val="0"/>
                <w:sz w:val="20"/>
                <w:szCs w:val="20"/>
                <w:lang w:val="ro-MD" w:eastAsia="ru-MD"/>
              </w:rPr>
              <w:t xml:space="preserve">Minimum 1/1.8'' CMOS </w:t>
            </w:r>
            <w:proofErr w:type="spellStart"/>
            <w:r w:rsidRPr="00DE7422">
              <w:rPr>
                <w:rFonts w:eastAsia="CIDFont+F1"/>
                <w:noProof w:val="0"/>
                <w:sz w:val="20"/>
                <w:szCs w:val="20"/>
                <w:lang w:val="ro-MD" w:eastAsia="ru-MD"/>
              </w:rPr>
              <w:t>sensor</w:t>
            </w:r>
            <w:proofErr w:type="spellEnd"/>
          </w:p>
        </w:tc>
      </w:tr>
      <w:tr w:rsidR="00DE7422" w:rsidRPr="00DE7422" w14:paraId="4A3482CB" w14:textId="77777777" w:rsidTr="001950A6">
        <w:trPr>
          <w:trHeight w:hRule="exact" w:val="307"/>
        </w:trPr>
        <w:tc>
          <w:tcPr>
            <w:tcW w:w="1316" w:type="pct"/>
            <w:tcBorders>
              <w:top w:val="single" w:sz="4" w:space="0" w:color="auto"/>
              <w:left w:val="single" w:sz="4" w:space="0" w:color="auto"/>
            </w:tcBorders>
            <w:vAlign w:val="bottom"/>
          </w:tcPr>
          <w:p w14:paraId="3926133A" w14:textId="77777777" w:rsidR="00DE7422" w:rsidRPr="00DE7422" w:rsidRDefault="00DE7422" w:rsidP="00DE7422">
            <w:pPr>
              <w:widowControl w:val="0"/>
              <w:jc w:val="center"/>
              <w:rPr>
                <w:noProof w:val="0"/>
                <w:sz w:val="20"/>
                <w:szCs w:val="20"/>
                <w:lang w:val="ro-MD" w:eastAsia="ru-MD"/>
              </w:rPr>
            </w:pPr>
            <w:proofErr w:type="spellStart"/>
            <w:r w:rsidRPr="00DE7422">
              <w:rPr>
                <w:rFonts w:eastAsia="Courier New"/>
                <w:noProof w:val="0"/>
                <w:sz w:val="20"/>
                <w:szCs w:val="20"/>
                <w:lang w:val="ro-MD" w:eastAsia="ru-MD"/>
              </w:rPr>
              <w:t>Resolution</w:t>
            </w:r>
            <w:proofErr w:type="spellEnd"/>
          </w:p>
        </w:tc>
        <w:tc>
          <w:tcPr>
            <w:tcW w:w="3684" w:type="pct"/>
            <w:tcBorders>
              <w:top w:val="single" w:sz="4" w:space="0" w:color="auto"/>
              <w:left w:val="single" w:sz="4" w:space="0" w:color="auto"/>
              <w:right w:val="single" w:sz="4" w:space="0" w:color="auto"/>
            </w:tcBorders>
            <w:vAlign w:val="bottom"/>
          </w:tcPr>
          <w:p w14:paraId="04BC6327" w14:textId="77777777" w:rsidR="00DE7422" w:rsidRPr="00DE7422" w:rsidRDefault="00DE7422" w:rsidP="00DE7422">
            <w:pPr>
              <w:widowControl w:val="0"/>
              <w:rPr>
                <w:noProof w:val="0"/>
                <w:sz w:val="20"/>
                <w:szCs w:val="20"/>
                <w:lang w:val="ro-MD" w:eastAsia="ru-MD"/>
              </w:rPr>
            </w:pPr>
            <w:r w:rsidRPr="00DE7422">
              <w:rPr>
                <w:rFonts w:eastAsia="Courier New"/>
                <w:noProof w:val="0"/>
                <w:sz w:val="20"/>
                <w:szCs w:val="20"/>
                <w:lang w:val="ro-MD" w:eastAsia="ru-MD"/>
              </w:rPr>
              <w:t>Minimum 1920x 1080</w:t>
            </w:r>
          </w:p>
        </w:tc>
      </w:tr>
      <w:tr w:rsidR="00DE7422" w:rsidRPr="00DE7422" w14:paraId="3FDC513B" w14:textId="77777777" w:rsidTr="001950A6">
        <w:trPr>
          <w:trHeight w:hRule="exact" w:val="347"/>
        </w:trPr>
        <w:tc>
          <w:tcPr>
            <w:tcW w:w="1316" w:type="pct"/>
            <w:tcBorders>
              <w:top w:val="single" w:sz="4" w:space="0" w:color="auto"/>
              <w:left w:val="single" w:sz="4" w:space="0" w:color="auto"/>
            </w:tcBorders>
            <w:vAlign w:val="bottom"/>
          </w:tcPr>
          <w:p w14:paraId="5B8A855A" w14:textId="77777777" w:rsidR="00DE7422" w:rsidRPr="00DE7422" w:rsidRDefault="00DE7422" w:rsidP="00DE7422">
            <w:pPr>
              <w:widowControl w:val="0"/>
              <w:ind w:left="-142" w:firstLine="142"/>
              <w:jc w:val="center"/>
              <w:rPr>
                <w:noProof w:val="0"/>
                <w:sz w:val="20"/>
                <w:szCs w:val="20"/>
                <w:lang w:val="ro-MD" w:eastAsia="ru-MD"/>
              </w:rPr>
            </w:pPr>
            <w:proofErr w:type="spellStart"/>
            <w:r w:rsidRPr="00DE7422">
              <w:rPr>
                <w:rFonts w:eastAsia="Courier New"/>
                <w:noProof w:val="0"/>
                <w:sz w:val="20"/>
                <w:szCs w:val="20"/>
                <w:lang w:val="ro-MD" w:eastAsia="ru-MD"/>
              </w:rPr>
              <w:t>Sensitivity</w:t>
            </w:r>
            <w:proofErr w:type="spellEnd"/>
          </w:p>
        </w:tc>
        <w:tc>
          <w:tcPr>
            <w:tcW w:w="3684" w:type="pct"/>
            <w:tcBorders>
              <w:top w:val="single" w:sz="4" w:space="0" w:color="auto"/>
              <w:left w:val="single" w:sz="4" w:space="0" w:color="auto"/>
              <w:right w:val="single" w:sz="4" w:space="0" w:color="auto"/>
            </w:tcBorders>
            <w:vAlign w:val="bottom"/>
          </w:tcPr>
          <w:p w14:paraId="6C2AC534" w14:textId="77777777" w:rsidR="00DE7422" w:rsidRPr="00DE7422" w:rsidRDefault="00DE7422" w:rsidP="00DE7422">
            <w:pPr>
              <w:widowControl w:val="0"/>
              <w:rPr>
                <w:noProof w:val="0"/>
                <w:sz w:val="20"/>
                <w:szCs w:val="20"/>
                <w:lang w:val="ro-MD" w:eastAsia="ru-MD"/>
              </w:rPr>
            </w:pPr>
            <w:proofErr w:type="spellStart"/>
            <w:r w:rsidRPr="00DE7422">
              <w:rPr>
                <w:rFonts w:eastAsia="CIDFont+F1"/>
                <w:noProof w:val="0"/>
                <w:sz w:val="20"/>
                <w:szCs w:val="20"/>
                <w:lang w:val="ro-MD"/>
              </w:rPr>
              <w:t>Colour</w:t>
            </w:r>
            <w:proofErr w:type="spellEnd"/>
            <w:r w:rsidRPr="00DE7422">
              <w:rPr>
                <w:rFonts w:eastAsia="CIDFont+F1"/>
                <w:noProof w:val="0"/>
                <w:sz w:val="20"/>
                <w:szCs w:val="20"/>
                <w:lang w:val="ro-MD"/>
              </w:rPr>
              <w:t xml:space="preserve"> 0.001 Lux @ (F1.5, 25 </w:t>
            </w:r>
            <w:proofErr w:type="spellStart"/>
            <w:r w:rsidRPr="00DE7422">
              <w:rPr>
                <w:rFonts w:eastAsia="CIDFont+F1"/>
                <w:noProof w:val="0"/>
                <w:sz w:val="20"/>
                <w:szCs w:val="20"/>
                <w:lang w:val="ro-MD"/>
              </w:rPr>
              <w:t>fps</w:t>
            </w:r>
            <w:proofErr w:type="spellEnd"/>
            <w:r w:rsidRPr="00DE7422">
              <w:rPr>
                <w:rFonts w:eastAsia="CIDFont+F1"/>
                <w:noProof w:val="0"/>
                <w:sz w:val="20"/>
                <w:szCs w:val="20"/>
                <w:lang w:val="ro-MD"/>
              </w:rPr>
              <w:t xml:space="preserve">); B&amp;W 0.00005 Lux @ (F1.5, 25 </w:t>
            </w:r>
            <w:proofErr w:type="spellStart"/>
            <w:r w:rsidRPr="00DE7422">
              <w:rPr>
                <w:rFonts w:eastAsia="CIDFont+F1"/>
                <w:noProof w:val="0"/>
                <w:sz w:val="20"/>
                <w:szCs w:val="20"/>
                <w:lang w:val="ro-MD"/>
              </w:rPr>
              <w:t>fps</w:t>
            </w:r>
            <w:proofErr w:type="spellEnd"/>
            <w:r w:rsidRPr="00DE7422">
              <w:rPr>
                <w:rFonts w:eastAsia="CIDFont+F1"/>
                <w:noProof w:val="0"/>
                <w:sz w:val="20"/>
                <w:szCs w:val="20"/>
                <w:lang w:val="ro-MD"/>
              </w:rPr>
              <w:t>);</w:t>
            </w:r>
          </w:p>
        </w:tc>
      </w:tr>
      <w:tr w:rsidR="00DE7422" w:rsidRPr="00DE7422" w14:paraId="43892E74" w14:textId="77777777" w:rsidTr="001950A6">
        <w:trPr>
          <w:trHeight w:hRule="exact" w:val="347"/>
        </w:trPr>
        <w:tc>
          <w:tcPr>
            <w:tcW w:w="1316" w:type="pct"/>
            <w:tcBorders>
              <w:top w:val="single" w:sz="4" w:space="0" w:color="auto"/>
              <w:left w:val="single" w:sz="4" w:space="0" w:color="auto"/>
            </w:tcBorders>
            <w:vAlign w:val="bottom"/>
          </w:tcPr>
          <w:p w14:paraId="0225094C" w14:textId="77777777" w:rsidR="00DE7422" w:rsidRPr="00DE7422" w:rsidRDefault="00DE7422" w:rsidP="00DE7422">
            <w:pPr>
              <w:widowControl w:val="0"/>
              <w:ind w:left="-142" w:firstLine="142"/>
              <w:jc w:val="center"/>
              <w:rPr>
                <w:rFonts w:eastAsia="Courier New"/>
                <w:noProof w:val="0"/>
                <w:sz w:val="20"/>
                <w:szCs w:val="20"/>
                <w:lang w:val="ro-MD" w:eastAsia="ru-MD"/>
              </w:rPr>
            </w:pPr>
            <w:r w:rsidRPr="00DE7422">
              <w:rPr>
                <w:rFonts w:eastAsia="Courier New"/>
                <w:noProof w:val="0"/>
                <w:sz w:val="20"/>
                <w:szCs w:val="20"/>
                <w:lang w:val="ro-MD" w:eastAsia="ru-MD"/>
              </w:rPr>
              <w:t xml:space="preserve">Focal </w:t>
            </w:r>
            <w:proofErr w:type="spellStart"/>
            <w:r w:rsidRPr="00DE7422">
              <w:rPr>
                <w:rFonts w:eastAsia="Courier New"/>
                <w:noProof w:val="0"/>
                <w:sz w:val="20"/>
                <w:szCs w:val="20"/>
                <w:lang w:val="ro-MD" w:eastAsia="ru-MD"/>
              </w:rPr>
              <w:t>length</w:t>
            </w:r>
            <w:proofErr w:type="spellEnd"/>
          </w:p>
        </w:tc>
        <w:tc>
          <w:tcPr>
            <w:tcW w:w="3684" w:type="pct"/>
            <w:tcBorders>
              <w:top w:val="single" w:sz="4" w:space="0" w:color="auto"/>
              <w:left w:val="single" w:sz="4" w:space="0" w:color="auto"/>
              <w:right w:val="single" w:sz="4" w:space="0" w:color="auto"/>
            </w:tcBorders>
            <w:vAlign w:val="bottom"/>
          </w:tcPr>
          <w:p w14:paraId="61E25950" w14:textId="77777777" w:rsidR="00DE7422" w:rsidRPr="00DE7422" w:rsidRDefault="00DE7422" w:rsidP="00DE7422">
            <w:pPr>
              <w:widowControl w:val="0"/>
              <w:rPr>
                <w:rFonts w:eastAsia="CIDFont+F1"/>
                <w:noProof w:val="0"/>
                <w:sz w:val="20"/>
                <w:szCs w:val="20"/>
                <w:lang w:val="ro-MD"/>
              </w:rPr>
            </w:pPr>
            <w:r w:rsidRPr="00DE7422">
              <w:rPr>
                <w:rFonts w:eastAsia="CIDFont+F1"/>
                <w:noProof w:val="0"/>
                <w:sz w:val="20"/>
                <w:szCs w:val="20"/>
                <w:lang w:val="ro-MD"/>
              </w:rPr>
              <w:t xml:space="preserve">At </w:t>
            </w:r>
            <w:proofErr w:type="spellStart"/>
            <w:r w:rsidRPr="00DE7422">
              <w:rPr>
                <w:rFonts w:eastAsia="CIDFont+F1"/>
                <w:noProof w:val="0"/>
                <w:sz w:val="20"/>
                <w:szCs w:val="20"/>
                <w:lang w:val="ro-MD"/>
              </w:rPr>
              <w:t>least</w:t>
            </w:r>
            <w:proofErr w:type="spellEnd"/>
            <w:r w:rsidRPr="00DE7422">
              <w:rPr>
                <w:rFonts w:eastAsia="CIDFont+F1"/>
                <w:noProof w:val="0"/>
                <w:sz w:val="20"/>
                <w:szCs w:val="20"/>
                <w:lang w:val="ro-MD"/>
              </w:rPr>
              <w:t xml:space="preserve"> 6.5 </w:t>
            </w:r>
            <w:proofErr w:type="spellStart"/>
            <w:r w:rsidRPr="00DE7422">
              <w:rPr>
                <w:rFonts w:eastAsia="CIDFont+F1"/>
                <w:noProof w:val="0"/>
                <w:sz w:val="20"/>
                <w:szCs w:val="20"/>
                <w:lang w:val="ro-MD"/>
              </w:rPr>
              <w:t>to</w:t>
            </w:r>
            <w:proofErr w:type="spellEnd"/>
            <w:r w:rsidRPr="00DE7422">
              <w:rPr>
                <w:rFonts w:eastAsia="CIDFont+F1"/>
                <w:noProof w:val="0"/>
                <w:sz w:val="20"/>
                <w:szCs w:val="20"/>
                <w:lang w:val="ro-MD"/>
              </w:rPr>
              <w:t xml:space="preserve"> 240 mm</w:t>
            </w:r>
          </w:p>
        </w:tc>
      </w:tr>
      <w:tr w:rsidR="00DE7422" w:rsidRPr="00DE7422" w14:paraId="04203272" w14:textId="77777777" w:rsidTr="001950A6">
        <w:trPr>
          <w:trHeight w:hRule="exact" w:val="312"/>
        </w:trPr>
        <w:tc>
          <w:tcPr>
            <w:tcW w:w="1316" w:type="pct"/>
            <w:tcBorders>
              <w:top w:val="single" w:sz="4" w:space="0" w:color="auto"/>
              <w:left w:val="single" w:sz="4" w:space="0" w:color="auto"/>
            </w:tcBorders>
            <w:vAlign w:val="bottom"/>
          </w:tcPr>
          <w:p w14:paraId="00C7E133" w14:textId="77777777" w:rsidR="00DE7422" w:rsidRPr="00DE7422" w:rsidRDefault="00DE7422" w:rsidP="00DE7422">
            <w:pPr>
              <w:widowControl w:val="0"/>
              <w:jc w:val="center"/>
              <w:rPr>
                <w:noProof w:val="0"/>
                <w:sz w:val="20"/>
                <w:szCs w:val="20"/>
                <w:lang w:val="ro-MD" w:eastAsia="ru-MD"/>
              </w:rPr>
            </w:pPr>
            <w:proofErr w:type="spellStart"/>
            <w:r w:rsidRPr="00DE7422">
              <w:rPr>
                <w:rFonts w:eastAsia="Courier New"/>
                <w:noProof w:val="0"/>
                <w:sz w:val="20"/>
                <w:szCs w:val="20"/>
                <w:lang w:val="ro-MD" w:eastAsia="ru-MD"/>
              </w:rPr>
              <w:t>Horizontal</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FoV</w:t>
            </w:r>
            <w:proofErr w:type="spellEnd"/>
          </w:p>
        </w:tc>
        <w:tc>
          <w:tcPr>
            <w:tcW w:w="3684" w:type="pct"/>
            <w:tcBorders>
              <w:top w:val="single" w:sz="4" w:space="0" w:color="auto"/>
              <w:left w:val="single" w:sz="4" w:space="0" w:color="auto"/>
              <w:right w:val="single" w:sz="4" w:space="0" w:color="auto"/>
            </w:tcBorders>
            <w:vAlign w:val="bottom"/>
          </w:tcPr>
          <w:p w14:paraId="0F1718D4" w14:textId="77777777" w:rsidR="00DE7422" w:rsidRPr="00DE7422" w:rsidRDefault="00DE7422" w:rsidP="00DE7422">
            <w:pPr>
              <w:widowControl w:val="0"/>
              <w:rPr>
                <w:noProof w:val="0"/>
                <w:sz w:val="20"/>
                <w:szCs w:val="20"/>
                <w:lang w:val="ro-MD" w:eastAsia="ru-MD"/>
              </w:rPr>
            </w:pPr>
            <w:r w:rsidRPr="00DE7422">
              <w:rPr>
                <w:rFonts w:eastAsia="Courier New"/>
                <w:noProof w:val="0"/>
                <w:sz w:val="20"/>
                <w:szCs w:val="20"/>
                <w:lang w:val="ro-MD" w:eastAsia="ru-MD"/>
              </w:rPr>
              <w:t xml:space="preserve">60° </w:t>
            </w:r>
            <w:proofErr w:type="spellStart"/>
            <w:r w:rsidRPr="00DE7422">
              <w:rPr>
                <w:rFonts w:eastAsia="Courier New"/>
                <w:noProof w:val="0"/>
                <w:sz w:val="20"/>
                <w:szCs w:val="20"/>
                <w:lang w:val="ro-MD" w:eastAsia="ru-MD"/>
              </w:rPr>
              <w:t>to</w:t>
            </w:r>
            <w:proofErr w:type="spellEnd"/>
            <w:r w:rsidRPr="00DE7422">
              <w:rPr>
                <w:rFonts w:eastAsia="Courier New"/>
                <w:noProof w:val="0"/>
                <w:sz w:val="20"/>
                <w:szCs w:val="20"/>
                <w:lang w:val="ro-MD" w:eastAsia="ru-MD"/>
              </w:rPr>
              <w:t xml:space="preserve"> 2.4°</w:t>
            </w:r>
          </w:p>
        </w:tc>
      </w:tr>
      <w:tr w:rsidR="00DE7422" w:rsidRPr="00DE7422" w14:paraId="65834196" w14:textId="77777777" w:rsidTr="001950A6">
        <w:trPr>
          <w:trHeight w:hRule="exact" w:val="307"/>
        </w:trPr>
        <w:tc>
          <w:tcPr>
            <w:tcW w:w="1316" w:type="pct"/>
            <w:tcBorders>
              <w:top w:val="single" w:sz="4" w:space="0" w:color="auto"/>
              <w:left w:val="single" w:sz="4" w:space="0" w:color="auto"/>
            </w:tcBorders>
            <w:vAlign w:val="bottom"/>
          </w:tcPr>
          <w:p w14:paraId="623BEB95" w14:textId="77777777" w:rsidR="00DE7422" w:rsidRPr="00DE7422" w:rsidRDefault="00DE7422" w:rsidP="00DE7422">
            <w:pPr>
              <w:widowControl w:val="0"/>
              <w:jc w:val="center"/>
              <w:rPr>
                <w:noProof w:val="0"/>
                <w:sz w:val="20"/>
                <w:szCs w:val="20"/>
                <w:lang w:val="ro-MD" w:eastAsia="ru-MD"/>
              </w:rPr>
            </w:pPr>
            <w:proofErr w:type="spellStart"/>
            <w:r w:rsidRPr="00DE7422">
              <w:rPr>
                <w:rFonts w:eastAsia="Courier New"/>
                <w:noProof w:val="0"/>
                <w:sz w:val="20"/>
                <w:szCs w:val="20"/>
                <w:lang w:val="ro-MD" w:eastAsia="ru-MD"/>
              </w:rPr>
              <w:t>Continuous</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optical</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zoom</w:t>
            </w:r>
            <w:proofErr w:type="spellEnd"/>
          </w:p>
        </w:tc>
        <w:tc>
          <w:tcPr>
            <w:tcW w:w="3684" w:type="pct"/>
            <w:tcBorders>
              <w:top w:val="single" w:sz="4" w:space="0" w:color="auto"/>
              <w:left w:val="single" w:sz="4" w:space="0" w:color="auto"/>
              <w:right w:val="single" w:sz="4" w:space="0" w:color="auto"/>
            </w:tcBorders>
            <w:vAlign w:val="bottom"/>
          </w:tcPr>
          <w:p w14:paraId="2FC9A31C" w14:textId="77777777" w:rsidR="00DE7422" w:rsidRPr="00DE7422" w:rsidRDefault="00DE7422" w:rsidP="00DE7422">
            <w:pPr>
              <w:widowControl w:val="0"/>
              <w:rPr>
                <w:noProof w:val="0"/>
                <w:sz w:val="20"/>
                <w:szCs w:val="20"/>
                <w:lang w:val="ro-MD" w:eastAsia="ru-MD"/>
              </w:rPr>
            </w:pPr>
            <w:r w:rsidRPr="00DE7422">
              <w:rPr>
                <w:rFonts w:eastAsia="CIDFont+F1"/>
                <w:noProof w:val="0"/>
                <w:sz w:val="20"/>
                <w:szCs w:val="20"/>
                <w:lang w:val="ro-MD" w:eastAsia="ru-MD"/>
              </w:rPr>
              <w:t xml:space="preserve">Yes, </w:t>
            </w:r>
            <w:proofErr w:type="spellStart"/>
            <w:r w:rsidRPr="00DE7422">
              <w:rPr>
                <w:rFonts w:eastAsia="CIDFont+F1"/>
                <w:noProof w:val="0"/>
                <w:sz w:val="20"/>
                <w:szCs w:val="20"/>
                <w:lang w:val="ro-MD" w:eastAsia="ru-MD"/>
              </w:rPr>
              <w:t>up</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35x</w:t>
            </w:r>
          </w:p>
        </w:tc>
      </w:tr>
      <w:tr w:rsidR="00DE7422" w:rsidRPr="00DE7422" w14:paraId="7EE6EEF4" w14:textId="77777777" w:rsidTr="001950A6">
        <w:trPr>
          <w:trHeight w:hRule="exact" w:val="312"/>
        </w:trPr>
        <w:tc>
          <w:tcPr>
            <w:tcW w:w="1316" w:type="pct"/>
            <w:tcBorders>
              <w:top w:val="single" w:sz="4" w:space="0" w:color="auto"/>
              <w:left w:val="single" w:sz="4" w:space="0" w:color="auto"/>
            </w:tcBorders>
            <w:vAlign w:val="bottom"/>
          </w:tcPr>
          <w:p w14:paraId="7777FE37" w14:textId="77777777" w:rsidR="00DE7422" w:rsidRPr="00DE7422" w:rsidRDefault="00DE7422" w:rsidP="00DE7422">
            <w:pPr>
              <w:widowControl w:val="0"/>
              <w:jc w:val="center"/>
              <w:rPr>
                <w:noProof w:val="0"/>
                <w:sz w:val="20"/>
                <w:szCs w:val="20"/>
                <w:lang w:val="ro-MD" w:eastAsia="ru-MD"/>
              </w:rPr>
            </w:pPr>
            <w:r w:rsidRPr="00DE7422">
              <w:rPr>
                <w:rFonts w:eastAsia="Courier New"/>
                <w:noProof w:val="0"/>
                <w:sz w:val="20"/>
                <w:szCs w:val="20"/>
                <w:lang w:val="ro-MD" w:eastAsia="ru-MD"/>
              </w:rPr>
              <w:t xml:space="preserve">Digital </w:t>
            </w:r>
            <w:proofErr w:type="spellStart"/>
            <w:r w:rsidRPr="00DE7422">
              <w:rPr>
                <w:rFonts w:eastAsia="Courier New"/>
                <w:noProof w:val="0"/>
                <w:sz w:val="20"/>
                <w:szCs w:val="20"/>
                <w:lang w:val="ro-MD" w:eastAsia="ru-MD"/>
              </w:rPr>
              <w:t>optical</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zoom</w:t>
            </w:r>
            <w:proofErr w:type="spellEnd"/>
          </w:p>
        </w:tc>
        <w:tc>
          <w:tcPr>
            <w:tcW w:w="3684" w:type="pct"/>
            <w:tcBorders>
              <w:top w:val="single" w:sz="4" w:space="0" w:color="auto"/>
              <w:left w:val="single" w:sz="4" w:space="0" w:color="auto"/>
              <w:right w:val="single" w:sz="4" w:space="0" w:color="auto"/>
            </w:tcBorders>
            <w:vAlign w:val="bottom"/>
          </w:tcPr>
          <w:p w14:paraId="5160854E" w14:textId="77777777" w:rsidR="00DE7422" w:rsidRPr="00DE7422" w:rsidRDefault="00DE7422" w:rsidP="00DE7422">
            <w:pPr>
              <w:widowControl w:val="0"/>
              <w:rPr>
                <w:noProof w:val="0"/>
                <w:sz w:val="20"/>
                <w:szCs w:val="20"/>
                <w:lang w:val="ro-MD" w:eastAsia="ru-MD"/>
              </w:rPr>
            </w:pPr>
            <w:r w:rsidRPr="00DE7422">
              <w:rPr>
                <w:rFonts w:eastAsia="CIDFont+F1"/>
                <w:noProof w:val="0"/>
                <w:sz w:val="20"/>
                <w:szCs w:val="20"/>
                <w:lang w:val="ro-MD" w:eastAsia="ru-MD"/>
              </w:rPr>
              <w:t xml:space="preserve">Yes, </w:t>
            </w:r>
            <w:proofErr w:type="spellStart"/>
            <w:r w:rsidRPr="00DE7422">
              <w:rPr>
                <w:rFonts w:eastAsia="CIDFont+F1"/>
                <w:noProof w:val="0"/>
                <w:sz w:val="20"/>
                <w:szCs w:val="20"/>
                <w:lang w:val="ro-MD" w:eastAsia="ru-MD"/>
              </w:rPr>
              <w:t>up</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8x</w:t>
            </w:r>
          </w:p>
        </w:tc>
      </w:tr>
      <w:tr w:rsidR="00DE7422" w:rsidRPr="00DE7422" w14:paraId="54BA20D3" w14:textId="77777777" w:rsidTr="001950A6">
        <w:trPr>
          <w:trHeight w:hRule="exact" w:val="312"/>
        </w:trPr>
        <w:tc>
          <w:tcPr>
            <w:tcW w:w="1316" w:type="pct"/>
            <w:tcBorders>
              <w:top w:val="single" w:sz="4" w:space="0" w:color="auto"/>
              <w:left w:val="single" w:sz="4" w:space="0" w:color="auto"/>
            </w:tcBorders>
            <w:vAlign w:val="bottom"/>
          </w:tcPr>
          <w:p w14:paraId="7C69FCE0"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ourier New"/>
                <w:noProof w:val="0"/>
                <w:sz w:val="20"/>
                <w:szCs w:val="20"/>
                <w:lang w:val="ro-MD" w:eastAsia="ru-MD"/>
              </w:rPr>
              <w:t>Focus</w:t>
            </w:r>
          </w:p>
        </w:tc>
        <w:tc>
          <w:tcPr>
            <w:tcW w:w="3684" w:type="pct"/>
            <w:tcBorders>
              <w:top w:val="single" w:sz="4" w:space="0" w:color="auto"/>
              <w:left w:val="single" w:sz="4" w:space="0" w:color="auto"/>
              <w:right w:val="single" w:sz="4" w:space="0" w:color="auto"/>
            </w:tcBorders>
            <w:vAlign w:val="bottom"/>
          </w:tcPr>
          <w:p w14:paraId="09170F7F"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Automatic or Manual (</w:t>
            </w:r>
            <w:proofErr w:type="spellStart"/>
            <w:r w:rsidRPr="00DE7422">
              <w:rPr>
                <w:rFonts w:eastAsia="CIDFont+F1"/>
                <w:noProof w:val="0"/>
                <w:sz w:val="20"/>
                <w:szCs w:val="20"/>
                <w:lang w:val="ro-MD" w:eastAsia="ru-MD"/>
              </w:rPr>
              <w:t>remote</w:t>
            </w:r>
            <w:proofErr w:type="spellEnd"/>
            <w:r w:rsidRPr="00DE7422">
              <w:rPr>
                <w:rFonts w:eastAsia="CIDFont+F1"/>
                <w:noProof w:val="0"/>
                <w:sz w:val="20"/>
                <w:szCs w:val="20"/>
                <w:lang w:val="ro-MD" w:eastAsia="ru-MD"/>
              </w:rPr>
              <w:t>)</w:t>
            </w:r>
          </w:p>
        </w:tc>
      </w:tr>
      <w:tr w:rsidR="00DE7422" w:rsidRPr="00DE7422" w14:paraId="5AC8275B" w14:textId="77777777" w:rsidTr="001950A6">
        <w:trPr>
          <w:trHeight w:hRule="exact" w:val="312"/>
        </w:trPr>
        <w:tc>
          <w:tcPr>
            <w:tcW w:w="1316" w:type="pct"/>
            <w:tcBorders>
              <w:top w:val="single" w:sz="4" w:space="0" w:color="auto"/>
              <w:left w:val="single" w:sz="4" w:space="0" w:color="auto"/>
            </w:tcBorders>
            <w:vAlign w:val="bottom"/>
          </w:tcPr>
          <w:p w14:paraId="038A2682"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Image</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stabilization</w:t>
            </w:r>
            <w:proofErr w:type="spellEnd"/>
          </w:p>
        </w:tc>
        <w:tc>
          <w:tcPr>
            <w:tcW w:w="3684" w:type="pct"/>
            <w:tcBorders>
              <w:top w:val="single" w:sz="4" w:space="0" w:color="auto"/>
              <w:left w:val="single" w:sz="4" w:space="0" w:color="auto"/>
              <w:right w:val="single" w:sz="4" w:space="0" w:color="auto"/>
            </w:tcBorders>
            <w:vAlign w:val="bottom"/>
          </w:tcPr>
          <w:p w14:paraId="65F3F342"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Yes</w:t>
            </w:r>
          </w:p>
        </w:tc>
      </w:tr>
      <w:tr w:rsidR="00DE7422" w:rsidRPr="00DE7422" w14:paraId="41D4296F" w14:textId="77777777" w:rsidTr="001950A6">
        <w:trPr>
          <w:trHeight w:hRule="exact" w:val="663"/>
        </w:trPr>
        <w:tc>
          <w:tcPr>
            <w:tcW w:w="1316" w:type="pct"/>
            <w:tcBorders>
              <w:top w:val="single" w:sz="4" w:space="0" w:color="auto"/>
              <w:left w:val="single" w:sz="4" w:space="0" w:color="auto"/>
            </w:tcBorders>
            <w:vAlign w:val="bottom"/>
          </w:tcPr>
          <w:p w14:paraId="4B9ABBFA"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Optical</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filters</w:t>
            </w:r>
            <w:proofErr w:type="spellEnd"/>
          </w:p>
        </w:tc>
        <w:tc>
          <w:tcPr>
            <w:tcW w:w="3684" w:type="pct"/>
            <w:tcBorders>
              <w:top w:val="single" w:sz="4" w:space="0" w:color="auto"/>
              <w:left w:val="single" w:sz="4" w:space="0" w:color="auto"/>
              <w:right w:val="single" w:sz="4" w:space="0" w:color="auto"/>
            </w:tcBorders>
            <w:vAlign w:val="bottom"/>
          </w:tcPr>
          <w:p w14:paraId="0A2A5192" w14:textId="77777777" w:rsidR="00DE7422" w:rsidRPr="00DE7422" w:rsidRDefault="00DE7422" w:rsidP="00DE7422">
            <w:pPr>
              <w:rPr>
                <w:rFonts w:eastAsia="Calibri"/>
                <w:noProof w:val="0"/>
                <w:sz w:val="20"/>
                <w:szCs w:val="20"/>
                <w:lang w:val="ro-MD"/>
              </w:rPr>
            </w:pPr>
            <w:proofErr w:type="spellStart"/>
            <w:r w:rsidRPr="00DE7422">
              <w:rPr>
                <w:rFonts w:eastAsia="Calibri"/>
                <w:noProof w:val="0"/>
                <w:sz w:val="20"/>
                <w:szCs w:val="20"/>
                <w:lang w:val="ro-MD"/>
              </w:rPr>
              <w:t>Colour</w:t>
            </w:r>
            <w:proofErr w:type="spellEnd"/>
            <w:r w:rsidRPr="00DE7422">
              <w:rPr>
                <w:rFonts w:eastAsia="Calibri"/>
                <w:noProof w:val="0"/>
                <w:sz w:val="20"/>
                <w:szCs w:val="20"/>
                <w:lang w:val="ro-MD"/>
              </w:rPr>
              <w:t xml:space="preserve">: IR Cut </w:t>
            </w:r>
            <w:proofErr w:type="spellStart"/>
            <w:r w:rsidRPr="00DE7422">
              <w:rPr>
                <w:rFonts w:eastAsia="Calibri"/>
                <w:noProof w:val="0"/>
                <w:sz w:val="20"/>
                <w:szCs w:val="20"/>
                <w:lang w:val="ro-MD"/>
              </w:rPr>
              <w:t>filter</w:t>
            </w:r>
            <w:proofErr w:type="spellEnd"/>
            <w:r w:rsidRPr="00DE7422">
              <w:rPr>
                <w:rFonts w:eastAsia="Calibri"/>
                <w:noProof w:val="0"/>
                <w:sz w:val="20"/>
                <w:szCs w:val="20"/>
                <w:lang w:val="ro-MD"/>
              </w:rPr>
              <w:t xml:space="preserve"> / B&amp;W: </w:t>
            </w:r>
            <w:proofErr w:type="spellStart"/>
            <w:r w:rsidRPr="00DE7422">
              <w:rPr>
                <w:rFonts w:eastAsia="Calibri"/>
                <w:noProof w:val="0"/>
                <w:sz w:val="20"/>
                <w:szCs w:val="20"/>
                <w:lang w:val="ro-MD"/>
              </w:rPr>
              <w:t>Defog</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Filter</w:t>
            </w:r>
            <w:proofErr w:type="spellEnd"/>
            <w:r w:rsidRPr="00DE7422">
              <w:rPr>
                <w:rFonts w:eastAsia="Calibri"/>
                <w:noProof w:val="0"/>
                <w:sz w:val="20"/>
                <w:szCs w:val="20"/>
                <w:lang w:val="ro-MD"/>
              </w:rPr>
              <w:t xml:space="preserve"> –</w:t>
            </w:r>
          </w:p>
          <w:p w14:paraId="14880929" w14:textId="77777777" w:rsidR="00DE7422" w:rsidRPr="00DE7422" w:rsidRDefault="00DE7422" w:rsidP="00DE7422">
            <w:pPr>
              <w:widowControl w:val="0"/>
              <w:rPr>
                <w:rFonts w:eastAsia="CIDFont+F1"/>
                <w:noProof w:val="0"/>
                <w:sz w:val="20"/>
                <w:szCs w:val="20"/>
                <w:lang w:val="ro-MD" w:eastAsia="ru-MD"/>
              </w:rPr>
            </w:pPr>
            <w:r w:rsidRPr="00DE7422">
              <w:rPr>
                <w:noProof w:val="0"/>
                <w:sz w:val="20"/>
                <w:szCs w:val="20"/>
                <w:lang w:val="ro-MD" w:eastAsia="ru-MD"/>
              </w:rPr>
              <w:t xml:space="preserve">NIR </w:t>
            </w:r>
            <w:proofErr w:type="spellStart"/>
            <w:r w:rsidRPr="00DE7422">
              <w:rPr>
                <w:noProof w:val="0"/>
                <w:sz w:val="20"/>
                <w:szCs w:val="20"/>
                <w:lang w:val="ro-MD" w:eastAsia="ru-MD"/>
              </w:rPr>
              <w:t>only</w:t>
            </w:r>
            <w:proofErr w:type="spellEnd"/>
          </w:p>
        </w:tc>
      </w:tr>
      <w:tr w:rsidR="00DE7422" w:rsidRPr="00DE7422" w14:paraId="4546D611" w14:textId="77777777" w:rsidTr="001950A6">
        <w:trPr>
          <w:trHeight w:hRule="exact" w:val="1270"/>
        </w:trPr>
        <w:tc>
          <w:tcPr>
            <w:tcW w:w="1316" w:type="pct"/>
            <w:tcBorders>
              <w:top w:val="single" w:sz="4" w:space="0" w:color="auto"/>
              <w:left w:val="single" w:sz="4" w:space="0" w:color="auto"/>
            </w:tcBorders>
            <w:vAlign w:val="bottom"/>
          </w:tcPr>
          <w:p w14:paraId="0346625E"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Image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processing</w:t>
            </w:r>
            <w:proofErr w:type="spellEnd"/>
          </w:p>
        </w:tc>
        <w:tc>
          <w:tcPr>
            <w:tcW w:w="3684" w:type="pct"/>
            <w:tcBorders>
              <w:top w:val="single" w:sz="4" w:space="0" w:color="auto"/>
              <w:left w:val="single" w:sz="4" w:space="0" w:color="auto"/>
              <w:right w:val="single" w:sz="4" w:space="0" w:color="auto"/>
            </w:tcBorders>
            <w:vAlign w:val="bottom"/>
          </w:tcPr>
          <w:p w14:paraId="3E3857DC" w14:textId="77777777" w:rsidR="00DE7422" w:rsidRPr="00DE7422" w:rsidRDefault="00DE7422" w:rsidP="00DE7422">
            <w:pPr>
              <w:rPr>
                <w:rFonts w:eastAsia="Calibri"/>
                <w:noProof w:val="0"/>
                <w:sz w:val="20"/>
                <w:szCs w:val="20"/>
                <w:lang w:val="ro-MD"/>
              </w:rPr>
            </w:pPr>
            <w:r w:rsidRPr="00DE7422">
              <w:rPr>
                <w:rFonts w:eastAsia="Calibri"/>
                <w:noProof w:val="0"/>
                <w:sz w:val="20"/>
                <w:szCs w:val="20"/>
                <w:lang w:val="ro-MD"/>
              </w:rPr>
              <w:t xml:space="preserve">Auto / Manual White </w:t>
            </w:r>
            <w:proofErr w:type="spellStart"/>
            <w:r w:rsidRPr="00DE7422">
              <w:rPr>
                <w:rFonts w:eastAsia="Calibri"/>
                <w:noProof w:val="0"/>
                <w:sz w:val="20"/>
                <w:szCs w:val="20"/>
                <w:lang w:val="ro-MD"/>
              </w:rPr>
              <w:t>Balance</w:t>
            </w:r>
            <w:proofErr w:type="spellEnd"/>
          </w:p>
          <w:p w14:paraId="128F771B" w14:textId="77777777" w:rsidR="00DE7422" w:rsidRPr="00DE7422" w:rsidRDefault="00DE7422" w:rsidP="00DE7422">
            <w:pPr>
              <w:rPr>
                <w:rFonts w:eastAsia="Calibri"/>
                <w:noProof w:val="0"/>
                <w:sz w:val="20"/>
                <w:szCs w:val="20"/>
                <w:lang w:val="ro-MD"/>
              </w:rPr>
            </w:pPr>
            <w:r w:rsidRPr="00DE7422">
              <w:rPr>
                <w:rFonts w:eastAsia="Calibri"/>
                <w:noProof w:val="0"/>
                <w:sz w:val="20"/>
                <w:szCs w:val="20"/>
                <w:lang w:val="ro-MD"/>
              </w:rPr>
              <w:t xml:space="preserve">Auto / Manual </w:t>
            </w:r>
            <w:proofErr w:type="spellStart"/>
            <w:r w:rsidRPr="00DE7422">
              <w:rPr>
                <w:rFonts w:eastAsia="Calibri"/>
                <w:noProof w:val="0"/>
                <w:sz w:val="20"/>
                <w:szCs w:val="20"/>
                <w:lang w:val="ro-MD"/>
              </w:rPr>
              <w:t>Gain</w:t>
            </w:r>
            <w:proofErr w:type="spellEnd"/>
            <w:r w:rsidRPr="00DE7422">
              <w:rPr>
                <w:rFonts w:eastAsia="Calibri"/>
                <w:noProof w:val="0"/>
                <w:sz w:val="20"/>
                <w:szCs w:val="20"/>
                <w:lang w:val="ro-MD"/>
              </w:rPr>
              <w:t xml:space="preserve"> Control</w:t>
            </w:r>
          </w:p>
          <w:p w14:paraId="24D90BAB" w14:textId="77777777" w:rsidR="00DE7422" w:rsidRPr="00DE7422" w:rsidRDefault="00DE7422" w:rsidP="00DE7422">
            <w:pPr>
              <w:rPr>
                <w:rFonts w:eastAsia="Calibri"/>
                <w:noProof w:val="0"/>
                <w:sz w:val="20"/>
                <w:szCs w:val="20"/>
                <w:lang w:val="ro-MD"/>
              </w:rPr>
            </w:pPr>
            <w:proofErr w:type="spellStart"/>
            <w:r w:rsidRPr="00DE7422">
              <w:rPr>
                <w:rFonts w:eastAsia="Calibri"/>
                <w:noProof w:val="0"/>
                <w:sz w:val="20"/>
                <w:szCs w:val="20"/>
                <w:lang w:val="ro-MD"/>
              </w:rPr>
              <w:t>Wide</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Dynamic</w:t>
            </w:r>
            <w:proofErr w:type="spellEnd"/>
            <w:r w:rsidRPr="00DE7422">
              <w:rPr>
                <w:rFonts w:eastAsia="Calibri"/>
                <w:noProof w:val="0"/>
                <w:sz w:val="20"/>
                <w:szCs w:val="20"/>
                <w:lang w:val="ro-MD"/>
              </w:rPr>
              <w:t xml:space="preserve"> Range</w:t>
            </w:r>
          </w:p>
          <w:p w14:paraId="35A17630" w14:textId="77777777" w:rsidR="00DE7422" w:rsidRPr="00DE7422" w:rsidRDefault="00DE7422" w:rsidP="00DE7422">
            <w:pPr>
              <w:rPr>
                <w:rFonts w:eastAsia="Calibri"/>
                <w:noProof w:val="0"/>
                <w:sz w:val="20"/>
                <w:szCs w:val="20"/>
                <w:lang w:val="ro-MD"/>
              </w:rPr>
            </w:pPr>
            <w:r w:rsidRPr="00DE7422">
              <w:rPr>
                <w:rFonts w:eastAsia="Calibri"/>
                <w:noProof w:val="0"/>
                <w:sz w:val="20"/>
                <w:szCs w:val="20"/>
                <w:lang w:val="ro-MD"/>
              </w:rPr>
              <w:t xml:space="preserve">Digital </w:t>
            </w:r>
            <w:proofErr w:type="spellStart"/>
            <w:r w:rsidRPr="00DE7422">
              <w:rPr>
                <w:rFonts w:eastAsia="Calibri"/>
                <w:noProof w:val="0"/>
                <w:sz w:val="20"/>
                <w:szCs w:val="20"/>
                <w:lang w:val="ro-MD"/>
              </w:rPr>
              <w:t>Fog</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Removal</w:t>
            </w:r>
            <w:proofErr w:type="spellEnd"/>
            <w:r w:rsidRPr="00DE7422">
              <w:rPr>
                <w:rFonts w:eastAsia="Calibri"/>
                <w:noProof w:val="0"/>
                <w:sz w:val="20"/>
                <w:szCs w:val="20"/>
                <w:lang w:val="ro-MD"/>
              </w:rPr>
              <w:t xml:space="preserve"> / Auto Contrast</w:t>
            </w:r>
          </w:p>
          <w:p w14:paraId="0E3FEBD4" w14:textId="77777777" w:rsidR="00DE7422" w:rsidRPr="00DE7422" w:rsidRDefault="00DE7422" w:rsidP="00DE7422">
            <w:pPr>
              <w:widowControl w:val="0"/>
              <w:rPr>
                <w:rFonts w:eastAsia="CIDFont+F1"/>
                <w:noProof w:val="0"/>
                <w:sz w:val="20"/>
                <w:szCs w:val="20"/>
                <w:lang w:val="ro-MD" w:eastAsia="ru-MD"/>
              </w:rPr>
            </w:pPr>
            <w:proofErr w:type="spellStart"/>
            <w:r w:rsidRPr="00DE7422">
              <w:rPr>
                <w:noProof w:val="0"/>
                <w:sz w:val="20"/>
                <w:szCs w:val="20"/>
                <w:lang w:val="ro-MD" w:eastAsia="ru-MD"/>
              </w:rPr>
              <w:t>Dynamic</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Noise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Reduction</w:t>
            </w:r>
            <w:proofErr w:type="spellEnd"/>
          </w:p>
        </w:tc>
      </w:tr>
      <w:tr w:rsidR="00DE7422" w:rsidRPr="00DE7422" w14:paraId="30ADF28E" w14:textId="77777777" w:rsidTr="001950A6">
        <w:trPr>
          <w:trHeight w:hRule="exact" w:val="677"/>
        </w:trPr>
        <w:tc>
          <w:tcPr>
            <w:tcW w:w="1316" w:type="pct"/>
            <w:tcBorders>
              <w:top w:val="single" w:sz="4" w:space="0" w:color="auto"/>
              <w:left w:val="single" w:sz="4" w:space="0" w:color="auto"/>
            </w:tcBorders>
            <w:vAlign w:val="bottom"/>
          </w:tcPr>
          <w:p w14:paraId="498F30E7"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ourier New"/>
                <w:noProof w:val="0"/>
                <w:sz w:val="20"/>
                <w:szCs w:val="20"/>
                <w:lang w:val="ro-MD" w:eastAsia="ru-MD"/>
              </w:rPr>
              <w:t xml:space="preserve">Video </w:t>
            </w:r>
            <w:proofErr w:type="spellStart"/>
            <w:r w:rsidRPr="00DE7422">
              <w:rPr>
                <w:rFonts w:eastAsia="Courier New"/>
                <w:noProof w:val="0"/>
                <w:sz w:val="20"/>
                <w:szCs w:val="20"/>
                <w:lang w:val="ro-MD" w:eastAsia="ru-MD"/>
              </w:rPr>
              <w:t>outputs</w:t>
            </w:r>
            <w:proofErr w:type="spellEnd"/>
          </w:p>
        </w:tc>
        <w:tc>
          <w:tcPr>
            <w:tcW w:w="3684" w:type="pct"/>
            <w:tcBorders>
              <w:top w:val="single" w:sz="4" w:space="0" w:color="auto"/>
              <w:left w:val="single" w:sz="4" w:space="0" w:color="auto"/>
              <w:right w:val="single" w:sz="4" w:space="0" w:color="auto"/>
            </w:tcBorders>
            <w:vAlign w:val="bottom"/>
          </w:tcPr>
          <w:p w14:paraId="1553E8E2" w14:textId="77777777" w:rsidR="00DE7422" w:rsidRPr="00DE7422" w:rsidRDefault="00DE7422" w:rsidP="00DE7422">
            <w:pPr>
              <w:widowControl w:val="0"/>
              <w:autoSpaceDE w:val="0"/>
              <w:autoSpaceDN w:val="0"/>
              <w:adjustRightInd w:val="0"/>
              <w:rPr>
                <w:rFonts w:eastAsia="CIDFont+F1"/>
                <w:noProof w:val="0"/>
                <w:sz w:val="20"/>
                <w:szCs w:val="20"/>
                <w:lang w:val="ro-MD"/>
              </w:rPr>
            </w:pPr>
            <w:r w:rsidRPr="00DE7422">
              <w:rPr>
                <w:rFonts w:eastAsia="CIDFont+F1"/>
                <w:noProof w:val="0"/>
                <w:sz w:val="20"/>
                <w:szCs w:val="20"/>
                <w:lang w:val="ro-MD"/>
              </w:rPr>
              <w:t xml:space="preserve">HD-SDI or analog, </w:t>
            </w:r>
            <w:proofErr w:type="spellStart"/>
            <w:r w:rsidRPr="00DE7422">
              <w:rPr>
                <w:rFonts w:eastAsia="CIDFont+F1"/>
                <w:noProof w:val="0"/>
                <w:sz w:val="20"/>
                <w:szCs w:val="20"/>
                <w:lang w:val="ro-MD"/>
              </w:rPr>
              <w:t>optional</w:t>
            </w:r>
            <w:proofErr w:type="spellEnd"/>
            <w:r w:rsidRPr="00DE7422">
              <w:rPr>
                <w:rFonts w:eastAsia="CIDFont+F1"/>
                <w:noProof w:val="0"/>
                <w:sz w:val="20"/>
                <w:szCs w:val="20"/>
                <w:lang w:val="ro-MD"/>
              </w:rPr>
              <w:t xml:space="preserve"> RTSP H.264</w:t>
            </w:r>
          </w:p>
          <w:p w14:paraId="4F19ED35"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Ethernet </w:t>
            </w:r>
            <w:proofErr w:type="spellStart"/>
            <w:r w:rsidRPr="00DE7422">
              <w:rPr>
                <w:rFonts w:eastAsia="CIDFont+F1"/>
                <w:noProof w:val="0"/>
                <w:sz w:val="20"/>
                <w:szCs w:val="20"/>
                <w:lang w:val="ro-MD" w:eastAsia="ru-MD"/>
              </w:rPr>
              <w:t>stream</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using</w:t>
            </w:r>
            <w:proofErr w:type="spellEnd"/>
            <w:r w:rsidRPr="00DE7422">
              <w:rPr>
                <w:rFonts w:eastAsia="CIDFont+F1"/>
                <w:noProof w:val="0"/>
                <w:sz w:val="20"/>
                <w:szCs w:val="20"/>
                <w:lang w:val="ro-MD" w:eastAsia="ru-MD"/>
              </w:rPr>
              <w:t xml:space="preserve"> VPU/ST)</w:t>
            </w:r>
          </w:p>
        </w:tc>
      </w:tr>
      <w:tr w:rsidR="00DE7422" w:rsidRPr="00DE7422" w14:paraId="4015E734" w14:textId="77777777" w:rsidTr="001950A6">
        <w:trPr>
          <w:trHeight w:hRule="exact" w:val="312"/>
        </w:trPr>
        <w:tc>
          <w:tcPr>
            <w:tcW w:w="1316" w:type="pct"/>
            <w:tcBorders>
              <w:top w:val="single" w:sz="4" w:space="0" w:color="auto"/>
              <w:left w:val="single" w:sz="4" w:space="0" w:color="auto"/>
            </w:tcBorders>
            <w:vAlign w:val="bottom"/>
          </w:tcPr>
          <w:p w14:paraId="1C3F056F"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ourier New"/>
                <w:noProof w:val="0"/>
                <w:sz w:val="20"/>
                <w:szCs w:val="20"/>
                <w:lang w:val="ro-MD" w:eastAsia="ru-MD"/>
              </w:rPr>
              <w:t xml:space="preserve">Control </w:t>
            </w:r>
            <w:proofErr w:type="spellStart"/>
            <w:r w:rsidRPr="00DE7422">
              <w:rPr>
                <w:rFonts w:eastAsia="Courier New"/>
                <w:noProof w:val="0"/>
                <w:sz w:val="20"/>
                <w:szCs w:val="20"/>
                <w:lang w:val="ro-MD" w:eastAsia="ru-MD"/>
              </w:rPr>
              <w:t>interface</w:t>
            </w:r>
            <w:proofErr w:type="spellEnd"/>
          </w:p>
        </w:tc>
        <w:tc>
          <w:tcPr>
            <w:tcW w:w="3684" w:type="pct"/>
            <w:tcBorders>
              <w:top w:val="single" w:sz="4" w:space="0" w:color="auto"/>
              <w:left w:val="single" w:sz="4" w:space="0" w:color="auto"/>
              <w:right w:val="single" w:sz="4" w:space="0" w:color="auto"/>
            </w:tcBorders>
            <w:vAlign w:val="bottom"/>
          </w:tcPr>
          <w:p w14:paraId="38C0309E"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Serial, Ethernet</w:t>
            </w:r>
          </w:p>
        </w:tc>
      </w:tr>
      <w:tr w:rsidR="00DE7422" w:rsidRPr="00DE7422" w14:paraId="563CB67F" w14:textId="77777777" w:rsidTr="001950A6">
        <w:trPr>
          <w:trHeight w:hRule="exact" w:val="706"/>
        </w:trPr>
        <w:tc>
          <w:tcPr>
            <w:tcW w:w="1316" w:type="pct"/>
            <w:tcBorders>
              <w:top w:val="single" w:sz="4" w:space="0" w:color="auto"/>
              <w:left w:val="single" w:sz="4" w:space="0" w:color="auto"/>
            </w:tcBorders>
            <w:vAlign w:val="bottom"/>
          </w:tcPr>
          <w:p w14:paraId="23538C83" w14:textId="77777777" w:rsidR="00DE7422" w:rsidRPr="00DE7422" w:rsidRDefault="00DE7422" w:rsidP="00DE7422">
            <w:pPr>
              <w:widowControl w:val="0"/>
              <w:autoSpaceDE w:val="0"/>
              <w:autoSpaceDN w:val="0"/>
              <w:adjustRightInd w:val="0"/>
              <w:jc w:val="center"/>
              <w:rPr>
                <w:rFonts w:eastAsia="CIDFont+F1"/>
                <w:noProof w:val="0"/>
                <w:sz w:val="20"/>
                <w:szCs w:val="20"/>
                <w:lang w:val="ro-MD"/>
              </w:rPr>
            </w:pPr>
            <w:proofErr w:type="spellStart"/>
            <w:r w:rsidRPr="00DE7422">
              <w:rPr>
                <w:noProof w:val="0"/>
                <w:sz w:val="20"/>
                <w:szCs w:val="20"/>
                <w:lang w:val="ro-MD"/>
              </w:rPr>
              <w:t>Consumption</w:t>
            </w:r>
            <w:proofErr w:type="spellEnd"/>
          </w:p>
          <w:p w14:paraId="5742302A" w14:textId="77777777" w:rsidR="00DE7422" w:rsidRPr="00DE7422" w:rsidRDefault="00DE7422" w:rsidP="00DE7422">
            <w:pPr>
              <w:widowControl w:val="0"/>
              <w:autoSpaceDE w:val="0"/>
              <w:autoSpaceDN w:val="0"/>
              <w:adjustRightInd w:val="0"/>
              <w:jc w:val="center"/>
              <w:rPr>
                <w:rFonts w:eastAsia="Courier New"/>
                <w:noProof w:val="0"/>
                <w:sz w:val="20"/>
                <w:szCs w:val="20"/>
                <w:lang w:val="ro-MD"/>
              </w:rPr>
            </w:pPr>
          </w:p>
        </w:tc>
        <w:tc>
          <w:tcPr>
            <w:tcW w:w="3684" w:type="pct"/>
            <w:tcBorders>
              <w:top w:val="single" w:sz="4" w:space="0" w:color="auto"/>
              <w:left w:val="single" w:sz="4" w:space="0" w:color="auto"/>
              <w:right w:val="single" w:sz="4" w:space="0" w:color="auto"/>
            </w:tcBorders>
            <w:vAlign w:val="bottom"/>
          </w:tcPr>
          <w:p w14:paraId="213EAC67" w14:textId="77777777" w:rsidR="00DE7422" w:rsidRPr="00DE7422" w:rsidRDefault="00DE7422" w:rsidP="00DE7422">
            <w:pPr>
              <w:widowControl w:val="0"/>
              <w:autoSpaceDE w:val="0"/>
              <w:autoSpaceDN w:val="0"/>
              <w:adjustRightInd w:val="0"/>
              <w:rPr>
                <w:rFonts w:eastAsia="CIDFont+F1"/>
                <w:noProof w:val="0"/>
                <w:sz w:val="20"/>
                <w:szCs w:val="20"/>
                <w:lang w:val="ro-MD"/>
              </w:rPr>
            </w:pPr>
            <w:r w:rsidRPr="00DE7422">
              <w:rPr>
                <w:rFonts w:eastAsia="CIDFont+F1"/>
                <w:noProof w:val="0"/>
                <w:sz w:val="20"/>
                <w:szCs w:val="20"/>
                <w:lang w:val="ro-MD"/>
              </w:rPr>
              <w:t xml:space="preserve">15 W </w:t>
            </w:r>
            <w:proofErr w:type="spellStart"/>
            <w:r w:rsidRPr="00DE7422">
              <w:rPr>
                <w:rFonts w:eastAsia="CIDFont+F1"/>
                <w:noProof w:val="0"/>
                <w:sz w:val="20"/>
                <w:szCs w:val="20"/>
                <w:lang w:val="ro-MD"/>
              </w:rPr>
              <w:t>typical</w:t>
            </w:r>
            <w:proofErr w:type="spellEnd"/>
            <w:r w:rsidRPr="00DE7422">
              <w:rPr>
                <w:rFonts w:eastAsia="CIDFont+F1"/>
                <w:noProof w:val="0"/>
                <w:sz w:val="20"/>
                <w:szCs w:val="20"/>
                <w:lang w:val="ro-MD"/>
              </w:rPr>
              <w:t>, &lt; 60 W maximum</w:t>
            </w:r>
          </w:p>
          <w:p w14:paraId="7C68A988" w14:textId="77777777" w:rsidR="00DE7422" w:rsidRPr="00DE7422" w:rsidRDefault="00DE7422" w:rsidP="00DE7422">
            <w:pPr>
              <w:widowControl w:val="0"/>
              <w:rPr>
                <w:rFonts w:eastAsia="CIDFont+F1"/>
                <w:noProof w:val="0"/>
                <w:sz w:val="20"/>
                <w:szCs w:val="20"/>
                <w:lang w:val="ro-MD" w:eastAsia="ru-MD"/>
              </w:rPr>
            </w:pPr>
            <w:proofErr w:type="spellStart"/>
            <w:r w:rsidRPr="00DE7422">
              <w:rPr>
                <w:rFonts w:eastAsia="CIDFont+F1"/>
                <w:noProof w:val="0"/>
                <w:sz w:val="20"/>
                <w:szCs w:val="20"/>
                <w:lang w:val="ro-MD" w:eastAsia="ru-MD"/>
              </w:rPr>
              <w:t>with</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heaters</w:t>
            </w:r>
            <w:proofErr w:type="spellEnd"/>
            <w:r w:rsidRPr="00DE7422">
              <w:rPr>
                <w:rFonts w:eastAsia="CIDFont+F1"/>
                <w:noProof w:val="0"/>
                <w:sz w:val="20"/>
                <w:szCs w:val="20"/>
                <w:lang w:val="ro-MD" w:eastAsia="ru-MD"/>
              </w:rPr>
              <w:t xml:space="preserve"> / </w:t>
            </w:r>
            <w:proofErr w:type="spellStart"/>
            <w:r w:rsidRPr="00DE7422">
              <w:rPr>
                <w:rFonts w:eastAsia="CIDFont+F1"/>
                <w:noProof w:val="0"/>
                <w:sz w:val="20"/>
                <w:szCs w:val="20"/>
                <w:lang w:val="ro-MD" w:eastAsia="ru-MD"/>
              </w:rPr>
              <w:t>lens</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defrost</w:t>
            </w:r>
            <w:proofErr w:type="spellEnd"/>
          </w:p>
        </w:tc>
      </w:tr>
      <w:tr w:rsidR="00DE7422" w:rsidRPr="00DE7422" w14:paraId="3E03A134" w14:textId="77777777" w:rsidTr="001950A6">
        <w:trPr>
          <w:trHeight w:hRule="exact" w:val="312"/>
        </w:trPr>
        <w:tc>
          <w:tcPr>
            <w:tcW w:w="1316" w:type="pct"/>
            <w:tcBorders>
              <w:top w:val="single" w:sz="4" w:space="0" w:color="auto"/>
              <w:left w:val="single" w:sz="4" w:space="0" w:color="auto"/>
            </w:tcBorders>
            <w:vAlign w:val="bottom"/>
          </w:tcPr>
          <w:p w14:paraId="72321C25"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voltage</w:t>
            </w:r>
            <w:proofErr w:type="spellEnd"/>
          </w:p>
        </w:tc>
        <w:tc>
          <w:tcPr>
            <w:tcW w:w="3684" w:type="pct"/>
            <w:tcBorders>
              <w:top w:val="single" w:sz="4" w:space="0" w:color="auto"/>
              <w:left w:val="single" w:sz="4" w:space="0" w:color="auto"/>
              <w:right w:val="single" w:sz="4" w:space="0" w:color="auto"/>
            </w:tcBorders>
            <w:vAlign w:val="bottom"/>
          </w:tcPr>
          <w:p w14:paraId="076EBADF"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18 – 32 </w:t>
            </w:r>
            <w:proofErr w:type="spellStart"/>
            <w:r w:rsidRPr="00DE7422">
              <w:rPr>
                <w:rFonts w:eastAsia="CIDFont+F1"/>
                <w:noProof w:val="0"/>
                <w:sz w:val="20"/>
                <w:szCs w:val="20"/>
                <w:lang w:val="ro-MD" w:eastAsia="ru-MD"/>
              </w:rPr>
              <w:t>Vdc</w:t>
            </w:r>
            <w:proofErr w:type="spellEnd"/>
          </w:p>
        </w:tc>
      </w:tr>
      <w:tr w:rsidR="00DE7422" w:rsidRPr="00DE7422" w14:paraId="20586CAE" w14:textId="77777777" w:rsidTr="001950A6">
        <w:trPr>
          <w:trHeight w:hRule="exact" w:val="312"/>
        </w:trPr>
        <w:tc>
          <w:tcPr>
            <w:tcW w:w="1316" w:type="pct"/>
            <w:tcBorders>
              <w:top w:val="single" w:sz="4" w:space="0" w:color="auto"/>
              <w:left w:val="single" w:sz="4" w:space="0" w:color="auto"/>
            </w:tcBorders>
            <w:vAlign w:val="bottom"/>
          </w:tcPr>
          <w:p w14:paraId="2C4C1777"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temperature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range</w:t>
            </w:r>
            <w:proofErr w:type="spellEnd"/>
          </w:p>
        </w:tc>
        <w:tc>
          <w:tcPr>
            <w:tcW w:w="3684" w:type="pct"/>
            <w:tcBorders>
              <w:top w:val="single" w:sz="4" w:space="0" w:color="auto"/>
              <w:left w:val="single" w:sz="4" w:space="0" w:color="auto"/>
              <w:right w:val="single" w:sz="4" w:space="0" w:color="auto"/>
            </w:tcBorders>
            <w:vAlign w:val="bottom"/>
          </w:tcPr>
          <w:p w14:paraId="7E2D0652"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Minim -32°C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maxim +55°C</w:t>
            </w:r>
          </w:p>
        </w:tc>
      </w:tr>
      <w:tr w:rsidR="00DE7422" w:rsidRPr="00DE7422" w14:paraId="71FCB517" w14:textId="77777777" w:rsidTr="001950A6">
        <w:trPr>
          <w:trHeight w:hRule="exact" w:val="312"/>
        </w:trPr>
        <w:tc>
          <w:tcPr>
            <w:tcW w:w="1316" w:type="pct"/>
            <w:tcBorders>
              <w:top w:val="single" w:sz="4" w:space="0" w:color="auto"/>
              <w:left w:val="single" w:sz="4" w:space="0" w:color="auto"/>
            </w:tcBorders>
            <w:vAlign w:val="bottom"/>
          </w:tcPr>
          <w:p w14:paraId="7B4E1078"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rPr>
              <w:t>IP rating</w:t>
            </w:r>
          </w:p>
        </w:tc>
        <w:tc>
          <w:tcPr>
            <w:tcW w:w="3684" w:type="pct"/>
            <w:tcBorders>
              <w:top w:val="single" w:sz="4" w:space="0" w:color="auto"/>
              <w:left w:val="single" w:sz="4" w:space="0" w:color="auto"/>
              <w:right w:val="single" w:sz="4" w:space="0" w:color="auto"/>
            </w:tcBorders>
            <w:vAlign w:val="bottom"/>
          </w:tcPr>
          <w:p w14:paraId="7CDAD3CF"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IP67, </w:t>
            </w:r>
            <w:proofErr w:type="spellStart"/>
            <w:r w:rsidRPr="00DE7422">
              <w:rPr>
                <w:rFonts w:eastAsia="CIDFont+F1"/>
                <w:noProof w:val="0"/>
                <w:sz w:val="20"/>
                <w:szCs w:val="20"/>
                <w:lang w:val="ro-MD" w:eastAsia="ru-MD"/>
              </w:rPr>
              <w:t>built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according</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MIL-810</w:t>
            </w:r>
          </w:p>
        </w:tc>
      </w:tr>
      <w:tr w:rsidR="00DE7422" w:rsidRPr="00DE7422" w14:paraId="508FB2E5" w14:textId="77777777" w:rsidTr="001950A6">
        <w:trPr>
          <w:trHeight w:hRule="exact" w:val="312"/>
        </w:trPr>
        <w:tc>
          <w:tcPr>
            <w:tcW w:w="1316" w:type="pct"/>
            <w:tcBorders>
              <w:top w:val="single" w:sz="4" w:space="0" w:color="auto"/>
              <w:left w:val="single" w:sz="4" w:space="0" w:color="auto"/>
            </w:tcBorders>
            <w:vAlign w:val="bottom"/>
          </w:tcPr>
          <w:p w14:paraId="06BC2E2B"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Dimensions</w:t>
            </w:r>
            <w:proofErr w:type="spellEnd"/>
          </w:p>
        </w:tc>
        <w:tc>
          <w:tcPr>
            <w:tcW w:w="3684" w:type="pct"/>
            <w:tcBorders>
              <w:top w:val="single" w:sz="4" w:space="0" w:color="auto"/>
              <w:left w:val="single" w:sz="4" w:space="0" w:color="auto"/>
              <w:right w:val="single" w:sz="4" w:space="0" w:color="auto"/>
            </w:tcBorders>
            <w:vAlign w:val="bottom"/>
          </w:tcPr>
          <w:p w14:paraId="7C43D001"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Max. 490 x 170x 175 mm</w:t>
            </w:r>
          </w:p>
        </w:tc>
      </w:tr>
      <w:tr w:rsidR="00DE7422" w:rsidRPr="00DE7422" w14:paraId="30118E47" w14:textId="77777777" w:rsidTr="001950A6">
        <w:trPr>
          <w:trHeight w:hRule="exact" w:val="312"/>
        </w:trPr>
        <w:tc>
          <w:tcPr>
            <w:tcW w:w="1316" w:type="pct"/>
            <w:tcBorders>
              <w:top w:val="single" w:sz="4" w:space="0" w:color="auto"/>
              <w:left w:val="single" w:sz="4" w:space="0" w:color="auto"/>
            </w:tcBorders>
            <w:vAlign w:val="bottom"/>
          </w:tcPr>
          <w:p w14:paraId="33CED0D6"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Weight</w:t>
            </w:r>
            <w:proofErr w:type="spellEnd"/>
          </w:p>
        </w:tc>
        <w:tc>
          <w:tcPr>
            <w:tcW w:w="3684" w:type="pct"/>
            <w:tcBorders>
              <w:top w:val="single" w:sz="4" w:space="0" w:color="auto"/>
              <w:left w:val="single" w:sz="4" w:space="0" w:color="auto"/>
              <w:right w:val="single" w:sz="4" w:space="0" w:color="auto"/>
            </w:tcBorders>
            <w:vAlign w:val="bottom"/>
          </w:tcPr>
          <w:p w14:paraId="202E6CD3"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Max. 8 kg</w:t>
            </w:r>
          </w:p>
        </w:tc>
      </w:tr>
      <w:tr w:rsidR="00DE7422" w:rsidRPr="00DE7422" w14:paraId="15B75591" w14:textId="77777777" w:rsidTr="001950A6">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2C8C1967" w14:textId="77777777" w:rsidR="00DE7422" w:rsidRPr="00DE7422" w:rsidRDefault="00DE7422" w:rsidP="00DE7422">
            <w:pPr>
              <w:widowControl w:val="0"/>
              <w:jc w:val="center"/>
              <w:rPr>
                <w:rFonts w:eastAsia="CIDFont+F1"/>
                <w:noProof w:val="0"/>
                <w:sz w:val="20"/>
                <w:szCs w:val="20"/>
                <w:lang w:val="ro-MD" w:eastAsia="ru-MD"/>
              </w:rPr>
            </w:pPr>
            <w:r w:rsidRPr="00DE7422">
              <w:rPr>
                <w:b/>
                <w:bCs/>
                <w:noProof w:val="0"/>
                <w:sz w:val="20"/>
                <w:szCs w:val="20"/>
                <w:lang w:val="ro-MD" w:eastAsia="ru-MD" w:bidi="en-US"/>
              </w:rPr>
              <w:t>Pan-</w:t>
            </w:r>
            <w:proofErr w:type="spellStart"/>
            <w:r w:rsidRPr="00DE7422">
              <w:rPr>
                <w:b/>
                <w:bCs/>
                <w:noProof w:val="0"/>
                <w:sz w:val="20"/>
                <w:szCs w:val="20"/>
                <w:lang w:val="ro-MD" w:eastAsia="ru-MD" w:bidi="en-US"/>
              </w:rPr>
              <w:t>Tilt</w:t>
            </w:r>
            <w:proofErr w:type="spellEnd"/>
          </w:p>
        </w:tc>
      </w:tr>
      <w:tr w:rsidR="00DE7422" w:rsidRPr="00DE7422" w14:paraId="4E374B5E" w14:textId="77777777" w:rsidTr="001950A6">
        <w:trPr>
          <w:trHeight w:hRule="exact" w:val="223"/>
        </w:trPr>
        <w:tc>
          <w:tcPr>
            <w:tcW w:w="1316" w:type="pct"/>
            <w:tcBorders>
              <w:top w:val="single" w:sz="4" w:space="0" w:color="auto"/>
              <w:left w:val="single" w:sz="4" w:space="0" w:color="auto"/>
            </w:tcBorders>
            <w:vAlign w:val="bottom"/>
          </w:tcPr>
          <w:p w14:paraId="355A6AA7"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Load</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capacity</w:t>
            </w:r>
            <w:proofErr w:type="spellEnd"/>
            <w:r w:rsidRPr="00DE7422">
              <w:rPr>
                <w:rFonts w:eastAsia="Courier New"/>
                <w:noProof w:val="0"/>
                <w:sz w:val="20"/>
                <w:szCs w:val="20"/>
                <w:lang w:val="ro-MD" w:eastAsia="ru-MD"/>
              </w:rPr>
              <w:t xml:space="preserve"> / </w:t>
            </w:r>
            <w:proofErr w:type="spellStart"/>
            <w:r w:rsidRPr="00DE7422">
              <w:rPr>
                <w:rFonts w:eastAsia="Courier New"/>
                <w:noProof w:val="0"/>
                <w:sz w:val="20"/>
                <w:szCs w:val="20"/>
                <w:lang w:val="ro-MD" w:eastAsia="ru-MD"/>
              </w:rPr>
              <w:t>Torque</w:t>
            </w:r>
            <w:proofErr w:type="spellEnd"/>
          </w:p>
        </w:tc>
        <w:tc>
          <w:tcPr>
            <w:tcW w:w="3684" w:type="pct"/>
            <w:tcBorders>
              <w:top w:val="single" w:sz="4" w:space="0" w:color="auto"/>
              <w:left w:val="single" w:sz="4" w:space="0" w:color="auto"/>
              <w:right w:val="single" w:sz="4" w:space="0" w:color="auto"/>
            </w:tcBorders>
            <w:vAlign w:val="bottom"/>
          </w:tcPr>
          <w:p w14:paraId="68BA4D60"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Max. 35 kg / 60 Nm</w:t>
            </w:r>
          </w:p>
        </w:tc>
      </w:tr>
      <w:tr w:rsidR="00DE7422" w:rsidRPr="00DE7422" w14:paraId="1233CAC7" w14:textId="77777777" w:rsidTr="001950A6">
        <w:trPr>
          <w:trHeight w:hRule="exact" w:val="312"/>
        </w:trPr>
        <w:tc>
          <w:tcPr>
            <w:tcW w:w="1316" w:type="pct"/>
            <w:tcBorders>
              <w:top w:val="single" w:sz="4" w:space="0" w:color="auto"/>
              <w:left w:val="single" w:sz="4" w:space="0" w:color="auto"/>
            </w:tcBorders>
            <w:vAlign w:val="bottom"/>
          </w:tcPr>
          <w:p w14:paraId="3A5339C7"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Weight</w:t>
            </w:r>
            <w:proofErr w:type="spellEnd"/>
          </w:p>
        </w:tc>
        <w:tc>
          <w:tcPr>
            <w:tcW w:w="3684" w:type="pct"/>
            <w:tcBorders>
              <w:top w:val="single" w:sz="4" w:space="0" w:color="auto"/>
              <w:left w:val="single" w:sz="4" w:space="0" w:color="auto"/>
              <w:right w:val="single" w:sz="4" w:space="0" w:color="auto"/>
            </w:tcBorders>
            <w:vAlign w:val="bottom"/>
          </w:tcPr>
          <w:p w14:paraId="25DC5EF6" w14:textId="77777777" w:rsidR="00DE7422" w:rsidRPr="00DE7422" w:rsidRDefault="00DE7422" w:rsidP="00DE7422">
            <w:pPr>
              <w:widowControl w:val="0"/>
              <w:rPr>
                <w:rFonts w:eastAsia="CIDFont+F1"/>
                <w:noProof w:val="0"/>
                <w:sz w:val="20"/>
                <w:szCs w:val="20"/>
                <w:lang w:val="ro-MD" w:eastAsia="ru-MD"/>
              </w:rPr>
            </w:pPr>
            <w:proofErr w:type="spellStart"/>
            <w:r w:rsidRPr="00DE7422">
              <w:rPr>
                <w:rFonts w:eastAsia="Courier New"/>
                <w:noProof w:val="0"/>
                <w:sz w:val="20"/>
                <w:szCs w:val="20"/>
                <w:lang w:val="ro-MD" w:eastAsia="ru-MD"/>
              </w:rPr>
              <w:t>no</w:t>
            </w:r>
            <w:proofErr w:type="spellEnd"/>
            <w:r w:rsidRPr="00DE7422">
              <w:rPr>
                <w:rFonts w:eastAsia="Courier New"/>
                <w:noProof w:val="0"/>
                <w:sz w:val="20"/>
                <w:szCs w:val="20"/>
                <w:lang w:val="ro-MD" w:eastAsia="ru-MD"/>
              </w:rPr>
              <w:t xml:space="preserve"> more </w:t>
            </w:r>
            <w:proofErr w:type="spellStart"/>
            <w:r w:rsidRPr="00DE7422">
              <w:rPr>
                <w:rFonts w:eastAsia="Courier New"/>
                <w:noProof w:val="0"/>
                <w:sz w:val="20"/>
                <w:szCs w:val="20"/>
                <w:lang w:val="ro-MD" w:eastAsia="ru-MD"/>
              </w:rPr>
              <w:t>than</w:t>
            </w:r>
            <w:proofErr w:type="spellEnd"/>
            <w:r w:rsidRPr="00DE7422">
              <w:rPr>
                <w:rFonts w:eastAsia="Courier New"/>
                <w:noProof w:val="0"/>
                <w:sz w:val="20"/>
                <w:szCs w:val="20"/>
                <w:lang w:val="ro-MD" w:eastAsia="ru-MD"/>
              </w:rPr>
              <w:t xml:space="preserve"> 25 kg</w:t>
            </w:r>
          </w:p>
        </w:tc>
      </w:tr>
      <w:tr w:rsidR="00DE7422" w:rsidRPr="00DE7422" w14:paraId="595BE3C1" w14:textId="77777777" w:rsidTr="001950A6">
        <w:trPr>
          <w:trHeight w:hRule="exact" w:val="245"/>
        </w:trPr>
        <w:tc>
          <w:tcPr>
            <w:tcW w:w="1316" w:type="pct"/>
            <w:tcBorders>
              <w:top w:val="single" w:sz="4" w:space="0" w:color="auto"/>
              <w:left w:val="single" w:sz="4" w:space="0" w:color="auto"/>
            </w:tcBorders>
            <w:vAlign w:val="bottom"/>
          </w:tcPr>
          <w:p w14:paraId="67F6EBBD"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ourier New"/>
                <w:noProof w:val="0"/>
                <w:sz w:val="20"/>
                <w:szCs w:val="20"/>
                <w:lang w:val="ro-MD" w:eastAsia="ru-MD"/>
              </w:rPr>
              <w:t xml:space="preserve">Pan axis </w:t>
            </w:r>
            <w:proofErr w:type="spellStart"/>
            <w:r w:rsidRPr="00DE7422">
              <w:rPr>
                <w:rFonts w:eastAsia="Courier New"/>
                <w:noProof w:val="0"/>
                <w:sz w:val="20"/>
                <w:szCs w:val="20"/>
                <w:lang w:val="ro-MD" w:eastAsia="ru-MD"/>
              </w:rPr>
              <w:t>range</w:t>
            </w:r>
            <w:proofErr w:type="spellEnd"/>
            <w:r w:rsidRPr="00DE7422">
              <w:rPr>
                <w:rFonts w:eastAsia="Courier New"/>
                <w:noProof w:val="0"/>
                <w:sz w:val="20"/>
                <w:szCs w:val="20"/>
                <w:lang w:val="ro-MD" w:eastAsia="ru-MD"/>
              </w:rPr>
              <w:t xml:space="preserve"> / </w:t>
            </w:r>
            <w:proofErr w:type="spellStart"/>
            <w:r w:rsidRPr="00DE7422">
              <w:rPr>
                <w:rFonts w:eastAsia="Courier New"/>
                <w:noProof w:val="0"/>
                <w:sz w:val="20"/>
                <w:szCs w:val="20"/>
                <w:lang w:val="ro-MD" w:eastAsia="ru-MD"/>
              </w:rPr>
              <w:t>angle</w:t>
            </w:r>
            <w:proofErr w:type="spellEnd"/>
          </w:p>
        </w:tc>
        <w:tc>
          <w:tcPr>
            <w:tcW w:w="3684" w:type="pct"/>
            <w:tcBorders>
              <w:top w:val="single" w:sz="4" w:space="0" w:color="auto"/>
              <w:left w:val="single" w:sz="4" w:space="0" w:color="auto"/>
              <w:right w:val="single" w:sz="4" w:space="0" w:color="auto"/>
            </w:tcBorders>
            <w:vAlign w:val="bottom"/>
          </w:tcPr>
          <w:p w14:paraId="06BE9B63"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n x 360°</w:t>
            </w:r>
          </w:p>
        </w:tc>
      </w:tr>
      <w:tr w:rsidR="00DE7422" w:rsidRPr="00DE7422" w14:paraId="79370C6C" w14:textId="77777777" w:rsidTr="001950A6">
        <w:trPr>
          <w:trHeight w:hRule="exact" w:val="277"/>
        </w:trPr>
        <w:tc>
          <w:tcPr>
            <w:tcW w:w="1316" w:type="pct"/>
            <w:tcBorders>
              <w:top w:val="single" w:sz="4" w:space="0" w:color="auto"/>
              <w:left w:val="single" w:sz="4" w:space="0" w:color="auto"/>
              <w:bottom w:val="single" w:sz="4" w:space="0" w:color="auto"/>
            </w:tcBorders>
            <w:vAlign w:val="bottom"/>
          </w:tcPr>
          <w:p w14:paraId="353D4532"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Dimensions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HxWxL</w:t>
            </w:r>
            <w:proofErr w:type="spellEnd"/>
            <w:r w:rsidRPr="00DE7422">
              <w:rPr>
                <w:noProof w:val="0"/>
                <w:sz w:val="20"/>
                <w:szCs w:val="20"/>
                <w:lang w:val="ro-MD" w:eastAsia="ru-MD"/>
              </w:rPr>
              <w:t>)</w:t>
            </w:r>
          </w:p>
        </w:tc>
        <w:tc>
          <w:tcPr>
            <w:tcW w:w="3684" w:type="pct"/>
            <w:tcBorders>
              <w:top w:val="single" w:sz="4" w:space="0" w:color="auto"/>
              <w:left w:val="single" w:sz="4" w:space="0" w:color="auto"/>
              <w:bottom w:val="single" w:sz="4" w:space="0" w:color="auto"/>
              <w:right w:val="single" w:sz="4" w:space="0" w:color="auto"/>
            </w:tcBorders>
            <w:vAlign w:val="bottom"/>
          </w:tcPr>
          <w:p w14:paraId="0A946017"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Max. 325 x 220 x 340 mm (</w:t>
            </w:r>
            <w:proofErr w:type="spellStart"/>
            <w:r w:rsidRPr="00DE7422">
              <w:rPr>
                <w:rFonts w:eastAsia="CIDFont+F1"/>
                <w:noProof w:val="0"/>
                <w:sz w:val="20"/>
                <w:szCs w:val="20"/>
                <w:lang w:val="ro-MD" w:eastAsia="ru-MD"/>
              </w:rPr>
              <w:t>without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arms</w:t>
            </w:r>
            <w:proofErr w:type="spellEnd"/>
            <w:r w:rsidRPr="00DE7422">
              <w:rPr>
                <w:rFonts w:eastAsia="CIDFont+F1"/>
                <w:noProof w:val="0"/>
                <w:sz w:val="20"/>
                <w:szCs w:val="20"/>
                <w:lang w:val="ro-MD" w:eastAsia="ru-MD"/>
              </w:rPr>
              <w:t>)</w:t>
            </w:r>
          </w:p>
        </w:tc>
      </w:tr>
      <w:tr w:rsidR="00DE7422" w:rsidRPr="00DE7422" w14:paraId="1D9F1259" w14:textId="77777777" w:rsidTr="001950A6">
        <w:trPr>
          <w:trHeight w:hRule="exact" w:val="312"/>
        </w:trPr>
        <w:tc>
          <w:tcPr>
            <w:tcW w:w="1316" w:type="pct"/>
            <w:tcBorders>
              <w:top w:val="single" w:sz="4" w:space="0" w:color="auto"/>
              <w:left w:val="single" w:sz="4" w:space="0" w:color="auto"/>
            </w:tcBorders>
            <w:vAlign w:val="bottom"/>
          </w:tcPr>
          <w:p w14:paraId="4FE482AB"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Materials</w:t>
            </w:r>
            <w:proofErr w:type="spellEnd"/>
          </w:p>
        </w:tc>
        <w:tc>
          <w:tcPr>
            <w:tcW w:w="3684" w:type="pct"/>
            <w:tcBorders>
              <w:top w:val="single" w:sz="4" w:space="0" w:color="auto"/>
              <w:left w:val="single" w:sz="4" w:space="0" w:color="auto"/>
              <w:right w:val="single" w:sz="4" w:space="0" w:color="auto"/>
            </w:tcBorders>
            <w:vAlign w:val="bottom"/>
          </w:tcPr>
          <w:p w14:paraId="0C75C8A5" w14:textId="77777777" w:rsidR="00DE7422" w:rsidRPr="00DE7422" w:rsidRDefault="00DE7422" w:rsidP="00DE7422">
            <w:pPr>
              <w:widowControl w:val="0"/>
              <w:rPr>
                <w:rFonts w:eastAsia="CIDFont+F1"/>
                <w:noProof w:val="0"/>
                <w:sz w:val="20"/>
                <w:szCs w:val="20"/>
                <w:lang w:val="ro-MD" w:eastAsia="ru-MD"/>
              </w:rPr>
            </w:pPr>
            <w:proofErr w:type="spellStart"/>
            <w:r w:rsidRPr="00DE7422">
              <w:rPr>
                <w:rFonts w:eastAsia="CIDFont+F1"/>
                <w:noProof w:val="0"/>
                <w:sz w:val="20"/>
                <w:szCs w:val="20"/>
                <w:lang w:val="ro-MD" w:eastAsia="ru-MD"/>
              </w:rPr>
              <w:t>aluminum</w:t>
            </w:r>
            <w:proofErr w:type="spellEnd"/>
            <w:r w:rsidRPr="00DE7422">
              <w:rPr>
                <w:rFonts w:eastAsia="CIDFont+F1"/>
                <w:noProof w:val="0"/>
                <w:sz w:val="20"/>
                <w:szCs w:val="20"/>
                <w:lang w:val="ro-MD" w:eastAsia="ru-MD"/>
              </w:rPr>
              <w:t xml:space="preserve"> or </w:t>
            </w:r>
            <w:proofErr w:type="spellStart"/>
            <w:r w:rsidRPr="00DE7422">
              <w:rPr>
                <w:rFonts w:eastAsia="CIDFont+F1"/>
                <w:noProof w:val="0"/>
                <w:sz w:val="20"/>
                <w:szCs w:val="20"/>
                <w:lang w:val="ro-MD" w:eastAsia="ru-MD"/>
              </w:rPr>
              <w:t>its</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equivalent</w:t>
            </w:r>
            <w:proofErr w:type="spellEnd"/>
          </w:p>
        </w:tc>
      </w:tr>
      <w:tr w:rsidR="00DE7422" w:rsidRPr="00DE7422" w14:paraId="56FC6660" w14:textId="77777777" w:rsidTr="001950A6">
        <w:trPr>
          <w:trHeight w:hRule="exact" w:val="312"/>
        </w:trPr>
        <w:tc>
          <w:tcPr>
            <w:tcW w:w="1316" w:type="pct"/>
            <w:tcBorders>
              <w:top w:val="single" w:sz="4" w:space="0" w:color="auto"/>
              <w:left w:val="single" w:sz="4" w:space="0" w:color="auto"/>
            </w:tcBorders>
            <w:vAlign w:val="bottom"/>
          </w:tcPr>
          <w:p w14:paraId="7A8FA0D8"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temperature</w:t>
            </w:r>
            <w:proofErr w:type="spellEnd"/>
          </w:p>
        </w:tc>
        <w:tc>
          <w:tcPr>
            <w:tcW w:w="3684" w:type="pct"/>
            <w:tcBorders>
              <w:top w:val="single" w:sz="4" w:space="0" w:color="auto"/>
              <w:left w:val="single" w:sz="4" w:space="0" w:color="auto"/>
              <w:right w:val="single" w:sz="4" w:space="0" w:color="auto"/>
            </w:tcBorders>
            <w:vAlign w:val="bottom"/>
          </w:tcPr>
          <w:p w14:paraId="731A675E"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-32°C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+55°C</w:t>
            </w:r>
          </w:p>
        </w:tc>
      </w:tr>
      <w:tr w:rsidR="00DE7422" w:rsidRPr="00DE7422" w14:paraId="6E4DB340" w14:textId="77777777" w:rsidTr="001950A6">
        <w:trPr>
          <w:trHeight w:hRule="exact" w:val="312"/>
        </w:trPr>
        <w:tc>
          <w:tcPr>
            <w:tcW w:w="1316" w:type="pct"/>
            <w:tcBorders>
              <w:top w:val="single" w:sz="4" w:space="0" w:color="auto"/>
              <w:left w:val="single" w:sz="4" w:space="0" w:color="auto"/>
            </w:tcBorders>
            <w:vAlign w:val="bottom"/>
          </w:tcPr>
          <w:p w14:paraId="2BF05A00"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rPr>
              <w:t xml:space="preserve">Pan axis </w:t>
            </w:r>
            <w:proofErr w:type="spellStart"/>
            <w:r w:rsidRPr="00DE7422">
              <w:rPr>
                <w:noProof w:val="0"/>
                <w:sz w:val="20"/>
                <w:szCs w:val="20"/>
                <w:lang w:val="ro-MD" w:eastAsia="ru-MD"/>
              </w:rPr>
              <w:t>range</w:t>
            </w:r>
            <w:proofErr w:type="spellEnd"/>
            <w:r w:rsidRPr="00DE7422">
              <w:rPr>
                <w:noProof w:val="0"/>
                <w:sz w:val="20"/>
                <w:szCs w:val="20"/>
                <w:lang w:val="ro-MD" w:eastAsia="ru-MD"/>
              </w:rPr>
              <w:t xml:space="preserve"> / </w:t>
            </w:r>
            <w:proofErr w:type="spellStart"/>
            <w:r w:rsidRPr="00DE7422">
              <w:rPr>
                <w:noProof w:val="0"/>
                <w:sz w:val="20"/>
                <w:szCs w:val="20"/>
                <w:lang w:val="ro-MD" w:eastAsia="ru-MD"/>
              </w:rPr>
              <w:t>angle</w:t>
            </w:r>
            <w:proofErr w:type="spellEnd"/>
          </w:p>
        </w:tc>
        <w:tc>
          <w:tcPr>
            <w:tcW w:w="3684" w:type="pct"/>
            <w:tcBorders>
              <w:top w:val="single" w:sz="4" w:space="0" w:color="auto"/>
              <w:left w:val="single" w:sz="4" w:space="0" w:color="auto"/>
              <w:right w:val="single" w:sz="4" w:space="0" w:color="auto"/>
            </w:tcBorders>
            <w:vAlign w:val="bottom"/>
          </w:tcPr>
          <w:p w14:paraId="3EB985C5"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n x 360°</w:t>
            </w:r>
          </w:p>
        </w:tc>
      </w:tr>
      <w:tr w:rsidR="00DE7422" w:rsidRPr="00DE7422" w14:paraId="728ED555" w14:textId="77777777" w:rsidTr="001950A6">
        <w:trPr>
          <w:trHeight w:hRule="exact" w:val="208"/>
        </w:trPr>
        <w:tc>
          <w:tcPr>
            <w:tcW w:w="1316" w:type="pct"/>
            <w:tcBorders>
              <w:top w:val="single" w:sz="4" w:space="0" w:color="auto"/>
              <w:left w:val="single" w:sz="4" w:space="0" w:color="auto"/>
            </w:tcBorders>
            <w:vAlign w:val="bottom"/>
          </w:tcPr>
          <w:p w14:paraId="35E2928A"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ourier New"/>
                <w:noProof w:val="0"/>
                <w:sz w:val="20"/>
                <w:szCs w:val="20"/>
                <w:lang w:val="ro-MD" w:eastAsia="ru-MD"/>
              </w:rPr>
              <w:t xml:space="preserve">Pan axis </w:t>
            </w:r>
            <w:proofErr w:type="spellStart"/>
            <w:r w:rsidRPr="00DE7422">
              <w:rPr>
                <w:rFonts w:eastAsia="Courier New"/>
                <w:noProof w:val="0"/>
                <w:sz w:val="20"/>
                <w:szCs w:val="20"/>
                <w:lang w:val="ro-MD" w:eastAsia="ru-MD"/>
              </w:rPr>
              <w:t>speed</w:t>
            </w:r>
            <w:proofErr w:type="spellEnd"/>
          </w:p>
        </w:tc>
        <w:tc>
          <w:tcPr>
            <w:tcW w:w="3684" w:type="pct"/>
            <w:tcBorders>
              <w:top w:val="single" w:sz="4" w:space="0" w:color="auto"/>
              <w:left w:val="single" w:sz="4" w:space="0" w:color="auto"/>
              <w:right w:val="single" w:sz="4" w:space="0" w:color="auto"/>
            </w:tcBorders>
            <w:vAlign w:val="bottom"/>
          </w:tcPr>
          <w:p w14:paraId="501C8E60"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 xml:space="preserve">At </w:t>
            </w:r>
            <w:proofErr w:type="spellStart"/>
            <w:r w:rsidRPr="00DE7422">
              <w:rPr>
                <w:rFonts w:eastAsia="Courier New"/>
                <w:noProof w:val="0"/>
                <w:sz w:val="20"/>
                <w:szCs w:val="20"/>
                <w:lang w:val="ro-MD" w:eastAsia="ru-MD"/>
              </w:rPr>
              <w:t>least</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since</w:t>
            </w:r>
            <w:proofErr w:type="spellEnd"/>
            <w:r w:rsidRPr="00DE7422">
              <w:rPr>
                <w:rFonts w:eastAsia="Courier New"/>
                <w:noProof w:val="0"/>
                <w:sz w:val="20"/>
                <w:szCs w:val="20"/>
                <w:lang w:val="ro-MD" w:eastAsia="ru-MD"/>
              </w:rPr>
              <w:t xml:space="preserve"> 0.001°/s </w:t>
            </w:r>
            <w:proofErr w:type="spellStart"/>
            <w:r w:rsidRPr="00DE7422">
              <w:rPr>
                <w:rFonts w:eastAsia="Courier New"/>
                <w:noProof w:val="0"/>
                <w:sz w:val="20"/>
                <w:szCs w:val="20"/>
                <w:lang w:val="ro-MD" w:eastAsia="ru-MD"/>
              </w:rPr>
              <w:t>to</w:t>
            </w:r>
            <w:proofErr w:type="spellEnd"/>
            <w:r w:rsidRPr="00DE7422">
              <w:rPr>
                <w:rFonts w:eastAsia="Courier New"/>
                <w:noProof w:val="0"/>
                <w:sz w:val="20"/>
                <w:szCs w:val="20"/>
                <w:lang w:val="ro-MD" w:eastAsia="ru-MD"/>
              </w:rPr>
              <w:t xml:space="preserve"> 60 °/s</w:t>
            </w:r>
          </w:p>
        </w:tc>
      </w:tr>
      <w:tr w:rsidR="00DE7422" w:rsidRPr="00DE7422" w14:paraId="4E5CB2C7" w14:textId="77777777" w:rsidTr="001950A6">
        <w:trPr>
          <w:trHeight w:hRule="exact" w:val="595"/>
        </w:trPr>
        <w:tc>
          <w:tcPr>
            <w:tcW w:w="1316" w:type="pct"/>
            <w:tcBorders>
              <w:top w:val="single" w:sz="4" w:space="0" w:color="auto"/>
              <w:left w:val="single" w:sz="4" w:space="0" w:color="auto"/>
            </w:tcBorders>
            <w:vAlign w:val="bottom"/>
          </w:tcPr>
          <w:p w14:paraId="6C9B23A0"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Tilt</w:t>
            </w:r>
            <w:proofErr w:type="spellEnd"/>
            <w:r w:rsidRPr="00DE7422">
              <w:rPr>
                <w:rFonts w:eastAsia="Courier New"/>
                <w:noProof w:val="0"/>
                <w:sz w:val="20"/>
                <w:szCs w:val="20"/>
                <w:lang w:val="ro-MD" w:eastAsia="ru-MD"/>
              </w:rPr>
              <w:t xml:space="preserve"> axis </w:t>
            </w:r>
            <w:proofErr w:type="spellStart"/>
            <w:r w:rsidRPr="00DE7422">
              <w:rPr>
                <w:rFonts w:eastAsia="Courier New"/>
                <w:noProof w:val="0"/>
                <w:sz w:val="20"/>
                <w:szCs w:val="20"/>
                <w:lang w:val="ro-MD" w:eastAsia="ru-MD"/>
              </w:rPr>
              <w:t>range</w:t>
            </w:r>
            <w:proofErr w:type="spellEnd"/>
            <w:r w:rsidRPr="00DE7422">
              <w:rPr>
                <w:rFonts w:eastAsia="Courier New"/>
                <w:noProof w:val="0"/>
                <w:sz w:val="20"/>
                <w:szCs w:val="20"/>
                <w:lang w:val="ro-MD" w:eastAsia="ru-MD"/>
              </w:rPr>
              <w:t xml:space="preserve"> / </w:t>
            </w:r>
            <w:proofErr w:type="spellStart"/>
            <w:r w:rsidRPr="00DE7422">
              <w:rPr>
                <w:rFonts w:eastAsia="Courier New"/>
                <w:noProof w:val="0"/>
                <w:sz w:val="20"/>
                <w:szCs w:val="20"/>
                <w:lang w:val="ro-MD" w:eastAsia="ru-MD"/>
              </w:rPr>
              <w:t>angle</w:t>
            </w:r>
            <w:proofErr w:type="spellEnd"/>
          </w:p>
        </w:tc>
        <w:tc>
          <w:tcPr>
            <w:tcW w:w="3684" w:type="pct"/>
            <w:tcBorders>
              <w:top w:val="single" w:sz="4" w:space="0" w:color="auto"/>
              <w:left w:val="single" w:sz="4" w:space="0" w:color="auto"/>
              <w:right w:val="single" w:sz="4" w:space="0" w:color="auto"/>
            </w:tcBorders>
            <w:vAlign w:val="bottom"/>
          </w:tcPr>
          <w:p w14:paraId="16B293CF" w14:textId="77777777" w:rsidR="00DE7422" w:rsidRPr="00DE7422" w:rsidRDefault="00DE7422" w:rsidP="00DE7422">
            <w:pPr>
              <w:widowControl w:val="0"/>
              <w:autoSpaceDE w:val="0"/>
              <w:autoSpaceDN w:val="0"/>
              <w:adjustRightInd w:val="0"/>
              <w:rPr>
                <w:rFonts w:eastAsia="CIDFont+F1"/>
                <w:noProof w:val="0"/>
                <w:sz w:val="20"/>
                <w:szCs w:val="20"/>
                <w:lang w:val="ro-MD"/>
              </w:rPr>
            </w:pPr>
            <w:r w:rsidRPr="00DE7422">
              <w:rPr>
                <w:rFonts w:eastAsia="Courier New"/>
                <w:noProof w:val="0"/>
                <w:sz w:val="20"/>
                <w:szCs w:val="20"/>
                <w:lang w:val="ro-MD"/>
              </w:rPr>
              <w:t xml:space="preserve"> </w:t>
            </w:r>
            <w:r w:rsidRPr="00DE7422">
              <w:rPr>
                <w:rFonts w:eastAsia="CIDFont+F1"/>
                <w:noProof w:val="0"/>
                <w:sz w:val="20"/>
                <w:szCs w:val="20"/>
                <w:lang w:val="ro-MD"/>
              </w:rPr>
              <w:t xml:space="preserve">± 90° (limited </w:t>
            </w:r>
            <w:proofErr w:type="spellStart"/>
            <w:r w:rsidRPr="00DE7422">
              <w:rPr>
                <w:rFonts w:eastAsia="CIDFont+F1"/>
                <w:noProof w:val="0"/>
                <w:sz w:val="20"/>
                <w:szCs w:val="20"/>
                <w:lang w:val="ro-MD"/>
              </w:rPr>
              <w:t>by</w:t>
            </w:r>
            <w:proofErr w:type="spellEnd"/>
            <w:r w:rsidRPr="00DE7422">
              <w:rPr>
                <w:rFonts w:eastAsia="CIDFont+F1"/>
                <w:noProof w:val="0"/>
                <w:sz w:val="20"/>
                <w:szCs w:val="20"/>
                <w:lang w:val="ro-MD"/>
              </w:rPr>
              <w:t xml:space="preserve"> </w:t>
            </w:r>
            <w:proofErr w:type="spellStart"/>
            <w:r w:rsidRPr="00DE7422">
              <w:rPr>
                <w:rFonts w:eastAsia="CIDFont+F1"/>
                <w:noProof w:val="0"/>
                <w:sz w:val="20"/>
                <w:szCs w:val="20"/>
                <w:lang w:val="ro-MD"/>
              </w:rPr>
              <w:t>application</w:t>
            </w:r>
            <w:proofErr w:type="spellEnd"/>
            <w:r w:rsidRPr="00DE7422">
              <w:rPr>
                <w:rFonts w:eastAsia="CIDFont+F1"/>
                <w:noProof w:val="0"/>
                <w:sz w:val="20"/>
                <w:szCs w:val="20"/>
                <w:lang w:val="ro-MD"/>
              </w:rPr>
              <w:t xml:space="preserve"> </w:t>
            </w:r>
            <w:proofErr w:type="spellStart"/>
            <w:r w:rsidRPr="00DE7422">
              <w:rPr>
                <w:rFonts w:eastAsia="CIDFont+F1"/>
                <w:noProof w:val="0"/>
                <w:sz w:val="20"/>
                <w:szCs w:val="20"/>
                <w:lang w:val="ro-MD"/>
              </w:rPr>
              <w:t>between</w:t>
            </w:r>
            <w:proofErr w:type="spellEnd"/>
            <w:r w:rsidRPr="00DE7422">
              <w:rPr>
                <w:rFonts w:eastAsia="CIDFont+F1"/>
                <w:noProof w:val="0"/>
                <w:sz w:val="20"/>
                <w:szCs w:val="20"/>
                <w:lang w:val="ro-MD"/>
              </w:rPr>
              <w:t xml:space="preserve"> ±</w:t>
            </w:r>
          </w:p>
          <w:p w14:paraId="5BDD2837"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35° </w:t>
            </w:r>
            <w:proofErr w:type="spellStart"/>
            <w:r w:rsidRPr="00DE7422">
              <w:rPr>
                <w:rFonts w:eastAsia="CIDFont+F1"/>
                <w:noProof w:val="0"/>
                <w:sz w:val="20"/>
                <w:szCs w:val="20"/>
                <w:lang w:val="ro-MD" w:eastAsia="ru-MD"/>
              </w:rPr>
              <w:t>and</w:t>
            </w:r>
            <w:proofErr w:type="spellEnd"/>
            <w:r w:rsidRPr="00DE7422">
              <w:rPr>
                <w:rFonts w:eastAsia="CIDFont+F1"/>
                <w:noProof w:val="0"/>
                <w:sz w:val="20"/>
                <w:szCs w:val="20"/>
                <w:lang w:val="ro-MD" w:eastAsia="ru-MD"/>
              </w:rPr>
              <w:t xml:space="preserve"> ± 45°)</w:t>
            </w:r>
          </w:p>
        </w:tc>
      </w:tr>
      <w:tr w:rsidR="00DE7422" w:rsidRPr="00DE7422" w14:paraId="0F59AE01" w14:textId="77777777" w:rsidTr="001950A6">
        <w:trPr>
          <w:trHeight w:hRule="exact" w:val="312"/>
        </w:trPr>
        <w:tc>
          <w:tcPr>
            <w:tcW w:w="1316" w:type="pct"/>
            <w:tcBorders>
              <w:top w:val="single" w:sz="4" w:space="0" w:color="auto"/>
              <w:left w:val="single" w:sz="4" w:space="0" w:color="auto"/>
            </w:tcBorders>
            <w:vAlign w:val="bottom"/>
          </w:tcPr>
          <w:p w14:paraId="55434C3E"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Tilt</w:t>
            </w:r>
            <w:proofErr w:type="spellEnd"/>
            <w:r w:rsidRPr="00DE7422">
              <w:rPr>
                <w:rFonts w:eastAsia="Courier New"/>
                <w:noProof w:val="0"/>
                <w:sz w:val="20"/>
                <w:szCs w:val="20"/>
                <w:lang w:val="ro-MD" w:eastAsia="ru-MD"/>
              </w:rPr>
              <w:t xml:space="preserve"> axis </w:t>
            </w:r>
            <w:proofErr w:type="spellStart"/>
            <w:r w:rsidRPr="00DE7422">
              <w:rPr>
                <w:rFonts w:eastAsia="Courier New"/>
                <w:noProof w:val="0"/>
                <w:sz w:val="20"/>
                <w:szCs w:val="20"/>
                <w:lang w:val="ro-MD" w:eastAsia="ru-MD"/>
              </w:rPr>
              <w:t>speed</w:t>
            </w:r>
            <w:proofErr w:type="spellEnd"/>
          </w:p>
        </w:tc>
        <w:tc>
          <w:tcPr>
            <w:tcW w:w="3684" w:type="pct"/>
            <w:tcBorders>
              <w:top w:val="single" w:sz="4" w:space="0" w:color="auto"/>
              <w:left w:val="single" w:sz="4" w:space="0" w:color="auto"/>
              <w:right w:val="single" w:sz="4" w:space="0" w:color="auto"/>
            </w:tcBorders>
            <w:vAlign w:val="bottom"/>
          </w:tcPr>
          <w:p w14:paraId="11D0B919"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 xml:space="preserve">At </w:t>
            </w:r>
            <w:proofErr w:type="spellStart"/>
            <w:r w:rsidRPr="00DE7422">
              <w:rPr>
                <w:rFonts w:eastAsia="Courier New"/>
                <w:noProof w:val="0"/>
                <w:sz w:val="20"/>
                <w:szCs w:val="20"/>
                <w:lang w:val="ro-MD" w:eastAsia="ru-MD"/>
              </w:rPr>
              <w:t>least</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since</w:t>
            </w:r>
            <w:proofErr w:type="spellEnd"/>
            <w:r w:rsidRPr="00DE7422">
              <w:rPr>
                <w:rFonts w:eastAsia="Courier New"/>
                <w:noProof w:val="0"/>
                <w:sz w:val="20"/>
                <w:szCs w:val="20"/>
                <w:lang w:val="ro-MD" w:eastAsia="ru-MD"/>
              </w:rPr>
              <w:t xml:space="preserve"> 0.001°/s </w:t>
            </w:r>
            <w:proofErr w:type="spellStart"/>
            <w:r w:rsidRPr="00DE7422">
              <w:rPr>
                <w:rFonts w:eastAsia="Courier New"/>
                <w:noProof w:val="0"/>
                <w:sz w:val="20"/>
                <w:szCs w:val="20"/>
                <w:lang w:val="ro-MD" w:eastAsia="ru-MD"/>
              </w:rPr>
              <w:t>to</w:t>
            </w:r>
            <w:proofErr w:type="spellEnd"/>
            <w:r w:rsidRPr="00DE7422">
              <w:rPr>
                <w:rFonts w:eastAsia="Courier New"/>
                <w:noProof w:val="0"/>
                <w:sz w:val="20"/>
                <w:szCs w:val="20"/>
                <w:lang w:val="ro-MD" w:eastAsia="ru-MD"/>
              </w:rPr>
              <w:t xml:space="preserve"> 60 °/s</w:t>
            </w:r>
          </w:p>
        </w:tc>
      </w:tr>
      <w:tr w:rsidR="00DE7422" w:rsidRPr="00DE7422" w14:paraId="18552AE9" w14:textId="77777777" w:rsidTr="001950A6">
        <w:trPr>
          <w:trHeight w:hRule="exact" w:val="312"/>
        </w:trPr>
        <w:tc>
          <w:tcPr>
            <w:tcW w:w="1316" w:type="pct"/>
            <w:tcBorders>
              <w:top w:val="single" w:sz="4" w:space="0" w:color="auto"/>
              <w:left w:val="single" w:sz="4" w:space="0" w:color="auto"/>
            </w:tcBorders>
            <w:vAlign w:val="bottom"/>
          </w:tcPr>
          <w:p w14:paraId="7E751F7F"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ourier New"/>
                <w:noProof w:val="0"/>
                <w:sz w:val="20"/>
                <w:szCs w:val="20"/>
                <w:lang w:val="ro-MD" w:eastAsia="ru-MD"/>
              </w:rPr>
              <w:t>Accuracy</w:t>
            </w:r>
            <w:proofErr w:type="spellEnd"/>
          </w:p>
        </w:tc>
        <w:tc>
          <w:tcPr>
            <w:tcW w:w="3684" w:type="pct"/>
            <w:tcBorders>
              <w:top w:val="single" w:sz="4" w:space="0" w:color="auto"/>
              <w:left w:val="single" w:sz="4" w:space="0" w:color="auto"/>
              <w:right w:val="single" w:sz="4" w:space="0" w:color="auto"/>
            </w:tcBorders>
            <w:vAlign w:val="bottom"/>
          </w:tcPr>
          <w:p w14:paraId="6E4641BF" w14:textId="77777777" w:rsidR="00DE7422" w:rsidRPr="00DE7422" w:rsidRDefault="00DE7422" w:rsidP="00DE7422">
            <w:pPr>
              <w:widowControl w:val="0"/>
              <w:rPr>
                <w:rFonts w:eastAsia="CIDFont+F1"/>
                <w:noProof w:val="0"/>
                <w:sz w:val="20"/>
                <w:szCs w:val="20"/>
                <w:lang w:val="ro-MD" w:eastAsia="ru-MD"/>
              </w:rPr>
            </w:pPr>
            <w:r w:rsidRPr="00DE7422">
              <w:rPr>
                <w:rFonts w:eastAsia="Courier New"/>
                <w:noProof w:val="0"/>
                <w:sz w:val="20"/>
                <w:szCs w:val="20"/>
                <w:lang w:val="ro-MD" w:eastAsia="ru-MD"/>
              </w:rPr>
              <w:t xml:space="preserve">No </w:t>
            </w:r>
            <w:proofErr w:type="spellStart"/>
            <w:r w:rsidRPr="00DE7422">
              <w:rPr>
                <w:rFonts w:eastAsia="Courier New"/>
                <w:noProof w:val="0"/>
                <w:sz w:val="20"/>
                <w:szCs w:val="20"/>
                <w:lang w:val="ro-MD" w:eastAsia="ru-MD"/>
              </w:rPr>
              <w:t>less</w:t>
            </w:r>
            <w:proofErr w:type="spellEnd"/>
            <w:r w:rsidRPr="00DE7422">
              <w:rPr>
                <w:rFonts w:eastAsia="Courier New"/>
                <w:noProof w:val="0"/>
                <w:sz w:val="20"/>
                <w:szCs w:val="20"/>
                <w:lang w:val="ro-MD" w:eastAsia="ru-MD"/>
              </w:rPr>
              <w:t xml:space="preserve"> </w:t>
            </w:r>
            <w:proofErr w:type="spellStart"/>
            <w:r w:rsidRPr="00DE7422">
              <w:rPr>
                <w:rFonts w:eastAsia="Courier New"/>
                <w:noProof w:val="0"/>
                <w:sz w:val="20"/>
                <w:szCs w:val="20"/>
                <w:lang w:val="ro-MD" w:eastAsia="ru-MD"/>
              </w:rPr>
              <w:t>than</w:t>
            </w:r>
            <w:proofErr w:type="spellEnd"/>
            <w:r w:rsidRPr="00DE7422">
              <w:rPr>
                <w:rFonts w:eastAsia="Courier New"/>
                <w:noProof w:val="0"/>
                <w:sz w:val="20"/>
                <w:szCs w:val="20"/>
                <w:lang w:val="ro-MD" w:eastAsia="ru-MD"/>
              </w:rPr>
              <w:t xml:space="preserve"> 0.02°</w:t>
            </w:r>
          </w:p>
        </w:tc>
      </w:tr>
      <w:tr w:rsidR="00DE7422" w:rsidRPr="00DE7422" w14:paraId="4F8EDC96" w14:textId="77777777" w:rsidTr="001950A6">
        <w:trPr>
          <w:trHeight w:hRule="exact" w:val="312"/>
        </w:trPr>
        <w:tc>
          <w:tcPr>
            <w:tcW w:w="1316" w:type="pct"/>
            <w:tcBorders>
              <w:top w:val="single" w:sz="4" w:space="0" w:color="auto"/>
              <w:left w:val="single" w:sz="4" w:space="0" w:color="auto"/>
            </w:tcBorders>
            <w:vAlign w:val="bottom"/>
          </w:tcPr>
          <w:p w14:paraId="165BDD20"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Backlash</w:t>
            </w:r>
            <w:proofErr w:type="spellEnd"/>
          </w:p>
        </w:tc>
        <w:tc>
          <w:tcPr>
            <w:tcW w:w="3684" w:type="pct"/>
            <w:tcBorders>
              <w:top w:val="single" w:sz="4" w:space="0" w:color="auto"/>
              <w:left w:val="single" w:sz="4" w:space="0" w:color="auto"/>
              <w:right w:val="single" w:sz="4" w:space="0" w:color="auto"/>
            </w:tcBorders>
            <w:vAlign w:val="bottom"/>
          </w:tcPr>
          <w:p w14:paraId="5D3EDC1B"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None</w:t>
            </w:r>
          </w:p>
        </w:tc>
      </w:tr>
      <w:tr w:rsidR="00DE7422" w:rsidRPr="00DE7422" w14:paraId="6D18C172" w14:textId="77777777" w:rsidTr="001950A6">
        <w:trPr>
          <w:trHeight w:hRule="exact" w:val="312"/>
        </w:trPr>
        <w:tc>
          <w:tcPr>
            <w:tcW w:w="1316" w:type="pct"/>
            <w:tcBorders>
              <w:top w:val="single" w:sz="4" w:space="0" w:color="auto"/>
              <w:left w:val="single" w:sz="4" w:space="0" w:color="auto"/>
            </w:tcBorders>
            <w:vAlign w:val="bottom"/>
          </w:tcPr>
          <w:p w14:paraId="36B14C19"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Brake</w:t>
            </w:r>
            <w:proofErr w:type="spellEnd"/>
          </w:p>
        </w:tc>
        <w:tc>
          <w:tcPr>
            <w:tcW w:w="3684" w:type="pct"/>
            <w:tcBorders>
              <w:top w:val="single" w:sz="4" w:space="0" w:color="auto"/>
              <w:left w:val="single" w:sz="4" w:space="0" w:color="auto"/>
              <w:right w:val="single" w:sz="4" w:space="0" w:color="auto"/>
            </w:tcBorders>
            <w:vAlign w:val="bottom"/>
          </w:tcPr>
          <w:p w14:paraId="4AC11A3F"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Self-</w:t>
            </w:r>
            <w:proofErr w:type="spellStart"/>
            <w:r w:rsidRPr="00DE7422">
              <w:rPr>
                <w:rFonts w:eastAsia="CIDFont+F1"/>
                <w:noProof w:val="0"/>
                <w:sz w:val="20"/>
                <w:szCs w:val="20"/>
                <w:lang w:val="ro-MD" w:eastAsia="ru-MD"/>
              </w:rPr>
              <w:t>Locking</w:t>
            </w:r>
            <w:proofErr w:type="spellEnd"/>
          </w:p>
        </w:tc>
      </w:tr>
      <w:tr w:rsidR="00DE7422" w:rsidRPr="00DE7422" w14:paraId="6032D7E0" w14:textId="77777777" w:rsidTr="001950A6">
        <w:trPr>
          <w:trHeight w:hRule="exact" w:val="312"/>
        </w:trPr>
        <w:tc>
          <w:tcPr>
            <w:tcW w:w="1316" w:type="pct"/>
            <w:tcBorders>
              <w:top w:val="single" w:sz="4" w:space="0" w:color="auto"/>
              <w:left w:val="single" w:sz="4" w:space="0" w:color="auto"/>
            </w:tcBorders>
            <w:vAlign w:val="bottom"/>
          </w:tcPr>
          <w:p w14:paraId="69C21518"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voltage</w:t>
            </w:r>
            <w:proofErr w:type="spellEnd"/>
          </w:p>
        </w:tc>
        <w:tc>
          <w:tcPr>
            <w:tcW w:w="3684" w:type="pct"/>
            <w:tcBorders>
              <w:top w:val="single" w:sz="4" w:space="0" w:color="auto"/>
              <w:left w:val="single" w:sz="4" w:space="0" w:color="auto"/>
              <w:right w:val="single" w:sz="4" w:space="0" w:color="auto"/>
            </w:tcBorders>
            <w:vAlign w:val="bottom"/>
          </w:tcPr>
          <w:p w14:paraId="55B01C19"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18 – 32 VDC</w:t>
            </w:r>
          </w:p>
        </w:tc>
      </w:tr>
      <w:tr w:rsidR="00DE7422" w:rsidRPr="00DE7422" w14:paraId="01F2B783" w14:textId="77777777" w:rsidTr="001950A6">
        <w:trPr>
          <w:trHeight w:hRule="exact" w:val="312"/>
        </w:trPr>
        <w:tc>
          <w:tcPr>
            <w:tcW w:w="1316" w:type="pct"/>
            <w:tcBorders>
              <w:top w:val="single" w:sz="4" w:space="0" w:color="auto"/>
              <w:left w:val="single" w:sz="4" w:space="0" w:color="auto"/>
            </w:tcBorders>
            <w:vAlign w:val="bottom"/>
          </w:tcPr>
          <w:p w14:paraId="1990A2B0"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rPr>
              <w:t xml:space="preserve">Maximum </w:t>
            </w:r>
            <w:proofErr w:type="spellStart"/>
            <w:r w:rsidRPr="00DE7422">
              <w:rPr>
                <w:noProof w:val="0"/>
                <w:sz w:val="20"/>
                <w:szCs w:val="20"/>
                <w:lang w:val="ro-MD" w:eastAsia="ru-MD"/>
              </w:rPr>
              <w:t>power</w:t>
            </w:r>
            <w:proofErr w:type="spellEnd"/>
          </w:p>
        </w:tc>
        <w:tc>
          <w:tcPr>
            <w:tcW w:w="3684" w:type="pct"/>
            <w:tcBorders>
              <w:top w:val="single" w:sz="4" w:space="0" w:color="auto"/>
              <w:left w:val="single" w:sz="4" w:space="0" w:color="auto"/>
              <w:right w:val="single" w:sz="4" w:space="0" w:color="auto"/>
            </w:tcBorders>
            <w:vAlign w:val="bottom"/>
          </w:tcPr>
          <w:p w14:paraId="5CBE0C82"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160 W</w:t>
            </w:r>
          </w:p>
        </w:tc>
      </w:tr>
      <w:tr w:rsidR="00DE7422" w:rsidRPr="00DE7422" w14:paraId="5CCF869B" w14:textId="77777777" w:rsidTr="001950A6">
        <w:trPr>
          <w:trHeight w:hRule="exact" w:val="491"/>
        </w:trPr>
        <w:tc>
          <w:tcPr>
            <w:tcW w:w="1316" w:type="pct"/>
            <w:tcBorders>
              <w:top w:val="single" w:sz="4" w:space="0" w:color="auto"/>
              <w:left w:val="single" w:sz="4" w:space="0" w:color="auto"/>
            </w:tcBorders>
            <w:vAlign w:val="bottom"/>
          </w:tcPr>
          <w:p w14:paraId="5776DFB9"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Communication</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to</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the</w:t>
            </w:r>
            <w:proofErr w:type="spellEnd"/>
            <w:r w:rsidRPr="00DE7422">
              <w:rPr>
                <w:noProof w:val="0"/>
                <w:sz w:val="20"/>
                <w:szCs w:val="20"/>
                <w:lang w:val="ro-MD" w:eastAsia="ru-MD"/>
              </w:rPr>
              <w:t xml:space="preserve"> unit</w:t>
            </w:r>
          </w:p>
        </w:tc>
        <w:tc>
          <w:tcPr>
            <w:tcW w:w="3684" w:type="pct"/>
            <w:tcBorders>
              <w:top w:val="single" w:sz="4" w:space="0" w:color="auto"/>
              <w:left w:val="single" w:sz="4" w:space="0" w:color="auto"/>
              <w:right w:val="single" w:sz="4" w:space="0" w:color="auto"/>
            </w:tcBorders>
            <w:vAlign w:val="bottom"/>
          </w:tcPr>
          <w:p w14:paraId="0671B2D3" w14:textId="77777777" w:rsidR="00DE7422" w:rsidRPr="00DE7422" w:rsidRDefault="00DE7422" w:rsidP="00DE7422">
            <w:pPr>
              <w:widowControl w:val="0"/>
              <w:autoSpaceDE w:val="0"/>
              <w:autoSpaceDN w:val="0"/>
              <w:adjustRightInd w:val="0"/>
              <w:rPr>
                <w:rFonts w:eastAsia="CIDFont+F1"/>
                <w:noProof w:val="0"/>
                <w:sz w:val="20"/>
                <w:szCs w:val="20"/>
                <w:lang w:val="ro-MD"/>
              </w:rPr>
            </w:pPr>
            <w:proofErr w:type="spellStart"/>
            <w:r w:rsidRPr="00DE7422">
              <w:rPr>
                <w:rFonts w:eastAsia="CIDFont+F1"/>
                <w:noProof w:val="0"/>
                <w:sz w:val="20"/>
                <w:szCs w:val="20"/>
                <w:lang w:val="ro-MD"/>
              </w:rPr>
              <w:t>Eth</w:t>
            </w:r>
            <w:proofErr w:type="spellEnd"/>
            <w:r w:rsidRPr="00DE7422">
              <w:rPr>
                <w:rFonts w:eastAsia="CIDFont+F1"/>
                <w:noProof w:val="0"/>
                <w:sz w:val="20"/>
                <w:szCs w:val="20"/>
                <w:lang w:val="ro-MD"/>
              </w:rPr>
              <w:t xml:space="preserve"> 10/100 </w:t>
            </w:r>
            <w:proofErr w:type="spellStart"/>
            <w:r w:rsidRPr="00DE7422">
              <w:rPr>
                <w:rFonts w:eastAsia="CIDFont+F1"/>
                <w:noProof w:val="0"/>
                <w:sz w:val="20"/>
                <w:szCs w:val="20"/>
                <w:lang w:val="ro-MD"/>
              </w:rPr>
              <w:t>Base</w:t>
            </w:r>
            <w:proofErr w:type="spellEnd"/>
            <w:r w:rsidRPr="00DE7422">
              <w:rPr>
                <w:rFonts w:eastAsia="CIDFont+F1"/>
                <w:noProof w:val="0"/>
                <w:sz w:val="20"/>
                <w:szCs w:val="20"/>
                <w:lang w:val="ro-MD"/>
              </w:rPr>
              <w:t>-T, RS-232, RS-485,</w:t>
            </w:r>
          </w:p>
          <w:p w14:paraId="52E6015F"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422 (</w:t>
            </w:r>
            <w:proofErr w:type="spellStart"/>
            <w:r w:rsidRPr="00DE7422">
              <w:rPr>
                <w:rFonts w:eastAsia="CIDFont+F1"/>
                <w:noProof w:val="0"/>
                <w:sz w:val="20"/>
                <w:szCs w:val="20"/>
                <w:lang w:val="ro-MD" w:eastAsia="ru-MD"/>
              </w:rPr>
              <w:t>optional</w:t>
            </w:r>
            <w:proofErr w:type="spellEnd"/>
            <w:r w:rsidRPr="00DE7422">
              <w:rPr>
                <w:rFonts w:eastAsia="CIDFont+F1"/>
                <w:noProof w:val="0"/>
                <w:sz w:val="20"/>
                <w:szCs w:val="20"/>
                <w:lang w:val="ro-MD" w:eastAsia="ru-MD"/>
              </w:rPr>
              <w:t>)</w:t>
            </w:r>
          </w:p>
        </w:tc>
      </w:tr>
      <w:tr w:rsidR="00DE7422" w:rsidRPr="00DE7422" w14:paraId="53235078" w14:textId="77777777" w:rsidTr="001950A6">
        <w:trPr>
          <w:trHeight w:hRule="exact" w:val="312"/>
        </w:trPr>
        <w:tc>
          <w:tcPr>
            <w:tcW w:w="1316" w:type="pct"/>
            <w:tcBorders>
              <w:top w:val="single" w:sz="4" w:space="0" w:color="auto"/>
              <w:left w:val="single" w:sz="4" w:space="0" w:color="auto"/>
            </w:tcBorders>
            <w:vAlign w:val="bottom"/>
          </w:tcPr>
          <w:p w14:paraId="206BD422"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rPr>
              <w:t>Control protocol</w:t>
            </w:r>
          </w:p>
        </w:tc>
        <w:tc>
          <w:tcPr>
            <w:tcW w:w="3684" w:type="pct"/>
            <w:tcBorders>
              <w:top w:val="single" w:sz="4" w:space="0" w:color="auto"/>
              <w:left w:val="single" w:sz="4" w:space="0" w:color="auto"/>
              <w:right w:val="single" w:sz="4" w:space="0" w:color="auto"/>
            </w:tcBorders>
            <w:vAlign w:val="bottom"/>
          </w:tcPr>
          <w:p w14:paraId="63B5DE70" w14:textId="77777777" w:rsidR="00DE7422" w:rsidRPr="00DE7422" w:rsidRDefault="00DE7422" w:rsidP="00DE7422">
            <w:pPr>
              <w:widowControl w:val="0"/>
              <w:rPr>
                <w:rFonts w:eastAsia="CIDFont+F1"/>
                <w:noProof w:val="0"/>
                <w:sz w:val="20"/>
                <w:szCs w:val="20"/>
                <w:lang w:val="ro-MD" w:eastAsia="ru-MD"/>
              </w:rPr>
            </w:pPr>
            <w:proofErr w:type="spellStart"/>
            <w:r w:rsidRPr="00DE7422">
              <w:rPr>
                <w:noProof w:val="0"/>
                <w:sz w:val="20"/>
                <w:szCs w:val="20"/>
                <w:lang w:val="ro-MD" w:eastAsia="ru-MD" w:bidi="en-US"/>
              </w:rPr>
              <w:t>Owner</w:t>
            </w:r>
            <w:proofErr w:type="spellEnd"/>
            <w:r w:rsidRPr="00DE7422">
              <w:rPr>
                <w:noProof w:val="0"/>
                <w:sz w:val="20"/>
                <w:szCs w:val="20"/>
                <w:lang w:val="ro-MD" w:eastAsia="ru-MD" w:bidi="en-US"/>
              </w:rPr>
              <w:t xml:space="preserve"> of </w:t>
            </w:r>
            <w:proofErr w:type="spellStart"/>
            <w:r w:rsidRPr="00DE7422">
              <w:rPr>
                <w:noProof w:val="0"/>
                <w:sz w:val="20"/>
                <w:szCs w:val="20"/>
                <w:lang w:val="ro-MD" w:eastAsia="ru-MD" w:bidi="en-US"/>
              </w:rPr>
              <w:t>the</w:t>
            </w:r>
            <w:proofErr w:type="spellEnd"/>
            <w:r w:rsidRPr="00DE7422">
              <w:rPr>
                <w:noProof w:val="0"/>
                <w:sz w:val="20"/>
                <w:szCs w:val="20"/>
                <w:lang w:val="ro-MD" w:eastAsia="ru-MD" w:bidi="en-US"/>
              </w:rPr>
              <w:t xml:space="preserve"> software </w:t>
            </w:r>
            <w:proofErr w:type="spellStart"/>
            <w:r w:rsidRPr="00DE7422">
              <w:rPr>
                <w:noProof w:val="0"/>
                <w:sz w:val="20"/>
                <w:szCs w:val="20"/>
                <w:lang w:val="ro-MD" w:eastAsia="ru-MD" w:bidi="en-US"/>
              </w:rPr>
              <w:t>offered</w:t>
            </w:r>
            <w:proofErr w:type="spellEnd"/>
          </w:p>
        </w:tc>
      </w:tr>
      <w:tr w:rsidR="00DE7422" w:rsidRPr="00DE7422" w14:paraId="7F6553BA" w14:textId="77777777" w:rsidTr="001950A6">
        <w:trPr>
          <w:trHeight w:hRule="exact" w:val="312"/>
        </w:trPr>
        <w:tc>
          <w:tcPr>
            <w:tcW w:w="1316" w:type="pct"/>
            <w:tcBorders>
              <w:top w:val="single" w:sz="4" w:space="0" w:color="auto"/>
              <w:left w:val="single" w:sz="4" w:space="0" w:color="auto"/>
            </w:tcBorders>
            <w:vAlign w:val="bottom"/>
          </w:tcPr>
          <w:p w14:paraId="0CD2E702"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rPr>
              <w:t>Protection</w:t>
            </w:r>
            <w:proofErr w:type="spellEnd"/>
            <w:r w:rsidRPr="00DE7422">
              <w:rPr>
                <w:noProof w:val="0"/>
                <w:sz w:val="20"/>
                <w:szCs w:val="20"/>
                <w:lang w:val="ro-MD" w:eastAsia="ru-MD"/>
              </w:rPr>
              <w:t xml:space="preserve"> / IP rating</w:t>
            </w:r>
          </w:p>
        </w:tc>
        <w:tc>
          <w:tcPr>
            <w:tcW w:w="3684" w:type="pct"/>
            <w:tcBorders>
              <w:top w:val="single" w:sz="4" w:space="0" w:color="auto"/>
              <w:left w:val="single" w:sz="4" w:space="0" w:color="auto"/>
              <w:right w:val="single" w:sz="4" w:space="0" w:color="auto"/>
            </w:tcBorders>
            <w:vAlign w:val="bottom"/>
          </w:tcPr>
          <w:p w14:paraId="11F50249"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IP67, </w:t>
            </w:r>
            <w:proofErr w:type="spellStart"/>
            <w:r w:rsidRPr="00DE7422">
              <w:rPr>
                <w:rFonts w:eastAsia="CIDFont+F1"/>
                <w:noProof w:val="0"/>
                <w:sz w:val="20"/>
                <w:szCs w:val="20"/>
                <w:lang w:val="ro-MD" w:eastAsia="ru-MD"/>
              </w:rPr>
              <w:t>built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according</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to</w:t>
            </w:r>
            <w:proofErr w:type="spellEnd"/>
            <w:r w:rsidRPr="00DE7422">
              <w:rPr>
                <w:rFonts w:eastAsia="CIDFont+F1"/>
                <w:noProof w:val="0"/>
                <w:sz w:val="20"/>
                <w:szCs w:val="20"/>
                <w:lang w:val="ro-MD" w:eastAsia="ru-MD"/>
              </w:rPr>
              <w:t xml:space="preserve"> MIL-810</w:t>
            </w:r>
          </w:p>
        </w:tc>
      </w:tr>
      <w:tr w:rsidR="00DE7422" w:rsidRPr="00DE7422" w14:paraId="2DF03DC0" w14:textId="77777777" w:rsidTr="001950A6">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6D4A0306" w14:textId="77777777" w:rsidR="00DE7422" w:rsidRPr="00DE7422" w:rsidRDefault="00DE7422" w:rsidP="00DE7422">
            <w:pPr>
              <w:widowControl w:val="0"/>
              <w:jc w:val="center"/>
              <w:rPr>
                <w:noProof w:val="0"/>
                <w:sz w:val="20"/>
                <w:szCs w:val="20"/>
                <w:lang w:val="ro-MD" w:eastAsia="ru-MD"/>
              </w:rPr>
            </w:pPr>
            <w:r w:rsidRPr="00DE7422">
              <w:rPr>
                <w:b/>
                <w:bCs/>
                <w:noProof w:val="0"/>
                <w:sz w:val="20"/>
                <w:szCs w:val="20"/>
                <w:lang w:val="ro-MD" w:eastAsia="ru-MD" w:bidi="en-US"/>
              </w:rPr>
              <w:t xml:space="preserve">Laser </w:t>
            </w:r>
            <w:proofErr w:type="spellStart"/>
            <w:r w:rsidRPr="00DE7422">
              <w:rPr>
                <w:b/>
                <w:bCs/>
                <w:noProof w:val="0"/>
                <w:sz w:val="20"/>
                <w:szCs w:val="20"/>
                <w:lang w:val="ro-MD" w:eastAsia="ru-MD" w:bidi="en-US"/>
              </w:rPr>
              <w:t>Telemeter</w:t>
            </w:r>
            <w:proofErr w:type="spellEnd"/>
          </w:p>
          <w:p w14:paraId="4B62F224" w14:textId="77777777" w:rsidR="00DE7422" w:rsidRPr="00DE7422" w:rsidRDefault="00DE7422" w:rsidP="00DE7422">
            <w:pPr>
              <w:widowControl w:val="0"/>
              <w:rPr>
                <w:rFonts w:eastAsia="CIDFont+F1"/>
                <w:noProof w:val="0"/>
                <w:sz w:val="20"/>
                <w:szCs w:val="20"/>
                <w:lang w:val="ro-MD" w:eastAsia="ru-MD"/>
              </w:rPr>
            </w:pPr>
          </w:p>
        </w:tc>
      </w:tr>
      <w:tr w:rsidR="00DE7422" w:rsidRPr="00DE7422" w14:paraId="2E65B8A3" w14:textId="77777777" w:rsidTr="001950A6">
        <w:trPr>
          <w:trHeight w:hRule="exact" w:val="312"/>
        </w:trPr>
        <w:tc>
          <w:tcPr>
            <w:tcW w:w="1316" w:type="pct"/>
            <w:tcBorders>
              <w:top w:val="single" w:sz="4" w:space="0" w:color="auto"/>
              <w:left w:val="single" w:sz="4" w:space="0" w:color="auto"/>
            </w:tcBorders>
            <w:vAlign w:val="bottom"/>
          </w:tcPr>
          <w:p w14:paraId="747DAD16"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Eye</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safety</w:t>
            </w:r>
            <w:proofErr w:type="spellEnd"/>
          </w:p>
        </w:tc>
        <w:tc>
          <w:tcPr>
            <w:tcW w:w="3684" w:type="pct"/>
            <w:tcBorders>
              <w:top w:val="single" w:sz="4" w:space="0" w:color="auto"/>
              <w:left w:val="single" w:sz="4" w:space="0" w:color="auto"/>
              <w:right w:val="single" w:sz="4" w:space="0" w:color="auto"/>
            </w:tcBorders>
            <w:vAlign w:val="bottom"/>
          </w:tcPr>
          <w:p w14:paraId="146629FE"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Laser </w:t>
            </w:r>
            <w:proofErr w:type="spellStart"/>
            <w:r w:rsidRPr="00DE7422">
              <w:rPr>
                <w:rFonts w:eastAsia="CIDFont+F1"/>
                <w:noProof w:val="0"/>
                <w:sz w:val="20"/>
                <w:szCs w:val="20"/>
                <w:lang w:val="ro-MD" w:eastAsia="ru-MD"/>
              </w:rPr>
              <w:t>Class</w:t>
            </w:r>
            <w:proofErr w:type="spellEnd"/>
            <w:r w:rsidRPr="00DE7422">
              <w:rPr>
                <w:rFonts w:eastAsia="CIDFont+F1"/>
                <w:noProof w:val="0"/>
                <w:sz w:val="20"/>
                <w:szCs w:val="20"/>
                <w:lang w:val="ro-MD" w:eastAsia="ru-MD"/>
              </w:rPr>
              <w:t xml:space="preserve"> 1</w:t>
            </w:r>
          </w:p>
        </w:tc>
      </w:tr>
      <w:tr w:rsidR="00DE7422" w:rsidRPr="00DE7422" w14:paraId="7B71F255" w14:textId="77777777" w:rsidTr="001950A6">
        <w:trPr>
          <w:trHeight w:hRule="exact" w:val="312"/>
        </w:trPr>
        <w:tc>
          <w:tcPr>
            <w:tcW w:w="1316" w:type="pct"/>
            <w:tcBorders>
              <w:top w:val="single" w:sz="4" w:space="0" w:color="auto"/>
              <w:left w:val="single" w:sz="4" w:space="0" w:color="auto"/>
            </w:tcBorders>
            <w:vAlign w:val="bottom"/>
          </w:tcPr>
          <w:p w14:paraId="0F690402"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Measurement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range</w:t>
            </w:r>
            <w:proofErr w:type="spellEnd"/>
          </w:p>
        </w:tc>
        <w:tc>
          <w:tcPr>
            <w:tcW w:w="3684" w:type="pct"/>
            <w:tcBorders>
              <w:top w:val="single" w:sz="4" w:space="0" w:color="auto"/>
              <w:left w:val="single" w:sz="4" w:space="0" w:color="auto"/>
              <w:right w:val="single" w:sz="4" w:space="0" w:color="auto"/>
            </w:tcBorders>
            <w:vAlign w:val="bottom"/>
          </w:tcPr>
          <w:p w14:paraId="4ACB7C72" w14:textId="77777777" w:rsidR="00DE7422" w:rsidRPr="00DE7422" w:rsidRDefault="00DE7422" w:rsidP="00DE7422">
            <w:pPr>
              <w:widowControl w:val="0"/>
              <w:rPr>
                <w:rFonts w:eastAsia="CIDFont+F1"/>
                <w:noProof w:val="0"/>
                <w:sz w:val="20"/>
                <w:szCs w:val="20"/>
                <w:lang w:val="ro-MD" w:eastAsia="ru-MD"/>
              </w:rPr>
            </w:pPr>
            <w:proofErr w:type="spellStart"/>
            <w:r w:rsidRPr="00DE7422">
              <w:rPr>
                <w:rFonts w:eastAsia="CIDFont+F1"/>
                <w:noProof w:val="0"/>
                <w:sz w:val="20"/>
                <w:szCs w:val="20"/>
                <w:lang w:val="ro-MD" w:eastAsia="ru-MD"/>
              </w:rPr>
              <w:t>equivalent</w:t>
            </w:r>
            <w:proofErr w:type="spellEnd"/>
            <w:r w:rsidRPr="00DE7422">
              <w:rPr>
                <w:rFonts w:eastAsia="CIDFont+F1"/>
                <w:noProof w:val="0"/>
                <w:sz w:val="20"/>
                <w:szCs w:val="20"/>
                <w:lang w:val="ro-MD" w:eastAsia="ru-MD"/>
              </w:rPr>
              <w:t xml:space="preserve"> 50m – 32 000m</w:t>
            </w:r>
          </w:p>
        </w:tc>
      </w:tr>
      <w:tr w:rsidR="00DE7422" w:rsidRPr="00DE7422" w14:paraId="146FB9DF" w14:textId="77777777" w:rsidTr="001950A6">
        <w:trPr>
          <w:trHeight w:hRule="exact" w:val="705"/>
        </w:trPr>
        <w:tc>
          <w:tcPr>
            <w:tcW w:w="1316" w:type="pct"/>
            <w:tcBorders>
              <w:top w:val="single" w:sz="4" w:space="0" w:color="auto"/>
              <w:left w:val="single" w:sz="4" w:space="0" w:color="auto"/>
            </w:tcBorders>
            <w:vAlign w:val="bottom"/>
          </w:tcPr>
          <w:p w14:paraId="5D6AADAC"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Measurement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range</w:t>
            </w:r>
            <w:proofErr w:type="spellEnd"/>
            <w:r w:rsidRPr="00DE7422">
              <w:rPr>
                <w:rFonts w:eastAsia="CIDFont+F1"/>
                <w:noProof w:val="0"/>
                <w:sz w:val="20"/>
                <w:szCs w:val="20"/>
                <w:lang w:val="ro-MD" w:eastAsia="ru-MD"/>
              </w:rPr>
              <w:t xml:space="preserve"> (Standard </w:t>
            </w:r>
            <w:proofErr w:type="spellStart"/>
            <w:r w:rsidRPr="00DE7422">
              <w:rPr>
                <w:rFonts w:eastAsia="CIDFont+F1"/>
                <w:noProof w:val="0"/>
                <w:sz w:val="20"/>
                <w:szCs w:val="20"/>
                <w:lang w:val="ro-MD" w:eastAsia="ru-MD"/>
              </w:rPr>
              <w:t>target</w:t>
            </w:r>
            <w:proofErr w:type="spellEnd"/>
            <w:r w:rsidRPr="00DE7422">
              <w:rPr>
                <w:rFonts w:eastAsia="CIDFont+F1"/>
                <w:noProof w:val="0"/>
                <w:sz w:val="20"/>
                <w:szCs w:val="20"/>
                <w:lang w:val="ro-MD" w:eastAsia="ru-MD"/>
              </w:rPr>
              <w:t>):</w:t>
            </w:r>
          </w:p>
        </w:tc>
        <w:tc>
          <w:tcPr>
            <w:tcW w:w="3684" w:type="pct"/>
            <w:tcBorders>
              <w:top w:val="single" w:sz="4" w:space="0" w:color="auto"/>
              <w:left w:val="single" w:sz="4" w:space="0" w:color="auto"/>
              <w:right w:val="single" w:sz="4" w:space="0" w:color="auto"/>
            </w:tcBorders>
            <w:vAlign w:val="bottom"/>
          </w:tcPr>
          <w:p w14:paraId="609596FE" w14:textId="77777777" w:rsidR="00DE7422" w:rsidRPr="00DE7422" w:rsidRDefault="00DE7422" w:rsidP="00DE7422">
            <w:pPr>
              <w:rPr>
                <w:rFonts w:eastAsia="Calibri"/>
                <w:noProof w:val="0"/>
                <w:sz w:val="20"/>
                <w:szCs w:val="20"/>
                <w:lang w:val="ro-MD"/>
              </w:rPr>
            </w:pPr>
            <w:proofErr w:type="spellStart"/>
            <w:r w:rsidRPr="00DE7422">
              <w:rPr>
                <w:rFonts w:eastAsia="Calibri"/>
                <w:noProof w:val="0"/>
                <w:sz w:val="20"/>
                <w:szCs w:val="20"/>
                <w:lang w:val="ro-MD"/>
              </w:rPr>
              <w:t>equivalent</w:t>
            </w:r>
            <w:proofErr w:type="spellEnd"/>
            <w:r w:rsidRPr="00DE7422">
              <w:rPr>
                <w:rFonts w:eastAsia="Calibri"/>
                <w:noProof w:val="0"/>
                <w:sz w:val="20"/>
                <w:szCs w:val="20"/>
                <w:lang w:val="ro-MD"/>
              </w:rPr>
              <w:t xml:space="preserve"> 10 000m – Target </w:t>
            </w:r>
            <w:proofErr w:type="spellStart"/>
            <w:r w:rsidRPr="00DE7422">
              <w:rPr>
                <w:rFonts w:eastAsia="Calibri"/>
                <w:noProof w:val="0"/>
                <w:sz w:val="20"/>
                <w:szCs w:val="20"/>
                <w:lang w:val="ro-MD"/>
              </w:rPr>
              <w:t>size</w:t>
            </w:r>
            <w:proofErr w:type="spellEnd"/>
            <w:r w:rsidRPr="00DE7422">
              <w:rPr>
                <w:rFonts w:eastAsia="Calibri"/>
                <w:noProof w:val="0"/>
                <w:sz w:val="20"/>
                <w:szCs w:val="20"/>
                <w:lang w:val="ro-MD"/>
              </w:rPr>
              <w:t xml:space="preserve"> 2.3 x 2.3 m, </w:t>
            </w:r>
            <w:proofErr w:type="spellStart"/>
            <w:r w:rsidRPr="00DE7422">
              <w:rPr>
                <w:rFonts w:eastAsia="Calibri"/>
                <w:noProof w:val="0"/>
                <w:sz w:val="20"/>
                <w:szCs w:val="20"/>
                <w:lang w:val="ro-MD"/>
              </w:rPr>
              <w:t>visibility</w:t>
            </w:r>
            <w:proofErr w:type="spellEnd"/>
          </w:p>
          <w:p w14:paraId="65CE839C" w14:textId="77777777" w:rsidR="00DE7422" w:rsidRPr="00DE7422" w:rsidRDefault="00DE7422" w:rsidP="00DE7422">
            <w:pPr>
              <w:rPr>
                <w:rFonts w:eastAsia="Calibri"/>
                <w:noProof w:val="0"/>
                <w:sz w:val="20"/>
                <w:szCs w:val="20"/>
                <w:lang w:val="ro-MD"/>
              </w:rPr>
            </w:pPr>
            <w:r w:rsidRPr="00DE7422">
              <w:rPr>
                <w:rFonts w:eastAsia="Calibri"/>
                <w:noProof w:val="0"/>
                <w:sz w:val="20"/>
                <w:szCs w:val="20"/>
                <w:lang w:val="ro-MD"/>
              </w:rPr>
              <w:t xml:space="preserve">15 km, </w:t>
            </w:r>
            <w:proofErr w:type="spellStart"/>
            <w:r w:rsidRPr="00DE7422">
              <w:rPr>
                <w:rFonts w:eastAsia="Calibri"/>
                <w:noProof w:val="0"/>
                <w:sz w:val="20"/>
                <w:szCs w:val="20"/>
                <w:lang w:val="ro-MD"/>
              </w:rPr>
              <w:t>target</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reflectivity</w:t>
            </w:r>
            <w:proofErr w:type="spellEnd"/>
            <w:r w:rsidRPr="00DE7422">
              <w:rPr>
                <w:rFonts w:eastAsia="Calibri"/>
                <w:noProof w:val="0"/>
                <w:sz w:val="20"/>
                <w:szCs w:val="20"/>
                <w:lang w:val="ro-MD"/>
              </w:rPr>
              <w:t xml:space="preserve"> 30%, </w:t>
            </w:r>
            <w:proofErr w:type="spellStart"/>
            <w:r w:rsidRPr="00DE7422">
              <w:rPr>
                <w:rFonts w:eastAsia="Calibri"/>
                <w:noProof w:val="0"/>
                <w:sz w:val="20"/>
                <w:szCs w:val="20"/>
                <w:lang w:val="ro-MD"/>
              </w:rPr>
              <w:t>detection</w:t>
            </w:r>
            <w:proofErr w:type="spellEnd"/>
          </w:p>
          <w:p w14:paraId="3E9BE2BF" w14:textId="77777777" w:rsidR="00DE7422" w:rsidRPr="00DE7422" w:rsidRDefault="00DE7422" w:rsidP="00DE7422">
            <w:pPr>
              <w:widowControl w:val="0"/>
              <w:rPr>
                <w:noProof w:val="0"/>
                <w:sz w:val="20"/>
                <w:szCs w:val="20"/>
                <w:lang w:val="ro-MD" w:eastAsia="ru-MD"/>
              </w:rPr>
            </w:pPr>
            <w:proofErr w:type="spellStart"/>
            <w:r w:rsidRPr="00DE7422">
              <w:rPr>
                <w:noProof w:val="0"/>
                <w:sz w:val="20"/>
                <w:szCs w:val="20"/>
                <w:lang w:val="ro-MD" w:eastAsia="ru-MD"/>
              </w:rPr>
              <w:t>probability</w:t>
            </w:r>
            <w:proofErr w:type="spellEnd"/>
            <w:r w:rsidRPr="00DE7422">
              <w:rPr>
                <w:noProof w:val="0"/>
                <w:sz w:val="20"/>
                <w:szCs w:val="20"/>
                <w:lang w:val="ro-MD" w:eastAsia="ru-MD"/>
              </w:rPr>
              <w:t xml:space="preserve"> &gt;90%</w:t>
            </w:r>
          </w:p>
          <w:p w14:paraId="7D568283" w14:textId="77777777" w:rsidR="00DE7422" w:rsidRPr="00DE7422" w:rsidRDefault="00DE7422" w:rsidP="00DE7422">
            <w:pPr>
              <w:widowControl w:val="0"/>
              <w:rPr>
                <w:noProof w:val="0"/>
                <w:sz w:val="20"/>
                <w:szCs w:val="20"/>
                <w:lang w:val="ro-MD" w:eastAsia="ru-MD"/>
              </w:rPr>
            </w:pPr>
          </w:p>
          <w:p w14:paraId="7AD9E694" w14:textId="77777777" w:rsidR="00DE7422" w:rsidRPr="00DE7422" w:rsidRDefault="00DE7422" w:rsidP="00DE7422">
            <w:pPr>
              <w:widowControl w:val="0"/>
              <w:rPr>
                <w:rFonts w:eastAsia="CIDFont+F1"/>
                <w:noProof w:val="0"/>
                <w:sz w:val="20"/>
                <w:szCs w:val="20"/>
                <w:lang w:val="ro-MD" w:eastAsia="ru-MD"/>
              </w:rPr>
            </w:pPr>
          </w:p>
        </w:tc>
      </w:tr>
      <w:tr w:rsidR="00DE7422" w:rsidRPr="00DE7422" w14:paraId="48E24E0A" w14:textId="77777777" w:rsidTr="001950A6">
        <w:trPr>
          <w:trHeight w:hRule="exact" w:val="472"/>
        </w:trPr>
        <w:tc>
          <w:tcPr>
            <w:tcW w:w="1316" w:type="pct"/>
            <w:tcBorders>
              <w:top w:val="single" w:sz="4" w:space="0" w:color="auto"/>
              <w:left w:val="single" w:sz="4" w:space="0" w:color="auto"/>
            </w:tcBorders>
            <w:vAlign w:val="bottom"/>
          </w:tcPr>
          <w:p w14:paraId="1D3A6E77"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Precision</w:t>
            </w:r>
            <w:proofErr w:type="spellEnd"/>
          </w:p>
        </w:tc>
        <w:tc>
          <w:tcPr>
            <w:tcW w:w="3684" w:type="pct"/>
            <w:tcBorders>
              <w:top w:val="single" w:sz="4" w:space="0" w:color="auto"/>
              <w:left w:val="single" w:sz="4" w:space="0" w:color="auto"/>
              <w:right w:val="single" w:sz="4" w:space="0" w:color="auto"/>
            </w:tcBorders>
            <w:vAlign w:val="bottom"/>
          </w:tcPr>
          <w:p w14:paraId="65AC8586" w14:textId="77777777" w:rsidR="00DE7422" w:rsidRPr="00DE7422" w:rsidRDefault="00DE7422" w:rsidP="00DE7422">
            <w:pPr>
              <w:rPr>
                <w:rFonts w:eastAsia="Calibri"/>
                <w:noProof w:val="0"/>
                <w:sz w:val="20"/>
                <w:szCs w:val="20"/>
                <w:lang w:val="ro-MD"/>
              </w:rPr>
            </w:pPr>
            <w:r w:rsidRPr="00DE7422">
              <w:rPr>
                <w:rFonts w:eastAsia="Calibri"/>
                <w:noProof w:val="0"/>
                <w:sz w:val="20"/>
                <w:szCs w:val="20"/>
                <w:lang w:val="ro-MD"/>
              </w:rPr>
              <w:t xml:space="preserve">0.5 – 1.5 m </w:t>
            </w:r>
            <w:proofErr w:type="spellStart"/>
            <w:r w:rsidRPr="00DE7422">
              <w:rPr>
                <w:rFonts w:eastAsia="Calibri"/>
                <w:noProof w:val="0"/>
                <w:sz w:val="20"/>
                <w:szCs w:val="20"/>
                <w:lang w:val="ro-MD"/>
              </w:rPr>
              <w:t>depending</w:t>
            </w:r>
            <w:proofErr w:type="spellEnd"/>
            <w:r w:rsidRPr="00DE7422">
              <w:rPr>
                <w:rFonts w:eastAsia="Calibri"/>
                <w:noProof w:val="0"/>
                <w:sz w:val="20"/>
                <w:szCs w:val="20"/>
                <w:lang w:val="ro-MD"/>
              </w:rPr>
              <w:t xml:space="preserve"> on </w:t>
            </w:r>
            <w:proofErr w:type="spellStart"/>
            <w:r w:rsidRPr="00DE7422">
              <w:rPr>
                <w:rFonts w:eastAsia="Calibri"/>
                <w:noProof w:val="0"/>
                <w:sz w:val="20"/>
                <w:szCs w:val="20"/>
                <w:lang w:val="ro-MD"/>
              </w:rPr>
              <w:t>the</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distance</w:t>
            </w:r>
            <w:proofErr w:type="spellEnd"/>
            <w:r w:rsidRPr="00DE7422">
              <w:rPr>
                <w:rFonts w:eastAsia="Calibri"/>
                <w:noProof w:val="0"/>
                <w:sz w:val="20"/>
                <w:szCs w:val="20"/>
                <w:lang w:val="ro-MD"/>
              </w:rPr>
              <w:t xml:space="preserve"> </w:t>
            </w:r>
            <w:proofErr w:type="spellStart"/>
            <w:r w:rsidRPr="00DE7422">
              <w:rPr>
                <w:rFonts w:eastAsia="Calibri"/>
                <w:noProof w:val="0"/>
                <w:sz w:val="20"/>
                <w:szCs w:val="20"/>
                <w:lang w:val="ro-MD"/>
              </w:rPr>
              <w:t>and</w:t>
            </w:r>
            <w:proofErr w:type="spellEnd"/>
          </w:p>
          <w:p w14:paraId="268B4BA9" w14:textId="77777777" w:rsidR="00DE7422" w:rsidRPr="00DE7422" w:rsidRDefault="00DE7422" w:rsidP="00DE7422">
            <w:pPr>
              <w:widowControl w:val="0"/>
              <w:rPr>
                <w:rFonts w:eastAsia="CIDFont+F1"/>
                <w:noProof w:val="0"/>
                <w:sz w:val="20"/>
                <w:szCs w:val="20"/>
                <w:lang w:val="ro-MD" w:eastAsia="ru-MD"/>
              </w:rPr>
            </w:pPr>
            <w:proofErr w:type="spellStart"/>
            <w:r w:rsidRPr="00DE7422">
              <w:rPr>
                <w:noProof w:val="0"/>
                <w:sz w:val="20"/>
                <w:szCs w:val="20"/>
                <w:lang w:val="ro-MD" w:eastAsia="ru-MD"/>
              </w:rPr>
              <w:t>target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reflectivity</w:t>
            </w:r>
            <w:proofErr w:type="spellEnd"/>
          </w:p>
        </w:tc>
      </w:tr>
      <w:tr w:rsidR="00DE7422" w:rsidRPr="00DE7422" w14:paraId="7B79F70E" w14:textId="77777777" w:rsidTr="001950A6">
        <w:trPr>
          <w:trHeight w:hRule="exact" w:val="312"/>
        </w:trPr>
        <w:tc>
          <w:tcPr>
            <w:tcW w:w="1316" w:type="pct"/>
            <w:tcBorders>
              <w:top w:val="single" w:sz="4" w:space="0" w:color="auto"/>
              <w:left w:val="single" w:sz="4" w:space="0" w:color="auto"/>
            </w:tcBorders>
            <w:vAlign w:val="bottom"/>
          </w:tcPr>
          <w:p w14:paraId="2CD89F97"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IDFont+F1"/>
                <w:noProof w:val="0"/>
                <w:sz w:val="20"/>
                <w:szCs w:val="20"/>
                <w:lang w:val="ro-MD" w:eastAsia="ru-MD"/>
              </w:rPr>
              <w:t xml:space="preserve">Beam </w:t>
            </w:r>
            <w:proofErr w:type="spellStart"/>
            <w:r w:rsidRPr="00DE7422">
              <w:rPr>
                <w:rFonts w:eastAsia="CIDFont+F1"/>
                <w:noProof w:val="0"/>
                <w:sz w:val="20"/>
                <w:szCs w:val="20"/>
                <w:lang w:val="ro-MD" w:eastAsia="ru-MD"/>
              </w:rPr>
              <w:t>divergence</w:t>
            </w:r>
            <w:proofErr w:type="spellEnd"/>
          </w:p>
        </w:tc>
        <w:tc>
          <w:tcPr>
            <w:tcW w:w="3684" w:type="pct"/>
            <w:tcBorders>
              <w:top w:val="single" w:sz="4" w:space="0" w:color="auto"/>
              <w:left w:val="single" w:sz="4" w:space="0" w:color="auto"/>
              <w:right w:val="single" w:sz="4" w:space="0" w:color="auto"/>
            </w:tcBorders>
            <w:vAlign w:val="bottom"/>
          </w:tcPr>
          <w:p w14:paraId="0D6F220D"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Similar or </w:t>
            </w:r>
            <w:proofErr w:type="spellStart"/>
            <w:r w:rsidRPr="00DE7422">
              <w:rPr>
                <w:rFonts w:eastAsia="CIDFont+F1"/>
                <w:noProof w:val="0"/>
                <w:sz w:val="20"/>
                <w:szCs w:val="20"/>
                <w:lang w:val="ro-MD" w:eastAsia="ru-MD"/>
              </w:rPr>
              <w:t>equivalent</w:t>
            </w:r>
            <w:proofErr w:type="spellEnd"/>
            <w:r w:rsidRPr="00DE7422">
              <w:rPr>
                <w:rFonts w:eastAsia="CIDFont+F1"/>
                <w:noProof w:val="0"/>
                <w:sz w:val="20"/>
                <w:szCs w:val="20"/>
                <w:lang w:val="ro-MD" w:eastAsia="ru-MD"/>
              </w:rPr>
              <w:t xml:space="preserve"> 0.35 mrad</w:t>
            </w:r>
          </w:p>
        </w:tc>
      </w:tr>
      <w:tr w:rsidR="00DE7422" w:rsidRPr="00DE7422" w14:paraId="0B61DBDD" w14:textId="77777777" w:rsidTr="001950A6">
        <w:trPr>
          <w:trHeight w:hRule="exact" w:val="312"/>
        </w:trPr>
        <w:tc>
          <w:tcPr>
            <w:tcW w:w="1316" w:type="pct"/>
            <w:tcBorders>
              <w:top w:val="single" w:sz="4" w:space="0" w:color="auto"/>
              <w:left w:val="single" w:sz="4" w:space="0" w:color="auto"/>
            </w:tcBorders>
            <w:vAlign w:val="bottom"/>
          </w:tcPr>
          <w:p w14:paraId="1107C5FB"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Wave</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length</w:t>
            </w:r>
            <w:proofErr w:type="spellEnd"/>
          </w:p>
        </w:tc>
        <w:tc>
          <w:tcPr>
            <w:tcW w:w="3684" w:type="pct"/>
            <w:tcBorders>
              <w:top w:val="single" w:sz="4" w:space="0" w:color="auto"/>
              <w:left w:val="single" w:sz="4" w:space="0" w:color="auto"/>
              <w:right w:val="single" w:sz="4" w:space="0" w:color="auto"/>
            </w:tcBorders>
            <w:vAlign w:val="bottom"/>
          </w:tcPr>
          <w:p w14:paraId="7242E541"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Minimum 1.54 </w:t>
            </w:r>
            <w:proofErr w:type="spellStart"/>
            <w:r w:rsidRPr="00DE7422">
              <w:rPr>
                <w:rFonts w:eastAsia="CIDFont+F1"/>
                <w:noProof w:val="0"/>
                <w:sz w:val="20"/>
                <w:szCs w:val="20"/>
                <w:lang w:val="ro-MD" w:eastAsia="ru-MD"/>
              </w:rPr>
              <w:t>μm</w:t>
            </w:r>
            <w:proofErr w:type="spellEnd"/>
          </w:p>
        </w:tc>
      </w:tr>
      <w:tr w:rsidR="00DE7422" w:rsidRPr="00DE7422" w14:paraId="26A22661" w14:textId="77777777" w:rsidTr="001950A6">
        <w:trPr>
          <w:trHeight w:hRule="exact" w:val="516"/>
        </w:trPr>
        <w:tc>
          <w:tcPr>
            <w:tcW w:w="1316" w:type="pct"/>
            <w:tcBorders>
              <w:top w:val="single" w:sz="4" w:space="0" w:color="auto"/>
              <w:left w:val="single" w:sz="4" w:space="0" w:color="auto"/>
            </w:tcBorders>
            <w:vAlign w:val="bottom"/>
          </w:tcPr>
          <w:p w14:paraId="443C5A78"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Measurement</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rates</w:t>
            </w:r>
            <w:proofErr w:type="spellEnd"/>
          </w:p>
        </w:tc>
        <w:tc>
          <w:tcPr>
            <w:tcW w:w="3684" w:type="pct"/>
            <w:tcBorders>
              <w:top w:val="single" w:sz="4" w:space="0" w:color="auto"/>
              <w:left w:val="single" w:sz="4" w:space="0" w:color="auto"/>
              <w:right w:val="single" w:sz="4" w:space="0" w:color="auto"/>
            </w:tcBorders>
            <w:vAlign w:val="bottom"/>
          </w:tcPr>
          <w:p w14:paraId="5A677560" w14:textId="77777777" w:rsidR="00DE7422" w:rsidRPr="00DE7422" w:rsidRDefault="00DE7422" w:rsidP="00DE7422">
            <w:pPr>
              <w:widowControl w:val="0"/>
              <w:autoSpaceDE w:val="0"/>
              <w:autoSpaceDN w:val="0"/>
              <w:adjustRightInd w:val="0"/>
              <w:rPr>
                <w:rFonts w:eastAsia="CIDFont+F1"/>
                <w:noProof w:val="0"/>
                <w:sz w:val="20"/>
                <w:szCs w:val="20"/>
                <w:lang w:val="ro-MD"/>
              </w:rPr>
            </w:pPr>
            <w:r w:rsidRPr="00DE7422">
              <w:rPr>
                <w:rFonts w:eastAsia="CIDFont+F1"/>
                <w:noProof w:val="0"/>
                <w:sz w:val="20"/>
                <w:szCs w:val="20"/>
                <w:lang w:val="ro-MD"/>
              </w:rPr>
              <w:t xml:space="preserve">10 </w:t>
            </w:r>
            <w:proofErr w:type="spellStart"/>
            <w:r w:rsidRPr="00DE7422">
              <w:rPr>
                <w:rFonts w:eastAsia="CIDFont+F1"/>
                <w:noProof w:val="0"/>
                <w:sz w:val="20"/>
                <w:szCs w:val="20"/>
                <w:lang w:val="ro-MD"/>
              </w:rPr>
              <w:t>meas</w:t>
            </w:r>
            <w:proofErr w:type="spellEnd"/>
            <w:r w:rsidRPr="00DE7422">
              <w:rPr>
                <w:rFonts w:eastAsia="CIDFont+F1"/>
                <w:noProof w:val="0"/>
                <w:sz w:val="20"/>
                <w:szCs w:val="20"/>
                <w:lang w:val="ro-MD"/>
              </w:rPr>
              <w:t>. per min (</w:t>
            </w:r>
            <w:proofErr w:type="spellStart"/>
            <w:r w:rsidRPr="00DE7422">
              <w:rPr>
                <w:rFonts w:eastAsia="CIDFont+F1"/>
                <w:noProof w:val="0"/>
                <w:sz w:val="20"/>
                <w:szCs w:val="20"/>
                <w:lang w:val="ro-MD"/>
              </w:rPr>
              <w:t>up</w:t>
            </w:r>
            <w:proofErr w:type="spellEnd"/>
            <w:r w:rsidRPr="00DE7422">
              <w:rPr>
                <w:rFonts w:eastAsia="CIDFont+F1"/>
                <w:noProof w:val="0"/>
                <w:sz w:val="20"/>
                <w:szCs w:val="20"/>
                <w:lang w:val="ro-MD"/>
              </w:rPr>
              <w:t xml:space="preserve"> </w:t>
            </w:r>
            <w:proofErr w:type="spellStart"/>
            <w:r w:rsidRPr="00DE7422">
              <w:rPr>
                <w:rFonts w:eastAsia="CIDFont+F1"/>
                <w:noProof w:val="0"/>
                <w:sz w:val="20"/>
                <w:szCs w:val="20"/>
                <w:lang w:val="ro-MD"/>
              </w:rPr>
              <w:t>to</w:t>
            </w:r>
            <w:proofErr w:type="spellEnd"/>
            <w:r w:rsidRPr="00DE7422">
              <w:rPr>
                <w:rFonts w:eastAsia="CIDFont+F1"/>
                <w:noProof w:val="0"/>
                <w:sz w:val="20"/>
                <w:szCs w:val="20"/>
                <w:lang w:val="ro-MD"/>
              </w:rPr>
              <w:t xml:space="preserve"> 40 </w:t>
            </w:r>
            <w:proofErr w:type="spellStart"/>
            <w:r w:rsidRPr="00DE7422">
              <w:rPr>
                <w:rFonts w:eastAsia="CIDFont+F1"/>
                <w:noProof w:val="0"/>
                <w:sz w:val="20"/>
                <w:szCs w:val="20"/>
                <w:lang w:val="ro-MD"/>
              </w:rPr>
              <w:t>meas</w:t>
            </w:r>
            <w:proofErr w:type="spellEnd"/>
            <w:r w:rsidRPr="00DE7422">
              <w:rPr>
                <w:rFonts w:eastAsia="CIDFont+F1"/>
                <w:noProof w:val="0"/>
                <w:sz w:val="20"/>
                <w:szCs w:val="20"/>
                <w:lang w:val="ro-MD"/>
              </w:rPr>
              <w:t>. per min</w:t>
            </w:r>
          </w:p>
          <w:p w14:paraId="4E0EBE2A" w14:textId="77777777" w:rsidR="00DE7422" w:rsidRPr="00DE7422" w:rsidRDefault="00DE7422" w:rsidP="00DE7422">
            <w:pPr>
              <w:widowControl w:val="0"/>
              <w:rPr>
                <w:rFonts w:eastAsia="CIDFont+F1"/>
                <w:noProof w:val="0"/>
                <w:sz w:val="20"/>
                <w:szCs w:val="20"/>
                <w:lang w:val="ro-MD" w:eastAsia="ru-MD"/>
              </w:rPr>
            </w:pPr>
            <w:proofErr w:type="spellStart"/>
            <w:r w:rsidRPr="00DE7422">
              <w:rPr>
                <w:rFonts w:eastAsia="CIDFont+F1"/>
                <w:noProof w:val="0"/>
                <w:sz w:val="20"/>
                <w:szCs w:val="20"/>
                <w:lang w:val="ro-MD" w:eastAsia="ru-MD"/>
              </w:rPr>
              <w:t>with</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reduced</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power</w:t>
            </w:r>
            <w:proofErr w:type="spellEnd"/>
            <w:r w:rsidRPr="00DE7422">
              <w:rPr>
                <w:rFonts w:eastAsia="CIDFont+F1"/>
                <w:noProof w:val="0"/>
                <w:sz w:val="20"/>
                <w:szCs w:val="20"/>
                <w:lang w:val="ro-MD" w:eastAsia="ru-MD"/>
              </w:rPr>
              <w:t xml:space="preserve"> / </w:t>
            </w:r>
            <w:proofErr w:type="spellStart"/>
            <w:r w:rsidRPr="00DE7422">
              <w:rPr>
                <w:rFonts w:eastAsia="CIDFont+F1"/>
                <w:noProof w:val="0"/>
                <w:sz w:val="20"/>
                <w:szCs w:val="20"/>
                <w:lang w:val="ro-MD" w:eastAsia="ru-MD"/>
              </w:rPr>
              <w:t>range</w:t>
            </w:r>
            <w:proofErr w:type="spellEnd"/>
            <w:r w:rsidRPr="00DE7422">
              <w:rPr>
                <w:rFonts w:eastAsia="CIDFont+F1"/>
                <w:noProof w:val="0"/>
                <w:sz w:val="20"/>
                <w:szCs w:val="20"/>
                <w:lang w:val="ro-MD" w:eastAsia="ru-MD"/>
              </w:rPr>
              <w:t>)</w:t>
            </w:r>
          </w:p>
        </w:tc>
      </w:tr>
      <w:tr w:rsidR="00DE7422" w:rsidRPr="00DE7422" w14:paraId="2AD6DE51" w14:textId="77777777" w:rsidTr="001950A6">
        <w:trPr>
          <w:trHeight w:hRule="exact" w:val="312"/>
        </w:trPr>
        <w:tc>
          <w:tcPr>
            <w:tcW w:w="1316" w:type="pct"/>
            <w:tcBorders>
              <w:top w:val="single" w:sz="4" w:space="0" w:color="auto"/>
              <w:left w:val="single" w:sz="4" w:space="0" w:color="auto"/>
            </w:tcBorders>
            <w:vAlign w:val="bottom"/>
          </w:tcPr>
          <w:p w14:paraId="35A717E7"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IDFont+F1"/>
                <w:noProof w:val="0"/>
                <w:sz w:val="20"/>
                <w:szCs w:val="20"/>
                <w:lang w:val="ro-MD" w:eastAsia="ru-MD"/>
              </w:rPr>
              <w:t xml:space="preserve">Control </w:t>
            </w:r>
            <w:proofErr w:type="spellStart"/>
            <w:r w:rsidRPr="00DE7422">
              <w:rPr>
                <w:rFonts w:eastAsia="CIDFont+F1"/>
                <w:noProof w:val="0"/>
                <w:sz w:val="20"/>
                <w:szCs w:val="20"/>
                <w:lang w:val="ro-MD" w:eastAsia="ru-MD"/>
              </w:rPr>
              <w:t>interface</w:t>
            </w:r>
            <w:proofErr w:type="spellEnd"/>
          </w:p>
        </w:tc>
        <w:tc>
          <w:tcPr>
            <w:tcW w:w="3684" w:type="pct"/>
            <w:tcBorders>
              <w:top w:val="single" w:sz="4" w:space="0" w:color="auto"/>
              <w:left w:val="single" w:sz="4" w:space="0" w:color="auto"/>
              <w:right w:val="single" w:sz="4" w:space="0" w:color="auto"/>
            </w:tcBorders>
            <w:vAlign w:val="bottom"/>
          </w:tcPr>
          <w:p w14:paraId="664CC964"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Serial, Ethernet</w:t>
            </w:r>
          </w:p>
        </w:tc>
      </w:tr>
      <w:tr w:rsidR="00DE7422" w:rsidRPr="00DE7422" w14:paraId="3A8F43F5" w14:textId="77777777" w:rsidTr="001950A6">
        <w:trPr>
          <w:trHeight w:hRule="exact" w:val="312"/>
        </w:trPr>
        <w:tc>
          <w:tcPr>
            <w:tcW w:w="1316" w:type="pct"/>
            <w:tcBorders>
              <w:top w:val="single" w:sz="4" w:space="0" w:color="auto"/>
              <w:left w:val="single" w:sz="4" w:space="0" w:color="auto"/>
            </w:tcBorders>
            <w:vAlign w:val="bottom"/>
          </w:tcPr>
          <w:p w14:paraId="101B8CDD"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rFonts w:eastAsia="CIDFont+F1"/>
                <w:noProof w:val="0"/>
                <w:sz w:val="20"/>
                <w:szCs w:val="20"/>
                <w:lang w:val="ro-MD" w:eastAsia="ru-MD"/>
              </w:rPr>
              <w:t>Operating</w:t>
            </w:r>
            <w:proofErr w:type="spellEnd"/>
            <w:r w:rsidRPr="00DE7422">
              <w:rPr>
                <w:rFonts w:eastAsia="CIDFont+F1"/>
                <w:noProof w:val="0"/>
                <w:sz w:val="20"/>
                <w:szCs w:val="20"/>
                <w:lang w:val="ro-MD" w:eastAsia="ru-MD"/>
              </w:rPr>
              <w:t xml:space="preserve"> </w:t>
            </w:r>
            <w:proofErr w:type="spellStart"/>
            <w:r w:rsidRPr="00DE7422">
              <w:rPr>
                <w:rFonts w:eastAsia="CIDFont+F1"/>
                <w:noProof w:val="0"/>
                <w:sz w:val="20"/>
                <w:szCs w:val="20"/>
                <w:lang w:val="ro-MD" w:eastAsia="ru-MD"/>
              </w:rPr>
              <w:t>voltage</w:t>
            </w:r>
            <w:proofErr w:type="spellEnd"/>
          </w:p>
        </w:tc>
        <w:tc>
          <w:tcPr>
            <w:tcW w:w="3684" w:type="pct"/>
            <w:tcBorders>
              <w:top w:val="single" w:sz="4" w:space="0" w:color="auto"/>
              <w:left w:val="single" w:sz="4" w:space="0" w:color="auto"/>
              <w:right w:val="single" w:sz="4" w:space="0" w:color="auto"/>
            </w:tcBorders>
            <w:vAlign w:val="bottom"/>
          </w:tcPr>
          <w:p w14:paraId="0BF7C00C"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Similar or </w:t>
            </w:r>
            <w:proofErr w:type="spellStart"/>
            <w:r w:rsidRPr="00DE7422">
              <w:rPr>
                <w:rFonts w:eastAsia="CIDFont+F1"/>
                <w:noProof w:val="0"/>
                <w:sz w:val="20"/>
                <w:szCs w:val="20"/>
                <w:lang w:val="ro-MD" w:eastAsia="ru-MD"/>
              </w:rPr>
              <w:t>equivalent</w:t>
            </w:r>
            <w:proofErr w:type="spellEnd"/>
            <w:r w:rsidRPr="00DE7422">
              <w:rPr>
                <w:rFonts w:eastAsia="CIDFont+F1"/>
                <w:noProof w:val="0"/>
                <w:sz w:val="20"/>
                <w:szCs w:val="20"/>
                <w:lang w:val="ro-MD" w:eastAsia="ru-MD"/>
              </w:rPr>
              <w:t xml:space="preserve"> 18 - 32Vdc</w:t>
            </w:r>
          </w:p>
        </w:tc>
      </w:tr>
      <w:tr w:rsidR="00DE7422" w:rsidRPr="00DE7422" w14:paraId="3F9FE5EF" w14:textId="77777777" w:rsidTr="001950A6">
        <w:trPr>
          <w:trHeight w:hRule="exact" w:val="312"/>
        </w:trPr>
        <w:tc>
          <w:tcPr>
            <w:tcW w:w="1316" w:type="pct"/>
            <w:tcBorders>
              <w:top w:val="single" w:sz="4" w:space="0" w:color="auto"/>
              <w:left w:val="single" w:sz="4" w:space="0" w:color="auto"/>
              <w:bottom w:val="single" w:sz="4" w:space="0" w:color="auto"/>
            </w:tcBorders>
            <w:vAlign w:val="bottom"/>
          </w:tcPr>
          <w:p w14:paraId="252EDF4E" w14:textId="77777777" w:rsidR="00DE7422" w:rsidRPr="00DE7422" w:rsidRDefault="00DE7422" w:rsidP="00DE7422">
            <w:pPr>
              <w:widowControl w:val="0"/>
              <w:jc w:val="center"/>
              <w:rPr>
                <w:rFonts w:eastAsia="Courier New"/>
                <w:noProof w:val="0"/>
                <w:sz w:val="20"/>
                <w:szCs w:val="20"/>
                <w:lang w:val="ro-MD" w:eastAsia="ru-MD"/>
              </w:rPr>
            </w:pPr>
            <w:r w:rsidRPr="00DE7422">
              <w:rPr>
                <w:rFonts w:eastAsia="CIDFont+F1"/>
                <w:noProof w:val="0"/>
                <w:sz w:val="20"/>
                <w:szCs w:val="20"/>
                <w:lang w:val="ro-MD" w:eastAsia="ru-MD"/>
              </w:rPr>
              <w:t xml:space="preserve">Power </w:t>
            </w:r>
            <w:proofErr w:type="spellStart"/>
            <w:r w:rsidRPr="00DE7422">
              <w:rPr>
                <w:rFonts w:eastAsia="CIDFont+F1"/>
                <w:noProof w:val="0"/>
                <w:sz w:val="20"/>
                <w:szCs w:val="20"/>
                <w:lang w:val="ro-MD" w:eastAsia="ru-MD"/>
              </w:rPr>
              <w:t>consumption</w:t>
            </w:r>
            <w:proofErr w:type="spellEnd"/>
          </w:p>
        </w:tc>
        <w:tc>
          <w:tcPr>
            <w:tcW w:w="3684" w:type="pct"/>
            <w:tcBorders>
              <w:top w:val="single" w:sz="4" w:space="0" w:color="auto"/>
              <w:left w:val="single" w:sz="4" w:space="0" w:color="auto"/>
              <w:bottom w:val="single" w:sz="4" w:space="0" w:color="auto"/>
              <w:right w:val="single" w:sz="4" w:space="0" w:color="auto"/>
            </w:tcBorders>
            <w:vAlign w:val="bottom"/>
          </w:tcPr>
          <w:p w14:paraId="123969E3" w14:textId="77777777" w:rsidR="00DE7422" w:rsidRPr="00DE7422" w:rsidRDefault="00DE7422" w:rsidP="00DE7422">
            <w:pPr>
              <w:widowControl w:val="0"/>
              <w:rPr>
                <w:rFonts w:eastAsia="CIDFont+F1"/>
                <w:noProof w:val="0"/>
                <w:sz w:val="20"/>
                <w:szCs w:val="20"/>
                <w:lang w:val="ro-MD" w:eastAsia="ru-MD"/>
              </w:rPr>
            </w:pPr>
            <w:r w:rsidRPr="00DE7422">
              <w:rPr>
                <w:rFonts w:eastAsia="CIDFont+F1"/>
                <w:noProof w:val="0"/>
                <w:sz w:val="20"/>
                <w:szCs w:val="20"/>
                <w:lang w:val="ro-MD" w:eastAsia="ru-MD"/>
              </w:rPr>
              <w:t xml:space="preserve">3 W on standby, 7 W </w:t>
            </w:r>
            <w:proofErr w:type="spellStart"/>
            <w:r w:rsidRPr="00DE7422">
              <w:rPr>
                <w:rFonts w:eastAsia="CIDFont+F1"/>
                <w:noProof w:val="0"/>
                <w:sz w:val="20"/>
                <w:szCs w:val="20"/>
                <w:lang w:val="ro-MD" w:eastAsia="ru-MD"/>
              </w:rPr>
              <w:t>max</w:t>
            </w:r>
            <w:proofErr w:type="spellEnd"/>
            <w:r w:rsidRPr="00DE7422">
              <w:rPr>
                <w:rFonts w:eastAsia="CIDFont+F1"/>
                <w:noProof w:val="0"/>
                <w:sz w:val="20"/>
                <w:szCs w:val="20"/>
                <w:lang w:val="ro-MD" w:eastAsia="ru-MD"/>
              </w:rPr>
              <w:t xml:space="preserve"> on </w:t>
            </w:r>
            <w:proofErr w:type="spellStart"/>
            <w:r w:rsidRPr="00DE7422">
              <w:rPr>
                <w:rFonts w:eastAsia="CIDFont+F1"/>
                <w:noProof w:val="0"/>
                <w:sz w:val="20"/>
                <w:szCs w:val="20"/>
                <w:lang w:val="ro-MD" w:eastAsia="ru-MD"/>
              </w:rPr>
              <w:t>measurement</w:t>
            </w:r>
            <w:proofErr w:type="spellEnd"/>
          </w:p>
        </w:tc>
      </w:tr>
      <w:tr w:rsidR="00DE7422" w:rsidRPr="00DE7422" w14:paraId="6B516CB6" w14:textId="77777777" w:rsidTr="001950A6">
        <w:trPr>
          <w:trHeight w:hRule="exact" w:val="312"/>
        </w:trPr>
        <w:tc>
          <w:tcPr>
            <w:tcW w:w="1316" w:type="pct"/>
            <w:tcBorders>
              <w:top w:val="single" w:sz="4" w:space="0" w:color="auto"/>
              <w:left w:val="single" w:sz="4" w:space="0" w:color="auto"/>
              <w:bottom w:val="single" w:sz="4" w:space="0" w:color="auto"/>
            </w:tcBorders>
          </w:tcPr>
          <w:p w14:paraId="7444CBB3" w14:textId="77777777" w:rsidR="00DE7422" w:rsidRPr="00DE7422" w:rsidRDefault="00DE7422" w:rsidP="00DE7422">
            <w:pPr>
              <w:widowControl w:val="0"/>
              <w:jc w:val="center"/>
              <w:rPr>
                <w:rFonts w:eastAsia="CIDFont+F1"/>
                <w:noProof w:val="0"/>
                <w:sz w:val="20"/>
                <w:szCs w:val="20"/>
                <w:lang w:val="ro-MD" w:eastAsia="ru-MD"/>
              </w:rPr>
            </w:pPr>
            <w:r w:rsidRPr="00DE7422">
              <w:rPr>
                <w:noProof w:val="0"/>
                <w:sz w:val="20"/>
                <w:szCs w:val="20"/>
                <w:lang w:val="ru-MD" w:eastAsia="ru-MD"/>
              </w:rPr>
              <w:t xml:space="preserve">IP </w:t>
            </w:r>
            <w:proofErr w:type="spellStart"/>
            <w:r w:rsidRPr="00DE7422">
              <w:rPr>
                <w:noProof w:val="0"/>
                <w:sz w:val="20"/>
                <w:szCs w:val="20"/>
                <w:lang w:val="ru-MD" w:eastAsia="ru-MD"/>
              </w:rPr>
              <w:t>rating</w:t>
            </w:r>
            <w:proofErr w:type="spellEnd"/>
          </w:p>
        </w:tc>
        <w:tc>
          <w:tcPr>
            <w:tcW w:w="3684" w:type="pct"/>
            <w:tcBorders>
              <w:top w:val="single" w:sz="4" w:space="0" w:color="auto"/>
              <w:left w:val="single" w:sz="4" w:space="0" w:color="auto"/>
              <w:bottom w:val="single" w:sz="4" w:space="0" w:color="auto"/>
              <w:right w:val="single" w:sz="4" w:space="0" w:color="auto"/>
            </w:tcBorders>
          </w:tcPr>
          <w:p w14:paraId="0E4795FB" w14:textId="77777777" w:rsidR="00DE7422" w:rsidRPr="00DE7422" w:rsidRDefault="00DE7422" w:rsidP="00DE7422">
            <w:pPr>
              <w:widowControl w:val="0"/>
              <w:rPr>
                <w:rFonts w:eastAsia="CIDFont+F1"/>
                <w:noProof w:val="0"/>
                <w:sz w:val="20"/>
                <w:szCs w:val="20"/>
                <w:lang w:val="ro-MD" w:eastAsia="ru-MD"/>
              </w:rPr>
            </w:pPr>
            <w:r w:rsidRPr="00DE7422">
              <w:rPr>
                <w:noProof w:val="0"/>
                <w:sz w:val="20"/>
                <w:szCs w:val="20"/>
                <w:lang w:val="en-US" w:eastAsia="ru-MD"/>
              </w:rPr>
              <w:t>IP67, built according to MIL-810</w:t>
            </w:r>
          </w:p>
        </w:tc>
      </w:tr>
      <w:tr w:rsidR="00DE7422" w:rsidRPr="00DE7422" w14:paraId="502ECE85" w14:textId="77777777" w:rsidTr="001950A6">
        <w:trPr>
          <w:trHeight w:hRule="exact" w:val="312"/>
        </w:trPr>
        <w:tc>
          <w:tcPr>
            <w:tcW w:w="1316" w:type="pct"/>
            <w:tcBorders>
              <w:top w:val="single" w:sz="4" w:space="0" w:color="auto"/>
              <w:left w:val="single" w:sz="4" w:space="0" w:color="auto"/>
              <w:bottom w:val="single" w:sz="4" w:space="0" w:color="auto"/>
            </w:tcBorders>
          </w:tcPr>
          <w:p w14:paraId="2DC47A9A" w14:textId="77777777" w:rsidR="00DE7422" w:rsidRPr="00DE7422" w:rsidRDefault="00DE7422" w:rsidP="00DE7422">
            <w:pPr>
              <w:widowControl w:val="0"/>
              <w:jc w:val="center"/>
              <w:rPr>
                <w:rFonts w:eastAsia="CIDFont+F1"/>
                <w:noProof w:val="0"/>
                <w:sz w:val="20"/>
                <w:szCs w:val="20"/>
                <w:lang w:val="ro-MD" w:eastAsia="ru-MD"/>
              </w:rPr>
            </w:pPr>
            <w:proofErr w:type="spellStart"/>
            <w:r w:rsidRPr="00DE7422">
              <w:rPr>
                <w:noProof w:val="0"/>
                <w:sz w:val="20"/>
                <w:szCs w:val="20"/>
                <w:lang w:val="ru-MD" w:eastAsia="ru-MD"/>
              </w:rPr>
              <w:t>Operating</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temperature</w:t>
            </w:r>
            <w:proofErr w:type="spellEnd"/>
          </w:p>
        </w:tc>
        <w:tc>
          <w:tcPr>
            <w:tcW w:w="3684" w:type="pct"/>
            <w:tcBorders>
              <w:top w:val="single" w:sz="4" w:space="0" w:color="auto"/>
              <w:left w:val="single" w:sz="4" w:space="0" w:color="auto"/>
              <w:bottom w:val="single" w:sz="4" w:space="0" w:color="auto"/>
              <w:right w:val="single" w:sz="4" w:space="0" w:color="auto"/>
            </w:tcBorders>
          </w:tcPr>
          <w:p w14:paraId="65A042C8" w14:textId="77777777" w:rsidR="00DE7422" w:rsidRPr="00DE7422" w:rsidRDefault="00DE7422" w:rsidP="00DE7422">
            <w:pPr>
              <w:widowControl w:val="0"/>
              <w:rPr>
                <w:rFonts w:eastAsia="CIDFont+F1"/>
                <w:noProof w:val="0"/>
                <w:sz w:val="20"/>
                <w:szCs w:val="20"/>
                <w:lang w:val="ro-MD" w:eastAsia="ru-MD"/>
              </w:rPr>
            </w:pPr>
            <w:proofErr w:type="spellStart"/>
            <w:r w:rsidRPr="00DE7422">
              <w:rPr>
                <w:noProof w:val="0"/>
                <w:sz w:val="20"/>
                <w:szCs w:val="20"/>
                <w:lang w:val="ru-MD" w:eastAsia="ru-MD"/>
              </w:rPr>
              <w:t>Minimum</w:t>
            </w:r>
            <w:proofErr w:type="spellEnd"/>
            <w:r w:rsidRPr="00DE7422">
              <w:rPr>
                <w:noProof w:val="0"/>
                <w:sz w:val="20"/>
                <w:szCs w:val="20"/>
                <w:lang w:val="ru-MD" w:eastAsia="ru-MD"/>
              </w:rPr>
              <w:t xml:space="preserve"> -32°C </w:t>
            </w:r>
            <w:proofErr w:type="spellStart"/>
            <w:r w:rsidRPr="00DE7422">
              <w:rPr>
                <w:noProof w:val="0"/>
                <w:sz w:val="20"/>
                <w:szCs w:val="20"/>
                <w:lang w:val="ru-MD" w:eastAsia="ru-MD"/>
              </w:rPr>
              <w:t>maximum</w:t>
            </w:r>
            <w:proofErr w:type="spellEnd"/>
            <w:r w:rsidRPr="00DE7422">
              <w:rPr>
                <w:noProof w:val="0"/>
                <w:sz w:val="20"/>
                <w:szCs w:val="20"/>
                <w:lang w:val="ru-MD" w:eastAsia="ru-MD"/>
              </w:rPr>
              <w:t xml:space="preserve"> + 55°C</w:t>
            </w:r>
          </w:p>
        </w:tc>
      </w:tr>
      <w:tr w:rsidR="00DE7422" w:rsidRPr="00DE7422" w14:paraId="5093E78E" w14:textId="77777777" w:rsidTr="001950A6">
        <w:trPr>
          <w:trHeight w:hRule="exact" w:val="312"/>
        </w:trPr>
        <w:tc>
          <w:tcPr>
            <w:tcW w:w="1316" w:type="pct"/>
            <w:tcBorders>
              <w:top w:val="single" w:sz="4" w:space="0" w:color="auto"/>
              <w:left w:val="single" w:sz="4" w:space="0" w:color="auto"/>
              <w:bottom w:val="single" w:sz="4" w:space="0" w:color="auto"/>
            </w:tcBorders>
          </w:tcPr>
          <w:p w14:paraId="2EB59251" w14:textId="77777777" w:rsidR="00DE7422" w:rsidRPr="00DE7422" w:rsidRDefault="00DE7422" w:rsidP="00DE7422">
            <w:pPr>
              <w:widowControl w:val="0"/>
              <w:jc w:val="center"/>
              <w:rPr>
                <w:rFonts w:eastAsia="CIDFont+F1"/>
                <w:noProof w:val="0"/>
                <w:sz w:val="20"/>
                <w:szCs w:val="20"/>
                <w:lang w:val="ro-MD" w:eastAsia="ru-MD"/>
              </w:rPr>
            </w:pPr>
            <w:proofErr w:type="spellStart"/>
            <w:r w:rsidRPr="00DE7422">
              <w:rPr>
                <w:noProof w:val="0"/>
                <w:sz w:val="20"/>
                <w:szCs w:val="20"/>
                <w:lang w:val="ru-MD" w:eastAsia="ru-MD"/>
              </w:rPr>
              <w:t>Dimensions</w:t>
            </w:r>
            <w:proofErr w:type="spellEnd"/>
          </w:p>
        </w:tc>
        <w:tc>
          <w:tcPr>
            <w:tcW w:w="3684" w:type="pct"/>
            <w:tcBorders>
              <w:top w:val="single" w:sz="4" w:space="0" w:color="auto"/>
              <w:left w:val="single" w:sz="4" w:space="0" w:color="auto"/>
              <w:bottom w:val="single" w:sz="4" w:space="0" w:color="auto"/>
              <w:right w:val="single" w:sz="4" w:space="0" w:color="auto"/>
            </w:tcBorders>
          </w:tcPr>
          <w:p w14:paraId="06BB0AA4" w14:textId="77777777" w:rsidR="00DE7422" w:rsidRPr="00DE7422" w:rsidRDefault="00DE7422" w:rsidP="00DE7422">
            <w:pPr>
              <w:widowControl w:val="0"/>
              <w:rPr>
                <w:rFonts w:eastAsia="CIDFont+F1"/>
                <w:noProof w:val="0"/>
                <w:sz w:val="20"/>
                <w:szCs w:val="20"/>
                <w:lang w:val="ro-MD" w:eastAsia="ru-MD"/>
              </w:rPr>
            </w:pPr>
            <w:r w:rsidRPr="00DE7422">
              <w:rPr>
                <w:noProof w:val="0"/>
                <w:sz w:val="20"/>
                <w:szCs w:val="20"/>
                <w:lang w:val="en-US" w:eastAsia="ru-MD"/>
              </w:rPr>
              <w:t>Minimum 172 x 151 x 75 mm with connector</w:t>
            </w:r>
          </w:p>
        </w:tc>
      </w:tr>
      <w:tr w:rsidR="00DE7422" w:rsidRPr="00DE7422" w14:paraId="73B774D1" w14:textId="77777777" w:rsidTr="001950A6">
        <w:trPr>
          <w:trHeight w:hRule="exact" w:val="312"/>
        </w:trPr>
        <w:tc>
          <w:tcPr>
            <w:tcW w:w="1316" w:type="pct"/>
            <w:tcBorders>
              <w:top w:val="single" w:sz="4" w:space="0" w:color="auto"/>
              <w:left w:val="single" w:sz="4" w:space="0" w:color="auto"/>
              <w:bottom w:val="single" w:sz="4" w:space="0" w:color="auto"/>
            </w:tcBorders>
          </w:tcPr>
          <w:p w14:paraId="55271258" w14:textId="77777777" w:rsidR="00DE7422" w:rsidRPr="00DE7422" w:rsidRDefault="00DE7422" w:rsidP="00DE7422">
            <w:pPr>
              <w:widowControl w:val="0"/>
              <w:jc w:val="center"/>
              <w:rPr>
                <w:rFonts w:eastAsia="CIDFont+F1"/>
                <w:noProof w:val="0"/>
                <w:sz w:val="20"/>
                <w:szCs w:val="20"/>
                <w:lang w:val="ro-MD" w:eastAsia="ru-MD"/>
              </w:rPr>
            </w:pPr>
            <w:proofErr w:type="spellStart"/>
            <w:r w:rsidRPr="00DE7422">
              <w:rPr>
                <w:noProof w:val="0"/>
                <w:sz w:val="20"/>
                <w:szCs w:val="20"/>
                <w:lang w:val="ru-MD" w:eastAsia="ru-MD"/>
              </w:rPr>
              <w:t>Weight</w:t>
            </w:r>
            <w:proofErr w:type="spellEnd"/>
          </w:p>
        </w:tc>
        <w:tc>
          <w:tcPr>
            <w:tcW w:w="3684" w:type="pct"/>
            <w:tcBorders>
              <w:top w:val="single" w:sz="4" w:space="0" w:color="auto"/>
              <w:left w:val="single" w:sz="4" w:space="0" w:color="auto"/>
              <w:bottom w:val="single" w:sz="4" w:space="0" w:color="auto"/>
              <w:right w:val="single" w:sz="4" w:space="0" w:color="auto"/>
            </w:tcBorders>
          </w:tcPr>
          <w:p w14:paraId="56F7990D" w14:textId="77777777" w:rsidR="00DE7422" w:rsidRPr="00DE7422" w:rsidRDefault="00DE7422" w:rsidP="00DE7422">
            <w:pPr>
              <w:widowControl w:val="0"/>
              <w:rPr>
                <w:rFonts w:eastAsia="CIDFont+F1"/>
                <w:noProof w:val="0"/>
                <w:sz w:val="20"/>
                <w:szCs w:val="20"/>
                <w:lang w:val="ro-MD" w:eastAsia="ru-MD"/>
              </w:rPr>
            </w:pPr>
            <w:proofErr w:type="spellStart"/>
            <w:r w:rsidRPr="00DE7422">
              <w:rPr>
                <w:noProof w:val="0"/>
                <w:sz w:val="20"/>
                <w:szCs w:val="20"/>
                <w:lang w:val="ru-MD" w:eastAsia="ru-MD"/>
              </w:rPr>
              <w:t>Minimum</w:t>
            </w:r>
            <w:proofErr w:type="spellEnd"/>
            <w:r w:rsidRPr="00DE7422">
              <w:rPr>
                <w:noProof w:val="0"/>
                <w:sz w:val="20"/>
                <w:szCs w:val="20"/>
                <w:lang w:val="ru-MD" w:eastAsia="ru-MD"/>
              </w:rPr>
              <w:t xml:space="preserve"> 2 </w:t>
            </w:r>
            <w:proofErr w:type="spellStart"/>
            <w:r w:rsidRPr="00DE7422">
              <w:rPr>
                <w:noProof w:val="0"/>
                <w:sz w:val="20"/>
                <w:szCs w:val="20"/>
                <w:lang w:val="ru-MD" w:eastAsia="ru-MD"/>
              </w:rPr>
              <w:t>kg</w:t>
            </w:r>
            <w:proofErr w:type="spellEnd"/>
          </w:p>
        </w:tc>
      </w:tr>
      <w:tr w:rsidR="00DE7422" w:rsidRPr="00DE7422" w14:paraId="564A0765" w14:textId="77777777" w:rsidTr="001950A6">
        <w:trPr>
          <w:trHeight w:hRule="exact" w:val="640"/>
        </w:trPr>
        <w:tc>
          <w:tcPr>
            <w:tcW w:w="1316" w:type="pct"/>
            <w:tcBorders>
              <w:top w:val="single" w:sz="4" w:space="0" w:color="auto"/>
              <w:left w:val="single" w:sz="4" w:space="0" w:color="auto"/>
              <w:bottom w:val="single" w:sz="4" w:space="0" w:color="auto"/>
            </w:tcBorders>
          </w:tcPr>
          <w:p w14:paraId="600961BF" w14:textId="77777777" w:rsidR="00DE7422" w:rsidRPr="00DE7422" w:rsidRDefault="00DE7422" w:rsidP="00DE7422">
            <w:pPr>
              <w:widowControl w:val="0"/>
              <w:jc w:val="center"/>
              <w:rPr>
                <w:rFonts w:eastAsia="CIDFont+F1"/>
                <w:noProof w:val="0"/>
                <w:sz w:val="20"/>
                <w:szCs w:val="20"/>
                <w:lang w:val="ro-MD" w:eastAsia="ru-MD"/>
              </w:rPr>
            </w:pPr>
            <w:r w:rsidRPr="00DE7422">
              <w:rPr>
                <w:noProof w:val="0"/>
                <w:sz w:val="20"/>
                <w:szCs w:val="20"/>
                <w:lang w:val="en-US" w:eastAsia="ru-MD"/>
              </w:rPr>
              <w:t>Metallic support for mounting on a tower at height</w:t>
            </w:r>
          </w:p>
        </w:tc>
        <w:tc>
          <w:tcPr>
            <w:tcW w:w="3684" w:type="pct"/>
            <w:tcBorders>
              <w:top w:val="single" w:sz="4" w:space="0" w:color="auto"/>
              <w:left w:val="single" w:sz="4" w:space="0" w:color="auto"/>
              <w:bottom w:val="single" w:sz="4" w:space="0" w:color="auto"/>
              <w:right w:val="single" w:sz="4" w:space="0" w:color="auto"/>
            </w:tcBorders>
          </w:tcPr>
          <w:p w14:paraId="62F7C4E9" w14:textId="77777777" w:rsidR="00DE7422" w:rsidRPr="00DE7422" w:rsidRDefault="00DE7422" w:rsidP="00DE7422">
            <w:pPr>
              <w:widowControl w:val="0"/>
              <w:rPr>
                <w:rFonts w:eastAsia="CIDFont+F1"/>
                <w:noProof w:val="0"/>
                <w:sz w:val="20"/>
                <w:szCs w:val="20"/>
                <w:lang w:val="ro-MD" w:eastAsia="ru-MD"/>
              </w:rPr>
            </w:pPr>
            <w:r w:rsidRPr="00DE7422">
              <w:rPr>
                <w:noProof w:val="0"/>
                <w:sz w:val="20"/>
                <w:szCs w:val="20"/>
                <w:lang w:val="en-US" w:eastAsia="ru-MD"/>
              </w:rPr>
              <w:t xml:space="preserve"> </w:t>
            </w:r>
            <w:r w:rsidRPr="00DE7422">
              <w:rPr>
                <w:noProof w:val="0"/>
                <w:sz w:val="20"/>
                <w:szCs w:val="20"/>
                <w:lang w:val="ru-MD" w:eastAsia="ru-MD"/>
              </w:rPr>
              <w:t>25m ≤</w:t>
            </w:r>
          </w:p>
        </w:tc>
      </w:tr>
    </w:tbl>
    <w:p w14:paraId="710A84FB" w14:textId="77777777" w:rsidR="00DE7422" w:rsidRPr="00DE7422" w:rsidRDefault="00DE7422" w:rsidP="00DE7422">
      <w:pPr>
        <w:widowControl w:val="0"/>
        <w:autoSpaceDE w:val="0"/>
        <w:autoSpaceDN w:val="0"/>
        <w:adjustRightInd w:val="0"/>
        <w:rPr>
          <w:noProof w:val="0"/>
          <w:vanish/>
          <w:sz w:val="20"/>
          <w:szCs w:val="20"/>
          <w:lang w:val="en-US"/>
        </w:rPr>
      </w:pPr>
    </w:p>
    <w:tbl>
      <w:tblPr>
        <w:tblW w:w="10050" w:type="dxa"/>
        <w:tblInd w:w="-132" w:type="dxa"/>
        <w:tblLayout w:type="fixed"/>
        <w:tblCellMar>
          <w:left w:w="10" w:type="dxa"/>
          <w:right w:w="10" w:type="dxa"/>
        </w:tblCellMar>
        <w:tblLook w:val="0000" w:firstRow="0" w:lastRow="0" w:firstColumn="0" w:lastColumn="0" w:noHBand="0" w:noVBand="0"/>
      </w:tblPr>
      <w:tblGrid>
        <w:gridCol w:w="2863"/>
        <w:gridCol w:w="1212"/>
        <w:gridCol w:w="20"/>
        <w:gridCol w:w="5955"/>
      </w:tblGrid>
      <w:tr w:rsidR="00DE7422" w:rsidRPr="00DE7422" w14:paraId="7E464E5E" w14:textId="77777777" w:rsidTr="00DE7422">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B9C827A" w14:textId="77777777" w:rsidR="00DE7422" w:rsidRPr="00DE7422" w:rsidRDefault="00DE7422" w:rsidP="00DE7422">
            <w:pPr>
              <w:widowControl w:val="0"/>
              <w:jc w:val="center"/>
              <w:rPr>
                <w:rFonts w:eastAsia="CIDFont+F1"/>
                <w:b/>
                <w:bCs/>
                <w:noProof w:val="0"/>
                <w:lang w:val="ro-MD" w:eastAsia="ru-MD"/>
              </w:rPr>
            </w:pPr>
            <w:r w:rsidRPr="00DE7422">
              <w:rPr>
                <w:b/>
                <w:bCs/>
                <w:noProof w:val="0"/>
                <w:sz w:val="20"/>
                <w:szCs w:val="20"/>
                <w:lang w:val="ro-MD" w:eastAsia="ru-MD" w:bidi="en-US"/>
              </w:rPr>
              <w:t xml:space="preserve">Power </w:t>
            </w:r>
            <w:proofErr w:type="spellStart"/>
            <w:r w:rsidRPr="00DE7422">
              <w:rPr>
                <w:b/>
                <w:bCs/>
                <w:noProof w:val="0"/>
                <w:sz w:val="20"/>
                <w:szCs w:val="20"/>
                <w:lang w:val="ro-MD" w:eastAsia="ru-MD" w:bidi="en-US"/>
              </w:rPr>
              <w:t>supply</w:t>
            </w:r>
            <w:proofErr w:type="spellEnd"/>
            <w:r w:rsidRPr="00DE7422">
              <w:rPr>
                <w:b/>
                <w:bCs/>
                <w:noProof w:val="0"/>
                <w:sz w:val="20"/>
                <w:szCs w:val="20"/>
                <w:lang w:val="ro-MD" w:eastAsia="ru-MD" w:bidi="en-US"/>
              </w:rPr>
              <w:t xml:space="preserve"> box</w:t>
            </w:r>
          </w:p>
        </w:tc>
      </w:tr>
      <w:tr w:rsidR="00DE7422" w:rsidRPr="00DE7422" w14:paraId="48842AD5" w14:textId="77777777" w:rsidTr="00DE7422">
        <w:trPr>
          <w:trHeight w:hRule="exact" w:val="498"/>
        </w:trPr>
        <w:tc>
          <w:tcPr>
            <w:tcW w:w="2863" w:type="dxa"/>
            <w:tcBorders>
              <w:top w:val="single" w:sz="4" w:space="0" w:color="auto"/>
              <w:left w:val="single" w:sz="4" w:space="0" w:color="auto"/>
              <w:bottom w:val="single" w:sz="4" w:space="0" w:color="auto"/>
            </w:tcBorders>
            <w:vAlign w:val="bottom"/>
          </w:tcPr>
          <w:p w14:paraId="6A397A5C" w14:textId="77777777" w:rsidR="00DE7422" w:rsidRPr="00DE7422" w:rsidRDefault="00DE7422" w:rsidP="00DE7422">
            <w:pPr>
              <w:widowControl w:val="0"/>
              <w:jc w:val="center"/>
              <w:rPr>
                <w:rFonts w:eastAsia="CIDFont+F1"/>
                <w:b/>
                <w:bCs/>
                <w:noProof w:val="0"/>
                <w:lang w:val="ro-MD" w:eastAsia="ru-MD"/>
              </w:rPr>
            </w:pPr>
            <w:r w:rsidRPr="00DE7422">
              <w:rPr>
                <w:noProof w:val="0"/>
                <w:sz w:val="20"/>
                <w:szCs w:val="20"/>
                <w:lang w:val="ro-MD" w:eastAsia="ru-MD" w:bidi="en-US"/>
              </w:rPr>
              <w:t xml:space="preserve">Power </w:t>
            </w:r>
            <w:proofErr w:type="spellStart"/>
            <w:r w:rsidRPr="00DE7422">
              <w:rPr>
                <w:noProof w:val="0"/>
                <w:sz w:val="20"/>
                <w:szCs w:val="20"/>
                <w:lang w:val="ro-MD" w:eastAsia="ru-MD" w:bidi="en-US"/>
              </w:rPr>
              <w:t>supply</w:t>
            </w:r>
            <w:proofErr w:type="spellEnd"/>
            <w:r w:rsidRPr="00DE7422">
              <w:rPr>
                <w:noProof w:val="0"/>
                <w:sz w:val="20"/>
                <w:szCs w:val="20"/>
                <w:lang w:val="ro-MD" w:eastAsia="ru-MD" w:bidi="en-US"/>
              </w:rPr>
              <w:t xml:space="preserve"> box </w:t>
            </w:r>
            <w:proofErr w:type="spellStart"/>
            <w:r w:rsidRPr="00DE7422">
              <w:rPr>
                <w:noProof w:val="0"/>
                <w:sz w:val="20"/>
                <w:szCs w:val="20"/>
                <w:lang w:val="ro-MD" w:eastAsia="ru-MD" w:bidi="en-US"/>
              </w:rPr>
              <w:t>with</w:t>
            </w:r>
            <w:proofErr w:type="spellEnd"/>
            <w:r w:rsidRPr="00DE7422">
              <w:rPr>
                <w:noProof w:val="0"/>
                <w:sz w:val="20"/>
                <w:szCs w:val="20"/>
                <w:lang w:val="ro-MD" w:eastAsia="ru-MD" w:bidi="en-US"/>
              </w:rPr>
              <w:t xml:space="preserve"> sun </w:t>
            </w:r>
            <w:proofErr w:type="spellStart"/>
            <w:r w:rsidRPr="00DE7422">
              <w:rPr>
                <w:noProof w:val="0"/>
                <w:sz w:val="20"/>
                <w:szCs w:val="20"/>
                <w:lang w:val="ro-MD" w:eastAsia="ru-MD" w:bidi="en-US"/>
              </w:rPr>
              <w:t>shield</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and</w:t>
            </w:r>
            <w:proofErr w:type="spellEnd"/>
            <w:r w:rsidRPr="00DE7422">
              <w:rPr>
                <w:noProof w:val="0"/>
                <w:sz w:val="20"/>
                <w:szCs w:val="20"/>
                <w:lang w:val="ro-MD" w:eastAsia="ru-MD" w:bidi="en-US"/>
              </w:rPr>
              <w:t xml:space="preserve"> dual </w:t>
            </w:r>
            <w:proofErr w:type="spellStart"/>
            <w:r w:rsidRPr="00DE7422">
              <w:rPr>
                <w:noProof w:val="0"/>
                <w:sz w:val="20"/>
                <w:szCs w:val="20"/>
                <w:lang w:val="ro-MD" w:eastAsia="ru-MD" w:bidi="en-US"/>
              </w:rPr>
              <w:t>shielding</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A181255"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u-MD" w:eastAsia="ru-MD"/>
              </w:rPr>
              <w:t>Yes</w:t>
            </w:r>
          </w:p>
        </w:tc>
      </w:tr>
      <w:tr w:rsidR="00DE7422" w:rsidRPr="00DE7422" w14:paraId="4F37EA91"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116C130F" w14:textId="77777777" w:rsidR="00DE7422" w:rsidRPr="00DE7422" w:rsidRDefault="00DE7422" w:rsidP="00DE7422">
            <w:pPr>
              <w:widowControl w:val="0"/>
              <w:jc w:val="center"/>
              <w:rPr>
                <w:rFonts w:eastAsia="CIDFont+F1"/>
                <w:b/>
                <w:bCs/>
                <w:noProof w:val="0"/>
                <w:lang w:val="ro-MD" w:eastAsia="ru-MD"/>
              </w:rPr>
            </w:pPr>
            <w:proofErr w:type="spellStart"/>
            <w:r w:rsidRPr="00DE7422">
              <w:rPr>
                <w:noProof w:val="0"/>
                <w:sz w:val="20"/>
                <w:szCs w:val="20"/>
                <w:lang w:val="ro-MD" w:eastAsia="ru-MD" w:bidi="en-US"/>
              </w:rPr>
              <w:t>Environmental</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A23EC94"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o-MD" w:eastAsia="ru-MD"/>
              </w:rPr>
              <w:t xml:space="preserve">minim -32° </w:t>
            </w:r>
            <w:proofErr w:type="spellStart"/>
            <w:r w:rsidRPr="00DE7422">
              <w:rPr>
                <w:noProof w:val="0"/>
                <w:sz w:val="20"/>
                <w:szCs w:val="20"/>
                <w:lang w:val="ro-MD" w:eastAsia="ru-MD"/>
              </w:rPr>
              <w:t>to</w:t>
            </w:r>
            <w:proofErr w:type="spellEnd"/>
            <w:r w:rsidRPr="00DE7422">
              <w:rPr>
                <w:noProof w:val="0"/>
                <w:sz w:val="20"/>
                <w:szCs w:val="20"/>
                <w:lang w:val="ro-MD" w:eastAsia="ru-MD"/>
              </w:rPr>
              <w:t xml:space="preserve"> maxim 55°C</w:t>
            </w:r>
          </w:p>
        </w:tc>
      </w:tr>
      <w:tr w:rsidR="00DE7422" w:rsidRPr="00DE7422" w14:paraId="111F78F6"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2F2E9FCF" w14:textId="77777777" w:rsidR="00DE7422" w:rsidRPr="00DE7422" w:rsidRDefault="00DE7422" w:rsidP="00DE7422">
            <w:pPr>
              <w:widowControl w:val="0"/>
              <w:jc w:val="center"/>
              <w:rPr>
                <w:rFonts w:eastAsia="CIDFont+F1"/>
                <w:b/>
                <w:bCs/>
                <w:noProof w:val="0"/>
                <w:lang w:val="ro-MD" w:eastAsia="ru-MD"/>
              </w:rPr>
            </w:pPr>
            <w:r w:rsidRPr="00DE7422">
              <w:rPr>
                <w:noProof w:val="0"/>
                <w:sz w:val="20"/>
                <w:szCs w:val="20"/>
                <w:lang w:val="ro-MD" w:eastAsia="ru-MD" w:bidi="en-US"/>
              </w:rPr>
              <w:t>Power</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AB58797" w14:textId="77777777" w:rsidR="00DE7422" w:rsidRPr="00DE7422" w:rsidRDefault="00DE7422" w:rsidP="00DE7422">
            <w:pPr>
              <w:widowControl w:val="0"/>
              <w:rPr>
                <w:rFonts w:eastAsia="CIDFont+F1"/>
                <w:b/>
                <w:bCs/>
                <w:noProof w:val="0"/>
                <w:lang w:val="ro-MD" w:eastAsia="ru-MD"/>
              </w:rPr>
            </w:pPr>
            <w:proofErr w:type="spellStart"/>
            <w:r w:rsidRPr="00DE7422">
              <w:rPr>
                <w:noProof w:val="0"/>
                <w:sz w:val="20"/>
                <w:szCs w:val="20"/>
                <w:lang w:val="ro-MD" w:eastAsia="ru-MD"/>
              </w:rPr>
              <w:t>Compatibility</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with</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multisensor</w:t>
            </w:r>
            <w:proofErr w:type="spellEnd"/>
          </w:p>
        </w:tc>
      </w:tr>
      <w:tr w:rsidR="00DE7422" w:rsidRPr="00DE7422" w14:paraId="2546A5AF"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7F702551" w14:textId="77777777" w:rsidR="00DE7422" w:rsidRPr="00DE7422" w:rsidRDefault="00DE7422" w:rsidP="00DE7422">
            <w:pPr>
              <w:widowControl w:val="0"/>
              <w:jc w:val="center"/>
              <w:rPr>
                <w:rFonts w:eastAsia="CIDFont+F1"/>
                <w:b/>
                <w:bCs/>
                <w:noProof w:val="0"/>
                <w:lang w:val="ro-MD" w:eastAsia="ru-MD"/>
              </w:rPr>
            </w:pPr>
            <w:r w:rsidRPr="00DE7422">
              <w:rPr>
                <w:noProof w:val="0"/>
                <w:sz w:val="20"/>
                <w:szCs w:val="20"/>
                <w:lang w:val="ro-MD" w:eastAsia="ru-MD" w:bidi="en-US"/>
              </w:rPr>
              <w:t xml:space="preserve">Input </w:t>
            </w:r>
            <w:proofErr w:type="spellStart"/>
            <w:r w:rsidRPr="00DE7422">
              <w:rPr>
                <w:noProof w:val="0"/>
                <w:sz w:val="20"/>
                <w:szCs w:val="20"/>
                <w:lang w:val="ro-MD" w:eastAsia="ru-MD" w:bidi="en-US"/>
              </w:rPr>
              <w:t>power</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C549E39"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o-MD" w:eastAsia="ru-MD"/>
              </w:rPr>
              <w:t>230Vac 50Hz conector standard</w:t>
            </w:r>
          </w:p>
        </w:tc>
      </w:tr>
      <w:tr w:rsidR="00DE7422" w:rsidRPr="00DE7422" w14:paraId="09866C94"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224EEE29" w14:textId="77777777" w:rsidR="00DE7422" w:rsidRPr="00DE7422" w:rsidRDefault="00DE7422" w:rsidP="00DE7422">
            <w:pPr>
              <w:widowControl w:val="0"/>
              <w:jc w:val="center"/>
              <w:rPr>
                <w:rFonts w:eastAsia="CIDFont+F1"/>
                <w:b/>
                <w:bCs/>
                <w:noProof w:val="0"/>
                <w:lang w:val="ro-MD" w:eastAsia="ru-MD"/>
              </w:rPr>
            </w:pPr>
            <w:r w:rsidRPr="00DE7422">
              <w:rPr>
                <w:noProof w:val="0"/>
                <w:sz w:val="20"/>
                <w:szCs w:val="20"/>
                <w:lang w:val="ro-MD" w:eastAsia="ru-MD" w:bidi="en-US"/>
              </w:rPr>
              <w:t xml:space="preserve">Input </w:t>
            </w:r>
            <w:proofErr w:type="spellStart"/>
            <w:r w:rsidRPr="00DE7422">
              <w:rPr>
                <w:noProof w:val="0"/>
                <w:sz w:val="20"/>
                <w:szCs w:val="20"/>
                <w:lang w:val="ro-MD" w:eastAsia="ru-MD" w:bidi="en-US"/>
              </w:rPr>
              <w:t>communication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9136E97"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o-MD" w:eastAsia="ru-MD"/>
              </w:rPr>
              <w:t>1xRJ-45 conector standard</w:t>
            </w:r>
          </w:p>
        </w:tc>
      </w:tr>
      <w:tr w:rsidR="00DE7422" w:rsidRPr="00DE7422" w14:paraId="132943ED"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05001574" w14:textId="77777777" w:rsidR="00DE7422" w:rsidRPr="00DE7422" w:rsidRDefault="00DE7422" w:rsidP="00DE7422">
            <w:pPr>
              <w:widowControl w:val="0"/>
              <w:jc w:val="center"/>
              <w:rPr>
                <w:rFonts w:eastAsia="CIDFont+F1"/>
                <w:b/>
                <w:bCs/>
                <w:noProof w:val="0"/>
                <w:lang w:val="ro-MD" w:eastAsia="ru-MD"/>
              </w:rPr>
            </w:pPr>
            <w:proofErr w:type="spellStart"/>
            <w:r w:rsidRPr="00DE7422">
              <w:rPr>
                <w:noProof w:val="0"/>
                <w:sz w:val="20"/>
                <w:szCs w:val="20"/>
                <w:lang w:val="ro-MD" w:eastAsia="ru-MD" w:bidi="en-US"/>
              </w:rPr>
              <w:t>Protection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F43B2A5" w14:textId="77777777" w:rsidR="00DE7422" w:rsidRPr="00DE7422" w:rsidRDefault="00DE7422" w:rsidP="00DE7422">
            <w:pPr>
              <w:widowControl w:val="0"/>
              <w:rPr>
                <w:rFonts w:eastAsia="CIDFont+F1"/>
                <w:b/>
                <w:bCs/>
                <w:noProof w:val="0"/>
                <w:lang w:val="ro-MD" w:eastAsia="ru-MD"/>
              </w:rPr>
            </w:pPr>
            <w:proofErr w:type="spellStart"/>
            <w:r w:rsidRPr="00DE7422">
              <w:rPr>
                <w:noProof w:val="0"/>
                <w:sz w:val="20"/>
                <w:szCs w:val="20"/>
                <w:lang w:val="ro-MD" w:eastAsia="ru-MD"/>
              </w:rPr>
              <w:t>High</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low</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voltage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braking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device</w:t>
            </w:r>
            <w:proofErr w:type="spellEnd"/>
          </w:p>
        </w:tc>
      </w:tr>
      <w:tr w:rsidR="00DE7422" w:rsidRPr="00DE7422" w14:paraId="36CFCB06"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311FA8CD" w14:textId="77777777" w:rsidR="00DE7422" w:rsidRPr="00DE7422" w:rsidRDefault="00DE7422" w:rsidP="00DE7422">
            <w:pPr>
              <w:widowControl w:val="0"/>
              <w:jc w:val="center"/>
              <w:rPr>
                <w:rFonts w:eastAsia="CIDFont+F1"/>
                <w:b/>
                <w:bCs/>
                <w:noProof w:val="0"/>
                <w:lang w:val="ro-MD" w:eastAsia="ru-MD"/>
              </w:rPr>
            </w:pPr>
            <w:r w:rsidRPr="00DE7422">
              <w:rPr>
                <w:noProof w:val="0"/>
                <w:sz w:val="20"/>
                <w:szCs w:val="20"/>
                <w:lang w:val="ro-MD" w:eastAsia="ru-MD"/>
              </w:rPr>
              <w:t xml:space="preserve">Service </w:t>
            </w:r>
            <w:proofErr w:type="spellStart"/>
            <w:r w:rsidRPr="00DE7422">
              <w:rPr>
                <w:noProof w:val="0"/>
                <w:sz w:val="20"/>
                <w:szCs w:val="20"/>
                <w:lang w:val="ro-MD" w:eastAsia="ru-MD" w:bidi="en-US"/>
              </w:rPr>
              <w:t>outlet</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69B81D0"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u-MD" w:eastAsia="ru-MD"/>
              </w:rPr>
              <w:t>Yes</w:t>
            </w:r>
          </w:p>
        </w:tc>
      </w:tr>
      <w:tr w:rsidR="00DE7422" w:rsidRPr="00DE7422" w14:paraId="3B006059" w14:textId="77777777" w:rsidTr="00DE7422">
        <w:trPr>
          <w:trHeight w:hRule="exact" w:val="520"/>
        </w:trPr>
        <w:tc>
          <w:tcPr>
            <w:tcW w:w="2863" w:type="dxa"/>
            <w:tcBorders>
              <w:top w:val="single" w:sz="4" w:space="0" w:color="auto"/>
              <w:left w:val="single" w:sz="4" w:space="0" w:color="auto"/>
              <w:bottom w:val="single" w:sz="4" w:space="0" w:color="auto"/>
            </w:tcBorders>
            <w:vAlign w:val="bottom"/>
          </w:tcPr>
          <w:p w14:paraId="5CAC8370" w14:textId="77777777" w:rsidR="00DE7422" w:rsidRPr="00DE7422" w:rsidRDefault="00DE7422" w:rsidP="00DE7422">
            <w:pPr>
              <w:widowControl w:val="0"/>
              <w:jc w:val="center"/>
              <w:rPr>
                <w:rFonts w:eastAsia="CIDFont+F1"/>
                <w:b/>
                <w:bCs/>
                <w:noProof w:val="0"/>
                <w:lang w:val="ro-MD" w:eastAsia="ru-MD"/>
              </w:rPr>
            </w:pPr>
            <w:proofErr w:type="spellStart"/>
            <w:r w:rsidRPr="00DE7422">
              <w:rPr>
                <w:noProof w:val="0"/>
                <w:sz w:val="20"/>
                <w:szCs w:val="20"/>
                <w:lang w:val="ro-MD" w:eastAsia="ru-MD" w:bidi="en-US"/>
              </w:rPr>
              <w:t>All</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necessary</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interconnection</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cables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613B4CDB" w14:textId="77777777" w:rsidR="00DE7422" w:rsidRPr="00DE7422" w:rsidRDefault="00DE7422" w:rsidP="00DE7422">
            <w:pPr>
              <w:widowControl w:val="0"/>
              <w:rPr>
                <w:rFonts w:eastAsia="CIDFont+F1"/>
                <w:b/>
                <w:bCs/>
                <w:noProof w:val="0"/>
                <w:lang w:val="ro-MD" w:eastAsia="ru-MD"/>
              </w:rPr>
            </w:pPr>
            <w:r w:rsidRPr="00DE7422">
              <w:rPr>
                <w:noProof w:val="0"/>
                <w:sz w:val="20"/>
                <w:szCs w:val="20"/>
                <w:lang w:val="ru-MD" w:eastAsia="ru-MD"/>
              </w:rPr>
              <w:t>Yes</w:t>
            </w:r>
          </w:p>
        </w:tc>
      </w:tr>
      <w:tr w:rsidR="00DE7422" w:rsidRPr="00DE7422" w14:paraId="1274A78E" w14:textId="77777777" w:rsidTr="00DE7422">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187D1AAA" w14:textId="77777777" w:rsidR="00DE7422" w:rsidRPr="00DE7422" w:rsidRDefault="00DE7422" w:rsidP="00DE7422">
            <w:pPr>
              <w:widowControl w:val="0"/>
              <w:jc w:val="center"/>
              <w:rPr>
                <w:noProof w:val="0"/>
                <w:sz w:val="20"/>
                <w:szCs w:val="20"/>
                <w:lang w:val="ru-MD" w:eastAsia="ru-MD"/>
              </w:rPr>
            </w:pPr>
            <w:r w:rsidRPr="00DE7422">
              <w:rPr>
                <w:b/>
                <w:bCs/>
                <w:noProof w:val="0"/>
                <w:sz w:val="20"/>
                <w:szCs w:val="20"/>
                <w:lang w:val="ro-MD" w:eastAsia="ru-MD" w:bidi="en-US"/>
              </w:rPr>
              <w:t>Joystick</w:t>
            </w:r>
          </w:p>
        </w:tc>
      </w:tr>
      <w:tr w:rsidR="00DE7422" w:rsidRPr="00DE7422" w14:paraId="4B65FE47"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204CA41E"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740C8D9" w14:textId="77777777" w:rsidR="00DE7422" w:rsidRPr="00DE7422" w:rsidRDefault="00DE7422" w:rsidP="00DE7422">
            <w:pPr>
              <w:widowControl w:val="0"/>
              <w:rPr>
                <w:noProof w:val="0"/>
                <w:sz w:val="20"/>
                <w:szCs w:val="20"/>
                <w:lang w:val="ru-MD" w:eastAsia="ru-MD"/>
              </w:rPr>
            </w:pPr>
            <w:r w:rsidRPr="00DE7422">
              <w:rPr>
                <w:noProof w:val="0"/>
                <w:sz w:val="20"/>
                <w:szCs w:val="20"/>
                <w:lang w:val="ro-MD" w:eastAsia="ru-MD"/>
              </w:rPr>
              <w:t>USB</w:t>
            </w:r>
          </w:p>
        </w:tc>
      </w:tr>
      <w:tr w:rsidR="00DE7422" w:rsidRPr="00DE7422" w14:paraId="22C2A640"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22D8D4A5"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Sensory</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362722A" w14:textId="77777777" w:rsidR="00DE7422" w:rsidRPr="00DE7422" w:rsidRDefault="00DE7422" w:rsidP="00DE7422">
            <w:pPr>
              <w:widowControl w:val="0"/>
              <w:rPr>
                <w:noProof w:val="0"/>
                <w:sz w:val="20"/>
                <w:szCs w:val="20"/>
                <w:lang w:val="ru-MD" w:eastAsia="ru-MD"/>
              </w:rPr>
            </w:pPr>
            <w:proofErr w:type="spellStart"/>
            <w:r w:rsidRPr="00DE7422">
              <w:rPr>
                <w:noProof w:val="0"/>
                <w:sz w:val="20"/>
                <w:szCs w:val="20"/>
                <w:lang w:val="ro-MD" w:eastAsia="ru-MD"/>
              </w:rPr>
              <w:t>Hall</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effect</w:t>
            </w:r>
            <w:proofErr w:type="spellEnd"/>
          </w:p>
        </w:tc>
      </w:tr>
      <w:tr w:rsidR="00DE7422" w:rsidRPr="00DE7422" w14:paraId="1C7D5DBF"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2070BBCB"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Joystick</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FE12CB8" w14:textId="77777777" w:rsidR="00DE7422" w:rsidRPr="00DE7422" w:rsidRDefault="00DE7422" w:rsidP="00DE7422">
            <w:pPr>
              <w:widowControl w:val="0"/>
              <w:rPr>
                <w:noProof w:val="0"/>
                <w:sz w:val="20"/>
                <w:szCs w:val="20"/>
                <w:lang w:val="ru-MD" w:eastAsia="ru-MD"/>
              </w:rPr>
            </w:pPr>
            <w:r w:rsidRPr="00DE7422">
              <w:rPr>
                <w:noProof w:val="0"/>
                <w:sz w:val="20"/>
                <w:szCs w:val="20"/>
                <w:lang w:val="ro-MD" w:eastAsia="ru-MD"/>
              </w:rPr>
              <w:t xml:space="preserve">3-axe, 2 </w:t>
            </w:r>
            <w:proofErr w:type="spellStart"/>
            <w:r w:rsidRPr="00DE7422">
              <w:rPr>
                <w:noProof w:val="0"/>
                <w:sz w:val="20"/>
                <w:szCs w:val="20"/>
                <w:lang w:val="ro-MD" w:eastAsia="ru-MD"/>
              </w:rPr>
              <w:t>butons</w:t>
            </w:r>
            <w:proofErr w:type="spellEnd"/>
          </w:p>
        </w:tc>
      </w:tr>
      <w:tr w:rsidR="00DE7422" w:rsidRPr="00DE7422" w14:paraId="79204169"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10822621"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Buttons</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BFD8D3D" w14:textId="77777777" w:rsidR="00DE7422" w:rsidRPr="00DE7422" w:rsidRDefault="00DE7422" w:rsidP="00DE7422">
            <w:pPr>
              <w:widowControl w:val="0"/>
              <w:rPr>
                <w:noProof w:val="0"/>
                <w:sz w:val="20"/>
                <w:szCs w:val="20"/>
                <w:lang w:val="ru-MD" w:eastAsia="ru-MD"/>
              </w:rPr>
            </w:pPr>
            <w:r w:rsidRPr="00DE7422">
              <w:rPr>
                <w:noProof w:val="0"/>
                <w:sz w:val="20"/>
                <w:szCs w:val="20"/>
                <w:lang w:val="ro-MD" w:eastAsia="ru-MD"/>
              </w:rPr>
              <w:t xml:space="preserve">10 </w:t>
            </w:r>
            <w:proofErr w:type="spellStart"/>
            <w:r w:rsidRPr="00DE7422">
              <w:rPr>
                <w:noProof w:val="0"/>
                <w:sz w:val="20"/>
                <w:szCs w:val="20"/>
                <w:lang w:val="ro-MD" w:eastAsia="ru-MD"/>
              </w:rPr>
              <w:t>butons</w:t>
            </w:r>
            <w:proofErr w:type="spellEnd"/>
            <w:r w:rsidRPr="00DE7422">
              <w:rPr>
                <w:noProof w:val="0"/>
                <w:sz w:val="20"/>
                <w:szCs w:val="20"/>
                <w:lang w:val="ro-MD" w:eastAsia="ru-MD"/>
              </w:rPr>
              <w:t xml:space="preserve"> programabil</w:t>
            </w:r>
          </w:p>
        </w:tc>
      </w:tr>
      <w:tr w:rsidR="00DE7422" w:rsidRPr="00DE7422" w14:paraId="5AC58E6F"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657A5AD8"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Operating</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temperature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1FBFA7F" w14:textId="77777777" w:rsidR="00DE7422" w:rsidRPr="00DE7422" w:rsidRDefault="00DE7422" w:rsidP="00DE7422">
            <w:pPr>
              <w:widowControl w:val="0"/>
              <w:rPr>
                <w:noProof w:val="0"/>
                <w:sz w:val="20"/>
                <w:szCs w:val="20"/>
                <w:lang w:val="ru-MD" w:eastAsia="ru-MD"/>
              </w:rPr>
            </w:pPr>
            <w:r w:rsidRPr="00DE7422">
              <w:rPr>
                <w:noProof w:val="0"/>
                <w:sz w:val="20"/>
                <w:szCs w:val="20"/>
                <w:lang w:val="ro-MD" w:eastAsia="ru-MD"/>
              </w:rPr>
              <w:t xml:space="preserve">Minimum -25°C </w:t>
            </w:r>
            <w:proofErr w:type="spellStart"/>
            <w:r w:rsidRPr="00DE7422">
              <w:rPr>
                <w:noProof w:val="0"/>
                <w:sz w:val="20"/>
                <w:szCs w:val="20"/>
                <w:lang w:val="ro-MD" w:eastAsia="ru-MD" w:bidi="en-US"/>
              </w:rPr>
              <w:t>to</w:t>
            </w:r>
            <w:proofErr w:type="spellEnd"/>
            <w:r w:rsidRPr="00DE7422">
              <w:rPr>
                <w:noProof w:val="0"/>
                <w:sz w:val="20"/>
                <w:szCs w:val="20"/>
                <w:lang w:val="ro-MD" w:eastAsia="ru-MD" w:bidi="en-US"/>
              </w:rPr>
              <w:t xml:space="preserve"> </w:t>
            </w:r>
            <w:r w:rsidRPr="00DE7422">
              <w:rPr>
                <w:noProof w:val="0"/>
                <w:sz w:val="20"/>
                <w:szCs w:val="20"/>
                <w:lang w:val="ro-MD" w:eastAsia="ru-MD"/>
              </w:rPr>
              <w:t>+55°C</w:t>
            </w:r>
          </w:p>
        </w:tc>
      </w:tr>
      <w:tr w:rsidR="00DE7422" w:rsidRPr="00DE7422" w14:paraId="6AA732F0" w14:textId="77777777" w:rsidTr="00DE7422">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67F63048" w14:textId="77777777" w:rsidR="00DE7422" w:rsidRPr="00DE7422" w:rsidRDefault="00DE7422" w:rsidP="00DE7422">
            <w:pPr>
              <w:widowControl w:val="0"/>
              <w:jc w:val="center"/>
              <w:rPr>
                <w:b/>
                <w:bCs/>
                <w:noProof w:val="0"/>
                <w:sz w:val="20"/>
                <w:szCs w:val="20"/>
                <w:lang w:val="en-US" w:eastAsia="ru-MD"/>
              </w:rPr>
            </w:pPr>
            <w:r w:rsidRPr="00DE7422">
              <w:rPr>
                <w:b/>
                <w:bCs/>
                <w:noProof w:val="0"/>
                <w:sz w:val="20"/>
                <w:szCs w:val="20"/>
                <w:lang w:val="en-US" w:eastAsia="ru-MD"/>
              </w:rPr>
              <w:t>Special equipment with Software for control and management pre-installed</w:t>
            </w:r>
          </w:p>
        </w:tc>
      </w:tr>
      <w:tr w:rsidR="00DE7422" w:rsidRPr="00DE7422" w14:paraId="345A3B53" w14:textId="77777777" w:rsidTr="00DE7422">
        <w:trPr>
          <w:trHeight w:hRule="exact" w:val="519"/>
        </w:trPr>
        <w:tc>
          <w:tcPr>
            <w:tcW w:w="2863" w:type="dxa"/>
            <w:tcBorders>
              <w:top w:val="single" w:sz="4" w:space="0" w:color="auto"/>
              <w:left w:val="single" w:sz="4" w:space="0" w:color="auto"/>
              <w:bottom w:val="single" w:sz="4" w:space="0" w:color="auto"/>
            </w:tcBorders>
          </w:tcPr>
          <w:p w14:paraId="2B5A19E6"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Processor</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AA057EF"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 xml:space="preserve">Minim Intel Core Ultra 7 265 (2,4 - 5,3 GHz) 30 MB, 20 </w:t>
            </w:r>
            <w:proofErr w:type="spellStart"/>
            <w:r w:rsidRPr="00DE7422">
              <w:rPr>
                <w:noProof w:val="0"/>
                <w:sz w:val="20"/>
                <w:szCs w:val="20"/>
                <w:lang w:val="ro-MD" w:eastAsia="ru-MD"/>
              </w:rPr>
              <w:t>cores</w:t>
            </w:r>
            <w:proofErr w:type="spellEnd"/>
            <w:r w:rsidRPr="00DE7422">
              <w:rPr>
                <w:noProof w:val="0"/>
                <w:sz w:val="20"/>
                <w:szCs w:val="20"/>
                <w:lang w:val="ro-MD" w:eastAsia="ru-MD"/>
              </w:rPr>
              <w:t xml:space="preserve"> / 20 </w:t>
            </w:r>
            <w:proofErr w:type="spellStart"/>
            <w:r w:rsidRPr="00DE7422">
              <w:rPr>
                <w:noProof w:val="0"/>
                <w:sz w:val="20"/>
                <w:szCs w:val="20"/>
                <w:lang w:val="ro-MD" w:eastAsia="ru-MD"/>
              </w:rPr>
              <w:t>threads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vPro</w:t>
            </w:r>
            <w:proofErr w:type="spellEnd"/>
            <w:r w:rsidRPr="00DE7422">
              <w:rPr>
                <w:noProof w:val="0"/>
                <w:sz w:val="20"/>
                <w:szCs w:val="20"/>
                <w:lang w:val="ro-MD" w:eastAsia="ru-MD"/>
              </w:rPr>
              <w:t xml:space="preserve"> Enterprise, sau echivalent</w:t>
            </w:r>
          </w:p>
        </w:tc>
      </w:tr>
      <w:tr w:rsidR="00DE7422" w:rsidRPr="00DE7422" w14:paraId="7E582BEF"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04A2AE48"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SO</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004AC70"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 xml:space="preserve"> Minimum Windows 11 Pro 64</w:t>
            </w:r>
          </w:p>
        </w:tc>
      </w:tr>
      <w:tr w:rsidR="00DE7422" w:rsidRPr="00DE7422" w14:paraId="4DF0142F"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179A7BB8"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RAM</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C88FA1E"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Minimum 32 GB DDR5 4800 MHz (1x32GB)</w:t>
            </w:r>
          </w:p>
        </w:tc>
      </w:tr>
      <w:tr w:rsidR="00DE7422" w:rsidRPr="00DE7422" w14:paraId="324E6C43"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0E432D43"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SSD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22C232E" w14:textId="77777777" w:rsidR="00DE7422" w:rsidRPr="00DE7422" w:rsidRDefault="00DE7422" w:rsidP="00DE7422">
            <w:pPr>
              <w:widowControl w:val="0"/>
              <w:rPr>
                <w:noProof w:val="0"/>
                <w:sz w:val="20"/>
                <w:szCs w:val="20"/>
                <w:lang w:val="fr-FR" w:eastAsia="ru-MD"/>
              </w:rPr>
            </w:pPr>
            <w:r w:rsidRPr="00DE7422">
              <w:rPr>
                <w:noProof w:val="0"/>
                <w:sz w:val="20"/>
                <w:szCs w:val="20"/>
                <w:lang w:val="ro-MD" w:eastAsia="ru-MD"/>
              </w:rPr>
              <w:t xml:space="preserve">Minim 1 TB 2280 </w:t>
            </w:r>
            <w:proofErr w:type="spellStart"/>
            <w:r w:rsidRPr="00DE7422">
              <w:rPr>
                <w:noProof w:val="0"/>
                <w:sz w:val="20"/>
                <w:szCs w:val="20"/>
                <w:lang w:val="ro-MD" w:eastAsia="ru-MD"/>
              </w:rPr>
              <w:t>PCIe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NVMe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Value</w:t>
            </w:r>
            <w:proofErr w:type="spellEnd"/>
          </w:p>
        </w:tc>
      </w:tr>
      <w:tr w:rsidR="00DE7422" w:rsidRPr="00DE7422" w14:paraId="03CBD637"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059C03EF"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Video card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D4FA723"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 xml:space="preserve">Minim </w:t>
            </w:r>
            <w:proofErr w:type="spellStart"/>
            <w:r w:rsidRPr="00DE7422">
              <w:rPr>
                <w:noProof w:val="0"/>
                <w:sz w:val="20"/>
                <w:szCs w:val="20"/>
                <w:lang w:val="ro-MD" w:eastAsia="ru-MD"/>
              </w:rPr>
              <w:t>nVidia</w:t>
            </w:r>
            <w:proofErr w:type="spellEnd"/>
            <w:r w:rsidRPr="00DE7422">
              <w:rPr>
                <w:noProof w:val="0"/>
                <w:sz w:val="20"/>
                <w:szCs w:val="20"/>
                <w:lang w:val="ro-MD" w:eastAsia="ru-MD"/>
              </w:rPr>
              <w:t xml:space="preserve"> RTX A1000 8GB, 4x </w:t>
            </w:r>
            <w:proofErr w:type="spellStart"/>
            <w:r w:rsidRPr="00DE7422">
              <w:rPr>
                <w:noProof w:val="0"/>
                <w:sz w:val="20"/>
                <w:szCs w:val="20"/>
                <w:lang w:val="ro-MD" w:eastAsia="ru-MD"/>
              </w:rPr>
              <w:t>mDP</w:t>
            </w:r>
            <w:proofErr w:type="spellEnd"/>
            <w:r w:rsidRPr="00DE7422">
              <w:rPr>
                <w:noProof w:val="0"/>
                <w:sz w:val="20"/>
                <w:szCs w:val="20"/>
                <w:lang w:val="ro-MD" w:eastAsia="ru-MD"/>
              </w:rPr>
              <w:t>, sau echivalent</w:t>
            </w:r>
          </w:p>
        </w:tc>
      </w:tr>
      <w:tr w:rsidR="00DE7422" w:rsidRPr="00DE7422" w14:paraId="2532FFDD"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3DE5B00E"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Type</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carcasse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F9FEC24" w14:textId="77777777" w:rsidR="00DE7422" w:rsidRPr="00DE7422" w:rsidRDefault="00DE7422" w:rsidP="00DE7422">
            <w:pPr>
              <w:widowControl w:val="0"/>
              <w:rPr>
                <w:noProof w:val="0"/>
                <w:sz w:val="20"/>
                <w:szCs w:val="20"/>
                <w:lang w:val="en-US" w:eastAsia="ru-MD"/>
              </w:rPr>
            </w:pPr>
            <w:proofErr w:type="spellStart"/>
            <w:r w:rsidRPr="00DE7422">
              <w:rPr>
                <w:noProof w:val="0"/>
                <w:sz w:val="20"/>
                <w:szCs w:val="20"/>
                <w:lang w:val="ro-MD" w:eastAsia="ru-MD"/>
              </w:rPr>
              <w:t>Tower</w:t>
            </w:r>
            <w:proofErr w:type="spellEnd"/>
            <w:r w:rsidRPr="00DE7422">
              <w:rPr>
                <w:noProof w:val="0"/>
                <w:sz w:val="20"/>
                <w:szCs w:val="20"/>
                <w:lang w:val="ro-MD" w:eastAsia="ru-MD"/>
              </w:rPr>
              <w:t xml:space="preserve"> (TWR)</w:t>
            </w:r>
          </w:p>
        </w:tc>
      </w:tr>
      <w:tr w:rsidR="00DE7422" w:rsidRPr="00DE7422" w14:paraId="11916793"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308E9282"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Chipset</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8975B2B"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Intel Q670 sau echivalent</w:t>
            </w:r>
          </w:p>
        </w:tc>
      </w:tr>
      <w:tr w:rsidR="00DE7422" w:rsidRPr="00DE7422" w14:paraId="1517DC9C" w14:textId="77777777" w:rsidTr="00DE7422">
        <w:trPr>
          <w:trHeight w:hRule="exact" w:val="341"/>
        </w:trPr>
        <w:tc>
          <w:tcPr>
            <w:tcW w:w="2863" w:type="dxa"/>
            <w:tcBorders>
              <w:top w:val="single" w:sz="4" w:space="0" w:color="auto"/>
              <w:left w:val="single" w:sz="4" w:space="0" w:color="auto"/>
              <w:bottom w:val="single" w:sz="4" w:space="0" w:color="auto"/>
            </w:tcBorders>
            <w:vAlign w:val="bottom"/>
          </w:tcPr>
          <w:p w14:paraId="123F3BE9"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 xml:space="preserve">Power </w:t>
            </w:r>
            <w:proofErr w:type="spellStart"/>
            <w:r w:rsidRPr="00DE7422">
              <w:rPr>
                <w:noProof w:val="0"/>
                <w:sz w:val="20"/>
                <w:szCs w:val="20"/>
                <w:lang w:val="ro-MD" w:eastAsia="ru-MD" w:bidi="en-US"/>
              </w:rPr>
              <w:t>sourse</w:t>
            </w:r>
            <w:proofErr w:type="spellEnd"/>
          </w:p>
          <w:p w14:paraId="1EEA1464" w14:textId="77777777" w:rsidR="00DE7422" w:rsidRPr="00DE7422" w:rsidRDefault="00DE7422" w:rsidP="00DE7422">
            <w:pPr>
              <w:widowControl w:val="0"/>
              <w:jc w:val="center"/>
              <w:rPr>
                <w:noProof w:val="0"/>
                <w:sz w:val="20"/>
                <w:szCs w:val="20"/>
                <w:lang w:val="ro-MD" w:eastAsia="ru-MD" w:bidi="en-US"/>
              </w:rPr>
            </w:pP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51D0364"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Minimum 550W</w:t>
            </w:r>
          </w:p>
        </w:tc>
      </w:tr>
      <w:tr w:rsidR="00DE7422" w:rsidRPr="00DE7422" w14:paraId="167E38A2" w14:textId="77777777" w:rsidTr="00DE7422">
        <w:trPr>
          <w:trHeight w:hRule="exact" w:val="304"/>
        </w:trPr>
        <w:tc>
          <w:tcPr>
            <w:tcW w:w="2863" w:type="dxa"/>
            <w:tcBorders>
              <w:top w:val="single" w:sz="4" w:space="0" w:color="auto"/>
              <w:left w:val="single" w:sz="4" w:space="0" w:color="auto"/>
              <w:bottom w:val="single" w:sz="4" w:space="0" w:color="auto"/>
            </w:tcBorders>
          </w:tcPr>
          <w:p w14:paraId="4F7718E0"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 xml:space="preserve">Front </w:t>
            </w:r>
            <w:proofErr w:type="spellStart"/>
            <w:r w:rsidRPr="00DE7422">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70218CD"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Minim 4x USB-A 10 Gb/s, 2x USB-C 20 Gb/s, 1 universal audio jack</w:t>
            </w:r>
          </w:p>
        </w:tc>
      </w:tr>
      <w:tr w:rsidR="00DE7422" w:rsidRPr="00DE7422" w14:paraId="66493F4F" w14:textId="77777777" w:rsidTr="00DE7422">
        <w:trPr>
          <w:trHeight w:hRule="exact" w:val="281"/>
        </w:trPr>
        <w:tc>
          <w:tcPr>
            <w:tcW w:w="2863" w:type="dxa"/>
            <w:tcBorders>
              <w:top w:val="single" w:sz="4" w:space="0" w:color="auto"/>
              <w:left w:val="single" w:sz="4" w:space="0" w:color="auto"/>
              <w:bottom w:val="single" w:sz="4" w:space="0" w:color="auto"/>
            </w:tcBorders>
          </w:tcPr>
          <w:p w14:paraId="034F4F42"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Rear</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4A0577E" w14:textId="77777777" w:rsidR="00DE7422" w:rsidRPr="00DE7422" w:rsidRDefault="00DE7422" w:rsidP="00DE7422">
            <w:pPr>
              <w:widowControl w:val="0"/>
              <w:rPr>
                <w:noProof w:val="0"/>
                <w:sz w:val="20"/>
                <w:szCs w:val="20"/>
                <w:lang w:val="en-US" w:eastAsia="ru-MD"/>
              </w:rPr>
            </w:pPr>
            <w:r w:rsidRPr="00DE7422">
              <w:rPr>
                <w:noProof w:val="0"/>
                <w:sz w:val="20"/>
                <w:szCs w:val="20"/>
                <w:lang w:val="ro-MD" w:eastAsia="ru-MD"/>
              </w:rPr>
              <w:t xml:space="preserve">Minim 1x HDMI 2.1, 2x DP 2.1, 3x USB-A (480 Mbps), 2x USB-A (5 </w:t>
            </w:r>
            <w:proofErr w:type="spellStart"/>
            <w:r w:rsidRPr="00DE7422">
              <w:rPr>
                <w:noProof w:val="0"/>
                <w:sz w:val="20"/>
                <w:szCs w:val="20"/>
                <w:lang w:val="ro-MD" w:eastAsia="ru-MD"/>
              </w:rPr>
              <w:t>Gbps</w:t>
            </w:r>
            <w:proofErr w:type="spellEnd"/>
            <w:r w:rsidRPr="00DE7422">
              <w:rPr>
                <w:noProof w:val="0"/>
                <w:sz w:val="20"/>
                <w:szCs w:val="20"/>
                <w:lang w:val="ro-MD" w:eastAsia="ru-MD"/>
              </w:rPr>
              <w:t>), 1x RJ-45, 1x audio</w:t>
            </w:r>
          </w:p>
        </w:tc>
      </w:tr>
      <w:tr w:rsidR="00DE7422" w:rsidRPr="00DE7422" w14:paraId="1D69220B" w14:textId="77777777" w:rsidTr="00DE7422">
        <w:trPr>
          <w:trHeight w:hRule="exact" w:val="341"/>
        </w:trPr>
        <w:tc>
          <w:tcPr>
            <w:tcW w:w="2863" w:type="dxa"/>
            <w:tcBorders>
              <w:top w:val="single" w:sz="4" w:space="0" w:color="auto"/>
              <w:left w:val="single" w:sz="4" w:space="0" w:color="auto"/>
              <w:bottom w:val="single" w:sz="4" w:space="0" w:color="auto"/>
            </w:tcBorders>
          </w:tcPr>
          <w:p w14:paraId="230EB5EF"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Card reader</w:t>
            </w:r>
          </w:p>
        </w:tc>
        <w:tc>
          <w:tcPr>
            <w:tcW w:w="7187" w:type="dxa"/>
            <w:gridSpan w:val="3"/>
            <w:tcBorders>
              <w:top w:val="single" w:sz="4" w:space="0" w:color="auto"/>
              <w:left w:val="single" w:sz="4" w:space="0" w:color="auto"/>
              <w:bottom w:val="single" w:sz="4" w:space="0" w:color="auto"/>
              <w:right w:val="single" w:sz="4" w:space="0" w:color="auto"/>
            </w:tcBorders>
          </w:tcPr>
          <w:p w14:paraId="06664B73"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SD 4 in 1</w:t>
            </w:r>
          </w:p>
        </w:tc>
      </w:tr>
      <w:tr w:rsidR="00DE7422" w:rsidRPr="00DE7422" w14:paraId="2759D9D2" w14:textId="77777777" w:rsidTr="00DE7422">
        <w:trPr>
          <w:trHeight w:hRule="exact" w:val="516"/>
        </w:trPr>
        <w:tc>
          <w:tcPr>
            <w:tcW w:w="2863" w:type="dxa"/>
            <w:tcBorders>
              <w:top w:val="single" w:sz="4" w:space="0" w:color="auto"/>
              <w:left w:val="single" w:sz="4" w:space="0" w:color="auto"/>
              <w:bottom w:val="single" w:sz="4" w:space="0" w:color="auto"/>
            </w:tcBorders>
          </w:tcPr>
          <w:p w14:paraId="654BBA5D"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Extensions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5396EBC"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Minim 1x M.2 2230 pentru WLAN/BT, 2x M.2 2280, 1x PCI Express 3.0 x16 (x4), 2x PCI Express 3.0 x1</w:t>
            </w:r>
          </w:p>
        </w:tc>
      </w:tr>
      <w:tr w:rsidR="00DE7422" w:rsidRPr="00DE7422" w14:paraId="763C036A" w14:textId="77777777" w:rsidTr="00DE7422">
        <w:trPr>
          <w:trHeight w:hRule="exact" w:val="341"/>
        </w:trPr>
        <w:tc>
          <w:tcPr>
            <w:tcW w:w="2863" w:type="dxa"/>
            <w:tcBorders>
              <w:top w:val="single" w:sz="4" w:space="0" w:color="auto"/>
              <w:left w:val="single" w:sz="4" w:space="0" w:color="auto"/>
              <w:bottom w:val="single" w:sz="4" w:space="0" w:color="auto"/>
            </w:tcBorders>
          </w:tcPr>
          <w:p w14:paraId="3D06179E"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o-MD" w:eastAsia="ru-MD" w:bidi="en-US"/>
              </w:rPr>
              <w:t>Expansion</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slots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DC4E96F"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Minim 2 x 3,5"</w:t>
            </w:r>
          </w:p>
        </w:tc>
      </w:tr>
      <w:tr w:rsidR="00DE7422" w:rsidRPr="00DE7422" w14:paraId="4F8B30DE" w14:textId="77777777" w:rsidTr="00DE7422">
        <w:trPr>
          <w:trHeight w:hRule="exact" w:val="341"/>
        </w:trPr>
        <w:tc>
          <w:tcPr>
            <w:tcW w:w="2863" w:type="dxa"/>
            <w:tcBorders>
              <w:top w:val="single" w:sz="4" w:space="0" w:color="auto"/>
              <w:left w:val="single" w:sz="4" w:space="0" w:color="auto"/>
              <w:bottom w:val="single" w:sz="4" w:space="0" w:color="auto"/>
            </w:tcBorders>
          </w:tcPr>
          <w:p w14:paraId="775BED45"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 xml:space="preserve">keyboard </w:t>
            </w:r>
            <w:proofErr w:type="spellStart"/>
            <w:r w:rsidRPr="00DE7422">
              <w:rPr>
                <w:noProof w:val="0"/>
                <w:sz w:val="20"/>
                <w:szCs w:val="20"/>
                <w:lang w:val="ro-MD" w:eastAsia="ru-MD" w:bidi="en-US"/>
              </w:rPr>
              <w:t>and</w:t>
            </w:r>
            <w:proofErr w:type="spellEnd"/>
            <w:r w:rsidRPr="00DE7422">
              <w:rPr>
                <w:noProof w:val="0"/>
                <w:sz w:val="20"/>
                <w:szCs w:val="20"/>
                <w:lang w:val="ro-MD" w:eastAsia="ru-MD" w:bidi="en-US"/>
              </w:rPr>
              <w:t xml:space="preserve"> mouse</w:t>
            </w:r>
          </w:p>
        </w:tc>
        <w:tc>
          <w:tcPr>
            <w:tcW w:w="7187" w:type="dxa"/>
            <w:gridSpan w:val="3"/>
            <w:tcBorders>
              <w:top w:val="single" w:sz="4" w:space="0" w:color="auto"/>
              <w:left w:val="single" w:sz="4" w:space="0" w:color="auto"/>
              <w:bottom w:val="single" w:sz="4" w:space="0" w:color="auto"/>
              <w:right w:val="single" w:sz="4" w:space="0" w:color="auto"/>
            </w:tcBorders>
          </w:tcPr>
          <w:p w14:paraId="1CAA6256"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 xml:space="preserve"> incluse</w:t>
            </w:r>
          </w:p>
        </w:tc>
      </w:tr>
      <w:tr w:rsidR="00DE7422" w:rsidRPr="00DE7422" w14:paraId="70358F99" w14:textId="77777777" w:rsidTr="00DE7422">
        <w:trPr>
          <w:trHeight w:hRule="exact" w:val="341"/>
        </w:trPr>
        <w:tc>
          <w:tcPr>
            <w:tcW w:w="2863" w:type="dxa"/>
            <w:tcBorders>
              <w:top w:val="single" w:sz="4" w:space="0" w:color="auto"/>
              <w:left w:val="single" w:sz="4" w:space="0" w:color="auto"/>
              <w:bottom w:val="single" w:sz="4" w:space="0" w:color="auto"/>
            </w:tcBorders>
          </w:tcPr>
          <w:p w14:paraId="29DE9442"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 xml:space="preserve">Sound </w:t>
            </w:r>
            <w:proofErr w:type="spellStart"/>
            <w:r w:rsidRPr="00DE7422">
              <w:rPr>
                <w:noProof w:val="0"/>
                <w:sz w:val="20"/>
                <w:szCs w:val="20"/>
                <w:lang w:val="ro-MD" w:eastAsia="ru-MD" w:bidi="en-US"/>
              </w:rPr>
              <w:t>system</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5AEA791F" w14:textId="77777777" w:rsidR="00DE7422" w:rsidRPr="00DE7422" w:rsidRDefault="00DE7422" w:rsidP="00DE7422">
            <w:pPr>
              <w:widowControl w:val="0"/>
              <w:rPr>
                <w:noProof w:val="0"/>
                <w:sz w:val="20"/>
                <w:szCs w:val="20"/>
                <w:lang w:val="ro-MD" w:eastAsia="ru-MD"/>
              </w:rPr>
            </w:pPr>
            <w:r w:rsidRPr="00DE7422">
              <w:rPr>
                <w:noProof w:val="0"/>
                <w:sz w:val="20"/>
                <w:szCs w:val="20"/>
                <w:lang w:val="ro-MD" w:eastAsia="ru-MD"/>
              </w:rPr>
              <w:t xml:space="preserve"> interne 2 W</w:t>
            </w:r>
          </w:p>
        </w:tc>
      </w:tr>
      <w:tr w:rsidR="00DE7422" w:rsidRPr="00DE7422" w14:paraId="6DC4AA64" w14:textId="77777777" w:rsidTr="00DE7422">
        <w:trPr>
          <w:trHeight w:hRule="exact" w:val="341"/>
        </w:trPr>
        <w:tc>
          <w:tcPr>
            <w:tcW w:w="2863" w:type="dxa"/>
            <w:tcBorders>
              <w:top w:val="single" w:sz="4" w:space="0" w:color="auto"/>
              <w:left w:val="single" w:sz="4" w:space="0" w:color="auto"/>
              <w:bottom w:val="single" w:sz="4" w:space="0" w:color="auto"/>
            </w:tcBorders>
          </w:tcPr>
          <w:p w14:paraId="51D2CBA7"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bidi="en-US"/>
              </w:rPr>
              <w:t xml:space="preserve">Wireless </w:t>
            </w:r>
            <w:proofErr w:type="spellStart"/>
            <w:r w:rsidRPr="00DE7422">
              <w:rPr>
                <w:noProof w:val="0"/>
                <w:sz w:val="20"/>
                <w:szCs w:val="20"/>
                <w:lang w:val="ro-MD" w:eastAsia="ru-MD" w:bidi="en-US"/>
              </w:rPr>
              <w:t>connections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EDBB53D" w14:textId="77777777" w:rsidR="00DE7422" w:rsidRPr="00DE7422" w:rsidRDefault="00DE7422" w:rsidP="00DE7422">
            <w:pPr>
              <w:widowControl w:val="0"/>
              <w:rPr>
                <w:noProof w:val="0"/>
                <w:sz w:val="20"/>
                <w:szCs w:val="20"/>
                <w:lang w:val="ro-MD" w:eastAsia="ru-MD"/>
              </w:rPr>
            </w:pPr>
            <w:proofErr w:type="spellStart"/>
            <w:r w:rsidRPr="00DE7422">
              <w:rPr>
                <w:noProof w:val="0"/>
                <w:sz w:val="20"/>
                <w:szCs w:val="20"/>
                <w:lang w:val="ro-MD" w:eastAsia="ru-MD"/>
              </w:rPr>
              <w:t>Realtek</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Wi</w:t>
            </w:r>
            <w:proofErr w:type="spellEnd"/>
            <w:r w:rsidRPr="00DE7422">
              <w:rPr>
                <w:noProof w:val="0"/>
                <w:sz w:val="20"/>
                <w:szCs w:val="20"/>
                <w:lang w:val="ro-MD" w:eastAsia="ru-MD"/>
              </w:rPr>
              <w:t>-Fi 6E RTL8852CE (2x2) + Bluetooth 5.3, sau echivalent</w:t>
            </w:r>
          </w:p>
        </w:tc>
      </w:tr>
      <w:tr w:rsidR="00DE7422" w:rsidRPr="00DE7422" w14:paraId="1245AEB7" w14:textId="77777777" w:rsidTr="00DE7422">
        <w:trPr>
          <w:trHeight w:hRule="exact" w:val="312"/>
        </w:trPr>
        <w:tc>
          <w:tcPr>
            <w:tcW w:w="2863" w:type="dxa"/>
            <w:tcBorders>
              <w:top w:val="single" w:sz="4" w:space="0" w:color="auto"/>
              <w:left w:val="single" w:sz="4" w:space="0" w:color="auto"/>
            </w:tcBorders>
          </w:tcPr>
          <w:p w14:paraId="2CC9B83D"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bidi="en-US"/>
              </w:rPr>
              <w:t>Cable</w:t>
            </w:r>
            <w:proofErr w:type="spellEnd"/>
            <w:r w:rsidRPr="00DE7422">
              <w:rPr>
                <w:noProof w:val="0"/>
                <w:sz w:val="20"/>
                <w:szCs w:val="20"/>
                <w:lang w:val="ro-MD" w:eastAsia="ru-MD" w:bidi="en-US"/>
              </w:rPr>
              <w:t xml:space="preserve"> </w:t>
            </w:r>
            <w:proofErr w:type="spellStart"/>
            <w:r w:rsidRPr="00DE7422">
              <w:rPr>
                <w:noProof w:val="0"/>
                <w:sz w:val="20"/>
                <w:szCs w:val="20"/>
                <w:lang w:val="ro-MD" w:eastAsia="ru-MD" w:bidi="en-US"/>
              </w:rPr>
              <w:t>connections</w:t>
            </w:r>
            <w:proofErr w:type="spellEnd"/>
          </w:p>
        </w:tc>
        <w:tc>
          <w:tcPr>
            <w:tcW w:w="7187" w:type="dxa"/>
            <w:gridSpan w:val="3"/>
            <w:tcBorders>
              <w:top w:val="single" w:sz="4" w:space="0" w:color="auto"/>
              <w:left w:val="single" w:sz="4" w:space="0" w:color="auto"/>
              <w:right w:val="single" w:sz="4" w:space="0" w:color="auto"/>
            </w:tcBorders>
          </w:tcPr>
          <w:p w14:paraId="51ADC404" w14:textId="77777777" w:rsidR="00DE7422" w:rsidRPr="00DE7422" w:rsidRDefault="00DE7422" w:rsidP="00DE7422">
            <w:pPr>
              <w:widowControl w:val="0"/>
              <w:rPr>
                <w:rFonts w:eastAsia="CIDFont+F1"/>
                <w:noProof w:val="0"/>
                <w:lang w:val="ro-MD" w:eastAsia="ru-MD"/>
              </w:rPr>
            </w:pPr>
            <w:proofErr w:type="spellStart"/>
            <w:r w:rsidRPr="00DE7422">
              <w:rPr>
                <w:noProof w:val="0"/>
                <w:sz w:val="20"/>
                <w:szCs w:val="20"/>
                <w:lang w:val="ro-MD" w:eastAsia="ru-MD"/>
              </w:rPr>
              <w:t>Gigabit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Network</w:t>
            </w:r>
            <w:proofErr w:type="spellEnd"/>
          </w:p>
        </w:tc>
      </w:tr>
      <w:tr w:rsidR="00DE7422" w:rsidRPr="00DE7422" w14:paraId="49901C23" w14:textId="77777777" w:rsidTr="00DE7422">
        <w:trPr>
          <w:trHeight w:hRule="exact" w:val="312"/>
        </w:trPr>
        <w:tc>
          <w:tcPr>
            <w:tcW w:w="2863" w:type="dxa"/>
            <w:tcBorders>
              <w:top w:val="single" w:sz="4" w:space="0" w:color="auto"/>
              <w:left w:val="single" w:sz="4" w:space="0" w:color="auto"/>
            </w:tcBorders>
          </w:tcPr>
          <w:p w14:paraId="164C4D1E"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bidi="en-US"/>
              </w:rPr>
              <w:t>Optical</w:t>
            </w:r>
            <w:proofErr w:type="spellEnd"/>
            <w:r w:rsidRPr="00DE7422">
              <w:rPr>
                <w:noProof w:val="0"/>
                <w:sz w:val="20"/>
                <w:szCs w:val="20"/>
                <w:lang w:val="ro-MD" w:eastAsia="ru-MD" w:bidi="en-US"/>
              </w:rPr>
              <w:t xml:space="preserve"> unit</w:t>
            </w:r>
          </w:p>
        </w:tc>
        <w:tc>
          <w:tcPr>
            <w:tcW w:w="7187" w:type="dxa"/>
            <w:gridSpan w:val="3"/>
            <w:tcBorders>
              <w:top w:val="single" w:sz="4" w:space="0" w:color="auto"/>
              <w:left w:val="single" w:sz="4" w:space="0" w:color="auto"/>
              <w:right w:val="single" w:sz="4" w:space="0" w:color="auto"/>
            </w:tcBorders>
          </w:tcPr>
          <w:p w14:paraId="083738F1" w14:textId="77777777" w:rsidR="00DE7422" w:rsidRPr="00DE7422" w:rsidRDefault="00DE7422" w:rsidP="00DE7422">
            <w:pPr>
              <w:widowControl w:val="0"/>
              <w:rPr>
                <w:rFonts w:eastAsia="CIDFont+F1"/>
                <w:noProof w:val="0"/>
                <w:lang w:val="ro-MD" w:eastAsia="ru-MD"/>
              </w:rPr>
            </w:pPr>
            <w:r w:rsidRPr="00DE7422">
              <w:rPr>
                <w:noProof w:val="0"/>
                <w:sz w:val="20"/>
                <w:szCs w:val="20"/>
                <w:lang w:val="ro-MD" w:eastAsia="ru-MD"/>
              </w:rPr>
              <w:t>DVD-RW slim</w:t>
            </w:r>
          </w:p>
        </w:tc>
      </w:tr>
      <w:tr w:rsidR="00DE7422" w:rsidRPr="00DE7422" w14:paraId="538A9DDC" w14:textId="77777777" w:rsidTr="00DE7422">
        <w:trPr>
          <w:trHeight w:hRule="exact" w:val="312"/>
        </w:trPr>
        <w:tc>
          <w:tcPr>
            <w:tcW w:w="2863" w:type="dxa"/>
            <w:tcBorders>
              <w:top w:val="single" w:sz="4" w:space="0" w:color="auto"/>
              <w:left w:val="single" w:sz="4" w:space="0" w:color="auto"/>
            </w:tcBorders>
          </w:tcPr>
          <w:p w14:paraId="38945976"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bidi="en-US"/>
              </w:rPr>
              <w:t>RAID</w:t>
            </w:r>
          </w:p>
        </w:tc>
        <w:tc>
          <w:tcPr>
            <w:tcW w:w="7187" w:type="dxa"/>
            <w:gridSpan w:val="3"/>
            <w:tcBorders>
              <w:top w:val="single" w:sz="4" w:space="0" w:color="auto"/>
              <w:left w:val="single" w:sz="4" w:space="0" w:color="auto"/>
              <w:right w:val="single" w:sz="4" w:space="0" w:color="auto"/>
            </w:tcBorders>
          </w:tcPr>
          <w:p w14:paraId="2E38C92D" w14:textId="77777777" w:rsidR="00DE7422" w:rsidRPr="00DE7422" w:rsidRDefault="00DE7422" w:rsidP="00DE7422">
            <w:pPr>
              <w:widowControl w:val="0"/>
              <w:rPr>
                <w:rFonts w:eastAsia="CIDFont+F1"/>
                <w:noProof w:val="0"/>
                <w:lang w:val="ro-MD" w:eastAsia="ru-MD"/>
              </w:rPr>
            </w:pPr>
            <w:proofErr w:type="spellStart"/>
            <w:r w:rsidRPr="00DE7422">
              <w:rPr>
                <w:noProof w:val="0"/>
                <w:sz w:val="20"/>
                <w:szCs w:val="20"/>
                <w:lang w:val="ro-MD" w:eastAsia="ru-MD"/>
              </w:rPr>
              <w:t>Support</w:t>
            </w:r>
            <w:proofErr w:type="spellEnd"/>
            <w:r w:rsidRPr="00DE7422">
              <w:rPr>
                <w:noProof w:val="0"/>
                <w:sz w:val="20"/>
                <w:szCs w:val="20"/>
                <w:lang w:val="ro-MD" w:eastAsia="ru-MD"/>
              </w:rPr>
              <w:t xml:space="preserve">  RAID</w:t>
            </w:r>
          </w:p>
        </w:tc>
      </w:tr>
      <w:tr w:rsidR="00DE7422" w:rsidRPr="00DE7422" w14:paraId="2EEE9F5D" w14:textId="77777777" w:rsidTr="00DE7422">
        <w:trPr>
          <w:trHeight w:hRule="exact" w:val="312"/>
        </w:trPr>
        <w:tc>
          <w:tcPr>
            <w:tcW w:w="2863" w:type="dxa"/>
            <w:tcBorders>
              <w:top w:val="single" w:sz="4" w:space="0" w:color="auto"/>
              <w:left w:val="single" w:sz="4" w:space="0" w:color="auto"/>
            </w:tcBorders>
          </w:tcPr>
          <w:p w14:paraId="07D6EAF3"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bidi="en-US"/>
              </w:rPr>
              <w:t>Security</w:t>
            </w:r>
            <w:proofErr w:type="spellEnd"/>
          </w:p>
        </w:tc>
        <w:tc>
          <w:tcPr>
            <w:tcW w:w="7187" w:type="dxa"/>
            <w:gridSpan w:val="3"/>
            <w:tcBorders>
              <w:top w:val="single" w:sz="4" w:space="0" w:color="auto"/>
              <w:left w:val="single" w:sz="4" w:space="0" w:color="auto"/>
              <w:right w:val="single" w:sz="4" w:space="0" w:color="auto"/>
            </w:tcBorders>
          </w:tcPr>
          <w:p w14:paraId="5B002093" w14:textId="77777777" w:rsidR="00DE7422" w:rsidRPr="00DE7422" w:rsidRDefault="00DE7422" w:rsidP="00DE7422">
            <w:pPr>
              <w:widowControl w:val="0"/>
              <w:rPr>
                <w:rFonts w:eastAsia="CIDFont+F1"/>
                <w:noProof w:val="0"/>
                <w:lang w:val="ro-MD" w:eastAsia="ru-MD"/>
              </w:rPr>
            </w:pPr>
            <w:r w:rsidRPr="00DE7422">
              <w:rPr>
                <w:noProof w:val="0"/>
                <w:sz w:val="20"/>
                <w:szCs w:val="20"/>
                <w:lang w:val="ro-MD" w:eastAsia="ru-MD"/>
              </w:rPr>
              <w:t xml:space="preserve">Modul TPM 2.0, </w:t>
            </w:r>
            <w:proofErr w:type="spellStart"/>
            <w:r w:rsidRPr="00DE7422">
              <w:rPr>
                <w:noProof w:val="0"/>
                <w:sz w:val="20"/>
                <w:szCs w:val="20"/>
                <w:lang w:val="ro-MD" w:eastAsia="ru-MD"/>
              </w:rPr>
              <w:t>slot</w:t>
            </w:r>
            <w:proofErr w:type="spellEnd"/>
            <w:r w:rsidRPr="00DE7422">
              <w:rPr>
                <w:noProof w:val="0"/>
                <w:sz w:val="20"/>
                <w:szCs w:val="20"/>
                <w:lang w:val="ro-MD" w:eastAsia="ru-MD"/>
              </w:rPr>
              <w:t xml:space="preserve"> pentru lacăt </w:t>
            </w:r>
            <w:proofErr w:type="spellStart"/>
            <w:r w:rsidRPr="00DE7422">
              <w:rPr>
                <w:noProof w:val="0"/>
                <w:sz w:val="20"/>
                <w:szCs w:val="20"/>
                <w:lang w:val="ro-MD" w:eastAsia="ru-MD"/>
              </w:rPr>
              <w:t>Kensington</w:t>
            </w:r>
            <w:proofErr w:type="spellEnd"/>
          </w:p>
        </w:tc>
      </w:tr>
      <w:tr w:rsidR="00DE7422" w:rsidRPr="00DE7422" w14:paraId="31BE2353" w14:textId="77777777" w:rsidTr="00DE7422">
        <w:trPr>
          <w:trHeight w:hRule="exact" w:val="788"/>
        </w:trPr>
        <w:tc>
          <w:tcPr>
            <w:tcW w:w="2863" w:type="dxa"/>
            <w:tcBorders>
              <w:top w:val="single" w:sz="4" w:space="0" w:color="auto"/>
              <w:left w:val="single" w:sz="4" w:space="0" w:color="auto"/>
            </w:tcBorders>
          </w:tcPr>
          <w:p w14:paraId="13648536" w14:textId="77777777" w:rsidR="00DE7422" w:rsidRPr="00DE7422" w:rsidRDefault="00DE7422" w:rsidP="00DE7422">
            <w:pPr>
              <w:widowControl w:val="0"/>
              <w:jc w:val="center"/>
              <w:rPr>
                <w:rFonts w:eastAsia="Courier New"/>
                <w:noProof w:val="0"/>
                <w:sz w:val="20"/>
                <w:szCs w:val="20"/>
                <w:lang w:val="ro-MD" w:eastAsia="ru-MD"/>
              </w:rPr>
            </w:pPr>
            <w:r w:rsidRPr="00DE7422">
              <w:rPr>
                <w:noProof w:val="0"/>
                <w:sz w:val="20"/>
                <w:szCs w:val="20"/>
                <w:lang w:val="ro-MD" w:eastAsia="ru-MD" w:bidi="en-US"/>
              </w:rPr>
              <w:t>Monitor</w:t>
            </w:r>
          </w:p>
        </w:tc>
        <w:tc>
          <w:tcPr>
            <w:tcW w:w="7187" w:type="dxa"/>
            <w:gridSpan w:val="3"/>
            <w:tcBorders>
              <w:top w:val="single" w:sz="4" w:space="0" w:color="auto"/>
              <w:left w:val="single" w:sz="4" w:space="0" w:color="auto"/>
              <w:right w:val="single" w:sz="4" w:space="0" w:color="auto"/>
            </w:tcBorders>
          </w:tcPr>
          <w:p w14:paraId="1257149A" w14:textId="77777777" w:rsidR="00DE7422" w:rsidRPr="00DE7422" w:rsidRDefault="00DE7422" w:rsidP="00DE7422">
            <w:pPr>
              <w:widowControl w:val="0"/>
              <w:rPr>
                <w:rFonts w:eastAsia="CIDFont+F1"/>
                <w:noProof w:val="0"/>
                <w:lang w:val="ro-MD" w:eastAsia="ru-MD"/>
              </w:rPr>
            </w:pPr>
            <w:r w:rsidRPr="00DE7422">
              <w:rPr>
                <w:noProof w:val="0"/>
                <w:sz w:val="20"/>
                <w:szCs w:val="20"/>
                <w:lang w:val="ro-MD" w:eastAsia="ru-MD"/>
              </w:rPr>
              <w:t xml:space="preserve">2 monitoare de 24 inch FHD, IPS, </w:t>
            </w:r>
            <w:proofErr w:type="spellStart"/>
            <w:r w:rsidRPr="00DE7422">
              <w:rPr>
                <w:noProof w:val="0"/>
                <w:sz w:val="20"/>
                <w:szCs w:val="20"/>
                <w:lang w:val="ro-MD" w:eastAsia="ru-MD"/>
              </w:rPr>
              <w:t>antiglare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Low</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blue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light</w:t>
            </w:r>
            <w:proofErr w:type="spellEnd"/>
            <w:r w:rsidRPr="00DE7422">
              <w:rPr>
                <w:noProof w:val="0"/>
                <w:sz w:val="20"/>
                <w:szCs w:val="20"/>
                <w:lang w:val="ro-MD" w:eastAsia="ru-MD"/>
              </w:rPr>
              <w:t xml:space="preserve">, luminozitate 350 </w:t>
            </w:r>
            <w:proofErr w:type="spellStart"/>
            <w:r w:rsidRPr="00DE7422">
              <w:rPr>
                <w:noProof w:val="0"/>
                <w:sz w:val="20"/>
                <w:szCs w:val="20"/>
                <w:lang w:val="ro-MD" w:eastAsia="ru-MD"/>
              </w:rPr>
              <w:t>nits</w:t>
            </w:r>
            <w:proofErr w:type="spellEnd"/>
            <w:r w:rsidRPr="00DE7422">
              <w:rPr>
                <w:noProof w:val="0"/>
                <w:sz w:val="20"/>
                <w:szCs w:val="20"/>
                <w:lang w:val="ro-MD" w:eastAsia="ru-MD"/>
              </w:rPr>
              <w:t xml:space="preserve">, rezoluție suportată 1920 x 1080, contrast tipic 1500:1, 1x HDMI, 1x </w:t>
            </w:r>
            <w:proofErr w:type="spellStart"/>
            <w:r w:rsidRPr="00DE7422">
              <w:rPr>
                <w:noProof w:val="0"/>
                <w:sz w:val="20"/>
                <w:szCs w:val="20"/>
                <w:lang w:val="ro-MD" w:eastAsia="ru-MD"/>
              </w:rPr>
              <w:t>DisplayPort</w:t>
            </w:r>
            <w:proofErr w:type="spellEnd"/>
            <w:r w:rsidRPr="00DE7422">
              <w:rPr>
                <w:noProof w:val="0"/>
                <w:sz w:val="20"/>
                <w:szCs w:val="20"/>
                <w:lang w:val="ro-MD" w:eastAsia="ru-MD"/>
              </w:rPr>
              <w:t>, pivot, montare VESA, ajustare înălțime, sistem de rotire</w:t>
            </w:r>
          </w:p>
        </w:tc>
      </w:tr>
      <w:tr w:rsidR="00DE7422" w:rsidRPr="00DE7422" w14:paraId="5DEBC564" w14:textId="77777777" w:rsidTr="00DE7422">
        <w:trPr>
          <w:trHeight w:hRule="exact" w:val="312"/>
        </w:trPr>
        <w:tc>
          <w:tcPr>
            <w:tcW w:w="2863" w:type="dxa"/>
            <w:tcBorders>
              <w:top w:val="single" w:sz="4" w:space="0" w:color="auto"/>
              <w:left w:val="single" w:sz="4" w:space="0" w:color="auto"/>
            </w:tcBorders>
          </w:tcPr>
          <w:p w14:paraId="665DF6A6" w14:textId="77777777" w:rsidR="00DE7422" w:rsidRPr="00DE7422" w:rsidRDefault="00DE7422" w:rsidP="00DE7422">
            <w:pPr>
              <w:widowControl w:val="0"/>
              <w:jc w:val="center"/>
              <w:rPr>
                <w:rFonts w:eastAsia="Courier New"/>
                <w:noProof w:val="0"/>
                <w:sz w:val="20"/>
                <w:szCs w:val="20"/>
                <w:lang w:val="ro-MD" w:eastAsia="ru-MD"/>
              </w:rPr>
            </w:pPr>
            <w:proofErr w:type="spellStart"/>
            <w:r w:rsidRPr="00DE7422">
              <w:rPr>
                <w:noProof w:val="0"/>
                <w:sz w:val="20"/>
                <w:szCs w:val="20"/>
                <w:lang w:val="ro-MD" w:eastAsia="ru-MD" w:bidi="en-US"/>
              </w:rPr>
              <w:t>Warranty</w:t>
            </w:r>
            <w:proofErr w:type="spellEnd"/>
          </w:p>
        </w:tc>
        <w:tc>
          <w:tcPr>
            <w:tcW w:w="7187" w:type="dxa"/>
            <w:gridSpan w:val="3"/>
            <w:tcBorders>
              <w:top w:val="single" w:sz="4" w:space="0" w:color="auto"/>
              <w:left w:val="single" w:sz="4" w:space="0" w:color="auto"/>
              <w:right w:val="single" w:sz="4" w:space="0" w:color="auto"/>
            </w:tcBorders>
          </w:tcPr>
          <w:p w14:paraId="3DCC33CB" w14:textId="77777777" w:rsidR="00DE7422" w:rsidRPr="00DE7422" w:rsidRDefault="00DE7422" w:rsidP="00DE7422">
            <w:pPr>
              <w:widowControl w:val="0"/>
              <w:rPr>
                <w:rFonts w:eastAsia="CIDFont+F1"/>
                <w:noProof w:val="0"/>
                <w:lang w:val="ro-MD" w:eastAsia="ru-MD"/>
              </w:rPr>
            </w:pPr>
            <w:r w:rsidRPr="00DE7422">
              <w:rPr>
                <w:noProof w:val="0"/>
                <w:sz w:val="20"/>
                <w:szCs w:val="20"/>
                <w:lang w:val="ro-MD" w:eastAsia="ru-MD"/>
              </w:rPr>
              <w:t xml:space="preserve">Minimum 24 </w:t>
            </w:r>
            <w:proofErr w:type="spellStart"/>
            <w:r w:rsidRPr="00DE7422">
              <w:rPr>
                <w:noProof w:val="0"/>
                <w:sz w:val="20"/>
                <w:szCs w:val="20"/>
                <w:lang w:val="ro-MD" w:eastAsia="ru-MD"/>
              </w:rPr>
              <w:t>months</w:t>
            </w:r>
            <w:proofErr w:type="spellEnd"/>
          </w:p>
        </w:tc>
      </w:tr>
      <w:tr w:rsidR="00DE7422" w:rsidRPr="00DE7422" w14:paraId="61853724" w14:textId="77777777" w:rsidTr="00DE7422">
        <w:trPr>
          <w:trHeight w:hRule="exact" w:val="312"/>
        </w:trPr>
        <w:tc>
          <w:tcPr>
            <w:tcW w:w="10050" w:type="dxa"/>
            <w:gridSpan w:val="4"/>
            <w:tcBorders>
              <w:top w:val="single" w:sz="4" w:space="0" w:color="auto"/>
              <w:left w:val="single" w:sz="4" w:space="0" w:color="auto"/>
              <w:right w:val="single" w:sz="4" w:space="0" w:color="auto"/>
            </w:tcBorders>
            <w:shd w:val="clear" w:color="auto" w:fill="D1D1D1"/>
          </w:tcPr>
          <w:p w14:paraId="39007494" w14:textId="77777777" w:rsidR="00DE7422" w:rsidRPr="00DE7422" w:rsidRDefault="00DE7422" w:rsidP="00DE7422">
            <w:pPr>
              <w:widowControl w:val="0"/>
              <w:jc w:val="center"/>
              <w:rPr>
                <w:rFonts w:eastAsia="CIDFont+F1"/>
                <w:noProof w:val="0"/>
                <w:lang w:val="ro-MD" w:eastAsia="ru-MD"/>
              </w:rPr>
            </w:pPr>
            <w:r w:rsidRPr="00DE7422">
              <w:rPr>
                <w:b/>
                <w:bCs/>
                <w:noProof w:val="0"/>
                <w:sz w:val="20"/>
                <w:szCs w:val="20"/>
                <w:lang w:val="ro-MD" w:eastAsia="ru-MD"/>
              </w:rPr>
              <w:t xml:space="preserve">MS </w:t>
            </w:r>
            <w:proofErr w:type="spellStart"/>
            <w:r w:rsidRPr="00DE7422">
              <w:rPr>
                <w:b/>
                <w:bCs/>
                <w:noProof w:val="0"/>
                <w:sz w:val="20"/>
                <w:szCs w:val="20"/>
                <w:lang w:val="ro-MD" w:eastAsia="ru-MD"/>
              </w:rPr>
              <w:t>Supervisory</w:t>
            </w:r>
            <w:proofErr w:type="spellEnd"/>
            <w:r w:rsidRPr="00DE7422">
              <w:rPr>
                <w:b/>
                <w:bCs/>
                <w:noProof w:val="0"/>
                <w:sz w:val="20"/>
                <w:szCs w:val="20"/>
                <w:lang w:val="ro-MD" w:eastAsia="ru-MD"/>
              </w:rPr>
              <w:t xml:space="preserve"> </w:t>
            </w:r>
            <w:proofErr w:type="spellStart"/>
            <w:r w:rsidRPr="00DE7422">
              <w:rPr>
                <w:b/>
                <w:bCs/>
                <w:noProof w:val="0"/>
                <w:sz w:val="20"/>
                <w:szCs w:val="20"/>
                <w:lang w:val="ro-MD" w:eastAsia="ru-MD"/>
              </w:rPr>
              <w:t>and</w:t>
            </w:r>
            <w:proofErr w:type="spellEnd"/>
            <w:r w:rsidRPr="00DE7422">
              <w:rPr>
                <w:b/>
                <w:bCs/>
                <w:noProof w:val="0"/>
                <w:sz w:val="20"/>
                <w:szCs w:val="20"/>
                <w:lang w:val="ro-MD" w:eastAsia="ru-MD"/>
              </w:rPr>
              <w:t xml:space="preserve"> Management Software</w:t>
            </w:r>
          </w:p>
        </w:tc>
      </w:tr>
      <w:tr w:rsidR="00DE7422" w:rsidRPr="00DE7422" w14:paraId="1E95EBBD" w14:textId="77777777" w:rsidTr="00DE7422">
        <w:trPr>
          <w:trHeight w:hRule="exact" w:val="312"/>
        </w:trPr>
        <w:tc>
          <w:tcPr>
            <w:tcW w:w="10050"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4EA15710" w14:textId="77777777" w:rsidR="00DE7422" w:rsidRPr="00DE7422" w:rsidRDefault="00DE7422" w:rsidP="00DE7422">
            <w:pPr>
              <w:widowControl w:val="0"/>
              <w:jc w:val="center"/>
              <w:rPr>
                <w:rFonts w:eastAsia="CIDFont+F1"/>
                <w:noProof w:val="0"/>
                <w:lang w:val="ro-MD" w:eastAsia="ru-MD"/>
              </w:rPr>
            </w:pPr>
            <w:r w:rsidRPr="00DE7422">
              <w:rPr>
                <w:b/>
                <w:bCs/>
                <w:noProof w:val="0"/>
                <w:sz w:val="20"/>
                <w:szCs w:val="20"/>
                <w:lang w:val="ro-MD" w:eastAsia="ru-MD"/>
              </w:rPr>
              <w:t xml:space="preserve">Software </w:t>
            </w:r>
            <w:proofErr w:type="spellStart"/>
            <w:r w:rsidRPr="00DE7422">
              <w:rPr>
                <w:b/>
                <w:bCs/>
                <w:noProof w:val="0"/>
                <w:sz w:val="20"/>
                <w:szCs w:val="20"/>
                <w:lang w:val="ro-MD" w:eastAsia="ru-MD"/>
              </w:rPr>
              <w:t>specifications</w:t>
            </w:r>
            <w:proofErr w:type="spellEnd"/>
          </w:p>
        </w:tc>
      </w:tr>
      <w:tr w:rsidR="00DE7422" w:rsidRPr="00DE7422" w14:paraId="1839D412" w14:textId="77777777" w:rsidTr="00DE7422">
        <w:trPr>
          <w:trHeight w:hRule="exact" w:val="473"/>
        </w:trPr>
        <w:tc>
          <w:tcPr>
            <w:tcW w:w="10050" w:type="dxa"/>
            <w:gridSpan w:val="4"/>
            <w:tcBorders>
              <w:top w:val="single" w:sz="4" w:space="0" w:color="auto"/>
              <w:left w:val="single" w:sz="4" w:space="0" w:color="auto"/>
              <w:bottom w:val="single" w:sz="4" w:space="0" w:color="auto"/>
              <w:right w:val="single" w:sz="4" w:space="0" w:color="auto"/>
            </w:tcBorders>
          </w:tcPr>
          <w:p w14:paraId="78816CDA" w14:textId="77777777" w:rsidR="00DE7422" w:rsidRPr="00DE7422" w:rsidRDefault="00DE7422" w:rsidP="00DE7422">
            <w:pPr>
              <w:widowControl w:val="0"/>
              <w:jc w:val="center"/>
              <w:rPr>
                <w:rFonts w:eastAsia="CIDFont+F1"/>
                <w:noProof w:val="0"/>
                <w:lang w:val="ro-MD" w:eastAsia="ru-MD"/>
              </w:rPr>
            </w:pPr>
            <w:r w:rsidRPr="00DE7422">
              <w:rPr>
                <w:noProof w:val="0"/>
                <w:sz w:val="20"/>
                <w:szCs w:val="20"/>
                <w:lang w:val="ro-MD" w:eastAsia="ru-MD"/>
              </w:rPr>
              <w:t xml:space="preserve">Software </w:t>
            </w:r>
            <w:proofErr w:type="spellStart"/>
            <w:r w:rsidRPr="00DE7422">
              <w:rPr>
                <w:noProof w:val="0"/>
                <w:sz w:val="20"/>
                <w:szCs w:val="20"/>
                <w:lang w:val="ro-MD" w:eastAsia="ru-MD"/>
              </w:rPr>
              <w:t>specifications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All</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the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devices</w:t>
            </w:r>
            <w:proofErr w:type="spellEnd"/>
            <w:r w:rsidRPr="00DE7422">
              <w:rPr>
                <w:noProof w:val="0"/>
                <w:sz w:val="20"/>
                <w:szCs w:val="20"/>
                <w:lang w:val="ro-MD" w:eastAsia="ru-MD"/>
              </w:rPr>
              <w:t xml:space="preserve"> are </w:t>
            </w:r>
            <w:proofErr w:type="spellStart"/>
            <w:r w:rsidRPr="00DE7422">
              <w:rPr>
                <w:noProof w:val="0"/>
                <w:sz w:val="20"/>
                <w:szCs w:val="20"/>
                <w:lang w:val="ro-MD" w:eastAsia="ru-MD"/>
              </w:rPr>
              <w:t>controlled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through</w:t>
            </w:r>
            <w:proofErr w:type="spellEnd"/>
            <w:r w:rsidRPr="00DE7422">
              <w:rPr>
                <w:noProof w:val="0"/>
                <w:sz w:val="20"/>
                <w:szCs w:val="20"/>
                <w:lang w:val="ro-MD" w:eastAsia="ru-MD"/>
              </w:rPr>
              <w:t xml:space="preserve"> a </w:t>
            </w:r>
            <w:proofErr w:type="spellStart"/>
            <w:r w:rsidRPr="00DE7422">
              <w:rPr>
                <w:noProof w:val="0"/>
                <w:sz w:val="20"/>
                <w:szCs w:val="20"/>
                <w:lang w:val="ro-MD" w:eastAsia="ru-MD"/>
              </w:rPr>
              <w:t>user</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friendly</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interface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Cameras</w:t>
            </w:r>
            <w:proofErr w:type="spellEnd"/>
            <w:r w:rsidRPr="00DE7422">
              <w:rPr>
                <w:noProof w:val="0"/>
                <w:sz w:val="20"/>
                <w:szCs w:val="20"/>
                <w:lang w:val="ro-MD" w:eastAsia="ru-MD"/>
              </w:rPr>
              <w:t xml:space="preserve"> are </w:t>
            </w:r>
            <w:proofErr w:type="spellStart"/>
            <w:r w:rsidRPr="00DE7422">
              <w:rPr>
                <w:noProof w:val="0"/>
                <w:sz w:val="20"/>
                <w:szCs w:val="20"/>
                <w:lang w:val="ro-MD" w:eastAsia="ru-MD"/>
              </w:rPr>
              <w:t>automatically</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oriented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to</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sensor</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provided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targets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everything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displayed</w:t>
            </w:r>
            <w:proofErr w:type="spellEnd"/>
            <w:r w:rsidRPr="00DE7422">
              <w:rPr>
                <w:noProof w:val="0"/>
                <w:sz w:val="20"/>
                <w:szCs w:val="20"/>
                <w:lang w:val="ro-MD" w:eastAsia="ru-MD"/>
              </w:rPr>
              <w:t xml:space="preserve"> on </w:t>
            </w:r>
            <w:proofErr w:type="spellStart"/>
            <w:r w:rsidRPr="00DE7422">
              <w:rPr>
                <w:noProof w:val="0"/>
                <w:sz w:val="20"/>
                <w:szCs w:val="20"/>
                <w:lang w:val="ro-MD" w:eastAsia="ru-MD"/>
              </w:rPr>
              <w:t>the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map</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interface</w:t>
            </w:r>
            <w:proofErr w:type="spellEnd"/>
            <w:r w:rsidRPr="00DE7422">
              <w:rPr>
                <w:noProof w:val="0"/>
                <w:sz w:val="20"/>
                <w:szCs w:val="20"/>
                <w:lang w:val="ro-MD" w:eastAsia="ru-MD"/>
              </w:rPr>
              <w:t xml:space="preserve"> in real </w:t>
            </w:r>
            <w:proofErr w:type="spellStart"/>
            <w:r w:rsidRPr="00DE7422">
              <w:rPr>
                <w:noProof w:val="0"/>
                <w:sz w:val="20"/>
                <w:szCs w:val="20"/>
                <w:lang w:val="ro-MD" w:eastAsia="ru-MD"/>
              </w:rPr>
              <w:t>time</w:t>
            </w:r>
            <w:proofErr w:type="spellEnd"/>
            <w:r w:rsidRPr="00DE7422">
              <w:rPr>
                <w:noProof w:val="0"/>
                <w:sz w:val="20"/>
                <w:szCs w:val="20"/>
                <w:lang w:val="ro-MD" w:eastAsia="ru-MD"/>
              </w:rPr>
              <w:t>.</w:t>
            </w:r>
          </w:p>
        </w:tc>
      </w:tr>
      <w:tr w:rsidR="00DE7422" w:rsidRPr="00DE7422" w14:paraId="52F81C43" w14:textId="77777777" w:rsidTr="00DE7422">
        <w:trPr>
          <w:trHeight w:hRule="exact" w:val="2549"/>
        </w:trPr>
        <w:tc>
          <w:tcPr>
            <w:tcW w:w="4075" w:type="dxa"/>
            <w:gridSpan w:val="2"/>
            <w:tcBorders>
              <w:top w:val="single" w:sz="4" w:space="0" w:color="auto"/>
              <w:left w:val="single" w:sz="4" w:space="0" w:color="auto"/>
              <w:bottom w:val="single" w:sz="4" w:space="0" w:color="auto"/>
            </w:tcBorders>
          </w:tcPr>
          <w:p w14:paraId="7D89672A" w14:textId="77777777" w:rsidR="00DE7422" w:rsidRPr="00DE7422" w:rsidRDefault="00DE7422" w:rsidP="00DE7422">
            <w:pPr>
              <w:widowControl w:val="0"/>
              <w:jc w:val="center"/>
              <w:rPr>
                <w:noProof w:val="0"/>
                <w:sz w:val="20"/>
                <w:szCs w:val="20"/>
                <w:lang w:val="ro-MD" w:eastAsia="ru-MD"/>
              </w:rPr>
            </w:pPr>
          </w:p>
          <w:p w14:paraId="1B47B20B" w14:textId="77777777" w:rsidR="00DE7422" w:rsidRPr="00DE7422" w:rsidRDefault="00DE7422" w:rsidP="00DE7422">
            <w:pPr>
              <w:widowControl w:val="0"/>
              <w:jc w:val="center"/>
              <w:rPr>
                <w:noProof w:val="0"/>
                <w:sz w:val="20"/>
                <w:szCs w:val="20"/>
                <w:lang w:val="ro-MD" w:eastAsia="ru-MD"/>
              </w:rPr>
            </w:pPr>
          </w:p>
          <w:p w14:paraId="2886062C" w14:textId="77777777" w:rsidR="00DE7422" w:rsidRPr="00DE7422" w:rsidRDefault="00DE7422" w:rsidP="00DE7422">
            <w:pPr>
              <w:widowControl w:val="0"/>
              <w:jc w:val="center"/>
              <w:rPr>
                <w:noProof w:val="0"/>
                <w:sz w:val="20"/>
                <w:szCs w:val="20"/>
                <w:lang w:val="ro-MD" w:eastAsia="ru-MD"/>
              </w:rPr>
            </w:pPr>
          </w:p>
          <w:p w14:paraId="38A785F9"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o-MD" w:eastAsia="ru-MD"/>
              </w:rPr>
              <w:t>Console</w:t>
            </w:r>
          </w:p>
        </w:tc>
        <w:tc>
          <w:tcPr>
            <w:tcW w:w="5975" w:type="dxa"/>
            <w:gridSpan w:val="2"/>
            <w:tcBorders>
              <w:top w:val="single" w:sz="4" w:space="0" w:color="auto"/>
              <w:left w:val="single" w:sz="4" w:space="0" w:color="auto"/>
              <w:bottom w:val="single" w:sz="4" w:space="0" w:color="auto"/>
              <w:right w:val="single" w:sz="4" w:space="0" w:color="auto"/>
            </w:tcBorders>
          </w:tcPr>
          <w:p w14:paraId="0DCB7FF2" w14:textId="77777777" w:rsidR="00DE7422" w:rsidRPr="00DE7422" w:rsidRDefault="00DE7422" w:rsidP="00DE7422">
            <w:pPr>
              <w:widowControl w:val="0"/>
              <w:jc w:val="both"/>
              <w:rPr>
                <w:noProof w:val="0"/>
                <w:sz w:val="20"/>
                <w:szCs w:val="20"/>
                <w:lang w:val="ro-MD" w:eastAsia="ru-MD"/>
              </w:rPr>
            </w:pPr>
            <w:proofErr w:type="spellStart"/>
            <w:r w:rsidRPr="00DE7422">
              <w:rPr>
                <w:noProof w:val="0"/>
                <w:sz w:val="20"/>
                <w:szCs w:val="20"/>
                <w:lang w:val="ro-MD" w:eastAsia="ru-MD"/>
              </w:rPr>
              <w:t>There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shall</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be</w:t>
            </w:r>
            <w:proofErr w:type="spellEnd"/>
            <w:r w:rsidRPr="00DE7422">
              <w:rPr>
                <w:noProof w:val="0"/>
                <w:sz w:val="20"/>
                <w:szCs w:val="20"/>
                <w:lang w:val="ro-MD" w:eastAsia="ru-MD"/>
              </w:rPr>
              <w:t xml:space="preserve"> an operator console (</w:t>
            </w:r>
            <w:proofErr w:type="spellStart"/>
            <w:r w:rsidRPr="00DE7422">
              <w:rPr>
                <w:noProof w:val="0"/>
                <w:sz w:val="20"/>
                <w:szCs w:val="20"/>
                <w:lang w:val="ro-MD" w:eastAsia="ru-MD"/>
              </w:rPr>
              <w:t>Operators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Command</w:t>
            </w:r>
            <w:proofErr w:type="spellEnd"/>
            <w:r w:rsidRPr="00DE7422">
              <w:rPr>
                <w:noProof w:val="0"/>
                <w:sz w:val="20"/>
                <w:szCs w:val="20"/>
                <w:lang w:val="ro-MD" w:eastAsia="ru-MD"/>
              </w:rPr>
              <w:t xml:space="preserve"> Unit) </w:t>
            </w:r>
            <w:proofErr w:type="spellStart"/>
            <w:r w:rsidRPr="00DE7422">
              <w:rPr>
                <w:noProof w:val="0"/>
                <w:sz w:val="20"/>
                <w:szCs w:val="20"/>
                <w:lang w:val="ro-MD" w:eastAsia="ru-MD"/>
              </w:rPr>
              <w:t>that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enables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different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sensors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like</w:t>
            </w:r>
            <w:proofErr w:type="spellEnd"/>
            <w:r w:rsidRPr="00DE7422">
              <w:rPr>
                <w:noProof w:val="0"/>
                <w:sz w:val="20"/>
                <w:szCs w:val="20"/>
                <w:lang w:val="ro-MD" w:eastAsia="ru-MD"/>
              </w:rPr>
              <w:t xml:space="preserve"> radar, GPS, electronic </w:t>
            </w:r>
            <w:proofErr w:type="spellStart"/>
            <w:r w:rsidRPr="00DE7422">
              <w:rPr>
                <w:noProof w:val="0"/>
                <w:sz w:val="20"/>
                <w:szCs w:val="20"/>
                <w:lang w:val="ro-MD" w:eastAsia="ru-MD"/>
              </w:rPr>
              <w:t>compass</w:t>
            </w:r>
            <w:proofErr w:type="spellEnd"/>
            <w:r w:rsidRPr="00DE7422">
              <w:rPr>
                <w:noProof w:val="0"/>
                <w:sz w:val="20"/>
                <w:szCs w:val="20"/>
                <w:lang w:val="ro-MD" w:eastAsia="ru-MD"/>
              </w:rPr>
              <w:t xml:space="preserve">, AIS, EOS, </w:t>
            </w:r>
            <w:proofErr w:type="spellStart"/>
            <w:r w:rsidRPr="00DE7422">
              <w:rPr>
                <w:noProof w:val="0"/>
                <w:sz w:val="20"/>
                <w:szCs w:val="20"/>
                <w:lang w:val="ro-MD" w:eastAsia="ru-MD"/>
              </w:rPr>
              <w:t>to</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be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commanded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controlled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operated</w:t>
            </w:r>
            <w:proofErr w:type="spellEnd"/>
            <w:r w:rsidRPr="00DE7422">
              <w:rPr>
                <w:noProof w:val="0"/>
                <w:sz w:val="20"/>
                <w:szCs w:val="20"/>
                <w:lang w:val="ro-MD" w:eastAsia="ru-MD"/>
              </w:rPr>
              <w:t xml:space="preserve">. Management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control of </w:t>
            </w:r>
            <w:proofErr w:type="spellStart"/>
            <w:r w:rsidRPr="00DE7422">
              <w:rPr>
                <w:noProof w:val="0"/>
                <w:sz w:val="20"/>
                <w:szCs w:val="20"/>
                <w:lang w:val="ro-MD" w:eastAsia="ru-MD"/>
              </w:rPr>
              <w:t>all</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electro</w:t>
            </w:r>
            <w:proofErr w:type="spellEnd"/>
            <w:r w:rsidRPr="00DE7422">
              <w:rPr>
                <w:noProof w:val="0"/>
                <w:sz w:val="20"/>
                <w:szCs w:val="20"/>
                <w:lang w:val="ro-MD" w:eastAsia="ru-MD"/>
              </w:rPr>
              <w:t xml:space="preserve">-optic module </w:t>
            </w:r>
            <w:proofErr w:type="spellStart"/>
            <w:r w:rsidRPr="00DE7422">
              <w:rPr>
                <w:noProof w:val="0"/>
                <w:sz w:val="20"/>
                <w:szCs w:val="20"/>
                <w:lang w:val="ro-MD" w:eastAsia="ru-MD"/>
              </w:rPr>
              <w:t>systems</w:t>
            </w:r>
            <w:proofErr w:type="spellEnd"/>
            <w:r w:rsidRPr="00DE7422">
              <w:rPr>
                <w:noProof w:val="0"/>
                <w:sz w:val="20"/>
                <w:szCs w:val="20"/>
                <w:lang w:val="ro-MD" w:eastAsia="ru-MD"/>
              </w:rPr>
              <w:t xml:space="preserve"> as </w:t>
            </w:r>
            <w:proofErr w:type="spellStart"/>
            <w:r w:rsidRPr="00DE7422">
              <w:rPr>
                <w:noProof w:val="0"/>
                <w:sz w:val="20"/>
                <w:szCs w:val="20"/>
                <w:lang w:val="ro-MD" w:eastAsia="ru-MD"/>
              </w:rPr>
              <w:t>well</w:t>
            </w:r>
            <w:proofErr w:type="spellEnd"/>
            <w:r w:rsidRPr="00DE7422">
              <w:rPr>
                <w:noProof w:val="0"/>
                <w:sz w:val="20"/>
                <w:szCs w:val="20"/>
                <w:lang w:val="ro-MD" w:eastAsia="ru-MD"/>
              </w:rPr>
              <w:t xml:space="preserve"> as </w:t>
            </w:r>
            <w:proofErr w:type="spellStart"/>
            <w:r w:rsidRPr="00DE7422">
              <w:rPr>
                <w:noProof w:val="0"/>
                <w:sz w:val="20"/>
                <w:szCs w:val="20"/>
                <w:lang w:val="ro-MD" w:eastAsia="ru-MD"/>
              </w:rPr>
              <w:t>other</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existing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modules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devices</w:t>
            </w:r>
            <w:proofErr w:type="spellEnd"/>
            <w:r w:rsidRPr="00DE7422">
              <w:rPr>
                <w:noProof w:val="0"/>
                <w:sz w:val="20"/>
                <w:szCs w:val="20"/>
                <w:lang w:val="ro-MD" w:eastAsia="ru-MD"/>
              </w:rPr>
              <w:t xml:space="preserve">, pan / </w:t>
            </w:r>
            <w:proofErr w:type="spellStart"/>
            <w:r w:rsidRPr="00DE7422">
              <w:rPr>
                <w:noProof w:val="0"/>
                <w:sz w:val="20"/>
                <w:szCs w:val="20"/>
                <w:lang w:val="ro-MD" w:eastAsia="ru-MD"/>
              </w:rPr>
              <w:t>tilt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lift / </w:t>
            </w:r>
            <w:proofErr w:type="spellStart"/>
            <w:r w:rsidRPr="00DE7422">
              <w:rPr>
                <w:noProof w:val="0"/>
                <w:sz w:val="20"/>
                <w:szCs w:val="20"/>
                <w:lang w:val="ro-MD" w:eastAsia="ru-MD"/>
              </w:rPr>
              <w:t>lower</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mechanisms</w:t>
            </w:r>
            <w:proofErr w:type="spellEnd"/>
            <w:r w:rsidRPr="00DE7422">
              <w:rPr>
                <w:noProof w:val="0"/>
                <w:sz w:val="20"/>
                <w:szCs w:val="20"/>
                <w:lang w:val="ro-MD" w:eastAsia="ru-MD"/>
              </w:rPr>
              <w:t xml:space="preserve"> are </w:t>
            </w:r>
            <w:proofErr w:type="spellStart"/>
            <w:r w:rsidRPr="00DE7422">
              <w:rPr>
                <w:noProof w:val="0"/>
                <w:sz w:val="20"/>
                <w:szCs w:val="20"/>
                <w:lang w:val="ro-MD" w:eastAsia="ru-MD"/>
              </w:rPr>
              <w:t>organized</w:t>
            </w:r>
            <w:proofErr w:type="spellEnd"/>
            <w:r w:rsidRPr="00DE7422">
              <w:rPr>
                <w:noProof w:val="0"/>
                <w:sz w:val="20"/>
                <w:szCs w:val="20"/>
                <w:lang w:val="ro-MD" w:eastAsia="ru-MD"/>
              </w:rPr>
              <w:t xml:space="preserve"> at </w:t>
            </w:r>
            <w:proofErr w:type="spellStart"/>
            <w:r w:rsidRPr="00DE7422">
              <w:rPr>
                <w:noProof w:val="0"/>
                <w:sz w:val="20"/>
                <w:szCs w:val="20"/>
                <w:lang w:val="ro-MD" w:eastAsia="ru-MD"/>
              </w:rPr>
              <w:t>the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operator's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workstation</w:t>
            </w:r>
            <w:proofErr w:type="spellEnd"/>
            <w:r w:rsidRPr="00DE7422">
              <w:rPr>
                <w:noProof w:val="0"/>
                <w:sz w:val="20"/>
                <w:szCs w:val="20"/>
                <w:lang w:val="ro-MD" w:eastAsia="ru-MD"/>
              </w:rPr>
              <w:t xml:space="preserve"> (console). It must </w:t>
            </w:r>
            <w:proofErr w:type="spellStart"/>
            <w:r w:rsidRPr="00DE7422">
              <w:rPr>
                <w:noProof w:val="0"/>
                <w:sz w:val="20"/>
                <w:szCs w:val="20"/>
                <w:lang w:val="ro-MD" w:eastAsia="ru-MD"/>
              </w:rPr>
              <w:t>be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implemented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with</w:t>
            </w:r>
            <w:proofErr w:type="spellEnd"/>
            <w:r w:rsidRPr="00DE7422">
              <w:rPr>
                <w:noProof w:val="0"/>
                <w:sz w:val="20"/>
                <w:szCs w:val="20"/>
                <w:lang w:val="ro-MD" w:eastAsia="ru-MD"/>
              </w:rPr>
              <w:t xml:space="preserve"> a software </w:t>
            </w:r>
            <w:proofErr w:type="spellStart"/>
            <w:r w:rsidRPr="00DE7422">
              <w:rPr>
                <w:noProof w:val="0"/>
                <w:sz w:val="20"/>
                <w:szCs w:val="20"/>
                <w:lang w:val="ro-MD" w:eastAsia="ru-MD"/>
              </w:rPr>
              <w:t>package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based</w:t>
            </w:r>
            <w:proofErr w:type="spellEnd"/>
            <w:r w:rsidRPr="00DE7422">
              <w:rPr>
                <w:noProof w:val="0"/>
                <w:sz w:val="20"/>
                <w:szCs w:val="20"/>
                <w:lang w:val="ro-MD" w:eastAsia="ru-MD"/>
              </w:rPr>
              <w:t xml:space="preserve"> on </w:t>
            </w:r>
            <w:proofErr w:type="spellStart"/>
            <w:r w:rsidRPr="00DE7422">
              <w:rPr>
                <w:noProof w:val="0"/>
                <w:sz w:val="20"/>
                <w:szCs w:val="20"/>
                <w:lang w:val="ro-MD" w:eastAsia="ru-MD"/>
              </w:rPr>
              <w:t>the</w:t>
            </w:r>
            <w:proofErr w:type="spellEnd"/>
            <w:r w:rsidRPr="00DE7422">
              <w:rPr>
                <w:noProof w:val="0"/>
                <w:sz w:val="20"/>
                <w:szCs w:val="20"/>
                <w:lang w:val="ro-MD" w:eastAsia="ru-MD"/>
              </w:rPr>
              <w:t xml:space="preserve"> Windows </w:t>
            </w: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system</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that</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provides</w:t>
            </w:r>
            <w:proofErr w:type="spellEnd"/>
            <w:r w:rsidRPr="00DE7422">
              <w:rPr>
                <w:noProof w:val="0"/>
                <w:sz w:val="20"/>
                <w:szCs w:val="20"/>
                <w:lang w:val="ro-MD" w:eastAsia="ru-MD"/>
              </w:rPr>
              <w:t xml:space="preserve"> a </w:t>
            </w:r>
            <w:proofErr w:type="spellStart"/>
            <w:r w:rsidRPr="00DE7422">
              <w:rPr>
                <w:noProof w:val="0"/>
                <w:sz w:val="20"/>
                <w:szCs w:val="20"/>
                <w:lang w:val="ro-MD" w:eastAsia="ru-MD"/>
              </w:rPr>
              <w:t>stable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logical</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operating</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framework</w:t>
            </w:r>
            <w:proofErr w:type="spellEnd"/>
            <w:r w:rsidRPr="00DE7422">
              <w:rPr>
                <w:noProof w:val="0"/>
                <w:sz w:val="20"/>
                <w:szCs w:val="20"/>
                <w:lang w:val="ro-MD" w:eastAsia="ru-MD"/>
              </w:rPr>
              <w:t xml:space="preserve">. The software </w:t>
            </w:r>
            <w:proofErr w:type="spellStart"/>
            <w:r w:rsidRPr="00DE7422">
              <w:rPr>
                <w:noProof w:val="0"/>
                <w:sz w:val="20"/>
                <w:szCs w:val="20"/>
                <w:lang w:val="ro-MD" w:eastAsia="ru-MD"/>
              </w:rPr>
              <w:t>package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is</w:t>
            </w:r>
            <w:proofErr w:type="spellEnd"/>
            <w:r w:rsidRPr="00DE7422">
              <w:rPr>
                <w:noProof w:val="0"/>
                <w:sz w:val="20"/>
                <w:szCs w:val="20"/>
                <w:lang w:val="ro-MD" w:eastAsia="ru-MD"/>
              </w:rPr>
              <w:t xml:space="preserve"> modular in </w:t>
            </w:r>
            <w:proofErr w:type="spellStart"/>
            <w:r w:rsidRPr="00DE7422">
              <w:rPr>
                <w:noProof w:val="0"/>
                <w:sz w:val="20"/>
                <w:szCs w:val="20"/>
                <w:lang w:val="ro-MD" w:eastAsia="ru-MD"/>
              </w:rPr>
              <w:t>nature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fully</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designed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to</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provide</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user-friendly</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controls</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interface</w:t>
            </w:r>
            <w:proofErr w:type="spellEnd"/>
            <w:r w:rsidRPr="00DE7422">
              <w:rPr>
                <w:noProof w:val="0"/>
                <w:sz w:val="20"/>
                <w:szCs w:val="20"/>
                <w:lang w:val="ro-MD" w:eastAsia="ru-MD"/>
              </w:rPr>
              <w:t xml:space="preserve">). Operator </w:t>
            </w:r>
            <w:proofErr w:type="spellStart"/>
            <w:r w:rsidRPr="00DE7422">
              <w:rPr>
                <w:noProof w:val="0"/>
                <w:sz w:val="20"/>
                <w:szCs w:val="20"/>
                <w:lang w:val="ro-MD" w:eastAsia="ru-MD"/>
              </w:rPr>
              <w:t>workstation</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provides</w:t>
            </w:r>
            <w:proofErr w:type="spellEnd"/>
            <w:r w:rsidRPr="00DE7422">
              <w:rPr>
                <w:noProof w:val="0"/>
                <w:sz w:val="20"/>
                <w:szCs w:val="20"/>
                <w:lang w:val="ro-MD" w:eastAsia="ru-MD"/>
              </w:rPr>
              <w:t xml:space="preserve"> comprehensive control, monitoring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information</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visualization</w:t>
            </w:r>
            <w:proofErr w:type="spellEnd"/>
            <w:r w:rsidRPr="00DE7422">
              <w:rPr>
                <w:noProof w:val="0"/>
                <w:sz w:val="20"/>
                <w:szCs w:val="20"/>
                <w:lang w:val="ro-MD" w:eastAsia="ru-MD"/>
              </w:rPr>
              <w:t xml:space="preserve"> of IR, DC </w:t>
            </w:r>
            <w:proofErr w:type="spellStart"/>
            <w:r w:rsidRPr="00DE7422">
              <w:rPr>
                <w:noProof w:val="0"/>
                <w:sz w:val="20"/>
                <w:szCs w:val="20"/>
                <w:lang w:val="ro-MD" w:eastAsia="ru-MD"/>
              </w:rPr>
              <w:t>and</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other</w:t>
            </w:r>
            <w:proofErr w:type="spellEnd"/>
            <w:r w:rsidRPr="00DE7422">
              <w:rPr>
                <w:noProof w:val="0"/>
                <w:sz w:val="20"/>
                <w:szCs w:val="20"/>
                <w:lang w:val="ro-MD" w:eastAsia="ru-MD"/>
              </w:rPr>
              <w:t xml:space="preserve"> </w:t>
            </w:r>
            <w:proofErr w:type="spellStart"/>
            <w:r w:rsidRPr="00DE7422">
              <w:rPr>
                <w:noProof w:val="0"/>
                <w:sz w:val="20"/>
                <w:szCs w:val="20"/>
                <w:lang w:val="ro-MD" w:eastAsia="ru-MD"/>
              </w:rPr>
              <w:t>installed</w:t>
            </w:r>
            <w:proofErr w:type="spellEnd"/>
            <w:r w:rsidRPr="00DE7422">
              <w:rPr>
                <w:noProof w:val="0"/>
                <w:sz w:val="20"/>
                <w:szCs w:val="20"/>
                <w:lang w:val="ro-MD" w:eastAsia="ru-MD"/>
              </w:rPr>
              <w:t xml:space="preserve"> individual </w:t>
            </w:r>
            <w:proofErr w:type="spellStart"/>
            <w:r w:rsidRPr="00DE7422">
              <w:rPr>
                <w:noProof w:val="0"/>
                <w:sz w:val="20"/>
                <w:szCs w:val="20"/>
                <w:lang w:val="ro-MD" w:eastAsia="ru-MD"/>
              </w:rPr>
              <w:t>subcomponents</w:t>
            </w:r>
            <w:proofErr w:type="spellEnd"/>
            <w:r w:rsidRPr="00DE7422">
              <w:rPr>
                <w:noProof w:val="0"/>
                <w:sz w:val="20"/>
                <w:szCs w:val="20"/>
                <w:lang w:val="ro-MD" w:eastAsia="ru-MD"/>
              </w:rPr>
              <w:t>.</w:t>
            </w:r>
          </w:p>
        </w:tc>
      </w:tr>
      <w:tr w:rsidR="00DE7422" w:rsidRPr="00DE7422" w14:paraId="0C83B4A0" w14:textId="77777777" w:rsidTr="00DE7422">
        <w:trPr>
          <w:trHeight w:hRule="exact" w:val="564"/>
        </w:trPr>
        <w:tc>
          <w:tcPr>
            <w:tcW w:w="4075" w:type="dxa"/>
            <w:gridSpan w:val="2"/>
            <w:tcBorders>
              <w:top w:val="single" w:sz="4" w:space="0" w:color="auto"/>
              <w:left w:val="single" w:sz="4" w:space="0" w:color="auto"/>
              <w:bottom w:val="single" w:sz="4" w:space="0" w:color="auto"/>
            </w:tcBorders>
          </w:tcPr>
          <w:p w14:paraId="13611CC5"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Keyboard</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0F9970A9"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programmable keyboard shortcuts for basic and advance functions.</w:t>
            </w:r>
          </w:p>
        </w:tc>
      </w:tr>
      <w:tr w:rsidR="00DE7422" w:rsidRPr="00DE7422" w14:paraId="46799FDF" w14:textId="77777777" w:rsidTr="00DE7422">
        <w:trPr>
          <w:trHeight w:hRule="exact" w:val="852"/>
        </w:trPr>
        <w:tc>
          <w:tcPr>
            <w:tcW w:w="4075" w:type="dxa"/>
            <w:gridSpan w:val="2"/>
            <w:tcBorders>
              <w:top w:val="single" w:sz="4" w:space="0" w:color="auto"/>
              <w:left w:val="single" w:sz="4" w:space="0" w:color="auto"/>
              <w:bottom w:val="single" w:sz="4" w:space="0" w:color="auto"/>
            </w:tcBorders>
          </w:tcPr>
          <w:p w14:paraId="33B51E90"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Mouse</w:t>
            </w:r>
          </w:p>
        </w:tc>
        <w:tc>
          <w:tcPr>
            <w:tcW w:w="5975" w:type="dxa"/>
            <w:gridSpan w:val="2"/>
            <w:tcBorders>
              <w:top w:val="single" w:sz="4" w:space="0" w:color="auto"/>
              <w:left w:val="single" w:sz="4" w:space="0" w:color="auto"/>
              <w:bottom w:val="single" w:sz="4" w:space="0" w:color="auto"/>
              <w:right w:val="single" w:sz="4" w:space="0" w:color="auto"/>
            </w:tcBorders>
          </w:tcPr>
          <w:p w14:paraId="46625C3E" w14:textId="77777777" w:rsidR="00DE7422" w:rsidRPr="00DE7422" w:rsidRDefault="00DE7422" w:rsidP="00DE7422">
            <w:pPr>
              <w:widowControl w:val="0"/>
              <w:tabs>
                <w:tab w:val="left" w:pos="2214"/>
              </w:tabs>
              <w:jc w:val="both"/>
              <w:rPr>
                <w:noProof w:val="0"/>
                <w:sz w:val="20"/>
                <w:szCs w:val="20"/>
                <w:lang w:val="ro-MD" w:eastAsia="ru-MD"/>
              </w:rPr>
            </w:pPr>
            <w:r w:rsidRPr="00DE7422">
              <w:rPr>
                <w:noProof w:val="0"/>
                <w:sz w:val="20"/>
                <w:szCs w:val="20"/>
                <w:lang w:val="en-US" w:eastAsia="ru-MD"/>
              </w:rPr>
              <w:t>There shall be full mouse control operations that help the operator with control, navigation, tracking and data input.</w:t>
            </w:r>
          </w:p>
        </w:tc>
      </w:tr>
      <w:tr w:rsidR="00DE7422" w:rsidRPr="00DE7422" w14:paraId="32B18F64" w14:textId="77777777" w:rsidTr="00DE7422">
        <w:trPr>
          <w:trHeight w:hRule="exact" w:val="863"/>
        </w:trPr>
        <w:tc>
          <w:tcPr>
            <w:tcW w:w="4075" w:type="dxa"/>
            <w:gridSpan w:val="2"/>
            <w:tcBorders>
              <w:top w:val="single" w:sz="4" w:space="0" w:color="auto"/>
              <w:left w:val="single" w:sz="4" w:space="0" w:color="auto"/>
              <w:bottom w:val="single" w:sz="4" w:space="0" w:color="auto"/>
            </w:tcBorders>
          </w:tcPr>
          <w:p w14:paraId="42F716B0"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Joystick</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C2E2E43" w14:textId="77777777" w:rsidR="00DE7422" w:rsidRPr="00DE7422" w:rsidRDefault="00DE7422" w:rsidP="00DE7422">
            <w:pPr>
              <w:widowControl w:val="0"/>
              <w:tabs>
                <w:tab w:val="left" w:pos="1075"/>
              </w:tabs>
              <w:jc w:val="both"/>
              <w:rPr>
                <w:noProof w:val="0"/>
                <w:sz w:val="20"/>
                <w:szCs w:val="20"/>
                <w:lang w:val="ro-MD" w:eastAsia="ru-MD"/>
              </w:rPr>
            </w:pPr>
            <w:r w:rsidRPr="00DE7422">
              <w:rPr>
                <w:noProof w:val="0"/>
                <w:sz w:val="20"/>
                <w:szCs w:val="20"/>
                <w:lang w:val="en-US" w:eastAsia="ru-MD"/>
              </w:rPr>
              <w:t>There shall be full joystick control XYZ (Rotation) and programmable buttons for basic and advance functions.</w:t>
            </w:r>
          </w:p>
        </w:tc>
      </w:tr>
      <w:tr w:rsidR="00DE7422" w:rsidRPr="00DE7422" w14:paraId="72AD405D" w14:textId="77777777" w:rsidTr="00DE7422">
        <w:trPr>
          <w:trHeight w:hRule="exact" w:val="1121"/>
        </w:trPr>
        <w:tc>
          <w:tcPr>
            <w:tcW w:w="4075" w:type="dxa"/>
            <w:gridSpan w:val="2"/>
            <w:tcBorders>
              <w:top w:val="single" w:sz="4" w:space="0" w:color="auto"/>
              <w:left w:val="single" w:sz="4" w:space="0" w:color="auto"/>
              <w:bottom w:val="single" w:sz="4" w:space="0" w:color="auto"/>
            </w:tcBorders>
          </w:tcPr>
          <w:p w14:paraId="60D6BB01"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Cartography</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8D100BD"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Cartography or electronic map with overlaid information and at minimum:</w:t>
            </w:r>
          </w:p>
          <w:p w14:paraId="7516114C"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 camera position, orientation and information,</w:t>
            </w:r>
          </w:p>
          <w:p w14:paraId="6AA28B1D"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 target position, orientation and information,</w:t>
            </w:r>
          </w:p>
          <w:p w14:paraId="78BFD723"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 cursor information about coordinates and elevation.</w:t>
            </w:r>
          </w:p>
        </w:tc>
      </w:tr>
      <w:tr w:rsidR="00DE7422" w:rsidRPr="00DE7422" w14:paraId="1A6973C7" w14:textId="77777777" w:rsidTr="00DE7422">
        <w:trPr>
          <w:trHeight w:hRule="exact" w:val="997"/>
        </w:trPr>
        <w:tc>
          <w:tcPr>
            <w:tcW w:w="4075" w:type="dxa"/>
            <w:gridSpan w:val="2"/>
            <w:tcBorders>
              <w:top w:val="single" w:sz="4" w:space="0" w:color="auto"/>
              <w:left w:val="single" w:sz="4" w:space="0" w:color="auto"/>
              <w:bottom w:val="single" w:sz="4" w:space="0" w:color="auto"/>
            </w:tcBorders>
          </w:tcPr>
          <w:p w14:paraId="7B8B2A4A"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Maps</w:t>
            </w:r>
          </w:p>
        </w:tc>
        <w:tc>
          <w:tcPr>
            <w:tcW w:w="5975" w:type="dxa"/>
            <w:gridSpan w:val="2"/>
            <w:tcBorders>
              <w:top w:val="single" w:sz="4" w:space="0" w:color="auto"/>
              <w:left w:val="single" w:sz="4" w:space="0" w:color="auto"/>
              <w:bottom w:val="single" w:sz="4" w:space="0" w:color="auto"/>
              <w:right w:val="single" w:sz="4" w:space="0" w:color="auto"/>
            </w:tcBorders>
          </w:tcPr>
          <w:p w14:paraId="24E2587D"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DE7422" w:rsidRPr="00DE7422" w14:paraId="5AFC78E9" w14:textId="77777777" w:rsidTr="00DE7422">
        <w:trPr>
          <w:trHeight w:hRule="exact" w:val="429"/>
        </w:trPr>
        <w:tc>
          <w:tcPr>
            <w:tcW w:w="4075" w:type="dxa"/>
            <w:gridSpan w:val="2"/>
            <w:tcBorders>
              <w:top w:val="single" w:sz="4" w:space="0" w:color="auto"/>
              <w:left w:val="single" w:sz="4" w:space="0" w:color="auto"/>
              <w:bottom w:val="single" w:sz="4" w:space="0" w:color="auto"/>
            </w:tcBorders>
          </w:tcPr>
          <w:p w14:paraId="5A8B4DE4"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Raster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D38114D"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raster maps for the map server.</w:t>
            </w:r>
          </w:p>
        </w:tc>
      </w:tr>
      <w:tr w:rsidR="00DE7422" w:rsidRPr="00DE7422" w14:paraId="6D969EFA" w14:textId="77777777" w:rsidTr="00DE7422">
        <w:trPr>
          <w:trHeight w:hRule="exact" w:val="562"/>
        </w:trPr>
        <w:tc>
          <w:tcPr>
            <w:tcW w:w="4075" w:type="dxa"/>
            <w:gridSpan w:val="2"/>
            <w:tcBorders>
              <w:top w:val="single" w:sz="4" w:space="0" w:color="auto"/>
              <w:left w:val="single" w:sz="4" w:space="0" w:color="auto"/>
              <w:bottom w:val="single" w:sz="4" w:space="0" w:color="auto"/>
            </w:tcBorders>
          </w:tcPr>
          <w:p w14:paraId="22B7567E"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Vector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6E7DDD10"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 xml:space="preserve">There shall be support for standard vector maps either directly or through </w:t>
            </w:r>
            <w:proofErr w:type="spellStart"/>
            <w:r w:rsidRPr="00DE7422">
              <w:rPr>
                <w:noProof w:val="0"/>
                <w:sz w:val="20"/>
                <w:szCs w:val="20"/>
                <w:lang w:val="en-US" w:eastAsia="ru-MD"/>
              </w:rPr>
              <w:t>Geoserver</w:t>
            </w:r>
            <w:proofErr w:type="spellEnd"/>
            <w:r w:rsidRPr="00DE7422">
              <w:rPr>
                <w:noProof w:val="0"/>
                <w:sz w:val="20"/>
                <w:szCs w:val="20"/>
                <w:lang w:val="en-US" w:eastAsia="ru-MD"/>
              </w:rPr>
              <w:t xml:space="preserve"> (or similar) server application.</w:t>
            </w:r>
          </w:p>
        </w:tc>
      </w:tr>
      <w:tr w:rsidR="00DE7422" w:rsidRPr="00DE7422" w14:paraId="4FA4050C" w14:textId="77777777" w:rsidTr="00DE7422">
        <w:trPr>
          <w:trHeight w:hRule="exact" w:val="838"/>
        </w:trPr>
        <w:tc>
          <w:tcPr>
            <w:tcW w:w="4075" w:type="dxa"/>
            <w:gridSpan w:val="2"/>
            <w:tcBorders>
              <w:top w:val="single" w:sz="4" w:space="0" w:color="auto"/>
              <w:left w:val="single" w:sz="4" w:space="0" w:color="auto"/>
              <w:bottom w:val="single" w:sz="4" w:space="0" w:color="auto"/>
            </w:tcBorders>
          </w:tcPr>
          <w:p w14:paraId="465DD9E0"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GeoServer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97C465C"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 xml:space="preserve">There shall be </w:t>
            </w:r>
            <w:proofErr w:type="spellStart"/>
            <w:r w:rsidRPr="00DE7422">
              <w:rPr>
                <w:noProof w:val="0"/>
                <w:sz w:val="20"/>
                <w:szCs w:val="20"/>
                <w:lang w:val="en-US" w:eastAsia="ru-MD"/>
              </w:rPr>
              <w:t>Geoserver</w:t>
            </w:r>
            <w:proofErr w:type="spellEnd"/>
            <w:r w:rsidRPr="00DE7422">
              <w:rPr>
                <w:noProof w:val="0"/>
                <w:sz w:val="20"/>
                <w:szCs w:val="20"/>
                <w:lang w:val="en-US" w:eastAsia="ru-MD"/>
              </w:rPr>
              <w:t xml:space="preserve"> (or similar) WMS and WMTS support.</w:t>
            </w:r>
          </w:p>
        </w:tc>
      </w:tr>
      <w:tr w:rsidR="00DE7422" w:rsidRPr="00DE7422" w14:paraId="567FD8DB" w14:textId="77777777" w:rsidTr="00DE7422">
        <w:trPr>
          <w:trHeight w:hRule="exact" w:val="1150"/>
        </w:trPr>
        <w:tc>
          <w:tcPr>
            <w:tcW w:w="4075" w:type="dxa"/>
            <w:gridSpan w:val="2"/>
            <w:tcBorders>
              <w:top w:val="single" w:sz="4" w:space="0" w:color="auto"/>
              <w:left w:val="single" w:sz="4" w:space="0" w:color="auto"/>
              <w:bottom w:val="single" w:sz="4" w:space="0" w:color="auto"/>
            </w:tcBorders>
          </w:tcPr>
          <w:p w14:paraId="62627E17"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ENC (S57, S63)</w:t>
            </w:r>
          </w:p>
        </w:tc>
        <w:tc>
          <w:tcPr>
            <w:tcW w:w="5975" w:type="dxa"/>
            <w:gridSpan w:val="2"/>
            <w:tcBorders>
              <w:top w:val="single" w:sz="4" w:space="0" w:color="auto"/>
              <w:left w:val="single" w:sz="4" w:space="0" w:color="auto"/>
              <w:bottom w:val="single" w:sz="4" w:space="0" w:color="auto"/>
              <w:right w:val="single" w:sz="4" w:space="0" w:color="auto"/>
            </w:tcBorders>
          </w:tcPr>
          <w:p w14:paraId="778C254C" w14:textId="77777777" w:rsidR="00DE7422" w:rsidRPr="00DE7422" w:rsidRDefault="00DE7422" w:rsidP="00DE7422">
            <w:pPr>
              <w:widowControl w:val="0"/>
              <w:tabs>
                <w:tab w:val="left" w:pos="1247"/>
              </w:tabs>
              <w:jc w:val="both"/>
              <w:rPr>
                <w:noProof w:val="0"/>
                <w:sz w:val="20"/>
                <w:szCs w:val="20"/>
                <w:lang w:val="ro-MD" w:eastAsia="ru-MD"/>
              </w:rPr>
            </w:pPr>
            <w:r w:rsidRPr="00DE7422">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DE7422" w:rsidRPr="00DE7422" w14:paraId="2CBE3882" w14:textId="77777777" w:rsidTr="00DE7422">
        <w:trPr>
          <w:trHeight w:hRule="exact" w:val="854"/>
        </w:trPr>
        <w:tc>
          <w:tcPr>
            <w:tcW w:w="4075" w:type="dxa"/>
            <w:gridSpan w:val="2"/>
            <w:tcBorders>
              <w:top w:val="single" w:sz="4" w:space="0" w:color="auto"/>
              <w:left w:val="single" w:sz="4" w:space="0" w:color="auto"/>
              <w:bottom w:val="single" w:sz="4" w:space="0" w:color="auto"/>
            </w:tcBorders>
          </w:tcPr>
          <w:p w14:paraId="01AF3A54"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Elevation</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3A5D6A27"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DE7422" w:rsidRPr="00DE7422" w14:paraId="487F983D" w14:textId="77777777" w:rsidTr="00DE7422">
        <w:trPr>
          <w:trHeight w:hRule="exact" w:val="426"/>
        </w:trPr>
        <w:tc>
          <w:tcPr>
            <w:tcW w:w="4095" w:type="dxa"/>
            <w:gridSpan w:val="3"/>
            <w:tcBorders>
              <w:top w:val="single" w:sz="4" w:space="0" w:color="auto"/>
              <w:left w:val="single" w:sz="4" w:space="0" w:color="auto"/>
              <w:bottom w:val="single" w:sz="4" w:space="0" w:color="auto"/>
            </w:tcBorders>
          </w:tcPr>
          <w:p w14:paraId="188A91A5"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Navigation</w:t>
            </w:r>
            <w:proofErr w:type="spellEnd"/>
          </w:p>
        </w:tc>
        <w:tc>
          <w:tcPr>
            <w:tcW w:w="5955" w:type="dxa"/>
            <w:tcBorders>
              <w:top w:val="single" w:sz="4" w:space="0" w:color="auto"/>
              <w:left w:val="single" w:sz="4" w:space="0" w:color="auto"/>
              <w:bottom w:val="single" w:sz="4" w:space="0" w:color="auto"/>
              <w:right w:val="single" w:sz="4" w:space="0" w:color="auto"/>
            </w:tcBorders>
          </w:tcPr>
          <w:p w14:paraId="1702262F"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Basic map navigation shall be done with means of mouse or touch controls.</w:t>
            </w:r>
          </w:p>
        </w:tc>
      </w:tr>
      <w:tr w:rsidR="00DE7422" w:rsidRPr="00DE7422" w14:paraId="5D3101FC" w14:textId="77777777" w:rsidTr="00DE7422">
        <w:trPr>
          <w:trHeight w:hRule="exact" w:val="844"/>
        </w:trPr>
        <w:tc>
          <w:tcPr>
            <w:tcW w:w="4095" w:type="dxa"/>
            <w:gridSpan w:val="3"/>
            <w:tcBorders>
              <w:top w:val="single" w:sz="4" w:space="0" w:color="auto"/>
              <w:left w:val="single" w:sz="4" w:space="0" w:color="auto"/>
              <w:bottom w:val="single" w:sz="4" w:space="0" w:color="auto"/>
            </w:tcBorders>
          </w:tcPr>
          <w:p w14:paraId="62003AB8"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Control (</w:t>
            </w:r>
            <w:proofErr w:type="spellStart"/>
            <w:r w:rsidRPr="00DE7422">
              <w:rPr>
                <w:noProof w:val="0"/>
                <w:sz w:val="20"/>
                <w:szCs w:val="20"/>
                <w:lang w:val="ru-MD" w:eastAsia="ru-MD"/>
              </w:rPr>
              <w:t>map</w:t>
            </w:r>
            <w:proofErr w:type="spellEnd"/>
            <w:r w:rsidRPr="00DE7422">
              <w:rPr>
                <w:noProof w:val="0"/>
                <w:sz w:val="20"/>
                <w:szCs w:val="20"/>
                <w:lang w:val="ru-MD" w:eastAsia="ru-MD"/>
              </w:rPr>
              <w:t>)</w:t>
            </w:r>
          </w:p>
        </w:tc>
        <w:tc>
          <w:tcPr>
            <w:tcW w:w="5955" w:type="dxa"/>
            <w:tcBorders>
              <w:top w:val="single" w:sz="4" w:space="0" w:color="auto"/>
              <w:left w:val="single" w:sz="4" w:space="0" w:color="auto"/>
              <w:bottom w:val="single" w:sz="4" w:space="0" w:color="auto"/>
              <w:right w:val="single" w:sz="4" w:space="0" w:color="auto"/>
            </w:tcBorders>
          </w:tcPr>
          <w:p w14:paraId="3DD98786"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DE7422" w:rsidRPr="00DE7422" w14:paraId="44606A1C" w14:textId="77777777" w:rsidTr="00DE7422">
        <w:trPr>
          <w:trHeight w:hRule="exact" w:val="559"/>
        </w:trPr>
        <w:tc>
          <w:tcPr>
            <w:tcW w:w="4095" w:type="dxa"/>
            <w:gridSpan w:val="3"/>
            <w:tcBorders>
              <w:top w:val="single" w:sz="4" w:space="0" w:color="auto"/>
              <w:left w:val="single" w:sz="4" w:space="0" w:color="auto"/>
              <w:bottom w:val="single" w:sz="4" w:space="0" w:color="auto"/>
            </w:tcBorders>
          </w:tcPr>
          <w:p w14:paraId="3C260660"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Drawing</w:t>
            </w:r>
            <w:proofErr w:type="spellEnd"/>
          </w:p>
        </w:tc>
        <w:tc>
          <w:tcPr>
            <w:tcW w:w="5955" w:type="dxa"/>
            <w:tcBorders>
              <w:top w:val="single" w:sz="4" w:space="0" w:color="auto"/>
              <w:left w:val="single" w:sz="4" w:space="0" w:color="auto"/>
              <w:bottom w:val="single" w:sz="4" w:space="0" w:color="auto"/>
              <w:right w:val="single" w:sz="4" w:space="0" w:color="auto"/>
            </w:tcBorders>
          </w:tcPr>
          <w:p w14:paraId="19CF64F2"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drawing capabilities included, such as Zones, Lines and text to facilitate mission planning and map management for the operator.</w:t>
            </w:r>
          </w:p>
        </w:tc>
      </w:tr>
      <w:tr w:rsidR="00DE7422" w:rsidRPr="00DE7422" w14:paraId="029947B1" w14:textId="77777777" w:rsidTr="00DE7422">
        <w:trPr>
          <w:trHeight w:hRule="exact" w:val="1701"/>
        </w:trPr>
        <w:tc>
          <w:tcPr>
            <w:tcW w:w="4095" w:type="dxa"/>
            <w:gridSpan w:val="3"/>
            <w:tcBorders>
              <w:top w:val="single" w:sz="4" w:space="0" w:color="auto"/>
              <w:left w:val="single" w:sz="4" w:space="0" w:color="auto"/>
              <w:bottom w:val="single" w:sz="4" w:space="0" w:color="auto"/>
            </w:tcBorders>
          </w:tcPr>
          <w:p w14:paraId="41D397FA"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Zones</w:t>
            </w:r>
            <w:proofErr w:type="spellEnd"/>
          </w:p>
        </w:tc>
        <w:tc>
          <w:tcPr>
            <w:tcW w:w="5955" w:type="dxa"/>
            <w:tcBorders>
              <w:top w:val="single" w:sz="4" w:space="0" w:color="auto"/>
              <w:left w:val="single" w:sz="4" w:space="0" w:color="auto"/>
              <w:bottom w:val="single" w:sz="4" w:space="0" w:color="auto"/>
              <w:right w:val="single" w:sz="4" w:space="0" w:color="auto"/>
            </w:tcBorders>
          </w:tcPr>
          <w:p w14:paraId="6D7A298F"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DE7422" w:rsidRPr="00DE7422" w14:paraId="6D384F1F" w14:textId="77777777" w:rsidTr="00DE7422">
        <w:trPr>
          <w:trHeight w:hRule="exact" w:val="577"/>
        </w:trPr>
        <w:tc>
          <w:tcPr>
            <w:tcW w:w="4095" w:type="dxa"/>
            <w:gridSpan w:val="3"/>
            <w:tcBorders>
              <w:top w:val="single" w:sz="4" w:space="0" w:color="auto"/>
              <w:left w:val="single" w:sz="4" w:space="0" w:color="auto"/>
              <w:bottom w:val="single" w:sz="4" w:space="0" w:color="auto"/>
            </w:tcBorders>
          </w:tcPr>
          <w:p w14:paraId="4D6004C7"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Measuring</w:t>
            </w:r>
            <w:proofErr w:type="spellEnd"/>
            <w:r w:rsidRPr="00DE7422">
              <w:rPr>
                <w:noProof w:val="0"/>
                <w:sz w:val="20"/>
                <w:szCs w:val="20"/>
                <w:lang w:val="ru-MD" w:eastAsia="ru-MD"/>
              </w:rPr>
              <w:t xml:space="preserve"> Tools</w:t>
            </w:r>
          </w:p>
        </w:tc>
        <w:tc>
          <w:tcPr>
            <w:tcW w:w="5955" w:type="dxa"/>
            <w:tcBorders>
              <w:top w:val="single" w:sz="4" w:space="0" w:color="auto"/>
              <w:left w:val="single" w:sz="4" w:space="0" w:color="auto"/>
              <w:bottom w:val="single" w:sz="4" w:space="0" w:color="auto"/>
              <w:right w:val="single" w:sz="4" w:space="0" w:color="auto"/>
            </w:tcBorders>
          </w:tcPr>
          <w:p w14:paraId="77A417F7"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the option to measure distances, angles and areas on the map by a selected measurement tool.</w:t>
            </w:r>
          </w:p>
        </w:tc>
      </w:tr>
      <w:tr w:rsidR="00DE7422" w:rsidRPr="00DE7422" w14:paraId="3D8B935B" w14:textId="77777777" w:rsidTr="00DE7422">
        <w:trPr>
          <w:trHeight w:hRule="exact" w:val="840"/>
        </w:trPr>
        <w:tc>
          <w:tcPr>
            <w:tcW w:w="4095" w:type="dxa"/>
            <w:gridSpan w:val="3"/>
            <w:tcBorders>
              <w:top w:val="single" w:sz="4" w:space="0" w:color="auto"/>
              <w:left w:val="single" w:sz="4" w:space="0" w:color="auto"/>
              <w:bottom w:val="single" w:sz="4" w:space="0" w:color="auto"/>
            </w:tcBorders>
          </w:tcPr>
          <w:p w14:paraId="244043C9"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 xml:space="preserve">System </w:t>
            </w:r>
            <w:proofErr w:type="spellStart"/>
            <w:r w:rsidRPr="00DE7422">
              <w:rPr>
                <w:noProof w:val="0"/>
                <w:sz w:val="20"/>
                <w:szCs w:val="20"/>
                <w:lang w:val="ru-MD" w:eastAsia="ru-MD"/>
              </w:rPr>
              <w:t>overview</w:t>
            </w:r>
            <w:proofErr w:type="spellEnd"/>
          </w:p>
        </w:tc>
        <w:tc>
          <w:tcPr>
            <w:tcW w:w="5955" w:type="dxa"/>
            <w:tcBorders>
              <w:top w:val="single" w:sz="4" w:space="0" w:color="auto"/>
              <w:left w:val="single" w:sz="4" w:space="0" w:color="auto"/>
              <w:bottom w:val="single" w:sz="4" w:space="0" w:color="auto"/>
              <w:right w:val="single" w:sz="4" w:space="0" w:color="auto"/>
            </w:tcBorders>
          </w:tcPr>
          <w:p w14:paraId="507542AC"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DE7422" w:rsidRPr="00DE7422" w14:paraId="7E27F45C" w14:textId="77777777" w:rsidTr="00DE7422">
        <w:trPr>
          <w:trHeight w:hRule="exact" w:val="568"/>
        </w:trPr>
        <w:tc>
          <w:tcPr>
            <w:tcW w:w="4095" w:type="dxa"/>
            <w:gridSpan w:val="3"/>
            <w:tcBorders>
              <w:top w:val="single" w:sz="4" w:space="0" w:color="auto"/>
              <w:left w:val="single" w:sz="4" w:space="0" w:color="auto"/>
              <w:bottom w:val="single" w:sz="4" w:space="0" w:color="auto"/>
            </w:tcBorders>
          </w:tcPr>
          <w:p w14:paraId="2EA0DFDA"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Cameras</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and</w:t>
            </w:r>
            <w:proofErr w:type="spellEnd"/>
            <w:r w:rsidRPr="00DE7422">
              <w:rPr>
                <w:noProof w:val="0"/>
                <w:sz w:val="20"/>
                <w:szCs w:val="20"/>
                <w:lang w:val="ru-MD" w:eastAsia="ru-MD"/>
              </w:rPr>
              <w:t xml:space="preserve"> LRF</w:t>
            </w:r>
          </w:p>
        </w:tc>
        <w:tc>
          <w:tcPr>
            <w:tcW w:w="5955" w:type="dxa"/>
            <w:tcBorders>
              <w:top w:val="single" w:sz="4" w:space="0" w:color="auto"/>
              <w:left w:val="single" w:sz="4" w:space="0" w:color="auto"/>
              <w:bottom w:val="single" w:sz="4" w:space="0" w:color="auto"/>
              <w:right w:val="single" w:sz="4" w:space="0" w:color="auto"/>
            </w:tcBorders>
          </w:tcPr>
          <w:p w14:paraId="6CB88735"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the option to fully and extensively control the cameras, LRF and other components of the EO.</w:t>
            </w:r>
          </w:p>
        </w:tc>
      </w:tr>
      <w:tr w:rsidR="00DE7422" w:rsidRPr="00DE7422" w14:paraId="24B705C0" w14:textId="77777777" w:rsidTr="00DE7422">
        <w:trPr>
          <w:trHeight w:hRule="exact" w:val="860"/>
        </w:trPr>
        <w:tc>
          <w:tcPr>
            <w:tcW w:w="4095" w:type="dxa"/>
            <w:gridSpan w:val="3"/>
            <w:tcBorders>
              <w:top w:val="single" w:sz="4" w:space="0" w:color="auto"/>
              <w:left w:val="single" w:sz="4" w:space="0" w:color="auto"/>
              <w:bottom w:val="single" w:sz="4" w:space="0" w:color="auto"/>
            </w:tcBorders>
          </w:tcPr>
          <w:p w14:paraId="5DD67437"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Control (EO)</w:t>
            </w:r>
          </w:p>
        </w:tc>
        <w:tc>
          <w:tcPr>
            <w:tcW w:w="5955" w:type="dxa"/>
            <w:tcBorders>
              <w:top w:val="single" w:sz="4" w:space="0" w:color="auto"/>
              <w:left w:val="single" w:sz="4" w:space="0" w:color="auto"/>
              <w:bottom w:val="single" w:sz="4" w:space="0" w:color="auto"/>
              <w:right w:val="single" w:sz="4" w:space="0" w:color="auto"/>
            </w:tcBorders>
          </w:tcPr>
          <w:p w14:paraId="0735597F"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DE7422" w:rsidRPr="00DE7422" w14:paraId="41E8C944" w14:textId="77777777" w:rsidTr="00DE7422">
        <w:trPr>
          <w:trHeight w:hRule="exact" w:val="986"/>
        </w:trPr>
        <w:tc>
          <w:tcPr>
            <w:tcW w:w="4095" w:type="dxa"/>
            <w:gridSpan w:val="3"/>
            <w:tcBorders>
              <w:top w:val="single" w:sz="4" w:space="0" w:color="auto"/>
              <w:left w:val="single" w:sz="4" w:space="0" w:color="auto"/>
              <w:bottom w:val="single" w:sz="4" w:space="0" w:color="auto"/>
            </w:tcBorders>
          </w:tcPr>
          <w:p w14:paraId="1C645B76" w14:textId="77777777" w:rsidR="00DE7422" w:rsidRPr="00DE7422" w:rsidRDefault="00DE7422" w:rsidP="00DE7422">
            <w:pPr>
              <w:widowControl w:val="0"/>
              <w:jc w:val="center"/>
              <w:rPr>
                <w:noProof w:val="0"/>
                <w:sz w:val="20"/>
                <w:szCs w:val="20"/>
                <w:lang w:val="fr-FR" w:eastAsia="ru-MD" w:bidi="en-US"/>
              </w:rPr>
            </w:pPr>
            <w:r w:rsidRPr="00DE7422">
              <w:rPr>
                <w:noProof w:val="0"/>
                <w:sz w:val="20"/>
                <w:szCs w:val="20"/>
                <w:lang w:val="ru-MD" w:eastAsia="ru-MD"/>
              </w:rPr>
              <w:t xml:space="preserve">Picture </w:t>
            </w:r>
            <w:proofErr w:type="spellStart"/>
            <w:r w:rsidRPr="00DE7422">
              <w:rPr>
                <w:noProof w:val="0"/>
                <w:sz w:val="20"/>
                <w:szCs w:val="20"/>
                <w:lang w:val="ru-MD" w:eastAsia="ru-MD"/>
              </w:rPr>
              <w:t>in</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picture</w:t>
            </w:r>
            <w:proofErr w:type="spellEnd"/>
          </w:p>
        </w:tc>
        <w:tc>
          <w:tcPr>
            <w:tcW w:w="5955" w:type="dxa"/>
            <w:tcBorders>
              <w:top w:val="single" w:sz="4" w:space="0" w:color="auto"/>
              <w:left w:val="single" w:sz="4" w:space="0" w:color="auto"/>
              <w:bottom w:val="single" w:sz="4" w:space="0" w:color="auto"/>
              <w:right w:val="single" w:sz="4" w:space="0" w:color="auto"/>
            </w:tcBorders>
          </w:tcPr>
          <w:p w14:paraId="511586FF"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DE7422" w:rsidRPr="00DE7422" w14:paraId="0603612F" w14:textId="77777777" w:rsidTr="00DE7422">
        <w:trPr>
          <w:trHeight w:hRule="exact" w:val="716"/>
        </w:trPr>
        <w:tc>
          <w:tcPr>
            <w:tcW w:w="4095" w:type="dxa"/>
            <w:gridSpan w:val="3"/>
            <w:tcBorders>
              <w:top w:val="single" w:sz="4" w:space="0" w:color="auto"/>
              <w:left w:val="single" w:sz="4" w:space="0" w:color="auto"/>
              <w:bottom w:val="single" w:sz="4" w:space="0" w:color="auto"/>
            </w:tcBorders>
          </w:tcPr>
          <w:p w14:paraId="1A7E0D5F"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 xml:space="preserve">Zoom </w:t>
            </w:r>
            <w:proofErr w:type="spellStart"/>
            <w:r w:rsidRPr="00DE7422">
              <w:rPr>
                <w:noProof w:val="0"/>
                <w:sz w:val="20"/>
                <w:szCs w:val="20"/>
                <w:lang w:val="ru-MD" w:eastAsia="ru-MD"/>
              </w:rPr>
              <w:t>synchronization</w:t>
            </w:r>
            <w:proofErr w:type="spellEnd"/>
          </w:p>
        </w:tc>
        <w:tc>
          <w:tcPr>
            <w:tcW w:w="5955" w:type="dxa"/>
            <w:tcBorders>
              <w:top w:val="single" w:sz="4" w:space="0" w:color="auto"/>
              <w:left w:val="single" w:sz="4" w:space="0" w:color="auto"/>
              <w:bottom w:val="single" w:sz="4" w:space="0" w:color="auto"/>
              <w:right w:val="single" w:sz="4" w:space="0" w:color="auto"/>
            </w:tcBorders>
          </w:tcPr>
          <w:p w14:paraId="70D3BCEA"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the option to synchronize zooms between the cameras in such a manner that a secondary non-controlled camera is following the primary controlled camera.</w:t>
            </w:r>
          </w:p>
        </w:tc>
      </w:tr>
      <w:tr w:rsidR="00DE7422" w:rsidRPr="00DE7422" w14:paraId="1F5ED867" w14:textId="77777777" w:rsidTr="00DE7422">
        <w:trPr>
          <w:trHeight w:hRule="exact" w:val="847"/>
        </w:trPr>
        <w:tc>
          <w:tcPr>
            <w:tcW w:w="4095" w:type="dxa"/>
            <w:gridSpan w:val="3"/>
            <w:tcBorders>
              <w:top w:val="single" w:sz="4" w:space="0" w:color="auto"/>
              <w:left w:val="single" w:sz="4" w:space="0" w:color="auto"/>
              <w:bottom w:val="single" w:sz="4" w:space="0" w:color="auto"/>
            </w:tcBorders>
          </w:tcPr>
          <w:p w14:paraId="4AB40B6F"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Secondary</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camera</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control</w:t>
            </w:r>
            <w:proofErr w:type="spellEnd"/>
          </w:p>
        </w:tc>
        <w:tc>
          <w:tcPr>
            <w:tcW w:w="5955" w:type="dxa"/>
            <w:tcBorders>
              <w:top w:val="single" w:sz="4" w:space="0" w:color="auto"/>
              <w:left w:val="single" w:sz="4" w:space="0" w:color="auto"/>
              <w:bottom w:val="single" w:sz="4" w:space="0" w:color="auto"/>
              <w:right w:val="single" w:sz="4" w:space="0" w:color="auto"/>
            </w:tcBorders>
          </w:tcPr>
          <w:p w14:paraId="78278679"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the option to control the secondary cameras lens manually while being in primary camera view and observing the secondary camera in Picture in picture mode.</w:t>
            </w:r>
          </w:p>
        </w:tc>
      </w:tr>
      <w:tr w:rsidR="00DE7422" w:rsidRPr="00DE7422" w14:paraId="5C833498" w14:textId="77777777" w:rsidTr="00DE7422">
        <w:trPr>
          <w:trHeight w:hRule="exact" w:val="300"/>
        </w:trPr>
        <w:tc>
          <w:tcPr>
            <w:tcW w:w="4095" w:type="dxa"/>
            <w:gridSpan w:val="3"/>
            <w:tcBorders>
              <w:top w:val="single" w:sz="4" w:space="0" w:color="auto"/>
              <w:left w:val="single" w:sz="4" w:space="0" w:color="auto"/>
              <w:bottom w:val="single" w:sz="4" w:space="0" w:color="auto"/>
            </w:tcBorders>
          </w:tcPr>
          <w:p w14:paraId="14A0B86B"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 xml:space="preserve">LRF </w:t>
            </w:r>
            <w:proofErr w:type="spellStart"/>
            <w:r w:rsidRPr="00DE7422">
              <w:rPr>
                <w:noProof w:val="0"/>
                <w:sz w:val="20"/>
                <w:szCs w:val="20"/>
                <w:lang w:val="ru-MD" w:eastAsia="ru-MD"/>
              </w:rPr>
              <w:t>modes</w:t>
            </w:r>
            <w:proofErr w:type="spellEnd"/>
          </w:p>
        </w:tc>
        <w:tc>
          <w:tcPr>
            <w:tcW w:w="5955" w:type="dxa"/>
            <w:tcBorders>
              <w:top w:val="single" w:sz="4" w:space="0" w:color="auto"/>
              <w:left w:val="single" w:sz="4" w:space="0" w:color="auto"/>
              <w:bottom w:val="single" w:sz="4" w:space="0" w:color="auto"/>
              <w:right w:val="single" w:sz="4" w:space="0" w:color="auto"/>
            </w:tcBorders>
          </w:tcPr>
          <w:p w14:paraId="74CFA1E8"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full LRF capabilities control supported.</w:t>
            </w:r>
          </w:p>
        </w:tc>
      </w:tr>
      <w:tr w:rsidR="00DE7422" w:rsidRPr="00DE7422" w14:paraId="301AEA0A" w14:textId="77777777" w:rsidTr="00DE7422">
        <w:trPr>
          <w:trHeight w:hRule="exact" w:val="970"/>
        </w:trPr>
        <w:tc>
          <w:tcPr>
            <w:tcW w:w="4095" w:type="dxa"/>
            <w:gridSpan w:val="3"/>
            <w:tcBorders>
              <w:top w:val="single" w:sz="4" w:space="0" w:color="auto"/>
              <w:left w:val="single" w:sz="4" w:space="0" w:color="auto"/>
              <w:bottom w:val="single" w:sz="4" w:space="0" w:color="auto"/>
            </w:tcBorders>
          </w:tcPr>
          <w:p w14:paraId="30859A0A" w14:textId="77777777" w:rsidR="00DE7422" w:rsidRPr="00DE7422" w:rsidRDefault="00DE7422" w:rsidP="00DE7422">
            <w:pPr>
              <w:widowControl w:val="0"/>
              <w:jc w:val="center"/>
              <w:rPr>
                <w:noProof w:val="0"/>
                <w:sz w:val="20"/>
                <w:szCs w:val="20"/>
                <w:lang w:val="en-US" w:eastAsia="ru-MD" w:bidi="en-US"/>
              </w:rPr>
            </w:pPr>
            <w:proofErr w:type="spellStart"/>
            <w:r w:rsidRPr="00DE7422">
              <w:rPr>
                <w:noProof w:val="0"/>
                <w:sz w:val="20"/>
                <w:szCs w:val="20"/>
                <w:lang w:val="ru-MD" w:eastAsia="ru-MD"/>
              </w:rPr>
              <w:t>Panorama</w:t>
            </w:r>
            <w:proofErr w:type="spellEnd"/>
          </w:p>
        </w:tc>
        <w:tc>
          <w:tcPr>
            <w:tcW w:w="5955" w:type="dxa"/>
            <w:tcBorders>
              <w:top w:val="single" w:sz="4" w:space="0" w:color="auto"/>
              <w:left w:val="single" w:sz="4" w:space="0" w:color="auto"/>
              <w:bottom w:val="single" w:sz="4" w:space="0" w:color="auto"/>
              <w:right w:val="single" w:sz="4" w:space="0" w:color="auto"/>
            </w:tcBorders>
          </w:tcPr>
          <w:p w14:paraId="10733DEA"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DE7422" w:rsidRPr="00DE7422" w14:paraId="187661F6" w14:textId="77777777" w:rsidTr="00DE7422">
        <w:trPr>
          <w:trHeight w:hRule="exact" w:val="1564"/>
        </w:trPr>
        <w:tc>
          <w:tcPr>
            <w:tcW w:w="4095" w:type="dxa"/>
            <w:gridSpan w:val="3"/>
            <w:tcBorders>
              <w:top w:val="single" w:sz="4" w:space="0" w:color="auto"/>
              <w:left w:val="single" w:sz="4" w:space="0" w:color="auto"/>
              <w:bottom w:val="single" w:sz="4" w:space="0" w:color="auto"/>
            </w:tcBorders>
          </w:tcPr>
          <w:p w14:paraId="139145AC" w14:textId="77777777" w:rsidR="00DE7422" w:rsidRPr="00DE7422" w:rsidRDefault="00DE7422" w:rsidP="00DE7422">
            <w:pPr>
              <w:widowControl w:val="0"/>
              <w:jc w:val="center"/>
              <w:rPr>
                <w:noProof w:val="0"/>
                <w:sz w:val="20"/>
                <w:szCs w:val="20"/>
                <w:lang w:val="ro-MD" w:eastAsia="ru-MD" w:bidi="en-US"/>
              </w:rPr>
            </w:pPr>
            <w:proofErr w:type="spellStart"/>
            <w:r w:rsidRPr="00DE7422">
              <w:rPr>
                <w:noProof w:val="0"/>
                <w:sz w:val="20"/>
                <w:szCs w:val="20"/>
                <w:lang w:val="ru-MD" w:eastAsia="ru-MD"/>
              </w:rPr>
              <w:t>Presets</w:t>
            </w:r>
            <w:proofErr w:type="spellEnd"/>
          </w:p>
        </w:tc>
        <w:tc>
          <w:tcPr>
            <w:tcW w:w="5955" w:type="dxa"/>
            <w:tcBorders>
              <w:top w:val="single" w:sz="4" w:space="0" w:color="auto"/>
              <w:left w:val="single" w:sz="4" w:space="0" w:color="auto"/>
              <w:bottom w:val="single" w:sz="4" w:space="0" w:color="auto"/>
              <w:right w:val="single" w:sz="4" w:space="0" w:color="auto"/>
            </w:tcBorders>
          </w:tcPr>
          <w:p w14:paraId="472A8843"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 xml:space="preserve">There shall be the option to define and play the presets of the EO components (pan-tilt, cameras). </w:t>
            </w:r>
          </w:p>
          <w:p w14:paraId="45BA55B2"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DE7422">
              <w:rPr>
                <w:noProof w:val="0"/>
                <w:sz w:val="20"/>
                <w:szCs w:val="20"/>
                <w:lang w:val="ru-MD" w:eastAsia="ru-MD"/>
              </w:rPr>
              <w:t>There</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shall</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be</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at</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least</w:t>
            </w:r>
            <w:proofErr w:type="spellEnd"/>
            <w:r w:rsidRPr="00DE7422">
              <w:rPr>
                <w:noProof w:val="0"/>
                <w:sz w:val="20"/>
                <w:szCs w:val="20"/>
                <w:lang w:val="ru-MD" w:eastAsia="ru-MD"/>
              </w:rPr>
              <w:t xml:space="preserve"> 16 </w:t>
            </w:r>
            <w:proofErr w:type="spellStart"/>
            <w:r w:rsidRPr="00DE7422">
              <w:rPr>
                <w:noProof w:val="0"/>
                <w:sz w:val="20"/>
                <w:szCs w:val="20"/>
                <w:lang w:val="ru-MD" w:eastAsia="ru-MD"/>
              </w:rPr>
              <w:t>separate</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play</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lists</w:t>
            </w:r>
            <w:proofErr w:type="spellEnd"/>
            <w:r w:rsidRPr="00DE7422">
              <w:rPr>
                <w:noProof w:val="0"/>
                <w:sz w:val="20"/>
                <w:szCs w:val="20"/>
                <w:lang w:val="ru-MD" w:eastAsia="ru-MD"/>
              </w:rPr>
              <w:t>.</w:t>
            </w:r>
          </w:p>
        </w:tc>
      </w:tr>
      <w:tr w:rsidR="00DE7422" w:rsidRPr="00DE7422" w14:paraId="389DDA1E" w14:textId="77777777" w:rsidTr="00DE7422">
        <w:trPr>
          <w:trHeight w:hRule="exact" w:val="1132"/>
        </w:trPr>
        <w:tc>
          <w:tcPr>
            <w:tcW w:w="4095" w:type="dxa"/>
            <w:gridSpan w:val="3"/>
            <w:tcBorders>
              <w:top w:val="single" w:sz="4" w:space="0" w:color="auto"/>
              <w:left w:val="single" w:sz="4" w:space="0" w:color="auto"/>
              <w:bottom w:val="single" w:sz="4" w:space="0" w:color="auto"/>
            </w:tcBorders>
          </w:tcPr>
          <w:p w14:paraId="1098DB1C" w14:textId="77777777" w:rsidR="00DE7422" w:rsidRPr="00DE7422" w:rsidRDefault="00DE7422" w:rsidP="00DE7422">
            <w:pPr>
              <w:widowControl w:val="0"/>
              <w:jc w:val="center"/>
              <w:rPr>
                <w:noProof w:val="0"/>
                <w:sz w:val="20"/>
                <w:szCs w:val="20"/>
                <w:lang w:val="ro-MD" w:eastAsia="ru-MD" w:bidi="en-US"/>
              </w:rPr>
            </w:pPr>
            <w:r w:rsidRPr="00DE7422">
              <w:rPr>
                <w:noProof w:val="0"/>
                <w:sz w:val="20"/>
                <w:szCs w:val="20"/>
                <w:lang w:val="ru-MD" w:eastAsia="ru-MD"/>
              </w:rPr>
              <w:t>BIT</w:t>
            </w:r>
          </w:p>
        </w:tc>
        <w:tc>
          <w:tcPr>
            <w:tcW w:w="5955" w:type="dxa"/>
            <w:tcBorders>
              <w:top w:val="single" w:sz="4" w:space="0" w:color="auto"/>
              <w:left w:val="single" w:sz="4" w:space="0" w:color="auto"/>
              <w:bottom w:val="single" w:sz="4" w:space="0" w:color="auto"/>
              <w:right w:val="single" w:sz="4" w:space="0" w:color="auto"/>
            </w:tcBorders>
          </w:tcPr>
          <w:p w14:paraId="531A7240" w14:textId="77777777" w:rsidR="00DE7422" w:rsidRPr="00DE7422" w:rsidRDefault="00DE7422" w:rsidP="00DE7422">
            <w:pPr>
              <w:widowControl w:val="0"/>
              <w:jc w:val="both"/>
              <w:rPr>
                <w:noProof w:val="0"/>
                <w:sz w:val="20"/>
                <w:szCs w:val="20"/>
                <w:lang w:val="ro-MD" w:eastAsia="ru-MD"/>
              </w:rPr>
            </w:pPr>
            <w:r w:rsidRPr="00DE7422">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DE7422" w:rsidRPr="00DE7422" w14:paraId="4181686A"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1AC574B6" w14:textId="77777777" w:rsidR="00DE7422" w:rsidRPr="00DE7422" w:rsidRDefault="00DE7422" w:rsidP="00DE7422">
            <w:pPr>
              <w:widowControl w:val="0"/>
              <w:jc w:val="center"/>
              <w:rPr>
                <w:noProof w:val="0"/>
                <w:sz w:val="20"/>
                <w:szCs w:val="20"/>
                <w:lang w:val="ru-MD" w:eastAsia="ru-MD"/>
              </w:rPr>
            </w:pPr>
            <w:proofErr w:type="spellStart"/>
            <w:r w:rsidRPr="00DE7422">
              <w:rPr>
                <w:noProof w:val="0"/>
                <w:sz w:val="20"/>
                <w:szCs w:val="20"/>
                <w:lang w:val="ru-MD" w:eastAsia="ru-MD"/>
              </w:rPr>
              <w:t>Alarms</w:t>
            </w:r>
            <w:proofErr w:type="spellEnd"/>
          </w:p>
        </w:tc>
        <w:tc>
          <w:tcPr>
            <w:tcW w:w="5955" w:type="dxa"/>
            <w:tcBorders>
              <w:top w:val="single" w:sz="4" w:space="0" w:color="auto"/>
              <w:left w:val="single" w:sz="4" w:space="0" w:color="auto"/>
              <w:bottom w:val="single" w:sz="4" w:space="0" w:color="auto"/>
              <w:right w:val="single" w:sz="4" w:space="0" w:color="auto"/>
            </w:tcBorders>
          </w:tcPr>
          <w:p w14:paraId="241B2C5B"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DE7422" w:rsidRPr="00DE7422" w14:paraId="5C255B7B"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1C8F7DAE" w14:textId="77777777" w:rsidR="00DE7422" w:rsidRPr="00DE7422" w:rsidRDefault="00DE7422" w:rsidP="00DE7422">
            <w:pPr>
              <w:widowControl w:val="0"/>
              <w:jc w:val="center"/>
              <w:rPr>
                <w:noProof w:val="0"/>
                <w:sz w:val="20"/>
                <w:szCs w:val="20"/>
                <w:lang w:val="ru-MD" w:eastAsia="ru-MD"/>
              </w:rPr>
            </w:pPr>
            <w:proofErr w:type="spellStart"/>
            <w:r w:rsidRPr="00DE7422">
              <w:rPr>
                <w:noProof w:val="0"/>
                <w:sz w:val="20"/>
                <w:szCs w:val="20"/>
                <w:lang w:val="ru-MD" w:eastAsia="ru-MD"/>
              </w:rPr>
              <w:t>Slew</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to</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cue</w:t>
            </w:r>
            <w:proofErr w:type="spellEnd"/>
          </w:p>
        </w:tc>
        <w:tc>
          <w:tcPr>
            <w:tcW w:w="5955" w:type="dxa"/>
            <w:tcBorders>
              <w:top w:val="single" w:sz="4" w:space="0" w:color="auto"/>
              <w:left w:val="single" w:sz="4" w:space="0" w:color="auto"/>
              <w:bottom w:val="single" w:sz="4" w:space="0" w:color="auto"/>
              <w:right w:val="single" w:sz="4" w:space="0" w:color="auto"/>
            </w:tcBorders>
          </w:tcPr>
          <w:p w14:paraId="47D54784" w14:textId="77777777" w:rsidR="00DE7422" w:rsidRPr="00DE7422" w:rsidRDefault="00DE7422" w:rsidP="00DE7422">
            <w:pPr>
              <w:widowControl w:val="0"/>
              <w:jc w:val="both"/>
              <w:rPr>
                <w:noProof w:val="0"/>
                <w:sz w:val="20"/>
                <w:szCs w:val="20"/>
                <w:lang w:val="ru-MD" w:eastAsia="ru-MD"/>
              </w:rPr>
            </w:pPr>
            <w:r w:rsidRPr="00DE7422">
              <w:rPr>
                <w:noProof w:val="0"/>
                <w:sz w:val="20"/>
                <w:szCs w:val="20"/>
                <w:lang w:val="en-US" w:eastAsia="ru-MD"/>
              </w:rPr>
              <w:t xml:space="preserve">Slew to cue commands from the mapping software will operate the EO to the target position by moving the pan, tilt and zoom of the EO. </w:t>
            </w:r>
            <w:r w:rsidRPr="00DE7422">
              <w:rPr>
                <w:noProof w:val="0"/>
                <w:sz w:val="20"/>
                <w:szCs w:val="20"/>
                <w:lang w:val="ru-MD" w:eastAsia="ru-MD"/>
              </w:rPr>
              <w:t xml:space="preserve">Focus </w:t>
            </w:r>
            <w:proofErr w:type="spellStart"/>
            <w:r w:rsidRPr="00DE7422">
              <w:rPr>
                <w:noProof w:val="0"/>
                <w:sz w:val="20"/>
                <w:szCs w:val="20"/>
                <w:lang w:val="ru-MD" w:eastAsia="ru-MD"/>
              </w:rPr>
              <w:t>will</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be</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triggered</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in</w:t>
            </w:r>
            <w:proofErr w:type="spellEnd"/>
            <w:r w:rsidRPr="00DE7422">
              <w:rPr>
                <w:noProof w:val="0"/>
                <w:sz w:val="20"/>
                <w:szCs w:val="20"/>
                <w:lang w:val="ru-MD" w:eastAsia="ru-MD"/>
              </w:rPr>
              <w:t xml:space="preserve"> S2C </w:t>
            </w:r>
            <w:proofErr w:type="spellStart"/>
            <w:r w:rsidRPr="00DE7422">
              <w:rPr>
                <w:noProof w:val="0"/>
                <w:sz w:val="20"/>
                <w:szCs w:val="20"/>
                <w:lang w:val="ru-MD" w:eastAsia="ru-MD"/>
              </w:rPr>
              <w:t>position</w:t>
            </w:r>
            <w:proofErr w:type="spellEnd"/>
            <w:r w:rsidRPr="00DE7422">
              <w:rPr>
                <w:noProof w:val="0"/>
                <w:sz w:val="20"/>
                <w:szCs w:val="20"/>
                <w:lang w:val="ru-MD" w:eastAsia="ru-MD"/>
              </w:rPr>
              <w:t>.</w:t>
            </w:r>
          </w:p>
        </w:tc>
      </w:tr>
      <w:tr w:rsidR="00DE7422" w:rsidRPr="00DE7422" w14:paraId="155B94BB"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2033774B" w14:textId="77777777" w:rsidR="00DE7422" w:rsidRPr="00DE7422" w:rsidRDefault="00DE7422" w:rsidP="00DE7422">
            <w:pPr>
              <w:widowControl w:val="0"/>
              <w:jc w:val="center"/>
              <w:rPr>
                <w:noProof w:val="0"/>
                <w:sz w:val="20"/>
                <w:szCs w:val="20"/>
                <w:lang w:val="ru-MD" w:eastAsia="ru-MD"/>
              </w:rPr>
            </w:pPr>
            <w:r w:rsidRPr="00DE7422">
              <w:rPr>
                <w:noProof w:val="0"/>
                <w:sz w:val="20"/>
                <w:szCs w:val="20"/>
                <w:lang w:val="ru-MD" w:eastAsia="ru-MD"/>
              </w:rPr>
              <w:t xml:space="preserve">Video </w:t>
            </w:r>
            <w:proofErr w:type="spellStart"/>
            <w:r w:rsidRPr="00DE7422">
              <w:rPr>
                <w:noProof w:val="0"/>
                <w:sz w:val="20"/>
                <w:szCs w:val="20"/>
                <w:lang w:val="ru-MD" w:eastAsia="ru-MD"/>
              </w:rPr>
              <w:t>tracking</w:t>
            </w:r>
            <w:proofErr w:type="spellEnd"/>
          </w:p>
        </w:tc>
        <w:tc>
          <w:tcPr>
            <w:tcW w:w="5955" w:type="dxa"/>
            <w:tcBorders>
              <w:top w:val="single" w:sz="4" w:space="0" w:color="auto"/>
              <w:left w:val="single" w:sz="4" w:space="0" w:color="auto"/>
              <w:bottom w:val="single" w:sz="4" w:space="0" w:color="auto"/>
              <w:right w:val="single" w:sz="4" w:space="0" w:color="auto"/>
            </w:tcBorders>
          </w:tcPr>
          <w:p w14:paraId="71744A84"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DE7422" w:rsidRPr="00DE7422" w14:paraId="3BE39E48"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75657743" w14:textId="77777777" w:rsidR="00DE7422" w:rsidRPr="00DE7422" w:rsidRDefault="00DE7422" w:rsidP="00DE7422">
            <w:pPr>
              <w:widowControl w:val="0"/>
              <w:jc w:val="center"/>
              <w:rPr>
                <w:noProof w:val="0"/>
                <w:sz w:val="20"/>
                <w:szCs w:val="20"/>
                <w:lang w:val="ru-MD" w:eastAsia="ru-MD"/>
              </w:rPr>
            </w:pPr>
            <w:r w:rsidRPr="00DE7422">
              <w:rPr>
                <w:noProof w:val="0"/>
                <w:sz w:val="20"/>
                <w:szCs w:val="20"/>
                <w:lang w:val="ru-MD" w:eastAsia="ru-MD"/>
              </w:rPr>
              <w:t xml:space="preserve">System </w:t>
            </w:r>
            <w:proofErr w:type="spellStart"/>
            <w:r w:rsidRPr="00DE7422">
              <w:rPr>
                <w:noProof w:val="0"/>
                <w:sz w:val="20"/>
                <w:szCs w:val="20"/>
                <w:lang w:val="ru-MD" w:eastAsia="ru-MD"/>
              </w:rPr>
              <w:t>information</w:t>
            </w:r>
            <w:proofErr w:type="spellEnd"/>
          </w:p>
        </w:tc>
        <w:tc>
          <w:tcPr>
            <w:tcW w:w="5955" w:type="dxa"/>
            <w:tcBorders>
              <w:top w:val="single" w:sz="4" w:space="0" w:color="auto"/>
              <w:left w:val="single" w:sz="4" w:space="0" w:color="auto"/>
              <w:bottom w:val="single" w:sz="4" w:space="0" w:color="auto"/>
              <w:right w:val="single" w:sz="4" w:space="0" w:color="auto"/>
            </w:tcBorders>
          </w:tcPr>
          <w:p w14:paraId="509D416C"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There shall be system information bar that reports the current system state, at minimum Pan, Tilt, Azimuth, Heading, FOV, and Focus information.</w:t>
            </w:r>
          </w:p>
        </w:tc>
      </w:tr>
      <w:tr w:rsidR="00DE7422" w:rsidRPr="00DE7422" w14:paraId="4A06BCE2"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263C0607" w14:textId="77777777" w:rsidR="00DE7422" w:rsidRPr="00DE7422" w:rsidRDefault="00DE7422" w:rsidP="00DE7422">
            <w:pPr>
              <w:widowControl w:val="0"/>
              <w:jc w:val="center"/>
              <w:rPr>
                <w:noProof w:val="0"/>
                <w:sz w:val="20"/>
                <w:szCs w:val="20"/>
                <w:lang w:val="ru-MD" w:eastAsia="ru-MD"/>
              </w:rPr>
            </w:pPr>
            <w:proofErr w:type="spellStart"/>
            <w:r w:rsidRPr="00DE7422">
              <w:rPr>
                <w:noProof w:val="0"/>
                <w:sz w:val="20"/>
                <w:szCs w:val="20"/>
                <w:lang w:val="ru-MD" w:eastAsia="ru-MD"/>
              </w:rPr>
              <w:t>Recording</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and</w:t>
            </w:r>
            <w:proofErr w:type="spellEnd"/>
            <w:r w:rsidRPr="00DE7422">
              <w:rPr>
                <w:noProof w:val="0"/>
                <w:sz w:val="20"/>
                <w:szCs w:val="20"/>
                <w:lang w:val="ru-MD" w:eastAsia="ru-MD"/>
              </w:rPr>
              <w:t xml:space="preserve"> </w:t>
            </w:r>
            <w:proofErr w:type="spellStart"/>
            <w:r w:rsidRPr="00DE7422">
              <w:rPr>
                <w:noProof w:val="0"/>
                <w:sz w:val="20"/>
                <w:szCs w:val="20"/>
                <w:lang w:val="ru-MD" w:eastAsia="ru-MD"/>
              </w:rPr>
              <w:t>snapshots</w:t>
            </w:r>
            <w:proofErr w:type="spellEnd"/>
          </w:p>
        </w:tc>
        <w:tc>
          <w:tcPr>
            <w:tcW w:w="5955" w:type="dxa"/>
            <w:tcBorders>
              <w:top w:val="single" w:sz="4" w:space="0" w:color="auto"/>
              <w:left w:val="single" w:sz="4" w:space="0" w:color="auto"/>
              <w:bottom w:val="single" w:sz="4" w:space="0" w:color="auto"/>
              <w:right w:val="single" w:sz="4" w:space="0" w:color="auto"/>
            </w:tcBorders>
          </w:tcPr>
          <w:p w14:paraId="67BFF429"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There shall be the option to trigger recordings and snapshots of the current video feeds.</w:t>
            </w:r>
          </w:p>
        </w:tc>
      </w:tr>
      <w:tr w:rsidR="00DE7422" w:rsidRPr="00DE7422" w14:paraId="676EA02F" w14:textId="77777777" w:rsidTr="00DE7422">
        <w:trPr>
          <w:trHeight w:hRule="exact" w:val="850"/>
        </w:trPr>
        <w:tc>
          <w:tcPr>
            <w:tcW w:w="4095" w:type="dxa"/>
            <w:gridSpan w:val="3"/>
            <w:tcBorders>
              <w:top w:val="single" w:sz="4" w:space="0" w:color="auto"/>
              <w:left w:val="single" w:sz="4" w:space="0" w:color="auto"/>
              <w:bottom w:val="single" w:sz="4" w:space="0" w:color="auto"/>
            </w:tcBorders>
          </w:tcPr>
          <w:p w14:paraId="7F890AD5" w14:textId="77777777" w:rsidR="00DE7422" w:rsidRPr="00DE7422" w:rsidRDefault="00DE7422" w:rsidP="00DE7422">
            <w:pPr>
              <w:widowControl w:val="0"/>
              <w:jc w:val="center"/>
              <w:rPr>
                <w:noProof w:val="0"/>
                <w:sz w:val="20"/>
                <w:szCs w:val="20"/>
                <w:lang w:val="ru-MD" w:eastAsia="ru-MD"/>
              </w:rPr>
            </w:pPr>
            <w:r w:rsidRPr="00DE7422">
              <w:rPr>
                <w:noProof w:val="0"/>
                <w:sz w:val="20"/>
                <w:szCs w:val="20"/>
                <w:lang w:val="ru-MD" w:eastAsia="ru-MD"/>
              </w:rPr>
              <w:t>OSD</w:t>
            </w:r>
          </w:p>
        </w:tc>
        <w:tc>
          <w:tcPr>
            <w:tcW w:w="5955" w:type="dxa"/>
            <w:tcBorders>
              <w:top w:val="single" w:sz="4" w:space="0" w:color="auto"/>
              <w:left w:val="single" w:sz="4" w:space="0" w:color="auto"/>
              <w:bottom w:val="single" w:sz="4" w:space="0" w:color="auto"/>
              <w:right w:val="single" w:sz="4" w:space="0" w:color="auto"/>
            </w:tcBorders>
          </w:tcPr>
          <w:p w14:paraId="47717A53" w14:textId="77777777" w:rsidR="00DE7422" w:rsidRPr="00DE7422" w:rsidRDefault="00DE7422" w:rsidP="00DE7422">
            <w:pPr>
              <w:widowControl w:val="0"/>
              <w:jc w:val="both"/>
              <w:rPr>
                <w:noProof w:val="0"/>
                <w:sz w:val="20"/>
                <w:szCs w:val="20"/>
                <w:lang w:val="en-US" w:eastAsia="ru-MD"/>
              </w:rPr>
            </w:pPr>
            <w:r w:rsidRPr="00DE7422">
              <w:rPr>
                <w:noProof w:val="0"/>
                <w:sz w:val="20"/>
                <w:szCs w:val="20"/>
                <w:lang w:val="en-US" w:eastAsia="ru-MD"/>
              </w:rPr>
              <w:t>There shall be OSD information overlaid in the video stream.</w:t>
            </w:r>
          </w:p>
        </w:tc>
      </w:tr>
    </w:tbl>
    <w:p w14:paraId="1A0429B5" w14:textId="77777777" w:rsidR="00DE7422" w:rsidRPr="00DE7422" w:rsidRDefault="00DE7422" w:rsidP="00DE7422">
      <w:pPr>
        <w:widowControl w:val="0"/>
        <w:autoSpaceDE w:val="0"/>
        <w:autoSpaceDN w:val="0"/>
        <w:adjustRightInd w:val="0"/>
        <w:rPr>
          <w:noProof w:val="0"/>
          <w:sz w:val="20"/>
          <w:szCs w:val="20"/>
          <w:lang w:val="ro-MD"/>
        </w:rPr>
      </w:pPr>
    </w:p>
    <w:p w14:paraId="2CC0B72F" w14:textId="77777777" w:rsidR="00DE7422" w:rsidRPr="00DE7422" w:rsidRDefault="00DE7422" w:rsidP="00DE7422">
      <w:pPr>
        <w:widowControl w:val="0"/>
        <w:autoSpaceDE w:val="0"/>
        <w:autoSpaceDN w:val="0"/>
        <w:adjustRightInd w:val="0"/>
        <w:rPr>
          <w:noProof w:val="0"/>
          <w:sz w:val="20"/>
          <w:szCs w:val="20"/>
          <w:lang w:val="ro-MD"/>
        </w:rPr>
      </w:pPr>
    </w:p>
    <w:p w14:paraId="784042EA"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 xml:space="preserve">Materiale, </w:t>
      </w:r>
      <w:proofErr w:type="spellStart"/>
      <w:r w:rsidRPr="00DE7422">
        <w:rPr>
          <w:b/>
          <w:noProof w:val="0"/>
          <w:spacing w:val="4"/>
        </w:rPr>
        <w:t>compatibilitati</w:t>
      </w:r>
      <w:proofErr w:type="spellEnd"/>
      <w:r w:rsidRPr="00DE7422">
        <w:rPr>
          <w:b/>
          <w:noProof w:val="0"/>
          <w:spacing w:val="4"/>
        </w:rPr>
        <w:t>, reglementari tehnice si standarde utilizate</w:t>
      </w:r>
    </w:p>
    <w:p w14:paraId="5453F7BA" w14:textId="77777777" w:rsidR="00DE7422" w:rsidRPr="00DE7422" w:rsidRDefault="00DE7422" w:rsidP="00DE7422">
      <w:pPr>
        <w:widowControl w:val="0"/>
        <w:autoSpaceDE w:val="0"/>
        <w:autoSpaceDN w:val="0"/>
        <w:adjustRightInd w:val="0"/>
        <w:jc w:val="both"/>
        <w:rPr>
          <w:noProof w:val="0"/>
        </w:rPr>
      </w:pPr>
      <w:r w:rsidRPr="00DE7422">
        <w:rPr>
          <w:noProof w:val="0"/>
          <w:spacing w:val="11"/>
        </w:rPr>
        <w:t xml:space="preserve">Toate materialele si produsele folosite la executarea </w:t>
      </w:r>
      <w:proofErr w:type="spellStart"/>
      <w:r w:rsidRPr="00DE7422">
        <w:rPr>
          <w:noProof w:val="0"/>
          <w:spacing w:val="11"/>
        </w:rPr>
        <w:t>lucrarelor</w:t>
      </w:r>
      <w:proofErr w:type="spellEnd"/>
      <w:r w:rsidRPr="00DE7422">
        <w:rPr>
          <w:noProof w:val="0"/>
          <w:spacing w:val="11"/>
        </w:rPr>
        <w:t xml:space="preserve"> trebuie sa corespunda </w:t>
      </w:r>
      <w:proofErr w:type="spellStart"/>
      <w:r w:rsidRPr="00DE7422">
        <w:rPr>
          <w:noProof w:val="0"/>
        </w:rPr>
        <w:t>cerintelor</w:t>
      </w:r>
      <w:proofErr w:type="spellEnd"/>
      <w:r w:rsidRPr="00DE7422">
        <w:rPr>
          <w:noProof w:val="0"/>
        </w:rPr>
        <w:t xml:space="preserve"> legii nr.721 din 02.02.96 privind calitate in </w:t>
      </w:r>
      <w:proofErr w:type="spellStart"/>
      <w:r w:rsidRPr="00DE7422">
        <w:rPr>
          <w:noProof w:val="0"/>
        </w:rPr>
        <w:t>constructii</w:t>
      </w:r>
      <w:proofErr w:type="spellEnd"/>
      <w:r w:rsidRPr="00DE7422">
        <w:rPr>
          <w:noProof w:val="0"/>
        </w:rPr>
        <w:t xml:space="preserve">, normativelor </w:t>
      </w:r>
      <w:proofErr w:type="spellStart"/>
      <w:r w:rsidRPr="00DE7422">
        <w:rPr>
          <w:noProof w:val="0"/>
        </w:rPr>
        <w:t>compartimentilor</w:t>
      </w:r>
      <w:proofErr w:type="spellEnd"/>
      <w:r w:rsidRPr="00DE7422">
        <w:rPr>
          <w:noProof w:val="0"/>
        </w:rPr>
        <w:t xml:space="preserve"> A.02."Sistemul </w:t>
      </w:r>
      <w:proofErr w:type="spellStart"/>
      <w:r w:rsidRPr="00DE7422">
        <w:rPr>
          <w:noProof w:val="0"/>
        </w:rPr>
        <w:t>calitatii</w:t>
      </w:r>
      <w:proofErr w:type="spellEnd"/>
      <w:r w:rsidRPr="00DE7422">
        <w:rPr>
          <w:noProof w:val="0"/>
        </w:rPr>
        <w:t xml:space="preserve"> in </w:t>
      </w:r>
      <w:proofErr w:type="spellStart"/>
      <w:r w:rsidRPr="00DE7422">
        <w:rPr>
          <w:noProof w:val="0"/>
        </w:rPr>
        <w:t>constructii</w:t>
      </w:r>
      <w:proofErr w:type="spellEnd"/>
      <w:r w:rsidRPr="00DE7422">
        <w:rPr>
          <w:noProof w:val="0"/>
        </w:rPr>
        <w:t xml:space="preserve">", A.03." Sistemul de certificare in </w:t>
      </w:r>
      <w:proofErr w:type="spellStart"/>
      <w:r w:rsidRPr="00DE7422">
        <w:rPr>
          <w:noProof w:val="0"/>
        </w:rPr>
        <w:t>constructii</w:t>
      </w:r>
      <w:proofErr w:type="spellEnd"/>
      <w:r w:rsidRPr="00DE7422">
        <w:rPr>
          <w:noProof w:val="0"/>
        </w:rPr>
        <w:t xml:space="preserve">". Calitatea </w:t>
      </w:r>
      <w:proofErr w:type="spellStart"/>
      <w:r w:rsidRPr="00DE7422">
        <w:rPr>
          <w:noProof w:val="0"/>
          <w:spacing w:val="2"/>
        </w:rPr>
        <w:t>lucrărelor</w:t>
      </w:r>
      <w:proofErr w:type="spellEnd"/>
      <w:r w:rsidRPr="00DE7422">
        <w:rPr>
          <w:noProof w:val="0"/>
          <w:spacing w:val="2"/>
        </w:rPr>
        <w:t xml:space="preserve"> executate </w:t>
      </w:r>
      <w:proofErr w:type="spellStart"/>
      <w:r w:rsidRPr="00DE7422">
        <w:rPr>
          <w:noProof w:val="0"/>
          <w:spacing w:val="2"/>
        </w:rPr>
        <w:t>trebue</w:t>
      </w:r>
      <w:proofErr w:type="spellEnd"/>
      <w:r w:rsidRPr="00DE7422">
        <w:rPr>
          <w:noProof w:val="0"/>
          <w:spacing w:val="2"/>
        </w:rPr>
        <w:t xml:space="preserve"> sa corespunda </w:t>
      </w:r>
      <w:proofErr w:type="spellStart"/>
      <w:r w:rsidRPr="00DE7422">
        <w:rPr>
          <w:noProof w:val="0"/>
          <w:spacing w:val="2"/>
        </w:rPr>
        <w:t>cerintelor</w:t>
      </w:r>
      <w:proofErr w:type="spellEnd"/>
      <w:r w:rsidRPr="00DE7422">
        <w:rPr>
          <w:noProof w:val="0"/>
          <w:spacing w:val="2"/>
        </w:rPr>
        <w:t xml:space="preserve">, A.02. " Sistemul </w:t>
      </w:r>
      <w:proofErr w:type="spellStart"/>
      <w:r w:rsidRPr="00DE7422">
        <w:rPr>
          <w:noProof w:val="0"/>
          <w:spacing w:val="2"/>
        </w:rPr>
        <w:t>calitatii</w:t>
      </w:r>
      <w:proofErr w:type="spellEnd"/>
      <w:r w:rsidRPr="00DE7422">
        <w:rPr>
          <w:noProof w:val="0"/>
          <w:spacing w:val="2"/>
        </w:rPr>
        <w:t xml:space="preserve"> in </w:t>
      </w:r>
      <w:proofErr w:type="spellStart"/>
      <w:r w:rsidRPr="00DE7422">
        <w:rPr>
          <w:noProof w:val="0"/>
          <w:spacing w:val="2"/>
        </w:rPr>
        <w:t>constructii</w:t>
      </w:r>
      <w:proofErr w:type="spellEnd"/>
      <w:r w:rsidRPr="00DE7422">
        <w:rPr>
          <w:noProof w:val="0"/>
          <w:spacing w:val="2"/>
        </w:rPr>
        <w:t xml:space="preserve">", </w:t>
      </w:r>
      <w:r w:rsidRPr="00DE7422">
        <w:rPr>
          <w:noProof w:val="0"/>
          <w:spacing w:val="1"/>
        </w:rPr>
        <w:t xml:space="preserve">A.08. "Executarea si </w:t>
      </w:r>
      <w:proofErr w:type="spellStart"/>
      <w:r w:rsidRPr="00DE7422">
        <w:rPr>
          <w:noProof w:val="0"/>
          <w:spacing w:val="1"/>
        </w:rPr>
        <w:t>receptia</w:t>
      </w:r>
      <w:proofErr w:type="spellEnd"/>
      <w:r w:rsidRPr="00DE7422">
        <w:rPr>
          <w:noProof w:val="0"/>
          <w:spacing w:val="1"/>
        </w:rPr>
        <w:t xml:space="preserve"> </w:t>
      </w:r>
      <w:proofErr w:type="spellStart"/>
      <w:r w:rsidRPr="00DE7422">
        <w:rPr>
          <w:noProof w:val="0"/>
          <w:spacing w:val="1"/>
        </w:rPr>
        <w:t>constractiilor</w:t>
      </w:r>
      <w:proofErr w:type="spellEnd"/>
      <w:r w:rsidRPr="00DE7422">
        <w:rPr>
          <w:noProof w:val="0"/>
          <w:spacing w:val="1"/>
        </w:rPr>
        <w:t xml:space="preserve"> §i conform normelor de executare si </w:t>
      </w:r>
      <w:proofErr w:type="spellStart"/>
      <w:r w:rsidRPr="00DE7422">
        <w:rPr>
          <w:noProof w:val="0"/>
          <w:spacing w:val="1"/>
        </w:rPr>
        <w:t>receptie</w:t>
      </w:r>
      <w:proofErr w:type="spellEnd"/>
      <w:r w:rsidRPr="00DE7422">
        <w:rPr>
          <w:noProof w:val="0"/>
          <w:spacing w:val="1"/>
        </w:rPr>
        <w:t xml:space="preserve"> a </w:t>
      </w:r>
      <w:r w:rsidRPr="00DE7422">
        <w:rPr>
          <w:noProof w:val="0"/>
          <w:spacing w:val="5"/>
        </w:rPr>
        <w:t xml:space="preserve">elementelor §i </w:t>
      </w:r>
      <w:proofErr w:type="spellStart"/>
      <w:r w:rsidRPr="00DE7422">
        <w:rPr>
          <w:noProof w:val="0"/>
          <w:spacing w:val="5"/>
        </w:rPr>
        <w:t>lucrarilor</w:t>
      </w:r>
      <w:proofErr w:type="spellEnd"/>
      <w:r w:rsidRPr="00DE7422">
        <w:rPr>
          <w:noProof w:val="0"/>
          <w:spacing w:val="5"/>
        </w:rPr>
        <w:t xml:space="preserve"> de </w:t>
      </w:r>
      <w:proofErr w:type="spellStart"/>
      <w:r w:rsidRPr="00DE7422">
        <w:rPr>
          <w:noProof w:val="0"/>
          <w:spacing w:val="5"/>
        </w:rPr>
        <w:t>constructie</w:t>
      </w:r>
      <w:proofErr w:type="spellEnd"/>
      <w:r w:rsidRPr="00DE7422">
        <w:rPr>
          <w:noProof w:val="0"/>
          <w:spacing w:val="5"/>
        </w:rPr>
        <w:t xml:space="preserve"> in vigoare". </w:t>
      </w:r>
      <w:proofErr w:type="spellStart"/>
      <w:r w:rsidRPr="00DE7422">
        <w:rPr>
          <w:noProof w:val="0"/>
          <w:spacing w:val="5"/>
        </w:rPr>
        <w:t>Inlocuirea</w:t>
      </w:r>
      <w:proofErr w:type="spellEnd"/>
      <w:r w:rsidRPr="00DE7422">
        <w:rPr>
          <w:noProof w:val="0"/>
          <w:spacing w:val="5"/>
        </w:rPr>
        <w:t xml:space="preserve"> produselor si </w:t>
      </w:r>
      <w:proofErr w:type="spellStart"/>
      <w:r w:rsidRPr="00DE7422">
        <w:rPr>
          <w:noProof w:val="0"/>
          <w:spacing w:val="5"/>
        </w:rPr>
        <w:t>procedeilor</w:t>
      </w:r>
      <w:proofErr w:type="spellEnd"/>
      <w:r w:rsidRPr="00DE7422">
        <w:rPr>
          <w:noProof w:val="0"/>
          <w:spacing w:val="5"/>
        </w:rPr>
        <w:t xml:space="preserve"> </w:t>
      </w:r>
      <w:proofErr w:type="spellStart"/>
      <w:r w:rsidRPr="00DE7422">
        <w:rPr>
          <w:noProof w:val="0"/>
          <w:spacing w:val="4"/>
        </w:rPr>
        <w:t>prevazute</w:t>
      </w:r>
      <w:proofErr w:type="spellEnd"/>
      <w:r w:rsidRPr="00DE7422">
        <w:rPr>
          <w:noProof w:val="0"/>
          <w:spacing w:val="4"/>
        </w:rPr>
        <w:t xml:space="preserve"> in proiect cu altele care </w:t>
      </w:r>
      <w:proofErr w:type="spellStart"/>
      <w:r w:rsidRPr="00DE7422">
        <w:rPr>
          <w:noProof w:val="0"/>
          <w:spacing w:val="4"/>
        </w:rPr>
        <w:t>indeplinesc</w:t>
      </w:r>
      <w:proofErr w:type="spellEnd"/>
      <w:r w:rsidRPr="00DE7422">
        <w:rPr>
          <w:noProof w:val="0"/>
          <w:spacing w:val="4"/>
        </w:rPr>
        <w:t xml:space="preserve"> </w:t>
      </w:r>
      <w:proofErr w:type="spellStart"/>
      <w:r w:rsidRPr="00DE7422">
        <w:rPr>
          <w:noProof w:val="0"/>
          <w:spacing w:val="4"/>
        </w:rPr>
        <w:t>conditiile</w:t>
      </w:r>
      <w:proofErr w:type="spellEnd"/>
      <w:r w:rsidRPr="00DE7422">
        <w:rPr>
          <w:noProof w:val="0"/>
          <w:spacing w:val="4"/>
        </w:rPr>
        <w:t xml:space="preserve"> precizate numai pe baza </w:t>
      </w:r>
      <w:proofErr w:type="spellStart"/>
      <w:r w:rsidRPr="00DE7422">
        <w:rPr>
          <w:noProof w:val="0"/>
          <w:spacing w:val="4"/>
        </w:rPr>
        <w:t>solutiilor</w:t>
      </w:r>
      <w:proofErr w:type="spellEnd"/>
      <w:r w:rsidRPr="00DE7422">
        <w:rPr>
          <w:noProof w:val="0"/>
          <w:spacing w:val="4"/>
        </w:rPr>
        <w:t xml:space="preserve"> stabilite de </w:t>
      </w:r>
      <w:proofErr w:type="spellStart"/>
      <w:r w:rsidRPr="00DE7422">
        <w:rPr>
          <w:noProof w:val="0"/>
          <w:spacing w:val="4"/>
        </w:rPr>
        <w:t>proiectanti</w:t>
      </w:r>
      <w:proofErr w:type="spellEnd"/>
      <w:r w:rsidRPr="00DE7422">
        <w:rPr>
          <w:noProof w:val="0"/>
          <w:spacing w:val="4"/>
        </w:rPr>
        <w:t xml:space="preserve"> cu acordul </w:t>
      </w:r>
      <w:proofErr w:type="spellStart"/>
      <w:r w:rsidRPr="00DE7422">
        <w:rPr>
          <w:noProof w:val="0"/>
          <w:spacing w:val="4"/>
        </w:rPr>
        <w:t>investorului</w:t>
      </w:r>
      <w:proofErr w:type="spellEnd"/>
      <w:r w:rsidRPr="00DE7422">
        <w:rPr>
          <w:noProof w:val="0"/>
          <w:spacing w:val="4"/>
        </w:rPr>
        <w:t xml:space="preserve">. Se </w:t>
      </w:r>
      <w:proofErr w:type="spellStart"/>
      <w:r w:rsidRPr="00DE7422">
        <w:rPr>
          <w:noProof w:val="0"/>
          <w:spacing w:val="4"/>
        </w:rPr>
        <w:t>supn</w:t>
      </w:r>
      <w:proofErr w:type="spellEnd"/>
      <w:r w:rsidRPr="00DE7422">
        <w:rPr>
          <w:noProof w:val="0"/>
          <w:spacing w:val="4"/>
        </w:rPr>
        <w:t xml:space="preserve"> obligatoriu </w:t>
      </w:r>
      <w:proofErr w:type="spellStart"/>
      <w:r w:rsidRPr="00DE7422">
        <w:rPr>
          <w:noProof w:val="0"/>
          <w:spacing w:val="4"/>
        </w:rPr>
        <w:t>verificarii</w:t>
      </w:r>
      <w:proofErr w:type="spellEnd"/>
      <w:r w:rsidRPr="00DE7422">
        <w:rPr>
          <w:noProof w:val="0"/>
          <w:spacing w:val="4"/>
        </w:rPr>
        <w:t xml:space="preserve"> </w:t>
      </w:r>
      <w:proofErr w:type="spellStart"/>
      <w:r w:rsidRPr="00DE7422">
        <w:rPr>
          <w:noProof w:val="0"/>
          <w:spacing w:val="4"/>
        </w:rPr>
        <w:t>calitatii</w:t>
      </w:r>
      <w:proofErr w:type="spellEnd"/>
      <w:r w:rsidRPr="00DE7422">
        <w:rPr>
          <w:noProof w:val="0"/>
          <w:spacing w:val="4"/>
        </w:rPr>
        <w:t xml:space="preserve"> si </w:t>
      </w:r>
      <w:proofErr w:type="spellStart"/>
      <w:r w:rsidRPr="00DE7422">
        <w:rPr>
          <w:noProof w:val="0"/>
          <w:spacing w:val="1"/>
        </w:rPr>
        <w:t>receptionarii</w:t>
      </w:r>
      <w:proofErr w:type="spellEnd"/>
      <w:r w:rsidRPr="00DE7422">
        <w:rPr>
          <w:noProof w:val="0"/>
          <w:spacing w:val="1"/>
        </w:rPr>
        <w:t xml:space="preserve"> </w:t>
      </w:r>
      <w:proofErr w:type="spellStart"/>
      <w:r w:rsidRPr="00DE7422">
        <w:rPr>
          <w:noProof w:val="0"/>
          <w:spacing w:val="1"/>
        </w:rPr>
        <w:t>lucrarile</w:t>
      </w:r>
      <w:proofErr w:type="spellEnd"/>
      <w:r w:rsidRPr="00DE7422">
        <w:rPr>
          <w:noProof w:val="0"/>
          <w:spacing w:val="1"/>
        </w:rPr>
        <w:t xml:space="preserve"> ascunse si/sau in faze determinante la </w:t>
      </w:r>
      <w:proofErr w:type="spellStart"/>
      <w:r w:rsidRPr="00DE7422">
        <w:rPr>
          <w:noProof w:val="0"/>
          <w:spacing w:val="1"/>
        </w:rPr>
        <w:t>constructii</w:t>
      </w:r>
      <w:proofErr w:type="spellEnd"/>
      <w:r w:rsidRPr="00DE7422">
        <w:rPr>
          <w:noProof w:val="0"/>
          <w:spacing w:val="1"/>
        </w:rPr>
        <w:t xml:space="preserve"> si </w:t>
      </w:r>
      <w:proofErr w:type="spellStart"/>
      <w:r w:rsidRPr="00DE7422">
        <w:rPr>
          <w:noProof w:val="0"/>
          <w:spacing w:val="1"/>
        </w:rPr>
        <w:t>instalatii</w:t>
      </w:r>
      <w:proofErr w:type="spellEnd"/>
      <w:r w:rsidRPr="00DE7422">
        <w:rPr>
          <w:noProof w:val="0"/>
          <w:spacing w:val="1"/>
        </w:rPr>
        <w:t xml:space="preserve"> aferente </w:t>
      </w:r>
      <w:proofErr w:type="spellStart"/>
      <w:r w:rsidRPr="00DE7422">
        <w:rPr>
          <w:noProof w:val="0"/>
          <w:spacing w:val="6"/>
        </w:rPr>
        <w:t>prevazute</w:t>
      </w:r>
      <w:proofErr w:type="spellEnd"/>
      <w:r w:rsidRPr="00DE7422">
        <w:rPr>
          <w:noProof w:val="0"/>
          <w:spacing w:val="6"/>
        </w:rPr>
        <w:t xml:space="preserve"> in proiectul de </w:t>
      </w:r>
      <w:proofErr w:type="spellStart"/>
      <w:r w:rsidRPr="00DE7422">
        <w:rPr>
          <w:noProof w:val="0"/>
          <w:spacing w:val="6"/>
        </w:rPr>
        <w:t>executie</w:t>
      </w:r>
      <w:proofErr w:type="spellEnd"/>
      <w:r w:rsidRPr="00DE7422">
        <w:rPr>
          <w:noProof w:val="0"/>
          <w:spacing w:val="6"/>
        </w:rPr>
        <w:t xml:space="preserve">. Executantul va stabili si prezenta grupului de lucru </w:t>
      </w:r>
      <w:proofErr w:type="spellStart"/>
      <w:r w:rsidRPr="00DE7422">
        <w:rPr>
          <w:noProof w:val="0"/>
        </w:rPr>
        <w:t>raspunderea</w:t>
      </w:r>
      <w:proofErr w:type="spellEnd"/>
      <w:r w:rsidRPr="00DE7422">
        <w:rPr>
          <w:noProof w:val="0"/>
        </w:rPr>
        <w:t xml:space="preserve"> tuturor </w:t>
      </w:r>
      <w:proofErr w:type="spellStart"/>
      <w:r w:rsidRPr="00DE7422">
        <w:rPr>
          <w:noProof w:val="0"/>
        </w:rPr>
        <w:t>participantilor</w:t>
      </w:r>
      <w:proofErr w:type="spellEnd"/>
      <w:r w:rsidRPr="00DE7422">
        <w:rPr>
          <w:noProof w:val="0"/>
        </w:rPr>
        <w:t xml:space="preserve"> la procesul de </w:t>
      </w:r>
      <w:proofErr w:type="spellStart"/>
      <w:r w:rsidRPr="00DE7422">
        <w:rPr>
          <w:noProof w:val="0"/>
        </w:rPr>
        <w:t>productie</w:t>
      </w:r>
      <w:proofErr w:type="spellEnd"/>
      <w:r w:rsidRPr="00DE7422">
        <w:rPr>
          <w:noProof w:val="0"/>
        </w:rPr>
        <w:t xml:space="preserve"> (factori de </w:t>
      </w:r>
      <w:proofErr w:type="spellStart"/>
      <w:r w:rsidRPr="00DE7422">
        <w:rPr>
          <w:noProof w:val="0"/>
        </w:rPr>
        <w:t>raspundere</w:t>
      </w:r>
      <w:proofErr w:type="spellEnd"/>
      <w:r w:rsidRPr="00DE7422">
        <w:rPr>
          <w:noProof w:val="0"/>
        </w:rPr>
        <w:t xml:space="preserve">, colaboratori, </w:t>
      </w:r>
      <w:proofErr w:type="spellStart"/>
      <w:r w:rsidRPr="00DE7422">
        <w:rPr>
          <w:noProof w:val="0"/>
          <w:spacing w:val="6"/>
        </w:rPr>
        <w:t>subcontractanti</w:t>
      </w:r>
      <w:proofErr w:type="spellEnd"/>
      <w:r w:rsidRPr="00DE7422">
        <w:rPr>
          <w:noProof w:val="0"/>
          <w:spacing w:val="6"/>
        </w:rPr>
        <w:t xml:space="preserve">) in corespundere cu sistemul propriu de asigurare a </w:t>
      </w:r>
      <w:proofErr w:type="spellStart"/>
      <w:r w:rsidRPr="00DE7422">
        <w:rPr>
          <w:noProof w:val="0"/>
          <w:spacing w:val="6"/>
        </w:rPr>
        <w:t>calitatii</w:t>
      </w:r>
      <w:proofErr w:type="spellEnd"/>
      <w:r w:rsidRPr="00DE7422">
        <w:rPr>
          <w:noProof w:val="0"/>
          <w:spacing w:val="6"/>
        </w:rPr>
        <w:t xml:space="preserve"> adoptat cu </w:t>
      </w:r>
      <w:proofErr w:type="spellStart"/>
      <w:r w:rsidRPr="00DE7422">
        <w:rPr>
          <w:noProof w:val="0"/>
        </w:rPr>
        <w:t>prevederele</w:t>
      </w:r>
      <w:proofErr w:type="spellEnd"/>
      <w:r w:rsidRPr="00DE7422">
        <w:rPr>
          <w:noProof w:val="0"/>
        </w:rPr>
        <w:t xml:space="preserve"> legale in vigoare.</w:t>
      </w:r>
    </w:p>
    <w:p w14:paraId="345389FD" w14:textId="77777777" w:rsidR="00DE7422" w:rsidRPr="00DE7422" w:rsidRDefault="00DE7422" w:rsidP="00DE7422">
      <w:pPr>
        <w:widowControl w:val="0"/>
        <w:autoSpaceDE w:val="0"/>
        <w:autoSpaceDN w:val="0"/>
        <w:adjustRightInd w:val="0"/>
        <w:jc w:val="both"/>
        <w:rPr>
          <w:noProof w:val="0"/>
        </w:rPr>
      </w:pPr>
    </w:p>
    <w:p w14:paraId="03E18C93"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6"/>
        </w:rPr>
        <w:t>Mostre</w:t>
      </w:r>
    </w:p>
    <w:p w14:paraId="7EDA98D3" w14:textId="77777777" w:rsidR="00DE7422" w:rsidRPr="00DE7422" w:rsidRDefault="00DE7422" w:rsidP="00DE7422">
      <w:pPr>
        <w:widowControl w:val="0"/>
        <w:autoSpaceDE w:val="0"/>
        <w:autoSpaceDN w:val="0"/>
        <w:adjustRightInd w:val="0"/>
        <w:jc w:val="both"/>
        <w:rPr>
          <w:noProof w:val="0"/>
        </w:rPr>
      </w:pPr>
      <w:r w:rsidRPr="00DE7422">
        <w:rPr>
          <w:noProof w:val="0"/>
          <w:spacing w:val="6"/>
        </w:rPr>
        <w:t xml:space="preserve">Executantul v-a asigura, realiza, atesta si garanta calitatea </w:t>
      </w:r>
      <w:proofErr w:type="spellStart"/>
      <w:r w:rsidRPr="00DE7422">
        <w:rPr>
          <w:noProof w:val="0"/>
          <w:spacing w:val="6"/>
        </w:rPr>
        <w:t>constructiei</w:t>
      </w:r>
      <w:proofErr w:type="spellEnd"/>
      <w:r w:rsidRPr="00DE7422">
        <w:rPr>
          <w:noProof w:val="0"/>
          <w:spacing w:val="6"/>
        </w:rPr>
        <w:t xml:space="preserve"> conform </w:t>
      </w:r>
      <w:proofErr w:type="spellStart"/>
      <w:r w:rsidRPr="00DE7422">
        <w:rPr>
          <w:noProof w:val="0"/>
        </w:rPr>
        <w:t>prevederelor</w:t>
      </w:r>
      <w:proofErr w:type="spellEnd"/>
      <w:r w:rsidRPr="00DE7422">
        <w:rPr>
          <w:noProof w:val="0"/>
        </w:rPr>
        <w:t xml:space="preserve"> legii nr.721 din 02.02.96 privind calitatea în </w:t>
      </w:r>
      <w:proofErr w:type="spellStart"/>
      <w:r w:rsidRPr="00DE7422">
        <w:rPr>
          <w:noProof w:val="0"/>
        </w:rPr>
        <w:t>constructii</w:t>
      </w:r>
      <w:proofErr w:type="spellEnd"/>
      <w:r w:rsidRPr="00DE7422">
        <w:rPr>
          <w:noProof w:val="0"/>
        </w:rPr>
        <w:t>.</w:t>
      </w:r>
    </w:p>
    <w:p w14:paraId="2325C40D" w14:textId="77777777" w:rsidR="00DE7422" w:rsidRPr="00DE7422" w:rsidRDefault="00DE7422" w:rsidP="00DE7422">
      <w:pPr>
        <w:widowControl w:val="0"/>
        <w:autoSpaceDE w:val="0"/>
        <w:autoSpaceDN w:val="0"/>
        <w:adjustRightInd w:val="0"/>
        <w:jc w:val="both"/>
        <w:rPr>
          <w:noProof w:val="0"/>
          <w:spacing w:val="-2"/>
        </w:rPr>
      </w:pPr>
      <w:r w:rsidRPr="00DE7422">
        <w:rPr>
          <w:noProof w:val="0"/>
        </w:rPr>
        <w:t xml:space="preserve">La toate materialele, utilajele si lucrările de </w:t>
      </w:r>
      <w:proofErr w:type="spellStart"/>
      <w:r w:rsidRPr="00DE7422">
        <w:rPr>
          <w:noProof w:val="0"/>
        </w:rPr>
        <w:t>construtie</w:t>
      </w:r>
      <w:proofErr w:type="spellEnd"/>
      <w:r w:rsidRPr="00DE7422">
        <w:rPr>
          <w:noProof w:val="0"/>
        </w:rPr>
        <w:t xml:space="preserve"> parametrii tehnice ale </w:t>
      </w:r>
      <w:proofErr w:type="spellStart"/>
      <w:r w:rsidRPr="00DE7422">
        <w:rPr>
          <w:noProof w:val="0"/>
        </w:rPr>
        <w:t>carora</w:t>
      </w:r>
      <w:proofErr w:type="spellEnd"/>
      <w:r w:rsidRPr="00DE7422">
        <w:rPr>
          <w:noProof w:val="0"/>
        </w:rPr>
        <w:t xml:space="preserve"> </w:t>
      </w:r>
      <w:proofErr w:type="spellStart"/>
      <w:r w:rsidRPr="00DE7422">
        <w:rPr>
          <w:noProof w:val="0"/>
        </w:rPr>
        <w:t>difera</w:t>
      </w:r>
      <w:proofErr w:type="spellEnd"/>
      <w:r w:rsidRPr="00DE7422">
        <w:rPr>
          <w:noProof w:val="0"/>
        </w:rPr>
        <w:t xml:space="preserve"> </w:t>
      </w:r>
      <w:r w:rsidRPr="00DE7422">
        <w:rPr>
          <w:noProof w:val="0"/>
          <w:spacing w:val="2"/>
        </w:rPr>
        <w:t xml:space="preserve">sau care nu sunt </w:t>
      </w:r>
      <w:proofErr w:type="spellStart"/>
      <w:r w:rsidRPr="00DE7422">
        <w:rPr>
          <w:noProof w:val="0"/>
          <w:spacing w:val="2"/>
        </w:rPr>
        <w:t>prevazute</w:t>
      </w:r>
      <w:proofErr w:type="spellEnd"/>
      <w:r w:rsidRPr="00DE7422">
        <w:rPr>
          <w:noProof w:val="0"/>
          <w:spacing w:val="2"/>
        </w:rPr>
        <w:t xml:space="preserve"> de </w:t>
      </w:r>
      <w:proofErr w:type="spellStart"/>
      <w:r w:rsidRPr="00DE7422">
        <w:rPr>
          <w:noProof w:val="0"/>
          <w:spacing w:val="2"/>
        </w:rPr>
        <w:t>catre</w:t>
      </w:r>
      <w:proofErr w:type="spellEnd"/>
      <w:r w:rsidRPr="00DE7422">
        <w:rPr>
          <w:noProof w:val="0"/>
          <w:spacing w:val="2"/>
        </w:rPr>
        <w:t xml:space="preserve"> proiectul de </w:t>
      </w:r>
      <w:proofErr w:type="spellStart"/>
      <w:r w:rsidRPr="00DE7422">
        <w:rPr>
          <w:noProof w:val="0"/>
          <w:spacing w:val="2"/>
        </w:rPr>
        <w:t>executie</w:t>
      </w:r>
      <w:proofErr w:type="spellEnd"/>
      <w:r w:rsidRPr="00DE7422">
        <w:rPr>
          <w:noProof w:val="0"/>
          <w:spacing w:val="2"/>
        </w:rPr>
        <w:t xml:space="preserve"> antreprenorul v-a prezenta probele </w:t>
      </w:r>
      <w:r w:rsidRPr="00DE7422">
        <w:rPr>
          <w:noProof w:val="0"/>
        </w:rPr>
        <w:t xml:space="preserve">necesare de laborator </w:t>
      </w:r>
      <w:proofErr w:type="spellStart"/>
      <w:r w:rsidRPr="00DE7422">
        <w:rPr>
          <w:noProof w:val="0"/>
        </w:rPr>
        <w:t>şi</w:t>
      </w:r>
      <w:proofErr w:type="spellEnd"/>
      <w:r w:rsidRPr="00DE7422">
        <w:rPr>
          <w:noProof w:val="0"/>
        </w:rPr>
        <w:t xml:space="preserve"> о cantitate de marfa necesara pentru aprecierea </w:t>
      </w:r>
      <w:proofErr w:type="spellStart"/>
      <w:r w:rsidRPr="00DE7422">
        <w:rPr>
          <w:noProof w:val="0"/>
        </w:rPr>
        <w:t>parametrelor</w:t>
      </w:r>
      <w:proofErr w:type="spellEnd"/>
      <w:r w:rsidRPr="00DE7422">
        <w:rPr>
          <w:noProof w:val="0"/>
        </w:rPr>
        <w:t xml:space="preserve"> tehnice la </w:t>
      </w:r>
      <w:r w:rsidRPr="00DE7422">
        <w:rPr>
          <w:noProof w:val="0"/>
          <w:spacing w:val="2"/>
        </w:rPr>
        <w:t xml:space="preserve">cererea </w:t>
      </w:r>
      <w:proofErr w:type="spellStart"/>
      <w:r w:rsidRPr="00DE7422">
        <w:rPr>
          <w:noProof w:val="0"/>
          <w:spacing w:val="2"/>
        </w:rPr>
        <w:t>autoritatii</w:t>
      </w:r>
      <w:proofErr w:type="spellEnd"/>
      <w:r w:rsidRPr="00DE7422">
        <w:rPr>
          <w:noProof w:val="0"/>
          <w:spacing w:val="2"/>
        </w:rPr>
        <w:t xml:space="preserve"> contractante. La toate materialele de beton monolit, mortar, beton armat </w:t>
      </w:r>
      <w:proofErr w:type="spellStart"/>
      <w:r w:rsidRPr="00DE7422">
        <w:rPr>
          <w:noProof w:val="0"/>
          <w:spacing w:val="2"/>
        </w:rPr>
        <w:t>şi</w:t>
      </w:r>
      <w:proofErr w:type="spellEnd"/>
      <w:r w:rsidRPr="00DE7422">
        <w:rPr>
          <w:noProof w:val="0"/>
          <w:spacing w:val="2"/>
        </w:rPr>
        <w:t xml:space="preserve"> </w:t>
      </w:r>
      <w:r w:rsidRPr="00DE7422">
        <w:rPr>
          <w:noProof w:val="0"/>
        </w:rPr>
        <w:t xml:space="preserve">stratul din </w:t>
      </w:r>
      <w:proofErr w:type="spellStart"/>
      <w:r w:rsidRPr="00DE7422">
        <w:rPr>
          <w:noProof w:val="0"/>
        </w:rPr>
        <w:t>pămînt</w:t>
      </w:r>
      <w:proofErr w:type="spellEnd"/>
      <w:r w:rsidRPr="00DE7422">
        <w:rPr>
          <w:noProof w:val="0"/>
        </w:rPr>
        <w:t xml:space="preserve"> tasat de </w:t>
      </w:r>
      <w:proofErr w:type="spellStart"/>
      <w:r w:rsidRPr="00DE7422">
        <w:rPr>
          <w:noProof w:val="0"/>
        </w:rPr>
        <w:t>fondatie</w:t>
      </w:r>
      <w:proofErr w:type="spellEnd"/>
      <w:r w:rsidRPr="00DE7422">
        <w:rPr>
          <w:noProof w:val="0"/>
        </w:rPr>
        <w:t xml:space="preserve"> vor fi prezentate certificatele de proba de laborator conform NCM F.01.03-2009, NCF.02.03-2005, NCM F.03.03-2004. Sudarea elementelor din metal se vor </w:t>
      </w:r>
      <w:r w:rsidRPr="00DE7422">
        <w:rPr>
          <w:noProof w:val="0"/>
          <w:spacing w:val="4"/>
        </w:rPr>
        <w:t xml:space="preserve">executa de </w:t>
      </w:r>
      <w:proofErr w:type="spellStart"/>
      <w:r w:rsidRPr="00DE7422">
        <w:rPr>
          <w:noProof w:val="0"/>
          <w:spacing w:val="4"/>
        </w:rPr>
        <w:t>catre</w:t>
      </w:r>
      <w:proofErr w:type="spellEnd"/>
      <w:r w:rsidRPr="00DE7422">
        <w:rPr>
          <w:noProof w:val="0"/>
          <w:spacing w:val="4"/>
        </w:rPr>
        <w:t xml:space="preserve"> </w:t>
      </w:r>
      <w:proofErr w:type="spellStart"/>
      <w:r w:rsidRPr="00DE7422">
        <w:rPr>
          <w:noProof w:val="0"/>
          <w:spacing w:val="4"/>
        </w:rPr>
        <w:t>lucratori</w:t>
      </w:r>
      <w:proofErr w:type="spellEnd"/>
      <w:r w:rsidRPr="00DE7422">
        <w:rPr>
          <w:noProof w:val="0"/>
          <w:spacing w:val="4"/>
        </w:rPr>
        <w:t xml:space="preserve"> </w:t>
      </w:r>
      <w:proofErr w:type="spellStart"/>
      <w:r w:rsidRPr="00DE7422">
        <w:rPr>
          <w:noProof w:val="0"/>
          <w:spacing w:val="4"/>
        </w:rPr>
        <w:t>atestati</w:t>
      </w:r>
      <w:proofErr w:type="spellEnd"/>
      <w:r w:rsidRPr="00DE7422">
        <w:rPr>
          <w:noProof w:val="0"/>
          <w:spacing w:val="4"/>
        </w:rPr>
        <w:t xml:space="preserve"> </w:t>
      </w:r>
      <w:proofErr w:type="spellStart"/>
      <w:r w:rsidRPr="00DE7422">
        <w:rPr>
          <w:noProof w:val="0"/>
          <w:spacing w:val="4"/>
        </w:rPr>
        <w:t>confirmati</w:t>
      </w:r>
      <w:proofErr w:type="spellEnd"/>
      <w:r w:rsidRPr="00DE7422">
        <w:rPr>
          <w:noProof w:val="0"/>
          <w:spacing w:val="4"/>
        </w:rPr>
        <w:t xml:space="preserve"> prin certificate de borna. Toate probele vor fi </w:t>
      </w:r>
      <w:r w:rsidRPr="00DE7422">
        <w:rPr>
          <w:noProof w:val="0"/>
          <w:spacing w:val="1"/>
        </w:rPr>
        <w:t xml:space="preserve">efectuate de </w:t>
      </w:r>
      <w:proofErr w:type="spellStart"/>
      <w:r w:rsidRPr="00DE7422">
        <w:rPr>
          <w:noProof w:val="0"/>
          <w:spacing w:val="1"/>
        </w:rPr>
        <w:t>catre</w:t>
      </w:r>
      <w:proofErr w:type="spellEnd"/>
      <w:r w:rsidRPr="00DE7422">
        <w:rPr>
          <w:noProof w:val="0"/>
          <w:spacing w:val="1"/>
        </w:rPr>
        <w:t xml:space="preserve"> laboratoare autorizate </w:t>
      </w:r>
      <w:proofErr w:type="spellStart"/>
      <w:r w:rsidRPr="00DE7422">
        <w:rPr>
          <w:noProof w:val="0"/>
          <w:spacing w:val="1"/>
        </w:rPr>
        <w:t>şi</w:t>
      </w:r>
      <w:proofErr w:type="spellEnd"/>
      <w:r w:rsidRPr="00DE7422">
        <w:rPr>
          <w:noProof w:val="0"/>
          <w:spacing w:val="1"/>
        </w:rPr>
        <w:t xml:space="preserve"> acreditate in modul stabilit conform NCM A.03.06-96. Asigurarea nivelului de calitate </w:t>
      </w:r>
      <w:proofErr w:type="spellStart"/>
      <w:r w:rsidRPr="00DE7422">
        <w:rPr>
          <w:noProof w:val="0"/>
          <w:spacing w:val="1"/>
        </w:rPr>
        <w:t>corespunzator</w:t>
      </w:r>
      <w:proofErr w:type="spellEnd"/>
      <w:r w:rsidRPr="00DE7422">
        <w:rPr>
          <w:noProof w:val="0"/>
          <w:spacing w:val="1"/>
        </w:rPr>
        <w:t xml:space="preserve"> exigentelor </w:t>
      </w:r>
      <w:proofErr w:type="spellStart"/>
      <w:r w:rsidRPr="00DE7422">
        <w:rPr>
          <w:noProof w:val="0"/>
          <w:spacing w:val="1"/>
        </w:rPr>
        <w:t>esentiale</w:t>
      </w:r>
      <w:proofErr w:type="spellEnd"/>
      <w:r w:rsidRPr="00DE7422">
        <w:rPr>
          <w:noProof w:val="0"/>
          <w:spacing w:val="1"/>
        </w:rPr>
        <w:t xml:space="preserve"> printr-un sistem propriu </w:t>
      </w:r>
      <w:r w:rsidRPr="00DE7422">
        <w:rPr>
          <w:noProof w:val="0"/>
          <w:spacing w:val="-2"/>
        </w:rPr>
        <w:t xml:space="preserve">de calitate conceput </w:t>
      </w:r>
      <w:proofErr w:type="spellStart"/>
      <w:r w:rsidRPr="00DE7422">
        <w:rPr>
          <w:noProof w:val="0"/>
          <w:spacing w:val="-2"/>
        </w:rPr>
        <w:t>şi</w:t>
      </w:r>
      <w:proofErr w:type="spellEnd"/>
      <w:r w:rsidRPr="00DE7422">
        <w:rPr>
          <w:noProof w:val="0"/>
          <w:spacing w:val="-2"/>
        </w:rPr>
        <w:t xml:space="preserve"> realizat prin personal propriu, cu diriginte de </w:t>
      </w:r>
      <w:proofErr w:type="spellStart"/>
      <w:r w:rsidRPr="00DE7422">
        <w:rPr>
          <w:noProof w:val="0"/>
          <w:spacing w:val="-2"/>
        </w:rPr>
        <w:t>santier</w:t>
      </w:r>
      <w:proofErr w:type="spellEnd"/>
      <w:r w:rsidRPr="00DE7422">
        <w:rPr>
          <w:noProof w:val="0"/>
          <w:spacing w:val="-2"/>
        </w:rPr>
        <w:t xml:space="preserve"> atestat.</w:t>
      </w:r>
    </w:p>
    <w:p w14:paraId="7ADEE1B0" w14:textId="77777777" w:rsidR="00DE7422" w:rsidRPr="00DE7422" w:rsidRDefault="00DE7422" w:rsidP="00DE7422">
      <w:pPr>
        <w:widowControl w:val="0"/>
        <w:autoSpaceDE w:val="0"/>
        <w:autoSpaceDN w:val="0"/>
        <w:adjustRightInd w:val="0"/>
        <w:jc w:val="both"/>
        <w:rPr>
          <w:noProof w:val="0"/>
        </w:rPr>
      </w:pPr>
    </w:p>
    <w:p w14:paraId="53851B44"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 xml:space="preserve">Furnizarea, </w:t>
      </w:r>
      <w:proofErr w:type="spellStart"/>
      <w:r w:rsidRPr="00DE7422">
        <w:rPr>
          <w:b/>
          <w:noProof w:val="0"/>
          <w:spacing w:val="4"/>
        </w:rPr>
        <w:t>pastrarea</w:t>
      </w:r>
      <w:proofErr w:type="spellEnd"/>
      <w:r w:rsidRPr="00DE7422">
        <w:rPr>
          <w:b/>
          <w:noProof w:val="0"/>
          <w:spacing w:val="4"/>
        </w:rPr>
        <w:t xml:space="preserve">, </w:t>
      </w:r>
      <w:proofErr w:type="spellStart"/>
      <w:r w:rsidRPr="00DE7422">
        <w:rPr>
          <w:b/>
          <w:noProof w:val="0"/>
          <w:spacing w:val="4"/>
        </w:rPr>
        <w:t>protectia</w:t>
      </w:r>
      <w:proofErr w:type="spellEnd"/>
      <w:r w:rsidRPr="00DE7422">
        <w:rPr>
          <w:b/>
          <w:noProof w:val="0"/>
          <w:spacing w:val="4"/>
        </w:rPr>
        <w:t xml:space="preserve"> materialelor </w:t>
      </w:r>
      <w:proofErr w:type="spellStart"/>
      <w:r w:rsidRPr="00DE7422">
        <w:rPr>
          <w:b/>
          <w:noProof w:val="0"/>
          <w:spacing w:val="4"/>
        </w:rPr>
        <w:t>şi</w:t>
      </w:r>
      <w:proofErr w:type="spellEnd"/>
      <w:r w:rsidRPr="00DE7422">
        <w:rPr>
          <w:b/>
          <w:noProof w:val="0"/>
          <w:spacing w:val="4"/>
        </w:rPr>
        <w:t xml:space="preserve"> a </w:t>
      </w:r>
      <w:proofErr w:type="spellStart"/>
      <w:r w:rsidRPr="00DE7422">
        <w:rPr>
          <w:b/>
          <w:noProof w:val="0"/>
          <w:spacing w:val="4"/>
        </w:rPr>
        <w:t>lucrarilor</w:t>
      </w:r>
      <w:proofErr w:type="spellEnd"/>
      <w:r w:rsidRPr="00DE7422">
        <w:rPr>
          <w:b/>
          <w:noProof w:val="0"/>
          <w:spacing w:val="4"/>
        </w:rPr>
        <w:t xml:space="preserve">. Securitatea </w:t>
      </w:r>
      <w:proofErr w:type="spellStart"/>
      <w:r w:rsidRPr="00DE7422">
        <w:rPr>
          <w:b/>
          <w:noProof w:val="0"/>
          <w:spacing w:val="3"/>
        </w:rPr>
        <w:t>constructiilor</w:t>
      </w:r>
      <w:proofErr w:type="spellEnd"/>
      <w:r w:rsidRPr="00DE7422">
        <w:rPr>
          <w:b/>
          <w:noProof w:val="0"/>
          <w:spacing w:val="3"/>
        </w:rPr>
        <w:t xml:space="preserve"> si a terenurilor aferente</w:t>
      </w:r>
    </w:p>
    <w:p w14:paraId="3473E322" w14:textId="77777777" w:rsidR="00DE7422" w:rsidRPr="00DE7422" w:rsidRDefault="00DE7422" w:rsidP="00DE7422">
      <w:pPr>
        <w:widowControl w:val="0"/>
        <w:autoSpaceDE w:val="0"/>
        <w:autoSpaceDN w:val="0"/>
        <w:adjustRightInd w:val="0"/>
        <w:jc w:val="both"/>
        <w:rPr>
          <w:noProof w:val="0"/>
        </w:rPr>
      </w:pPr>
      <w:r w:rsidRPr="00DE7422">
        <w:rPr>
          <w:noProof w:val="0"/>
          <w:spacing w:val="5"/>
        </w:rPr>
        <w:t xml:space="preserve">Furnizarea materialelor de </w:t>
      </w:r>
      <w:proofErr w:type="spellStart"/>
      <w:r w:rsidRPr="00DE7422">
        <w:rPr>
          <w:noProof w:val="0"/>
          <w:spacing w:val="5"/>
        </w:rPr>
        <w:t>constructii</w:t>
      </w:r>
      <w:proofErr w:type="spellEnd"/>
      <w:r w:rsidRPr="00DE7422">
        <w:rPr>
          <w:noProof w:val="0"/>
          <w:spacing w:val="5"/>
        </w:rPr>
        <w:t xml:space="preserve"> va fi efectuata de </w:t>
      </w:r>
      <w:proofErr w:type="spellStart"/>
      <w:r w:rsidRPr="00DE7422">
        <w:rPr>
          <w:noProof w:val="0"/>
          <w:spacing w:val="5"/>
        </w:rPr>
        <w:t>catre</w:t>
      </w:r>
      <w:proofErr w:type="spellEnd"/>
      <w:r w:rsidRPr="00DE7422">
        <w:rPr>
          <w:noProof w:val="0"/>
          <w:spacing w:val="5"/>
        </w:rPr>
        <w:t xml:space="preserve"> antreprenor conform </w:t>
      </w:r>
      <w:proofErr w:type="spellStart"/>
      <w:r w:rsidRPr="00DE7422">
        <w:rPr>
          <w:noProof w:val="0"/>
          <w:spacing w:val="3"/>
        </w:rPr>
        <w:t>parametrelor</w:t>
      </w:r>
      <w:proofErr w:type="spellEnd"/>
      <w:r w:rsidRPr="00DE7422">
        <w:rPr>
          <w:noProof w:val="0"/>
          <w:spacing w:val="3"/>
        </w:rPr>
        <w:t xml:space="preserve"> tehnici stipulate in proiectul de </w:t>
      </w:r>
      <w:proofErr w:type="spellStart"/>
      <w:r w:rsidRPr="00DE7422">
        <w:rPr>
          <w:noProof w:val="0"/>
          <w:spacing w:val="3"/>
        </w:rPr>
        <w:t>executie</w:t>
      </w:r>
      <w:proofErr w:type="spellEnd"/>
      <w:r w:rsidRPr="00DE7422">
        <w:rPr>
          <w:noProof w:val="0"/>
          <w:spacing w:val="3"/>
        </w:rPr>
        <w:t xml:space="preserve">, </w:t>
      </w:r>
      <w:proofErr w:type="spellStart"/>
      <w:r w:rsidRPr="00DE7422">
        <w:rPr>
          <w:noProof w:val="0"/>
          <w:spacing w:val="3"/>
        </w:rPr>
        <w:t>purtînd</w:t>
      </w:r>
      <w:proofErr w:type="spellEnd"/>
      <w:r w:rsidRPr="00DE7422">
        <w:rPr>
          <w:noProof w:val="0"/>
          <w:spacing w:val="3"/>
        </w:rPr>
        <w:t xml:space="preserve"> </w:t>
      </w:r>
      <w:proofErr w:type="spellStart"/>
      <w:r w:rsidRPr="00DE7422">
        <w:rPr>
          <w:noProof w:val="0"/>
          <w:spacing w:val="3"/>
        </w:rPr>
        <w:t>raspunere</w:t>
      </w:r>
      <w:proofErr w:type="spellEnd"/>
      <w:r w:rsidRPr="00DE7422">
        <w:rPr>
          <w:noProof w:val="0"/>
          <w:spacing w:val="3"/>
        </w:rPr>
        <w:t xml:space="preserve"> de calitatea produselor, </w:t>
      </w:r>
      <w:r w:rsidRPr="00DE7422">
        <w:rPr>
          <w:noProof w:val="0"/>
          <w:spacing w:val="6"/>
        </w:rPr>
        <w:t xml:space="preserve">transportare, manipulare, depozitare si </w:t>
      </w:r>
      <w:proofErr w:type="spellStart"/>
      <w:r w:rsidRPr="00DE7422">
        <w:rPr>
          <w:noProof w:val="0"/>
          <w:spacing w:val="6"/>
        </w:rPr>
        <w:t>protectia</w:t>
      </w:r>
      <w:proofErr w:type="spellEnd"/>
      <w:r w:rsidRPr="00DE7422">
        <w:rPr>
          <w:noProof w:val="0"/>
          <w:spacing w:val="6"/>
        </w:rPr>
        <w:t xml:space="preserve"> lor. </w:t>
      </w:r>
      <w:proofErr w:type="spellStart"/>
      <w:r w:rsidRPr="00DE7422">
        <w:rPr>
          <w:noProof w:val="0"/>
          <w:spacing w:val="6"/>
        </w:rPr>
        <w:t>Amesticul</w:t>
      </w:r>
      <w:proofErr w:type="spellEnd"/>
      <w:r w:rsidRPr="00DE7422">
        <w:rPr>
          <w:noProof w:val="0"/>
          <w:spacing w:val="6"/>
        </w:rPr>
        <w:t xml:space="preserve"> din beton </w:t>
      </w:r>
      <w:proofErr w:type="spellStart"/>
      <w:r w:rsidRPr="00DE7422">
        <w:rPr>
          <w:noProof w:val="0"/>
          <w:spacing w:val="6"/>
        </w:rPr>
        <w:t>trebue</w:t>
      </w:r>
      <w:proofErr w:type="spellEnd"/>
      <w:r w:rsidRPr="00DE7422">
        <w:rPr>
          <w:noProof w:val="0"/>
          <w:spacing w:val="6"/>
        </w:rPr>
        <w:t xml:space="preserve"> transportat, </w:t>
      </w:r>
      <w:r w:rsidRPr="00DE7422">
        <w:rPr>
          <w:noProof w:val="0"/>
          <w:spacing w:val="8"/>
        </w:rPr>
        <w:t xml:space="preserve">ambalat </w:t>
      </w:r>
      <w:proofErr w:type="spellStart"/>
      <w:r w:rsidRPr="00DE7422">
        <w:rPr>
          <w:noProof w:val="0"/>
          <w:spacing w:val="8"/>
        </w:rPr>
        <w:t>şi</w:t>
      </w:r>
      <w:proofErr w:type="spellEnd"/>
      <w:r w:rsidRPr="00DE7422">
        <w:rPr>
          <w:noProof w:val="0"/>
          <w:spacing w:val="8"/>
        </w:rPr>
        <w:t xml:space="preserve"> compactat la о temperatura nu mai joasa de 10°C. Conform Regulamentului de </w:t>
      </w:r>
      <w:proofErr w:type="spellStart"/>
      <w:r w:rsidRPr="00DE7422">
        <w:rPr>
          <w:noProof w:val="0"/>
          <w:spacing w:val="5"/>
        </w:rPr>
        <w:t>receptie</w:t>
      </w:r>
      <w:proofErr w:type="spellEnd"/>
      <w:r w:rsidRPr="00DE7422">
        <w:rPr>
          <w:noProof w:val="0"/>
          <w:spacing w:val="5"/>
        </w:rPr>
        <w:t xml:space="preserve"> a </w:t>
      </w:r>
      <w:proofErr w:type="spellStart"/>
      <w:r w:rsidRPr="00DE7422">
        <w:rPr>
          <w:noProof w:val="0"/>
          <w:spacing w:val="5"/>
        </w:rPr>
        <w:t>constructiilor</w:t>
      </w:r>
      <w:proofErr w:type="spellEnd"/>
      <w:r w:rsidRPr="00DE7422">
        <w:rPr>
          <w:noProof w:val="0"/>
          <w:spacing w:val="5"/>
        </w:rPr>
        <w:t xml:space="preserve"> si </w:t>
      </w:r>
      <w:proofErr w:type="spellStart"/>
      <w:r w:rsidRPr="00DE7422">
        <w:rPr>
          <w:noProof w:val="0"/>
          <w:spacing w:val="5"/>
        </w:rPr>
        <w:t>instalatiilor</w:t>
      </w:r>
      <w:proofErr w:type="spellEnd"/>
      <w:r w:rsidRPr="00DE7422">
        <w:rPr>
          <w:noProof w:val="0"/>
          <w:spacing w:val="5"/>
        </w:rPr>
        <w:t xml:space="preserve"> aferente aprobat prin </w:t>
      </w:r>
      <w:proofErr w:type="spellStart"/>
      <w:r w:rsidRPr="00DE7422">
        <w:rPr>
          <w:noProof w:val="0"/>
          <w:spacing w:val="5"/>
        </w:rPr>
        <w:t>Hotararia</w:t>
      </w:r>
      <w:proofErr w:type="spellEnd"/>
      <w:r w:rsidRPr="00DE7422">
        <w:rPr>
          <w:noProof w:val="0"/>
          <w:spacing w:val="5"/>
        </w:rPr>
        <w:t xml:space="preserve"> Guvernului nr.285 din </w:t>
      </w:r>
      <w:r w:rsidRPr="00DE7422">
        <w:rPr>
          <w:noProof w:val="0"/>
          <w:spacing w:val="4"/>
        </w:rPr>
        <w:t xml:space="preserve">23.05.96 antreprenorul </w:t>
      </w:r>
      <w:proofErr w:type="spellStart"/>
      <w:r w:rsidRPr="00DE7422">
        <w:rPr>
          <w:noProof w:val="0"/>
          <w:spacing w:val="4"/>
        </w:rPr>
        <w:t>efectuaza</w:t>
      </w:r>
      <w:proofErr w:type="spellEnd"/>
      <w:r w:rsidRPr="00DE7422">
        <w:rPr>
          <w:noProof w:val="0"/>
          <w:spacing w:val="4"/>
        </w:rPr>
        <w:t xml:space="preserve"> </w:t>
      </w:r>
      <w:proofErr w:type="spellStart"/>
      <w:r w:rsidRPr="00DE7422">
        <w:rPr>
          <w:noProof w:val="0"/>
          <w:spacing w:val="4"/>
        </w:rPr>
        <w:t>protectia</w:t>
      </w:r>
      <w:proofErr w:type="spellEnd"/>
      <w:r w:rsidRPr="00DE7422">
        <w:rPr>
          <w:noProof w:val="0"/>
          <w:spacing w:val="4"/>
        </w:rPr>
        <w:t xml:space="preserve"> si securitatea </w:t>
      </w:r>
      <w:proofErr w:type="spellStart"/>
      <w:r w:rsidRPr="00DE7422">
        <w:rPr>
          <w:noProof w:val="0"/>
          <w:spacing w:val="4"/>
        </w:rPr>
        <w:t>lucrarilor</w:t>
      </w:r>
      <w:proofErr w:type="spellEnd"/>
      <w:r w:rsidRPr="00DE7422">
        <w:rPr>
          <w:noProof w:val="0"/>
          <w:spacing w:val="4"/>
        </w:rPr>
        <w:t xml:space="preserve"> executate, </w:t>
      </w:r>
      <w:proofErr w:type="spellStart"/>
      <w:r w:rsidRPr="00DE7422">
        <w:rPr>
          <w:noProof w:val="0"/>
          <w:spacing w:val="4"/>
        </w:rPr>
        <w:t>constructiilor</w:t>
      </w:r>
      <w:proofErr w:type="spellEnd"/>
      <w:r w:rsidRPr="00DE7422">
        <w:rPr>
          <w:noProof w:val="0"/>
          <w:spacing w:val="4"/>
        </w:rPr>
        <w:t xml:space="preserve"> si </w:t>
      </w:r>
      <w:proofErr w:type="spellStart"/>
      <w:r w:rsidRPr="00DE7422">
        <w:rPr>
          <w:noProof w:val="0"/>
          <w:spacing w:val="4"/>
        </w:rPr>
        <w:t>teritorilor</w:t>
      </w:r>
      <w:proofErr w:type="spellEnd"/>
      <w:r w:rsidRPr="00DE7422">
        <w:rPr>
          <w:noProof w:val="0"/>
          <w:spacing w:val="4"/>
        </w:rPr>
        <w:t xml:space="preserve"> aferente in </w:t>
      </w:r>
      <w:proofErr w:type="spellStart"/>
      <w:r w:rsidRPr="00DE7422">
        <w:rPr>
          <w:noProof w:val="0"/>
          <w:spacing w:val="4"/>
        </w:rPr>
        <w:t>functie</w:t>
      </w:r>
      <w:proofErr w:type="spellEnd"/>
      <w:r w:rsidRPr="00DE7422">
        <w:rPr>
          <w:noProof w:val="0"/>
          <w:spacing w:val="4"/>
        </w:rPr>
        <w:t xml:space="preserve"> de </w:t>
      </w:r>
      <w:proofErr w:type="spellStart"/>
      <w:r w:rsidRPr="00DE7422">
        <w:rPr>
          <w:noProof w:val="0"/>
          <w:spacing w:val="4"/>
        </w:rPr>
        <w:t>conditiile</w:t>
      </w:r>
      <w:proofErr w:type="spellEnd"/>
      <w:r w:rsidRPr="00DE7422">
        <w:rPr>
          <w:noProof w:val="0"/>
          <w:spacing w:val="4"/>
        </w:rPr>
        <w:t xml:space="preserve"> atmosferice </w:t>
      </w:r>
      <w:proofErr w:type="spellStart"/>
      <w:r w:rsidRPr="00DE7422">
        <w:rPr>
          <w:noProof w:val="0"/>
          <w:spacing w:val="4"/>
        </w:rPr>
        <w:t>pîna</w:t>
      </w:r>
      <w:proofErr w:type="spellEnd"/>
      <w:r w:rsidRPr="00DE7422">
        <w:rPr>
          <w:noProof w:val="0"/>
          <w:spacing w:val="4"/>
        </w:rPr>
        <w:t xml:space="preserve"> la desemnarea procesului verbal de </w:t>
      </w:r>
      <w:proofErr w:type="spellStart"/>
      <w:r w:rsidRPr="00DE7422">
        <w:rPr>
          <w:noProof w:val="0"/>
          <w:spacing w:val="4"/>
        </w:rPr>
        <w:t>receptie</w:t>
      </w:r>
      <w:proofErr w:type="spellEnd"/>
      <w:r w:rsidRPr="00DE7422">
        <w:rPr>
          <w:noProof w:val="0"/>
          <w:spacing w:val="4"/>
        </w:rPr>
        <w:t xml:space="preserve"> la terminarea </w:t>
      </w:r>
      <w:proofErr w:type="spellStart"/>
      <w:r w:rsidRPr="00DE7422">
        <w:rPr>
          <w:noProof w:val="0"/>
          <w:spacing w:val="4"/>
        </w:rPr>
        <w:t>lucrarilor</w:t>
      </w:r>
      <w:proofErr w:type="spellEnd"/>
      <w:r w:rsidRPr="00DE7422">
        <w:rPr>
          <w:noProof w:val="0"/>
          <w:spacing w:val="4"/>
        </w:rPr>
        <w:t xml:space="preserve">. Executantul este obligat pentru supunerea la </w:t>
      </w:r>
      <w:proofErr w:type="spellStart"/>
      <w:r w:rsidRPr="00DE7422">
        <w:rPr>
          <w:noProof w:val="0"/>
          <w:spacing w:val="4"/>
        </w:rPr>
        <w:t>receptie</w:t>
      </w:r>
      <w:proofErr w:type="spellEnd"/>
      <w:r w:rsidRPr="00DE7422">
        <w:rPr>
          <w:noProof w:val="0"/>
          <w:spacing w:val="4"/>
        </w:rPr>
        <w:t xml:space="preserve"> numai a </w:t>
      </w:r>
      <w:proofErr w:type="spellStart"/>
      <w:r w:rsidRPr="00DE7422">
        <w:rPr>
          <w:noProof w:val="0"/>
          <w:spacing w:val="9"/>
        </w:rPr>
        <w:t>constructiilor</w:t>
      </w:r>
      <w:proofErr w:type="spellEnd"/>
      <w:r w:rsidRPr="00DE7422">
        <w:rPr>
          <w:noProof w:val="0"/>
          <w:spacing w:val="9"/>
        </w:rPr>
        <w:t xml:space="preserve"> care corespund </w:t>
      </w:r>
      <w:proofErr w:type="spellStart"/>
      <w:r w:rsidRPr="00DE7422">
        <w:rPr>
          <w:noProof w:val="0"/>
          <w:spacing w:val="9"/>
        </w:rPr>
        <w:t>cerintelor</w:t>
      </w:r>
      <w:proofErr w:type="spellEnd"/>
      <w:r w:rsidRPr="00DE7422">
        <w:rPr>
          <w:noProof w:val="0"/>
          <w:spacing w:val="9"/>
        </w:rPr>
        <w:t xml:space="preserve"> de calitate si pentru care au predat </w:t>
      </w:r>
      <w:proofErr w:type="spellStart"/>
      <w:r w:rsidRPr="00DE7422">
        <w:rPr>
          <w:noProof w:val="0"/>
          <w:spacing w:val="9"/>
        </w:rPr>
        <w:t>investorului</w:t>
      </w:r>
      <w:proofErr w:type="spellEnd"/>
      <w:r w:rsidRPr="00DE7422">
        <w:rPr>
          <w:noProof w:val="0"/>
          <w:spacing w:val="9"/>
        </w:rPr>
        <w:t xml:space="preserve"> </w:t>
      </w:r>
      <w:r w:rsidRPr="00DE7422">
        <w:rPr>
          <w:noProof w:val="0"/>
          <w:spacing w:val="5"/>
        </w:rPr>
        <w:t xml:space="preserve">documentele necesare si </w:t>
      </w:r>
      <w:proofErr w:type="spellStart"/>
      <w:r w:rsidRPr="00DE7422">
        <w:rPr>
          <w:noProof w:val="0"/>
          <w:spacing w:val="5"/>
        </w:rPr>
        <w:t>intocmirii</w:t>
      </w:r>
      <w:proofErr w:type="spellEnd"/>
      <w:r w:rsidRPr="00DE7422">
        <w:rPr>
          <w:noProof w:val="0"/>
          <w:spacing w:val="5"/>
        </w:rPr>
        <w:t xml:space="preserve"> </w:t>
      </w:r>
      <w:proofErr w:type="spellStart"/>
      <w:r w:rsidRPr="00DE7422">
        <w:rPr>
          <w:noProof w:val="0"/>
          <w:spacing w:val="5"/>
        </w:rPr>
        <w:t>cartii</w:t>
      </w:r>
      <w:proofErr w:type="spellEnd"/>
      <w:r w:rsidRPr="00DE7422">
        <w:rPr>
          <w:noProof w:val="0"/>
          <w:spacing w:val="5"/>
        </w:rPr>
        <w:t xml:space="preserve"> tehnice a </w:t>
      </w:r>
      <w:proofErr w:type="spellStart"/>
      <w:r w:rsidRPr="00DE7422">
        <w:rPr>
          <w:noProof w:val="0"/>
          <w:spacing w:val="5"/>
        </w:rPr>
        <w:t>constructiei.Sesizarea</w:t>
      </w:r>
      <w:proofErr w:type="spellEnd"/>
      <w:r w:rsidRPr="00DE7422">
        <w:rPr>
          <w:noProof w:val="0"/>
          <w:spacing w:val="5"/>
        </w:rPr>
        <w:t xml:space="preserve"> in timp de 24 de ore a </w:t>
      </w:r>
      <w:proofErr w:type="spellStart"/>
      <w:r w:rsidRPr="00DE7422">
        <w:rPr>
          <w:noProof w:val="0"/>
        </w:rPr>
        <w:t>Inspectiei</w:t>
      </w:r>
      <w:proofErr w:type="spellEnd"/>
      <w:r w:rsidRPr="00DE7422">
        <w:rPr>
          <w:noProof w:val="0"/>
        </w:rPr>
        <w:t xml:space="preserve"> de Stat in </w:t>
      </w:r>
      <w:proofErr w:type="spellStart"/>
      <w:r w:rsidRPr="00DE7422">
        <w:rPr>
          <w:noProof w:val="0"/>
        </w:rPr>
        <w:t>Constructii</w:t>
      </w:r>
      <w:proofErr w:type="spellEnd"/>
      <w:r w:rsidRPr="00DE7422">
        <w:rPr>
          <w:noProof w:val="0"/>
        </w:rPr>
        <w:t xml:space="preserve">, in cazul producerii unor accidente tehnice in timpul </w:t>
      </w:r>
      <w:proofErr w:type="spellStart"/>
      <w:r w:rsidRPr="00DE7422">
        <w:rPr>
          <w:noProof w:val="0"/>
        </w:rPr>
        <w:t>executiei</w:t>
      </w:r>
      <w:proofErr w:type="spellEnd"/>
      <w:r w:rsidRPr="00DE7422">
        <w:rPr>
          <w:noProof w:val="0"/>
        </w:rPr>
        <w:t xml:space="preserve"> </w:t>
      </w:r>
      <w:proofErr w:type="spellStart"/>
      <w:r w:rsidRPr="00DE7422">
        <w:rPr>
          <w:noProof w:val="0"/>
          <w:spacing w:val="3"/>
        </w:rPr>
        <w:t>lucrirelor</w:t>
      </w:r>
      <w:proofErr w:type="spellEnd"/>
      <w:r w:rsidRPr="00DE7422">
        <w:rPr>
          <w:noProof w:val="0"/>
          <w:spacing w:val="3"/>
        </w:rPr>
        <w:t xml:space="preserve">. In limitele terenului destinat </w:t>
      </w:r>
      <w:proofErr w:type="spellStart"/>
      <w:r w:rsidRPr="00DE7422">
        <w:rPr>
          <w:noProof w:val="0"/>
          <w:spacing w:val="3"/>
        </w:rPr>
        <w:t>constructiei</w:t>
      </w:r>
      <w:proofErr w:type="spellEnd"/>
      <w:r w:rsidRPr="00DE7422">
        <w:rPr>
          <w:noProof w:val="0"/>
          <w:spacing w:val="3"/>
        </w:rPr>
        <w:t xml:space="preserve"> este situat un </w:t>
      </w:r>
      <w:proofErr w:type="spellStart"/>
      <w:r w:rsidRPr="00DE7422">
        <w:rPr>
          <w:noProof w:val="0"/>
          <w:spacing w:val="3"/>
        </w:rPr>
        <w:t>spatiu</w:t>
      </w:r>
      <w:proofErr w:type="spellEnd"/>
      <w:r w:rsidRPr="00DE7422">
        <w:rPr>
          <w:noProof w:val="0"/>
          <w:spacing w:val="3"/>
        </w:rPr>
        <w:t xml:space="preserve"> verde din arbori de </w:t>
      </w:r>
      <w:proofErr w:type="spellStart"/>
      <w:r w:rsidRPr="00DE7422">
        <w:rPr>
          <w:noProof w:val="0"/>
        </w:rPr>
        <w:t>coniferi</w:t>
      </w:r>
      <w:proofErr w:type="spellEnd"/>
      <w:r w:rsidRPr="00DE7422">
        <w:rPr>
          <w:noProof w:val="0"/>
        </w:rPr>
        <w:t xml:space="preserve"> care </w:t>
      </w:r>
      <w:proofErr w:type="spellStart"/>
      <w:r w:rsidRPr="00DE7422">
        <w:rPr>
          <w:noProof w:val="0"/>
        </w:rPr>
        <w:t>necisita</w:t>
      </w:r>
      <w:proofErr w:type="spellEnd"/>
      <w:r w:rsidRPr="00DE7422">
        <w:rPr>
          <w:noProof w:val="0"/>
        </w:rPr>
        <w:t xml:space="preserve"> </w:t>
      </w:r>
      <w:proofErr w:type="spellStart"/>
      <w:r w:rsidRPr="00DE7422">
        <w:rPr>
          <w:noProof w:val="0"/>
        </w:rPr>
        <w:t>pastrare</w:t>
      </w:r>
      <w:proofErr w:type="spellEnd"/>
      <w:r w:rsidRPr="00DE7422">
        <w:rPr>
          <w:noProof w:val="0"/>
        </w:rPr>
        <w:t xml:space="preserve"> </w:t>
      </w:r>
      <w:proofErr w:type="spellStart"/>
      <w:r w:rsidRPr="00DE7422">
        <w:rPr>
          <w:noProof w:val="0"/>
        </w:rPr>
        <w:t>dupa</w:t>
      </w:r>
      <w:proofErr w:type="spellEnd"/>
      <w:r w:rsidRPr="00DE7422">
        <w:rPr>
          <w:noProof w:val="0"/>
        </w:rPr>
        <w:t xml:space="preserve"> </w:t>
      </w:r>
      <w:proofErr w:type="spellStart"/>
      <w:r w:rsidRPr="00DE7422">
        <w:rPr>
          <w:noProof w:val="0"/>
        </w:rPr>
        <w:t>psibilitati</w:t>
      </w:r>
      <w:proofErr w:type="spellEnd"/>
      <w:r w:rsidRPr="00DE7422">
        <w:rPr>
          <w:noProof w:val="0"/>
        </w:rPr>
        <w:t>.</w:t>
      </w:r>
    </w:p>
    <w:p w14:paraId="5CDD6A9D" w14:textId="77777777" w:rsidR="00DE7422" w:rsidRPr="00DE7422" w:rsidRDefault="00DE7422" w:rsidP="00DE7422">
      <w:pPr>
        <w:widowControl w:val="0"/>
        <w:autoSpaceDE w:val="0"/>
        <w:autoSpaceDN w:val="0"/>
        <w:adjustRightInd w:val="0"/>
        <w:jc w:val="both"/>
        <w:rPr>
          <w:noProof w:val="0"/>
        </w:rPr>
      </w:pPr>
    </w:p>
    <w:p w14:paraId="354FEC04" w14:textId="77777777" w:rsidR="00DE7422" w:rsidRPr="00DE7422" w:rsidRDefault="00DE7422" w:rsidP="00DE7422">
      <w:pPr>
        <w:widowControl w:val="0"/>
        <w:numPr>
          <w:ilvl w:val="0"/>
          <w:numId w:val="25"/>
        </w:numPr>
        <w:autoSpaceDE w:val="0"/>
        <w:autoSpaceDN w:val="0"/>
        <w:adjustRightInd w:val="0"/>
        <w:jc w:val="both"/>
        <w:rPr>
          <w:b/>
          <w:noProof w:val="0"/>
        </w:rPr>
      </w:pPr>
      <w:proofErr w:type="spellStart"/>
      <w:r w:rsidRPr="00DE7422">
        <w:rPr>
          <w:b/>
          <w:noProof w:val="0"/>
          <w:spacing w:val="4"/>
        </w:rPr>
        <w:t>Incercari</w:t>
      </w:r>
      <w:proofErr w:type="spellEnd"/>
      <w:r w:rsidRPr="00DE7422">
        <w:rPr>
          <w:b/>
          <w:noProof w:val="0"/>
          <w:spacing w:val="4"/>
        </w:rPr>
        <w:t xml:space="preserve">, </w:t>
      </w:r>
      <w:proofErr w:type="spellStart"/>
      <w:r w:rsidRPr="00DE7422">
        <w:rPr>
          <w:b/>
          <w:noProof w:val="0"/>
          <w:spacing w:val="4"/>
        </w:rPr>
        <w:t>instructiuni</w:t>
      </w:r>
      <w:proofErr w:type="spellEnd"/>
      <w:r w:rsidRPr="00DE7422">
        <w:rPr>
          <w:b/>
          <w:noProof w:val="0"/>
          <w:spacing w:val="4"/>
        </w:rPr>
        <w:t xml:space="preserve">, </w:t>
      </w:r>
      <w:proofErr w:type="spellStart"/>
      <w:r w:rsidRPr="00DE7422">
        <w:rPr>
          <w:b/>
          <w:noProof w:val="0"/>
          <w:spacing w:val="4"/>
        </w:rPr>
        <w:t>garantii</w:t>
      </w:r>
      <w:proofErr w:type="spellEnd"/>
      <w:r w:rsidRPr="00DE7422">
        <w:rPr>
          <w:b/>
          <w:noProof w:val="0"/>
          <w:spacing w:val="4"/>
        </w:rPr>
        <w:t xml:space="preserve"> ale furnizorilor, desene si cheme de </w:t>
      </w:r>
      <w:proofErr w:type="spellStart"/>
      <w:r w:rsidRPr="00DE7422">
        <w:rPr>
          <w:b/>
          <w:noProof w:val="0"/>
          <w:spacing w:val="4"/>
        </w:rPr>
        <w:t>executie</w:t>
      </w:r>
      <w:proofErr w:type="spellEnd"/>
    </w:p>
    <w:p w14:paraId="561E2D45" w14:textId="77777777" w:rsidR="00DE7422" w:rsidRPr="00DE7422" w:rsidRDefault="00DE7422" w:rsidP="00DE7422">
      <w:pPr>
        <w:widowControl w:val="0"/>
        <w:autoSpaceDE w:val="0"/>
        <w:autoSpaceDN w:val="0"/>
        <w:adjustRightInd w:val="0"/>
        <w:jc w:val="both"/>
        <w:rPr>
          <w:noProof w:val="0"/>
          <w:spacing w:val="-4"/>
        </w:rPr>
      </w:pPr>
      <w:r w:rsidRPr="00DE7422">
        <w:rPr>
          <w:noProof w:val="0"/>
          <w:spacing w:val="2"/>
        </w:rPr>
        <w:t xml:space="preserve">Executarea </w:t>
      </w:r>
      <w:proofErr w:type="spellStart"/>
      <w:r w:rsidRPr="00DE7422">
        <w:rPr>
          <w:noProof w:val="0"/>
          <w:spacing w:val="2"/>
        </w:rPr>
        <w:t>incercarelor</w:t>
      </w:r>
      <w:proofErr w:type="spellEnd"/>
      <w:r w:rsidRPr="00DE7422">
        <w:rPr>
          <w:noProof w:val="0"/>
          <w:spacing w:val="2"/>
        </w:rPr>
        <w:t xml:space="preserve"> necesare a tuturor elementelor de </w:t>
      </w:r>
      <w:proofErr w:type="spellStart"/>
      <w:r w:rsidRPr="00DE7422">
        <w:rPr>
          <w:noProof w:val="0"/>
          <w:spacing w:val="2"/>
        </w:rPr>
        <w:t>constructii</w:t>
      </w:r>
      <w:proofErr w:type="spellEnd"/>
      <w:r w:rsidRPr="00DE7422">
        <w:rPr>
          <w:noProof w:val="0"/>
          <w:spacing w:val="2"/>
        </w:rPr>
        <w:t xml:space="preserve"> se </w:t>
      </w:r>
      <w:proofErr w:type="spellStart"/>
      <w:r w:rsidRPr="00DE7422">
        <w:rPr>
          <w:noProof w:val="0"/>
          <w:spacing w:val="2"/>
        </w:rPr>
        <w:t>efectuaza</w:t>
      </w:r>
      <w:proofErr w:type="spellEnd"/>
      <w:r w:rsidRPr="00DE7422">
        <w:rPr>
          <w:noProof w:val="0"/>
          <w:spacing w:val="2"/>
        </w:rPr>
        <w:t xml:space="preserve"> </w:t>
      </w:r>
      <w:r w:rsidRPr="00DE7422">
        <w:rPr>
          <w:noProof w:val="0"/>
        </w:rPr>
        <w:t xml:space="preserve">conform proiectului de </w:t>
      </w:r>
      <w:proofErr w:type="spellStart"/>
      <w:r w:rsidRPr="00DE7422">
        <w:rPr>
          <w:noProof w:val="0"/>
        </w:rPr>
        <w:t>executie</w:t>
      </w:r>
      <w:proofErr w:type="spellEnd"/>
      <w:r w:rsidRPr="00DE7422">
        <w:rPr>
          <w:noProof w:val="0"/>
        </w:rPr>
        <w:t xml:space="preserve">, </w:t>
      </w:r>
      <w:proofErr w:type="spellStart"/>
      <w:r w:rsidRPr="00DE7422">
        <w:rPr>
          <w:noProof w:val="0"/>
        </w:rPr>
        <w:t>reglamentarilor</w:t>
      </w:r>
      <w:proofErr w:type="spellEnd"/>
      <w:r w:rsidRPr="00DE7422">
        <w:rPr>
          <w:noProof w:val="0"/>
        </w:rPr>
        <w:t xml:space="preserve"> tehnice </w:t>
      </w:r>
      <w:proofErr w:type="spellStart"/>
      <w:r w:rsidRPr="00DE7422">
        <w:rPr>
          <w:noProof w:val="0"/>
        </w:rPr>
        <w:t>nationale</w:t>
      </w:r>
      <w:proofErr w:type="spellEnd"/>
      <w:r w:rsidRPr="00DE7422">
        <w:rPr>
          <w:noProof w:val="0"/>
        </w:rPr>
        <w:t xml:space="preserve"> specific </w:t>
      </w:r>
      <w:proofErr w:type="spellStart"/>
      <w:r w:rsidRPr="00DE7422">
        <w:rPr>
          <w:noProof w:val="0"/>
        </w:rPr>
        <w:t>fiecarui</w:t>
      </w:r>
      <w:proofErr w:type="spellEnd"/>
      <w:r w:rsidRPr="00DE7422">
        <w:rPr>
          <w:noProof w:val="0"/>
        </w:rPr>
        <w:t xml:space="preserve"> domeniu de </w:t>
      </w:r>
      <w:proofErr w:type="spellStart"/>
      <w:r w:rsidRPr="00DE7422">
        <w:rPr>
          <w:noProof w:val="0"/>
          <w:spacing w:val="4"/>
        </w:rPr>
        <w:t>lucrari</w:t>
      </w:r>
      <w:proofErr w:type="spellEnd"/>
      <w:r w:rsidRPr="00DE7422">
        <w:rPr>
          <w:noProof w:val="0"/>
          <w:spacing w:val="4"/>
        </w:rPr>
        <w:t xml:space="preserve"> s </w:t>
      </w:r>
      <w:proofErr w:type="spellStart"/>
      <w:r w:rsidRPr="00DE7422">
        <w:rPr>
          <w:noProof w:val="0"/>
          <w:spacing w:val="4"/>
        </w:rPr>
        <w:t>prescriptiilor</w:t>
      </w:r>
      <w:proofErr w:type="spellEnd"/>
      <w:r w:rsidRPr="00DE7422">
        <w:rPr>
          <w:noProof w:val="0"/>
          <w:spacing w:val="4"/>
        </w:rPr>
        <w:t xml:space="preserve"> tehnice fund obligatorii pentru </w:t>
      </w:r>
      <w:proofErr w:type="spellStart"/>
      <w:r w:rsidRPr="00DE7422">
        <w:rPr>
          <w:noProof w:val="0"/>
          <w:spacing w:val="4"/>
        </w:rPr>
        <w:t>executare.In</w:t>
      </w:r>
      <w:proofErr w:type="spellEnd"/>
      <w:r w:rsidRPr="00DE7422">
        <w:rPr>
          <w:noProof w:val="0"/>
          <w:spacing w:val="4"/>
        </w:rPr>
        <w:t xml:space="preserve"> cazul care terminul de </w:t>
      </w:r>
      <w:proofErr w:type="spellStart"/>
      <w:r w:rsidRPr="00DE7422">
        <w:rPr>
          <w:noProof w:val="0"/>
        </w:rPr>
        <w:t>obtinere</w:t>
      </w:r>
      <w:proofErr w:type="spellEnd"/>
      <w:r w:rsidRPr="00DE7422">
        <w:rPr>
          <w:noProof w:val="0"/>
        </w:rPr>
        <w:t xml:space="preserve"> a rezultatelor nu este </w:t>
      </w:r>
      <w:proofErr w:type="spellStart"/>
      <w:r w:rsidRPr="00DE7422">
        <w:rPr>
          <w:noProof w:val="0"/>
        </w:rPr>
        <w:t>scaden</w:t>
      </w:r>
      <w:proofErr w:type="spellEnd"/>
      <w:r w:rsidRPr="00DE7422">
        <w:rPr>
          <w:noProof w:val="0"/>
        </w:rPr>
        <w:t xml:space="preserve">, se va verifica numai frecventa prescrisa pentru prelevarea </w:t>
      </w:r>
      <w:proofErr w:type="spellStart"/>
      <w:r w:rsidRPr="00DE7422">
        <w:rPr>
          <w:noProof w:val="0"/>
          <w:spacing w:val="4"/>
        </w:rPr>
        <w:t>probelor,urmand</w:t>
      </w:r>
      <w:proofErr w:type="spellEnd"/>
      <w:r w:rsidRPr="00DE7422">
        <w:rPr>
          <w:noProof w:val="0"/>
          <w:spacing w:val="4"/>
        </w:rPr>
        <w:t xml:space="preserve"> ca rezultatele sa fie consemnate in Registrul pentru procesele verbale de </w:t>
      </w:r>
      <w:r w:rsidRPr="00DE7422">
        <w:rPr>
          <w:noProof w:val="0"/>
          <w:spacing w:val="1"/>
        </w:rPr>
        <w:t xml:space="preserve">verificare a </w:t>
      </w:r>
      <w:proofErr w:type="spellStart"/>
      <w:r w:rsidRPr="00DE7422">
        <w:rPr>
          <w:noProof w:val="0"/>
          <w:spacing w:val="1"/>
        </w:rPr>
        <w:t>calitatii</w:t>
      </w:r>
      <w:proofErr w:type="spellEnd"/>
      <w:r w:rsidRPr="00DE7422">
        <w:rPr>
          <w:noProof w:val="0"/>
          <w:spacing w:val="1"/>
        </w:rPr>
        <w:t xml:space="preserve"> </w:t>
      </w:r>
      <w:proofErr w:type="spellStart"/>
      <w:r w:rsidRPr="00DE7422">
        <w:rPr>
          <w:noProof w:val="0"/>
          <w:spacing w:val="1"/>
        </w:rPr>
        <w:t>lucrarilor</w:t>
      </w:r>
      <w:proofErr w:type="spellEnd"/>
      <w:r w:rsidRPr="00DE7422">
        <w:rPr>
          <w:noProof w:val="0"/>
          <w:spacing w:val="1"/>
        </w:rPr>
        <w:t xml:space="preserve"> ce devin ascunse(</w:t>
      </w:r>
      <w:proofErr w:type="spellStart"/>
      <w:r w:rsidRPr="00DE7422">
        <w:rPr>
          <w:noProof w:val="0"/>
          <w:spacing w:val="1"/>
        </w:rPr>
        <w:t>formuliar</w:t>
      </w:r>
      <w:proofErr w:type="spellEnd"/>
      <w:r w:rsidRPr="00DE7422">
        <w:rPr>
          <w:noProof w:val="0"/>
          <w:spacing w:val="1"/>
        </w:rPr>
        <w:t xml:space="preserve">, anexa G) care face parte din cartea </w:t>
      </w:r>
      <w:r w:rsidRPr="00DE7422">
        <w:rPr>
          <w:noProof w:val="0"/>
        </w:rPr>
        <w:t xml:space="preserve">tehnica. Procesele verbale de verificare a </w:t>
      </w:r>
      <w:proofErr w:type="spellStart"/>
      <w:r w:rsidRPr="00DE7422">
        <w:rPr>
          <w:noProof w:val="0"/>
        </w:rPr>
        <w:t>calitatii</w:t>
      </w:r>
      <w:proofErr w:type="spellEnd"/>
      <w:r w:rsidRPr="00DE7422">
        <w:rPr>
          <w:noProof w:val="0"/>
        </w:rPr>
        <w:t xml:space="preserve"> </w:t>
      </w:r>
      <w:proofErr w:type="spellStart"/>
      <w:r w:rsidRPr="00DE7422">
        <w:rPr>
          <w:noProof w:val="0"/>
        </w:rPr>
        <w:t>lucrarilor</w:t>
      </w:r>
      <w:proofErr w:type="spellEnd"/>
      <w:r w:rsidRPr="00DE7422">
        <w:rPr>
          <w:noProof w:val="0"/>
        </w:rPr>
        <w:t xml:space="preserve"> ascunse §i/sau in faze determinante la </w:t>
      </w:r>
      <w:proofErr w:type="spellStart"/>
      <w:r w:rsidRPr="00DE7422">
        <w:rPr>
          <w:noProof w:val="0"/>
        </w:rPr>
        <w:t>lucrarile</w:t>
      </w:r>
      <w:proofErr w:type="spellEnd"/>
      <w:r w:rsidRPr="00DE7422">
        <w:rPr>
          <w:noProof w:val="0"/>
        </w:rPr>
        <w:t xml:space="preserve"> ce se executa prin subantrepriza se </w:t>
      </w:r>
      <w:proofErr w:type="spellStart"/>
      <w:r w:rsidRPr="00DE7422">
        <w:rPr>
          <w:noProof w:val="0"/>
        </w:rPr>
        <w:t>inregistriaza</w:t>
      </w:r>
      <w:proofErr w:type="spellEnd"/>
      <w:r w:rsidRPr="00DE7422">
        <w:rPr>
          <w:noProof w:val="0"/>
        </w:rPr>
        <w:t xml:space="preserve"> in registrele antreprenorului de </w:t>
      </w:r>
      <w:proofErr w:type="spellStart"/>
      <w:r w:rsidRPr="00DE7422">
        <w:rPr>
          <w:noProof w:val="0"/>
        </w:rPr>
        <w:t>catre</w:t>
      </w:r>
      <w:proofErr w:type="spellEnd"/>
      <w:r w:rsidRPr="00DE7422">
        <w:rPr>
          <w:noProof w:val="0"/>
        </w:rPr>
        <w:t xml:space="preserve"> </w:t>
      </w:r>
      <w:r w:rsidRPr="00DE7422">
        <w:rPr>
          <w:noProof w:val="0"/>
          <w:spacing w:val="1"/>
        </w:rPr>
        <w:t xml:space="preserve">primul. Responsabil de </w:t>
      </w:r>
      <w:proofErr w:type="spellStart"/>
      <w:r w:rsidRPr="00DE7422">
        <w:rPr>
          <w:noProof w:val="0"/>
          <w:spacing w:val="1"/>
        </w:rPr>
        <w:t>pastrarea</w:t>
      </w:r>
      <w:proofErr w:type="spellEnd"/>
      <w:r w:rsidRPr="00DE7422">
        <w:rPr>
          <w:noProof w:val="0"/>
          <w:spacing w:val="1"/>
        </w:rPr>
        <w:t xml:space="preserve">, </w:t>
      </w:r>
      <w:proofErr w:type="spellStart"/>
      <w:r w:rsidRPr="00DE7422">
        <w:rPr>
          <w:noProof w:val="0"/>
          <w:spacing w:val="1"/>
        </w:rPr>
        <w:t>intocmirea</w:t>
      </w:r>
      <w:proofErr w:type="spellEnd"/>
      <w:r w:rsidRPr="00DE7422">
        <w:rPr>
          <w:noProof w:val="0"/>
          <w:spacing w:val="1"/>
        </w:rPr>
        <w:t xml:space="preserve"> si tinerea la zi a </w:t>
      </w:r>
      <w:proofErr w:type="spellStart"/>
      <w:r w:rsidRPr="00DE7422">
        <w:rPr>
          <w:noProof w:val="0"/>
          <w:spacing w:val="1"/>
        </w:rPr>
        <w:t>cartii</w:t>
      </w:r>
      <w:proofErr w:type="spellEnd"/>
      <w:r w:rsidRPr="00DE7422">
        <w:rPr>
          <w:noProof w:val="0"/>
          <w:spacing w:val="1"/>
        </w:rPr>
        <w:t xml:space="preserve"> tehnice este </w:t>
      </w:r>
      <w:proofErr w:type="spellStart"/>
      <w:r w:rsidRPr="00DE7422">
        <w:rPr>
          <w:noProof w:val="0"/>
          <w:spacing w:val="1"/>
        </w:rPr>
        <w:t>diregintele</w:t>
      </w:r>
      <w:proofErr w:type="spellEnd"/>
      <w:r w:rsidRPr="00DE7422">
        <w:rPr>
          <w:noProof w:val="0"/>
          <w:spacing w:val="1"/>
        </w:rPr>
        <w:t xml:space="preserve"> de </w:t>
      </w:r>
      <w:proofErr w:type="spellStart"/>
      <w:r w:rsidRPr="00DE7422">
        <w:rPr>
          <w:noProof w:val="0"/>
          <w:spacing w:val="-4"/>
        </w:rPr>
        <w:t>santier</w:t>
      </w:r>
      <w:proofErr w:type="spellEnd"/>
      <w:r w:rsidRPr="00DE7422">
        <w:rPr>
          <w:noProof w:val="0"/>
          <w:spacing w:val="-4"/>
        </w:rPr>
        <w:t xml:space="preserve"> atestat.</w:t>
      </w:r>
    </w:p>
    <w:p w14:paraId="5EBB8568" w14:textId="77777777" w:rsidR="00DE7422" w:rsidRPr="00DE7422" w:rsidRDefault="00DE7422" w:rsidP="00DE7422">
      <w:pPr>
        <w:widowControl w:val="0"/>
        <w:autoSpaceDE w:val="0"/>
        <w:autoSpaceDN w:val="0"/>
        <w:adjustRightInd w:val="0"/>
        <w:jc w:val="both"/>
        <w:rPr>
          <w:noProof w:val="0"/>
        </w:rPr>
      </w:pPr>
    </w:p>
    <w:p w14:paraId="5AF9E2B6"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5"/>
        </w:rPr>
        <w:t>Remedierea viciilor ascunse si a defectelor</w:t>
      </w:r>
    </w:p>
    <w:p w14:paraId="3F7B4A97"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Executantul este obligat de-a </w:t>
      </w:r>
      <w:proofErr w:type="spellStart"/>
      <w:r w:rsidRPr="00DE7422">
        <w:rPr>
          <w:noProof w:val="0"/>
        </w:rPr>
        <w:t>solutiona</w:t>
      </w:r>
      <w:proofErr w:type="spellEnd"/>
      <w:r w:rsidRPr="00DE7422">
        <w:rPr>
          <w:noProof w:val="0"/>
        </w:rPr>
        <w:t xml:space="preserve"> </w:t>
      </w:r>
      <w:proofErr w:type="spellStart"/>
      <w:r w:rsidRPr="00DE7422">
        <w:rPr>
          <w:noProof w:val="0"/>
        </w:rPr>
        <w:t>neconfermitatile</w:t>
      </w:r>
      <w:proofErr w:type="spellEnd"/>
      <w:r w:rsidRPr="00DE7422">
        <w:rPr>
          <w:noProof w:val="0"/>
        </w:rPr>
        <w:t xml:space="preserve">, defectele si neconcordantele </w:t>
      </w:r>
      <w:proofErr w:type="spellStart"/>
      <w:r w:rsidRPr="00DE7422">
        <w:rPr>
          <w:noProof w:val="0"/>
          <w:spacing w:val="5"/>
        </w:rPr>
        <w:t>aparute</w:t>
      </w:r>
      <w:proofErr w:type="spellEnd"/>
      <w:r w:rsidRPr="00DE7422">
        <w:rPr>
          <w:noProof w:val="0"/>
          <w:spacing w:val="5"/>
        </w:rPr>
        <w:t xml:space="preserve"> in fazele de </w:t>
      </w:r>
      <w:proofErr w:type="spellStart"/>
      <w:r w:rsidRPr="00DE7422">
        <w:rPr>
          <w:noProof w:val="0"/>
          <w:spacing w:val="5"/>
        </w:rPr>
        <w:t>executie</w:t>
      </w:r>
      <w:proofErr w:type="spellEnd"/>
      <w:r w:rsidRPr="00DE7422">
        <w:rPr>
          <w:noProof w:val="0"/>
          <w:spacing w:val="5"/>
        </w:rPr>
        <w:t xml:space="preserve">, numai pe baza </w:t>
      </w:r>
      <w:proofErr w:type="spellStart"/>
      <w:r w:rsidRPr="00DE7422">
        <w:rPr>
          <w:noProof w:val="0"/>
          <w:spacing w:val="5"/>
        </w:rPr>
        <w:t>solutiilor</w:t>
      </w:r>
      <w:proofErr w:type="spellEnd"/>
      <w:r w:rsidRPr="00DE7422">
        <w:rPr>
          <w:noProof w:val="0"/>
          <w:spacing w:val="5"/>
        </w:rPr>
        <w:t xml:space="preserve"> stabilite de proiectant cu acordul </w:t>
      </w:r>
      <w:proofErr w:type="spellStart"/>
      <w:r w:rsidRPr="00DE7422">
        <w:rPr>
          <w:noProof w:val="0"/>
        </w:rPr>
        <w:t>investorului</w:t>
      </w:r>
      <w:proofErr w:type="spellEnd"/>
      <w:r w:rsidRPr="00DE7422">
        <w:rPr>
          <w:noProof w:val="0"/>
        </w:rPr>
        <w:t xml:space="preserve">. In toate cauzele, in care la verificarea unei </w:t>
      </w:r>
      <w:proofErr w:type="spellStart"/>
      <w:r w:rsidRPr="00DE7422">
        <w:rPr>
          <w:noProof w:val="0"/>
        </w:rPr>
        <w:t>lucrari</w:t>
      </w:r>
      <w:proofErr w:type="spellEnd"/>
      <w:r w:rsidRPr="00DE7422">
        <w:rPr>
          <w:noProof w:val="0"/>
        </w:rPr>
        <w:t xml:space="preserve"> ascunse si/sau in faze determinate </w:t>
      </w:r>
      <w:r w:rsidRPr="00DE7422">
        <w:rPr>
          <w:noProof w:val="0"/>
          <w:spacing w:val="2"/>
        </w:rPr>
        <w:t xml:space="preserve">se constata abateri peste limitele admise sau ne </w:t>
      </w:r>
      <w:proofErr w:type="spellStart"/>
      <w:r w:rsidRPr="00DE7422">
        <w:rPr>
          <w:noProof w:val="0"/>
          <w:spacing w:val="2"/>
        </w:rPr>
        <w:t>incadrarea</w:t>
      </w:r>
      <w:proofErr w:type="spellEnd"/>
      <w:r w:rsidRPr="00DE7422">
        <w:rPr>
          <w:noProof w:val="0"/>
          <w:spacing w:val="2"/>
        </w:rPr>
        <w:t xml:space="preserve"> in </w:t>
      </w:r>
      <w:proofErr w:type="spellStart"/>
      <w:r w:rsidRPr="00DE7422">
        <w:rPr>
          <w:noProof w:val="0"/>
          <w:spacing w:val="2"/>
        </w:rPr>
        <w:t>prevederele</w:t>
      </w:r>
      <w:proofErr w:type="spellEnd"/>
      <w:r w:rsidRPr="00DE7422">
        <w:rPr>
          <w:noProof w:val="0"/>
          <w:spacing w:val="2"/>
        </w:rPr>
        <w:t xml:space="preserve"> din documentele </w:t>
      </w:r>
      <w:r w:rsidRPr="00DE7422">
        <w:rPr>
          <w:noProof w:val="0"/>
        </w:rPr>
        <w:t xml:space="preserve">normative , proiecte si </w:t>
      </w:r>
      <w:proofErr w:type="spellStart"/>
      <w:r w:rsidRPr="00DE7422">
        <w:rPr>
          <w:noProof w:val="0"/>
        </w:rPr>
        <w:t>prescriptii</w:t>
      </w:r>
      <w:proofErr w:type="spellEnd"/>
      <w:r w:rsidRPr="00DE7422">
        <w:rPr>
          <w:noProof w:val="0"/>
        </w:rPr>
        <w:t xml:space="preserve"> </w:t>
      </w:r>
      <w:proofErr w:type="spellStart"/>
      <w:r w:rsidRPr="00DE7422">
        <w:rPr>
          <w:noProof w:val="0"/>
        </w:rPr>
        <w:t>tehnice,urma</w:t>
      </w:r>
      <w:proofErr w:type="spellEnd"/>
      <w:r w:rsidRPr="00DE7422">
        <w:rPr>
          <w:noProof w:val="0"/>
        </w:rPr>
        <w:t xml:space="preserve"> a se proceda la </w:t>
      </w:r>
      <w:proofErr w:type="spellStart"/>
      <w:r w:rsidRPr="00DE7422">
        <w:rPr>
          <w:noProof w:val="0"/>
        </w:rPr>
        <w:t>remedieri,fiind</w:t>
      </w:r>
      <w:proofErr w:type="spellEnd"/>
      <w:r w:rsidRPr="00DE7422">
        <w:rPr>
          <w:noProof w:val="0"/>
        </w:rPr>
        <w:t xml:space="preserve"> strict interzis a se </w:t>
      </w:r>
      <w:r w:rsidRPr="00DE7422">
        <w:rPr>
          <w:noProof w:val="0"/>
          <w:spacing w:val="3"/>
        </w:rPr>
        <w:t xml:space="preserve">executa in continuare orice lucrare, care ar ascunde, prin acoperire sau </w:t>
      </w:r>
      <w:proofErr w:type="spellStart"/>
      <w:r w:rsidRPr="00DE7422">
        <w:rPr>
          <w:noProof w:val="0"/>
          <w:spacing w:val="3"/>
        </w:rPr>
        <w:t>inglobare</w:t>
      </w:r>
      <w:proofErr w:type="spellEnd"/>
      <w:r w:rsidRPr="00DE7422">
        <w:rPr>
          <w:noProof w:val="0"/>
          <w:spacing w:val="3"/>
        </w:rPr>
        <w:t xml:space="preserve">, lucrarea </w:t>
      </w:r>
      <w:proofErr w:type="spellStart"/>
      <w:r w:rsidRPr="00DE7422">
        <w:rPr>
          <w:noProof w:val="0"/>
          <w:spacing w:val="2"/>
        </w:rPr>
        <w:t>defectoasa</w:t>
      </w:r>
      <w:proofErr w:type="spellEnd"/>
      <w:r w:rsidRPr="00DE7422">
        <w:rPr>
          <w:noProof w:val="0"/>
          <w:spacing w:val="2"/>
        </w:rPr>
        <w:t xml:space="preserve"> in cauza sau care ar </w:t>
      </w:r>
      <w:proofErr w:type="spellStart"/>
      <w:r w:rsidRPr="00DE7422">
        <w:rPr>
          <w:noProof w:val="0"/>
          <w:spacing w:val="2"/>
        </w:rPr>
        <w:t>impedica</w:t>
      </w:r>
      <w:proofErr w:type="spellEnd"/>
      <w:r w:rsidRPr="00DE7422">
        <w:rPr>
          <w:noProof w:val="0"/>
          <w:spacing w:val="2"/>
        </w:rPr>
        <w:t xml:space="preserve"> accesul la ea. Remedierile privitoare la abateri peste </w:t>
      </w:r>
      <w:r w:rsidRPr="00DE7422">
        <w:rPr>
          <w:noProof w:val="0"/>
          <w:spacing w:val="1"/>
        </w:rPr>
        <w:t xml:space="preserve">cele </w:t>
      </w:r>
      <w:proofErr w:type="spellStart"/>
      <w:r w:rsidRPr="00DE7422">
        <w:rPr>
          <w:noProof w:val="0"/>
          <w:spacing w:val="1"/>
        </w:rPr>
        <w:t>admisibele</w:t>
      </w:r>
      <w:proofErr w:type="spellEnd"/>
      <w:r w:rsidRPr="00DE7422">
        <w:rPr>
          <w:noProof w:val="0"/>
          <w:spacing w:val="1"/>
        </w:rPr>
        <w:t xml:space="preserve">, care </w:t>
      </w:r>
      <w:proofErr w:type="spellStart"/>
      <w:r w:rsidRPr="00DE7422">
        <w:rPr>
          <w:noProof w:val="0"/>
          <w:spacing w:val="1"/>
        </w:rPr>
        <w:t>due</w:t>
      </w:r>
      <w:proofErr w:type="spellEnd"/>
      <w:r w:rsidRPr="00DE7422">
        <w:rPr>
          <w:noProof w:val="0"/>
          <w:spacing w:val="1"/>
        </w:rPr>
        <w:t xml:space="preserve"> la nerespectarea exigentelor </w:t>
      </w:r>
      <w:proofErr w:type="spellStart"/>
      <w:r w:rsidRPr="00DE7422">
        <w:rPr>
          <w:noProof w:val="0"/>
          <w:spacing w:val="1"/>
        </w:rPr>
        <w:t>esentiale</w:t>
      </w:r>
      <w:proofErr w:type="spellEnd"/>
      <w:r w:rsidRPr="00DE7422">
        <w:rPr>
          <w:noProof w:val="0"/>
          <w:spacing w:val="1"/>
        </w:rPr>
        <w:t xml:space="preserve"> se vor putea efectua numai cu </w:t>
      </w:r>
      <w:r w:rsidRPr="00DE7422">
        <w:rPr>
          <w:noProof w:val="0"/>
          <w:spacing w:val="3"/>
        </w:rPr>
        <w:t xml:space="preserve">avizul in scris al proiectantului. In aceste cazuri se va </w:t>
      </w:r>
      <w:proofErr w:type="spellStart"/>
      <w:r w:rsidRPr="00DE7422">
        <w:rPr>
          <w:noProof w:val="0"/>
          <w:spacing w:val="3"/>
        </w:rPr>
        <w:t>intocmi</w:t>
      </w:r>
      <w:proofErr w:type="spellEnd"/>
      <w:r w:rsidRPr="00DE7422">
        <w:rPr>
          <w:noProof w:val="0"/>
          <w:spacing w:val="3"/>
        </w:rPr>
        <w:t xml:space="preserve"> un plan de masuri cu termene </w:t>
      </w:r>
      <w:r w:rsidRPr="00DE7422">
        <w:rPr>
          <w:noProof w:val="0"/>
        </w:rPr>
        <w:t xml:space="preserve">pentru </w:t>
      </w:r>
      <w:proofErr w:type="spellStart"/>
      <w:r w:rsidRPr="00DE7422">
        <w:rPr>
          <w:noProof w:val="0"/>
        </w:rPr>
        <w:t>repunera</w:t>
      </w:r>
      <w:proofErr w:type="spellEnd"/>
      <w:r w:rsidRPr="00DE7422">
        <w:rPr>
          <w:noProof w:val="0"/>
        </w:rPr>
        <w:t xml:space="preserve"> </w:t>
      </w:r>
      <w:proofErr w:type="spellStart"/>
      <w:r w:rsidRPr="00DE7422">
        <w:rPr>
          <w:noProof w:val="0"/>
        </w:rPr>
        <w:t>constructiei</w:t>
      </w:r>
      <w:proofErr w:type="spellEnd"/>
      <w:r w:rsidRPr="00DE7422">
        <w:rPr>
          <w:noProof w:val="0"/>
        </w:rPr>
        <w:t xml:space="preserve"> in </w:t>
      </w:r>
      <w:proofErr w:type="spellStart"/>
      <w:r w:rsidRPr="00DE7422">
        <w:rPr>
          <w:noProof w:val="0"/>
        </w:rPr>
        <w:t>situatia</w:t>
      </w:r>
      <w:proofErr w:type="spellEnd"/>
      <w:r w:rsidRPr="00DE7422">
        <w:rPr>
          <w:noProof w:val="0"/>
        </w:rPr>
        <w:t xml:space="preserve"> </w:t>
      </w:r>
      <w:proofErr w:type="spellStart"/>
      <w:r w:rsidRPr="00DE7422">
        <w:rPr>
          <w:noProof w:val="0"/>
        </w:rPr>
        <w:t>prevazuta</w:t>
      </w:r>
      <w:proofErr w:type="spellEnd"/>
      <w:r w:rsidRPr="00DE7422">
        <w:rPr>
          <w:noProof w:val="0"/>
        </w:rPr>
        <w:t xml:space="preserve"> </w:t>
      </w:r>
      <w:proofErr w:type="spellStart"/>
      <w:r w:rsidRPr="00DE7422">
        <w:rPr>
          <w:noProof w:val="0"/>
        </w:rPr>
        <w:t>inprroiect</w:t>
      </w:r>
      <w:proofErr w:type="spellEnd"/>
      <w:r w:rsidRPr="00DE7422">
        <w:rPr>
          <w:noProof w:val="0"/>
        </w:rPr>
        <w:t xml:space="preserve">: </w:t>
      </w:r>
      <w:proofErr w:type="spellStart"/>
      <w:r w:rsidRPr="00DE7422">
        <w:rPr>
          <w:noProof w:val="0"/>
        </w:rPr>
        <w:t>dupa</w:t>
      </w:r>
      <w:proofErr w:type="spellEnd"/>
      <w:r w:rsidRPr="00DE7422">
        <w:rPr>
          <w:noProof w:val="0"/>
        </w:rPr>
        <w:t xml:space="preserve"> executarea remedierilor se </w:t>
      </w:r>
      <w:proofErr w:type="spellStart"/>
      <w:r w:rsidRPr="00DE7422">
        <w:rPr>
          <w:noProof w:val="0"/>
          <w:spacing w:val="2"/>
        </w:rPr>
        <w:t>intocme§te</w:t>
      </w:r>
      <w:proofErr w:type="spellEnd"/>
      <w:r w:rsidRPr="00DE7422">
        <w:rPr>
          <w:noProof w:val="0"/>
          <w:spacing w:val="2"/>
        </w:rPr>
        <w:t xml:space="preserve"> un nou </w:t>
      </w:r>
      <w:proofErr w:type="spellStart"/>
      <w:r w:rsidRPr="00DE7422">
        <w:rPr>
          <w:noProof w:val="0"/>
          <w:spacing w:val="2"/>
        </w:rPr>
        <w:t>process</w:t>
      </w:r>
      <w:proofErr w:type="spellEnd"/>
      <w:r w:rsidRPr="00DE7422">
        <w:rPr>
          <w:noProof w:val="0"/>
          <w:spacing w:val="2"/>
        </w:rPr>
        <w:t xml:space="preserve"> verbal de verificare a </w:t>
      </w:r>
      <w:proofErr w:type="spellStart"/>
      <w:r w:rsidRPr="00DE7422">
        <w:rPr>
          <w:noProof w:val="0"/>
          <w:spacing w:val="2"/>
        </w:rPr>
        <w:t>calitatii</w:t>
      </w:r>
      <w:proofErr w:type="spellEnd"/>
      <w:r w:rsidRPr="00DE7422">
        <w:rPr>
          <w:noProof w:val="0"/>
          <w:spacing w:val="2"/>
        </w:rPr>
        <w:t xml:space="preserve"> </w:t>
      </w:r>
      <w:proofErr w:type="spellStart"/>
      <w:r w:rsidRPr="00DE7422">
        <w:rPr>
          <w:noProof w:val="0"/>
          <w:spacing w:val="2"/>
        </w:rPr>
        <w:t>lucrarilor</w:t>
      </w:r>
      <w:proofErr w:type="spellEnd"/>
      <w:r w:rsidRPr="00DE7422">
        <w:rPr>
          <w:noProof w:val="0"/>
          <w:spacing w:val="2"/>
        </w:rPr>
        <w:t xml:space="preserve"> ascunse si/sau in faze </w:t>
      </w:r>
      <w:r w:rsidRPr="00DE7422">
        <w:rPr>
          <w:noProof w:val="0"/>
          <w:spacing w:val="4"/>
        </w:rPr>
        <w:t xml:space="preserve">determinante, care se </w:t>
      </w:r>
      <w:proofErr w:type="spellStart"/>
      <w:r w:rsidRPr="00DE7422">
        <w:rPr>
          <w:noProof w:val="0"/>
          <w:spacing w:val="4"/>
        </w:rPr>
        <w:t>inregistreza</w:t>
      </w:r>
      <w:proofErr w:type="spellEnd"/>
      <w:r w:rsidRPr="00DE7422">
        <w:rPr>
          <w:noProof w:val="0"/>
          <w:spacing w:val="4"/>
        </w:rPr>
        <w:t xml:space="preserve"> conform </w:t>
      </w:r>
      <w:proofErr w:type="spellStart"/>
      <w:r w:rsidRPr="00DE7422">
        <w:rPr>
          <w:noProof w:val="0"/>
          <w:spacing w:val="4"/>
        </w:rPr>
        <w:t>dispozitiilor</w:t>
      </w:r>
      <w:proofErr w:type="spellEnd"/>
      <w:r w:rsidRPr="00DE7422">
        <w:rPr>
          <w:noProof w:val="0"/>
          <w:spacing w:val="4"/>
        </w:rPr>
        <w:t xml:space="preserve"> legale. Executantul este obligat sa </w:t>
      </w:r>
      <w:r w:rsidRPr="00DE7422">
        <w:rPr>
          <w:noProof w:val="0"/>
        </w:rPr>
        <w:t xml:space="preserve">execute </w:t>
      </w:r>
      <w:proofErr w:type="spellStart"/>
      <w:r w:rsidRPr="00DE7422">
        <w:rPr>
          <w:noProof w:val="0"/>
        </w:rPr>
        <w:t>remediera</w:t>
      </w:r>
      <w:proofErr w:type="spellEnd"/>
      <w:r w:rsidRPr="00DE7422">
        <w:rPr>
          <w:noProof w:val="0"/>
        </w:rPr>
        <w:t xml:space="preserve"> pe proprie </w:t>
      </w:r>
      <w:proofErr w:type="spellStart"/>
      <w:r w:rsidRPr="00DE7422">
        <w:rPr>
          <w:noProof w:val="0"/>
        </w:rPr>
        <w:t>cheltuila</w:t>
      </w:r>
      <w:proofErr w:type="spellEnd"/>
      <w:r w:rsidRPr="00DE7422">
        <w:rPr>
          <w:noProof w:val="0"/>
        </w:rPr>
        <w:t xml:space="preserve"> a defectelor calitative </w:t>
      </w:r>
      <w:proofErr w:type="spellStart"/>
      <w:r w:rsidRPr="00DE7422">
        <w:rPr>
          <w:noProof w:val="0"/>
        </w:rPr>
        <w:t>aparute</w:t>
      </w:r>
      <w:proofErr w:type="spellEnd"/>
      <w:r w:rsidRPr="00DE7422">
        <w:rPr>
          <w:noProof w:val="0"/>
        </w:rPr>
        <w:t xml:space="preserve"> din vina lor </w:t>
      </w:r>
      <w:proofErr w:type="spellStart"/>
      <w:r w:rsidRPr="00DE7422">
        <w:rPr>
          <w:noProof w:val="0"/>
        </w:rPr>
        <w:t>atat</w:t>
      </w:r>
      <w:proofErr w:type="spellEnd"/>
      <w:r w:rsidRPr="00DE7422">
        <w:rPr>
          <w:noProof w:val="0"/>
        </w:rPr>
        <w:t xml:space="preserve"> in perioada de </w:t>
      </w:r>
      <w:proofErr w:type="spellStart"/>
      <w:r w:rsidRPr="00DE7422">
        <w:rPr>
          <w:noProof w:val="0"/>
        </w:rPr>
        <w:t>executie</w:t>
      </w:r>
      <w:proofErr w:type="spellEnd"/>
      <w:r w:rsidRPr="00DE7422">
        <w:rPr>
          <w:noProof w:val="0"/>
        </w:rPr>
        <w:t xml:space="preserve">, cat §i in perioada de </w:t>
      </w:r>
      <w:proofErr w:type="spellStart"/>
      <w:r w:rsidRPr="00DE7422">
        <w:rPr>
          <w:noProof w:val="0"/>
        </w:rPr>
        <w:t>garantie</w:t>
      </w:r>
      <w:proofErr w:type="spellEnd"/>
      <w:r w:rsidRPr="00DE7422">
        <w:rPr>
          <w:noProof w:val="0"/>
        </w:rPr>
        <w:t xml:space="preserve"> stabilita conform </w:t>
      </w:r>
      <w:proofErr w:type="spellStart"/>
      <w:r w:rsidRPr="00DE7422">
        <w:rPr>
          <w:noProof w:val="0"/>
        </w:rPr>
        <w:t>legislatiei</w:t>
      </w:r>
      <w:proofErr w:type="spellEnd"/>
      <w:r w:rsidRPr="00DE7422">
        <w:rPr>
          <w:noProof w:val="0"/>
        </w:rPr>
        <w:t>.</w:t>
      </w:r>
    </w:p>
    <w:p w14:paraId="77E960F6" w14:textId="77777777" w:rsidR="00DE7422" w:rsidRPr="00DE7422" w:rsidRDefault="00DE7422" w:rsidP="00DE7422">
      <w:pPr>
        <w:widowControl w:val="0"/>
        <w:autoSpaceDE w:val="0"/>
        <w:autoSpaceDN w:val="0"/>
        <w:adjustRightInd w:val="0"/>
        <w:jc w:val="both"/>
        <w:rPr>
          <w:noProof w:val="0"/>
        </w:rPr>
      </w:pPr>
    </w:p>
    <w:p w14:paraId="4F39C2F7"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 xml:space="preserve">Trasarea geodezica a </w:t>
      </w:r>
      <w:proofErr w:type="spellStart"/>
      <w:r w:rsidRPr="00DE7422">
        <w:rPr>
          <w:b/>
          <w:noProof w:val="0"/>
          <w:spacing w:val="-4"/>
        </w:rPr>
        <w:t>lucrarilor</w:t>
      </w:r>
      <w:proofErr w:type="spellEnd"/>
      <w:r w:rsidRPr="00DE7422">
        <w:rPr>
          <w:b/>
          <w:noProof w:val="0"/>
          <w:spacing w:val="-4"/>
        </w:rPr>
        <w:t xml:space="preserve">, tolerante de </w:t>
      </w:r>
      <w:proofErr w:type="spellStart"/>
      <w:r w:rsidRPr="00DE7422">
        <w:rPr>
          <w:b/>
          <w:noProof w:val="0"/>
          <w:spacing w:val="-4"/>
        </w:rPr>
        <w:t>executie</w:t>
      </w:r>
      <w:proofErr w:type="spellEnd"/>
    </w:p>
    <w:p w14:paraId="75F95279"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Trasarea geodezica a </w:t>
      </w:r>
      <w:proofErr w:type="spellStart"/>
      <w:r w:rsidRPr="00DE7422">
        <w:rPr>
          <w:noProof w:val="0"/>
        </w:rPr>
        <w:t>cladirii</w:t>
      </w:r>
      <w:proofErr w:type="spellEnd"/>
      <w:r w:rsidRPr="00DE7422">
        <w:rPr>
          <w:noProof w:val="0"/>
        </w:rPr>
        <w:t xml:space="preserve">, conform proiectului de </w:t>
      </w:r>
      <w:proofErr w:type="spellStart"/>
      <w:r w:rsidRPr="00DE7422">
        <w:rPr>
          <w:noProof w:val="0"/>
        </w:rPr>
        <w:t>executie</w:t>
      </w:r>
      <w:proofErr w:type="spellEnd"/>
      <w:r w:rsidRPr="00DE7422">
        <w:rPr>
          <w:noProof w:val="0"/>
          <w:spacing w:val="1"/>
        </w:rPr>
        <w:t xml:space="preserve">. Drept </w:t>
      </w:r>
      <w:proofErr w:type="spellStart"/>
      <w:r w:rsidRPr="00DE7422">
        <w:rPr>
          <w:noProof w:val="0"/>
          <w:spacing w:val="3"/>
        </w:rPr>
        <w:t>inaltime</w:t>
      </w:r>
      <w:proofErr w:type="spellEnd"/>
      <w:r w:rsidRPr="00DE7422">
        <w:rPr>
          <w:noProof w:val="0"/>
          <w:spacing w:val="3"/>
        </w:rPr>
        <w:t xml:space="preserve"> geodezica pentru organizarea </w:t>
      </w:r>
      <w:proofErr w:type="spellStart"/>
      <w:r w:rsidRPr="00DE7422">
        <w:rPr>
          <w:noProof w:val="0"/>
          <w:spacing w:val="3"/>
        </w:rPr>
        <w:t>relefului</w:t>
      </w:r>
      <w:proofErr w:type="spellEnd"/>
      <w:r w:rsidRPr="00DE7422">
        <w:rPr>
          <w:noProof w:val="0"/>
          <w:spacing w:val="3"/>
        </w:rPr>
        <w:t xml:space="preserve"> </w:t>
      </w:r>
      <w:proofErr w:type="spellStart"/>
      <w:r w:rsidRPr="00DE7422">
        <w:rPr>
          <w:noProof w:val="0"/>
          <w:spacing w:val="3"/>
        </w:rPr>
        <w:t>serveste</w:t>
      </w:r>
      <w:proofErr w:type="spellEnd"/>
      <w:r w:rsidRPr="00DE7422">
        <w:rPr>
          <w:noProof w:val="0"/>
          <w:spacing w:val="3"/>
        </w:rPr>
        <w:t xml:space="preserve"> reperul. </w:t>
      </w:r>
      <w:r w:rsidRPr="00DE7422">
        <w:rPr>
          <w:noProof w:val="0"/>
          <w:spacing w:val="1"/>
        </w:rPr>
        <w:t xml:space="preserve">Drept cota relativa 0,000 este primit nivelul pardoselii </w:t>
      </w:r>
      <w:proofErr w:type="spellStart"/>
      <w:r w:rsidRPr="00DE7422">
        <w:rPr>
          <w:noProof w:val="0"/>
          <w:spacing w:val="1"/>
        </w:rPr>
        <w:t>primulu</w:t>
      </w:r>
      <w:proofErr w:type="spellEnd"/>
      <w:r w:rsidRPr="00DE7422">
        <w:rPr>
          <w:noProof w:val="0"/>
          <w:spacing w:val="1"/>
        </w:rPr>
        <w:t xml:space="preserve"> nivel a </w:t>
      </w:r>
      <w:proofErr w:type="spellStart"/>
      <w:r w:rsidRPr="00DE7422">
        <w:rPr>
          <w:noProof w:val="0"/>
          <w:spacing w:val="1"/>
        </w:rPr>
        <w:t>cladirii,care</w:t>
      </w:r>
      <w:proofErr w:type="spellEnd"/>
      <w:r w:rsidRPr="00DE7422">
        <w:rPr>
          <w:noProof w:val="0"/>
          <w:spacing w:val="1"/>
        </w:rPr>
        <w:t xml:space="preserve"> corespunde </w:t>
      </w:r>
      <w:r w:rsidRPr="00DE7422">
        <w:rPr>
          <w:noProof w:val="0"/>
        </w:rPr>
        <w:t xml:space="preserve">cotei a planului general. Tolerantele </w:t>
      </w:r>
      <w:proofErr w:type="spellStart"/>
      <w:r w:rsidRPr="00DE7422">
        <w:rPr>
          <w:noProof w:val="0"/>
        </w:rPr>
        <w:t>admisibele</w:t>
      </w:r>
      <w:proofErr w:type="spellEnd"/>
      <w:r w:rsidRPr="00DE7422">
        <w:rPr>
          <w:noProof w:val="0"/>
        </w:rPr>
        <w:t xml:space="preserve"> la executarea </w:t>
      </w:r>
      <w:proofErr w:type="spellStart"/>
      <w:r w:rsidRPr="00DE7422">
        <w:rPr>
          <w:noProof w:val="0"/>
        </w:rPr>
        <w:t>lucrarelor</w:t>
      </w:r>
      <w:proofErr w:type="spellEnd"/>
      <w:r w:rsidRPr="00DE7422">
        <w:rPr>
          <w:noProof w:val="0"/>
        </w:rPr>
        <w:t xml:space="preserve"> trebuie sa fie minime conform </w:t>
      </w:r>
      <w:proofErr w:type="spellStart"/>
      <w:r w:rsidRPr="00DE7422">
        <w:rPr>
          <w:noProof w:val="0"/>
        </w:rPr>
        <w:t>prescriptiilor</w:t>
      </w:r>
      <w:proofErr w:type="spellEnd"/>
      <w:r w:rsidRPr="00DE7422">
        <w:rPr>
          <w:noProof w:val="0"/>
        </w:rPr>
        <w:t xml:space="preserve"> </w:t>
      </w:r>
      <w:proofErr w:type="spellStart"/>
      <w:r w:rsidRPr="00DE7422">
        <w:rPr>
          <w:noProof w:val="0"/>
        </w:rPr>
        <w:t>tehnie</w:t>
      </w:r>
      <w:proofErr w:type="spellEnd"/>
      <w:r w:rsidRPr="00DE7422">
        <w:rPr>
          <w:noProof w:val="0"/>
        </w:rPr>
        <w:t xml:space="preserve"> si actelor normative in vigoare.</w:t>
      </w:r>
    </w:p>
    <w:p w14:paraId="78DDD680" w14:textId="77777777" w:rsidR="00DE7422" w:rsidRPr="00DE7422" w:rsidRDefault="00DE7422" w:rsidP="00DE7422">
      <w:pPr>
        <w:widowControl w:val="0"/>
        <w:autoSpaceDE w:val="0"/>
        <w:autoSpaceDN w:val="0"/>
        <w:adjustRightInd w:val="0"/>
        <w:jc w:val="both"/>
        <w:rPr>
          <w:noProof w:val="0"/>
          <w:spacing w:val="-8"/>
        </w:rPr>
      </w:pPr>
    </w:p>
    <w:p w14:paraId="717AF817"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Parametrii de calcul ai elementelor constructive</w:t>
      </w:r>
    </w:p>
    <w:p w14:paraId="158C737C"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Categoria </w:t>
      </w:r>
      <w:proofErr w:type="spellStart"/>
      <w:r w:rsidRPr="00DE7422">
        <w:rPr>
          <w:noProof w:val="0"/>
        </w:rPr>
        <w:t>cladirii</w:t>
      </w:r>
      <w:proofErr w:type="spellEnd"/>
      <w:r w:rsidRPr="00DE7422">
        <w:rPr>
          <w:noProof w:val="0"/>
        </w:rPr>
        <w:t>-II;</w:t>
      </w:r>
    </w:p>
    <w:p w14:paraId="48370987" w14:textId="77777777" w:rsidR="00DE7422" w:rsidRPr="00DE7422" w:rsidRDefault="00DE7422" w:rsidP="00DE7422">
      <w:pPr>
        <w:widowControl w:val="0"/>
        <w:autoSpaceDE w:val="0"/>
        <w:autoSpaceDN w:val="0"/>
        <w:adjustRightInd w:val="0"/>
        <w:jc w:val="both"/>
        <w:rPr>
          <w:noProof w:val="0"/>
        </w:rPr>
      </w:pPr>
      <w:r w:rsidRPr="00DE7422">
        <w:rPr>
          <w:noProof w:val="0"/>
        </w:rPr>
        <w:t>Categoria de responsabilitate-II;</w:t>
      </w:r>
    </w:p>
    <w:p w14:paraId="027563B4" w14:textId="77777777" w:rsidR="00DE7422" w:rsidRPr="00DE7422" w:rsidRDefault="00DE7422" w:rsidP="00DE7422">
      <w:pPr>
        <w:widowControl w:val="0"/>
        <w:autoSpaceDE w:val="0"/>
        <w:autoSpaceDN w:val="0"/>
        <w:adjustRightInd w:val="0"/>
        <w:jc w:val="both"/>
        <w:rPr>
          <w:noProof w:val="0"/>
        </w:rPr>
      </w:pPr>
      <w:r w:rsidRPr="00DE7422">
        <w:rPr>
          <w:noProof w:val="0"/>
        </w:rPr>
        <w:t>Gradul de rezistenta la foc-2;</w:t>
      </w:r>
    </w:p>
    <w:p w14:paraId="6C7E93D4" w14:textId="77777777" w:rsidR="00DE7422" w:rsidRPr="00DE7422" w:rsidRDefault="00DE7422" w:rsidP="00DE7422">
      <w:pPr>
        <w:widowControl w:val="0"/>
        <w:autoSpaceDE w:val="0"/>
        <w:autoSpaceDN w:val="0"/>
        <w:adjustRightInd w:val="0"/>
        <w:jc w:val="both"/>
        <w:rPr>
          <w:noProof w:val="0"/>
        </w:rPr>
      </w:pPr>
      <w:r w:rsidRPr="00DE7422">
        <w:rPr>
          <w:noProof w:val="0"/>
          <w:spacing w:val="1"/>
        </w:rPr>
        <w:t>Gradul de seismicitate a terenului-7;</w:t>
      </w:r>
    </w:p>
    <w:p w14:paraId="4EFA28FF"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Regimul </w:t>
      </w:r>
      <w:proofErr w:type="spellStart"/>
      <w:r w:rsidRPr="00DE7422">
        <w:rPr>
          <w:noProof w:val="0"/>
        </w:rPr>
        <w:t>climacteric</w:t>
      </w:r>
      <w:proofErr w:type="spellEnd"/>
      <w:r w:rsidRPr="00DE7422">
        <w:rPr>
          <w:noProof w:val="0"/>
        </w:rPr>
        <w:t xml:space="preserve"> al raionului-III;</w:t>
      </w:r>
    </w:p>
    <w:p w14:paraId="6E03AEA7"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Teperatura</w:t>
      </w:r>
      <w:proofErr w:type="spellEnd"/>
      <w:r w:rsidRPr="00DE7422">
        <w:rPr>
          <w:noProof w:val="0"/>
        </w:rPr>
        <w:t xml:space="preserve"> a aerului exterior a celei mai reci 24 de ore luate in calcul- -21°C</w:t>
      </w:r>
    </w:p>
    <w:p w14:paraId="1E502BB7" w14:textId="77777777" w:rsidR="00DE7422" w:rsidRPr="00DE7422" w:rsidRDefault="00DE7422" w:rsidP="00DE7422">
      <w:pPr>
        <w:widowControl w:val="0"/>
        <w:autoSpaceDE w:val="0"/>
        <w:autoSpaceDN w:val="0"/>
        <w:adjustRightInd w:val="0"/>
        <w:jc w:val="both"/>
        <w:rPr>
          <w:noProof w:val="0"/>
        </w:rPr>
      </w:pPr>
      <w:r w:rsidRPr="00DE7422">
        <w:rPr>
          <w:noProof w:val="0"/>
          <w:spacing w:val="1"/>
        </w:rPr>
        <w:t>Temperatura medie anuala a aerului +9,4°C</w:t>
      </w:r>
    </w:p>
    <w:p w14:paraId="04A9C674"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Preciunea</w:t>
      </w:r>
      <w:proofErr w:type="spellEnd"/>
      <w:r w:rsidRPr="00DE7422">
        <w:rPr>
          <w:noProof w:val="0"/>
        </w:rPr>
        <w:t xml:space="preserve"> normativa a vintului -30 kg/cm</w:t>
      </w:r>
      <w:r w:rsidRPr="00DE7422">
        <w:rPr>
          <w:noProof w:val="0"/>
          <w:vertAlign w:val="superscript"/>
        </w:rPr>
        <w:t>2</w:t>
      </w:r>
      <w:r w:rsidRPr="00DE7422">
        <w:rPr>
          <w:noProof w:val="0"/>
        </w:rPr>
        <w:t>(0,3kPa)</w:t>
      </w:r>
    </w:p>
    <w:p w14:paraId="002F01BF"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Presiunia</w:t>
      </w:r>
      <w:proofErr w:type="spellEnd"/>
      <w:r w:rsidRPr="00DE7422">
        <w:rPr>
          <w:noProof w:val="0"/>
        </w:rPr>
        <w:t xml:space="preserve"> normativa a omatului-50kg/cm</w:t>
      </w:r>
      <w:r w:rsidRPr="00DE7422">
        <w:rPr>
          <w:noProof w:val="0"/>
          <w:vertAlign w:val="superscript"/>
        </w:rPr>
        <w:t>2</w:t>
      </w:r>
      <w:r w:rsidRPr="00DE7422">
        <w:rPr>
          <w:noProof w:val="0"/>
        </w:rPr>
        <w:t>(0,5kPa)</w:t>
      </w:r>
    </w:p>
    <w:p w14:paraId="2662B94E" w14:textId="77777777" w:rsidR="00DE7422" w:rsidRPr="00DE7422" w:rsidRDefault="00DE7422" w:rsidP="00DE7422">
      <w:pPr>
        <w:widowControl w:val="0"/>
        <w:autoSpaceDE w:val="0"/>
        <w:autoSpaceDN w:val="0"/>
        <w:adjustRightInd w:val="0"/>
        <w:jc w:val="both"/>
        <w:rPr>
          <w:noProof w:val="0"/>
        </w:rPr>
      </w:pPr>
    </w:p>
    <w:p w14:paraId="346BB2AA"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3"/>
        </w:rPr>
        <w:t xml:space="preserve">Criterii privind calculul sistemelor de </w:t>
      </w:r>
      <w:proofErr w:type="spellStart"/>
      <w:r w:rsidRPr="00DE7422">
        <w:rPr>
          <w:b/>
          <w:noProof w:val="0"/>
          <w:spacing w:val="3"/>
        </w:rPr>
        <w:t>incalzire</w:t>
      </w:r>
      <w:proofErr w:type="spellEnd"/>
      <w:r w:rsidRPr="00DE7422">
        <w:rPr>
          <w:b/>
          <w:noProof w:val="0"/>
          <w:spacing w:val="3"/>
        </w:rPr>
        <w:t xml:space="preserve">, ventilare si </w:t>
      </w:r>
      <w:proofErr w:type="spellStart"/>
      <w:r w:rsidRPr="00DE7422">
        <w:rPr>
          <w:b/>
          <w:noProof w:val="0"/>
          <w:spacing w:val="3"/>
        </w:rPr>
        <w:t>conditionare</w:t>
      </w:r>
      <w:proofErr w:type="spellEnd"/>
      <w:r w:rsidRPr="00DE7422">
        <w:rPr>
          <w:b/>
          <w:noProof w:val="0"/>
          <w:spacing w:val="3"/>
        </w:rPr>
        <w:t xml:space="preserve"> a aerului</w:t>
      </w:r>
    </w:p>
    <w:p w14:paraId="22B1F701"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Temperaturele</w:t>
      </w:r>
      <w:proofErr w:type="spellEnd"/>
      <w:r w:rsidRPr="00DE7422">
        <w:rPr>
          <w:noProof w:val="0"/>
        </w:rPr>
        <w:t xml:space="preserve"> luate in calcul a </w:t>
      </w:r>
      <w:proofErr w:type="spellStart"/>
      <w:r w:rsidRPr="00DE7422">
        <w:rPr>
          <w:noProof w:val="0"/>
        </w:rPr>
        <w:t>aierulu</w:t>
      </w:r>
      <w:proofErr w:type="spellEnd"/>
      <w:r w:rsidRPr="00DE7422">
        <w:rPr>
          <w:noProof w:val="0"/>
        </w:rPr>
        <w:t xml:space="preserve"> exterior pentru proiectare:</w:t>
      </w:r>
    </w:p>
    <w:p w14:paraId="205DB3A3"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pentru </w:t>
      </w:r>
      <w:proofErr w:type="spellStart"/>
      <w:r w:rsidRPr="00DE7422">
        <w:rPr>
          <w:noProof w:val="0"/>
        </w:rPr>
        <w:t>incalzîre</w:t>
      </w:r>
      <w:proofErr w:type="spellEnd"/>
      <w:r w:rsidRPr="00DE7422">
        <w:rPr>
          <w:noProof w:val="0"/>
        </w:rPr>
        <w:t xml:space="preserve"> </w:t>
      </w:r>
      <w:proofErr w:type="spellStart"/>
      <w:r w:rsidRPr="00DE7422">
        <w:rPr>
          <w:noProof w:val="0"/>
        </w:rPr>
        <w:t>şi</w:t>
      </w:r>
      <w:proofErr w:type="spellEnd"/>
      <w:r w:rsidRPr="00DE7422">
        <w:rPr>
          <w:noProof w:val="0"/>
        </w:rPr>
        <w:t xml:space="preserve"> </w:t>
      </w:r>
      <w:proofErr w:type="spellStart"/>
      <w:r w:rsidRPr="00DE7422">
        <w:rPr>
          <w:noProof w:val="0"/>
        </w:rPr>
        <w:t>ventelare</w:t>
      </w:r>
      <w:proofErr w:type="spellEnd"/>
      <w:r w:rsidRPr="00DE7422">
        <w:rPr>
          <w:noProof w:val="0"/>
        </w:rPr>
        <w:t>(iarna) - -18°C;</w:t>
      </w:r>
    </w:p>
    <w:p w14:paraId="45C138A0"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pentru </w:t>
      </w:r>
      <w:proofErr w:type="spellStart"/>
      <w:r w:rsidRPr="00DE7422">
        <w:rPr>
          <w:noProof w:val="0"/>
        </w:rPr>
        <w:t>ventelare</w:t>
      </w:r>
      <w:proofErr w:type="spellEnd"/>
      <w:r w:rsidRPr="00DE7422">
        <w:rPr>
          <w:noProof w:val="0"/>
        </w:rPr>
        <w:t>(vara)</w:t>
      </w:r>
      <w:r w:rsidRPr="00DE7422">
        <w:rPr>
          <w:noProof w:val="0"/>
          <w:spacing w:val="-5"/>
        </w:rPr>
        <w:t>- +26°C;</w:t>
      </w:r>
    </w:p>
    <w:p w14:paraId="20A625BF" w14:textId="77777777" w:rsidR="00DE7422" w:rsidRPr="00DE7422" w:rsidRDefault="00DE7422" w:rsidP="00DE7422">
      <w:pPr>
        <w:widowControl w:val="0"/>
        <w:autoSpaceDE w:val="0"/>
        <w:autoSpaceDN w:val="0"/>
        <w:adjustRightInd w:val="0"/>
        <w:jc w:val="both"/>
        <w:rPr>
          <w:noProof w:val="0"/>
        </w:rPr>
      </w:pPr>
      <w:r w:rsidRPr="00DE7422">
        <w:rPr>
          <w:noProof w:val="0"/>
          <w:spacing w:val="2"/>
        </w:rPr>
        <w:t xml:space="preserve">pentru </w:t>
      </w:r>
      <w:proofErr w:type="spellStart"/>
      <w:r w:rsidRPr="00DE7422">
        <w:rPr>
          <w:noProof w:val="0"/>
          <w:spacing w:val="2"/>
        </w:rPr>
        <w:t>ventelare</w:t>
      </w:r>
      <w:proofErr w:type="spellEnd"/>
      <w:r w:rsidRPr="00DE7422">
        <w:rPr>
          <w:noProof w:val="0"/>
          <w:spacing w:val="2"/>
        </w:rPr>
        <w:t>(in perioada de trecere) - 8°C;</w:t>
      </w:r>
    </w:p>
    <w:p w14:paraId="2102DF23"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pentru </w:t>
      </w:r>
      <w:proofErr w:type="spellStart"/>
      <w:r w:rsidRPr="00DE7422">
        <w:rPr>
          <w:noProof w:val="0"/>
        </w:rPr>
        <w:t>coditionare</w:t>
      </w:r>
      <w:proofErr w:type="spellEnd"/>
      <w:r w:rsidRPr="00DE7422">
        <w:rPr>
          <w:noProof w:val="0"/>
        </w:rPr>
        <w:t xml:space="preserve"> vara </w:t>
      </w:r>
      <w:r w:rsidRPr="00DE7422">
        <w:rPr>
          <w:noProof w:val="0"/>
          <w:spacing w:val="-5"/>
        </w:rPr>
        <w:t>T</w:t>
      </w:r>
      <w:r w:rsidRPr="00DE7422">
        <w:rPr>
          <w:noProof w:val="0"/>
          <w:spacing w:val="-5"/>
          <w:vertAlign w:val="subscript"/>
        </w:rPr>
        <w:t>n</w:t>
      </w:r>
      <w:r w:rsidRPr="00DE7422">
        <w:rPr>
          <w:noProof w:val="0"/>
          <w:spacing w:val="-5"/>
        </w:rPr>
        <w:t>- &gt;30,2°C;</w:t>
      </w:r>
    </w:p>
    <w:p w14:paraId="063717E3" w14:textId="77777777" w:rsidR="00DE7422" w:rsidRPr="00DE7422" w:rsidRDefault="00DE7422" w:rsidP="00DE7422">
      <w:pPr>
        <w:widowControl w:val="0"/>
        <w:autoSpaceDE w:val="0"/>
        <w:autoSpaceDN w:val="0"/>
        <w:adjustRightInd w:val="0"/>
        <w:jc w:val="both"/>
        <w:rPr>
          <w:noProof w:val="0"/>
        </w:rPr>
      </w:pPr>
      <w:r w:rsidRPr="00DE7422">
        <w:rPr>
          <w:noProof w:val="0"/>
          <w:spacing w:val="1"/>
        </w:rPr>
        <w:t xml:space="preserve"> </w:t>
      </w:r>
      <w:r w:rsidRPr="00DE7422">
        <w:rPr>
          <w:noProof w:val="0"/>
          <w:spacing w:val="2"/>
        </w:rPr>
        <w:t xml:space="preserve">perioada de </w:t>
      </w:r>
      <w:proofErr w:type="spellStart"/>
      <w:r w:rsidRPr="00DE7422">
        <w:rPr>
          <w:noProof w:val="0"/>
          <w:spacing w:val="2"/>
        </w:rPr>
        <w:t>încalzire</w:t>
      </w:r>
      <w:proofErr w:type="spellEnd"/>
      <w:r w:rsidRPr="00DE7422">
        <w:rPr>
          <w:noProof w:val="0"/>
          <w:spacing w:val="2"/>
        </w:rPr>
        <w:t xml:space="preserve"> =182 zile;</w:t>
      </w:r>
    </w:p>
    <w:p w14:paraId="0A9C0E99" w14:textId="77777777" w:rsidR="00DE7422" w:rsidRPr="00DE7422" w:rsidRDefault="00DE7422" w:rsidP="00DE7422">
      <w:pPr>
        <w:widowControl w:val="0"/>
        <w:autoSpaceDE w:val="0"/>
        <w:autoSpaceDN w:val="0"/>
        <w:adjustRightInd w:val="0"/>
        <w:jc w:val="both"/>
        <w:rPr>
          <w:noProof w:val="0"/>
        </w:rPr>
      </w:pPr>
      <w:r w:rsidRPr="00DE7422">
        <w:rPr>
          <w:noProof w:val="0"/>
          <w:spacing w:val="2"/>
        </w:rPr>
        <w:t xml:space="preserve">sursa de alimentare cu </w:t>
      </w:r>
      <w:proofErr w:type="spellStart"/>
      <w:r w:rsidRPr="00DE7422">
        <w:rPr>
          <w:noProof w:val="0"/>
          <w:spacing w:val="2"/>
        </w:rPr>
        <w:t>caldura</w:t>
      </w:r>
      <w:proofErr w:type="spellEnd"/>
      <w:r w:rsidRPr="00DE7422">
        <w:rPr>
          <w:noProof w:val="0"/>
          <w:spacing w:val="2"/>
        </w:rPr>
        <w:t xml:space="preserve"> </w:t>
      </w:r>
      <w:proofErr w:type="spellStart"/>
      <w:r w:rsidRPr="00DE7422">
        <w:rPr>
          <w:noProof w:val="0"/>
          <w:spacing w:val="2"/>
        </w:rPr>
        <w:t>cazangerea</w:t>
      </w:r>
      <w:proofErr w:type="spellEnd"/>
      <w:r w:rsidRPr="00DE7422">
        <w:rPr>
          <w:noProof w:val="0"/>
          <w:spacing w:val="2"/>
        </w:rPr>
        <w:t xml:space="preserve"> incorporata;</w:t>
      </w:r>
    </w:p>
    <w:p w14:paraId="1FE8C0BA" w14:textId="77777777" w:rsidR="00DE7422" w:rsidRPr="00DE7422" w:rsidRDefault="00DE7422" w:rsidP="00DE7422">
      <w:pPr>
        <w:widowControl w:val="0"/>
        <w:autoSpaceDE w:val="0"/>
        <w:autoSpaceDN w:val="0"/>
        <w:adjustRightInd w:val="0"/>
        <w:jc w:val="both"/>
        <w:rPr>
          <w:noProof w:val="0"/>
        </w:rPr>
      </w:pPr>
      <w:r w:rsidRPr="00DE7422">
        <w:rPr>
          <w:noProof w:val="0"/>
          <w:spacing w:val="1"/>
        </w:rPr>
        <w:t xml:space="preserve">temperatura agentului termic pentru </w:t>
      </w:r>
      <w:proofErr w:type="spellStart"/>
      <w:r w:rsidRPr="00DE7422">
        <w:rPr>
          <w:noProof w:val="0"/>
          <w:spacing w:val="1"/>
        </w:rPr>
        <w:t>încalzire</w:t>
      </w:r>
      <w:proofErr w:type="spellEnd"/>
      <w:r w:rsidRPr="00DE7422">
        <w:rPr>
          <w:noProof w:val="0"/>
          <w:spacing w:val="1"/>
        </w:rPr>
        <w:t xml:space="preserve"> 60 -80 C;</w:t>
      </w:r>
    </w:p>
    <w:p w14:paraId="3F365B70" w14:textId="77777777" w:rsidR="00DE7422" w:rsidRPr="00DE7422" w:rsidRDefault="00DE7422" w:rsidP="00DE7422">
      <w:pPr>
        <w:widowControl w:val="0"/>
        <w:autoSpaceDE w:val="0"/>
        <w:autoSpaceDN w:val="0"/>
        <w:adjustRightInd w:val="0"/>
        <w:jc w:val="both"/>
        <w:rPr>
          <w:noProof w:val="0"/>
        </w:rPr>
      </w:pPr>
      <w:r w:rsidRPr="00DE7422">
        <w:rPr>
          <w:noProof w:val="0"/>
        </w:rPr>
        <w:t>temperatura apei calde 50°C;</w:t>
      </w:r>
    </w:p>
    <w:p w14:paraId="235EB68C"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spacing w:val="2"/>
        </w:rPr>
        <w:t>acoperisul</w:t>
      </w:r>
      <w:proofErr w:type="spellEnd"/>
      <w:r w:rsidRPr="00DE7422">
        <w:rPr>
          <w:noProof w:val="0"/>
          <w:spacing w:val="2"/>
        </w:rPr>
        <w:t xml:space="preserve"> piramidal din </w:t>
      </w:r>
      <w:proofErr w:type="spellStart"/>
      <w:r w:rsidRPr="00DE7422">
        <w:rPr>
          <w:noProof w:val="0"/>
          <w:spacing w:val="2"/>
        </w:rPr>
        <w:t>metalocerepita</w:t>
      </w:r>
      <w:proofErr w:type="spellEnd"/>
      <w:r w:rsidRPr="00DE7422">
        <w:rPr>
          <w:noProof w:val="0"/>
          <w:spacing w:val="2"/>
        </w:rPr>
        <w:t xml:space="preserve"> de culoare verde închisă pe </w:t>
      </w:r>
      <w:proofErr w:type="spellStart"/>
      <w:r w:rsidRPr="00DE7422">
        <w:rPr>
          <w:noProof w:val="0"/>
          <w:spacing w:val="2"/>
        </w:rPr>
        <w:t>gratar</w:t>
      </w:r>
      <w:proofErr w:type="spellEnd"/>
      <w:r w:rsidRPr="00DE7422">
        <w:rPr>
          <w:noProof w:val="0"/>
          <w:spacing w:val="2"/>
        </w:rPr>
        <w:t xml:space="preserve"> din lemn cu </w:t>
      </w:r>
      <w:r w:rsidRPr="00DE7422">
        <w:rPr>
          <w:noProof w:val="0"/>
          <w:spacing w:val="1"/>
        </w:rPr>
        <w:t>sistem exterior organizat de evacuare a apei;</w:t>
      </w:r>
    </w:p>
    <w:p w14:paraId="038DF10E" w14:textId="77777777" w:rsidR="00DE7422" w:rsidRPr="00DE7422" w:rsidRDefault="00DE7422" w:rsidP="00DE7422">
      <w:pPr>
        <w:widowControl w:val="0"/>
        <w:autoSpaceDE w:val="0"/>
        <w:autoSpaceDN w:val="0"/>
        <w:adjustRightInd w:val="0"/>
        <w:jc w:val="both"/>
        <w:rPr>
          <w:noProof w:val="0"/>
        </w:rPr>
      </w:pPr>
      <w:r w:rsidRPr="00DE7422">
        <w:rPr>
          <w:noProof w:val="0"/>
          <w:spacing w:val="3"/>
        </w:rPr>
        <w:t xml:space="preserve">coeficientul de conductibilitate calorica a </w:t>
      </w:r>
      <w:proofErr w:type="spellStart"/>
      <w:r w:rsidRPr="00DE7422">
        <w:rPr>
          <w:noProof w:val="0"/>
          <w:spacing w:val="3"/>
        </w:rPr>
        <w:t>cladirei</w:t>
      </w:r>
      <w:proofErr w:type="spellEnd"/>
      <w:r w:rsidRPr="00DE7422">
        <w:rPr>
          <w:noProof w:val="0"/>
          <w:spacing w:val="3"/>
        </w:rPr>
        <w:t xml:space="preserve"> este de 0,856 </w:t>
      </w:r>
      <w:proofErr w:type="spellStart"/>
      <w:r w:rsidRPr="00DE7422">
        <w:rPr>
          <w:noProof w:val="0"/>
          <w:spacing w:val="3"/>
        </w:rPr>
        <w:t>vt</w:t>
      </w:r>
      <w:proofErr w:type="spellEnd"/>
      <w:r w:rsidRPr="00DE7422">
        <w:rPr>
          <w:noProof w:val="0"/>
          <w:spacing w:val="3"/>
        </w:rPr>
        <w:t xml:space="preserve">/m cu volumul </w:t>
      </w:r>
      <w:r w:rsidRPr="00DE7422">
        <w:rPr>
          <w:noProof w:val="0"/>
          <w:spacing w:val="-2"/>
        </w:rPr>
        <w:t>specific de 1800kg/cm</w:t>
      </w:r>
      <w:r w:rsidRPr="00DE7422">
        <w:rPr>
          <w:noProof w:val="0"/>
          <w:spacing w:val="-2"/>
          <w:vertAlign w:val="superscript"/>
        </w:rPr>
        <w:t>3</w:t>
      </w:r>
      <w:r w:rsidRPr="00DE7422">
        <w:rPr>
          <w:noProof w:val="0"/>
          <w:spacing w:val="-2"/>
        </w:rPr>
        <w:t>;</w:t>
      </w:r>
    </w:p>
    <w:p w14:paraId="7765518B" w14:textId="77777777" w:rsidR="00DE7422" w:rsidRPr="00DE7422" w:rsidRDefault="00DE7422" w:rsidP="00DE7422">
      <w:pPr>
        <w:widowControl w:val="0"/>
        <w:autoSpaceDE w:val="0"/>
        <w:autoSpaceDN w:val="0"/>
        <w:adjustRightInd w:val="0"/>
        <w:jc w:val="both"/>
        <w:rPr>
          <w:noProof w:val="0"/>
        </w:rPr>
      </w:pPr>
    </w:p>
    <w:p w14:paraId="04F628D3"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 xml:space="preserve">Nivelul admis al zgomotului si al </w:t>
      </w:r>
      <w:proofErr w:type="spellStart"/>
      <w:r w:rsidRPr="00DE7422">
        <w:rPr>
          <w:b/>
          <w:noProof w:val="0"/>
          <w:spacing w:val="4"/>
        </w:rPr>
        <w:t>vibratiilor</w:t>
      </w:r>
      <w:proofErr w:type="spellEnd"/>
    </w:p>
    <w:p w14:paraId="7288ECB5"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Marimea</w:t>
      </w:r>
      <w:proofErr w:type="spellEnd"/>
      <w:r w:rsidRPr="00DE7422">
        <w:rPr>
          <w:noProof w:val="0"/>
        </w:rPr>
        <w:t xml:space="preserve"> nivelului admis al zgomotului </w:t>
      </w:r>
      <w:proofErr w:type="spellStart"/>
      <w:r w:rsidRPr="00DE7422">
        <w:rPr>
          <w:noProof w:val="0"/>
        </w:rPr>
        <w:t>şi</w:t>
      </w:r>
      <w:proofErr w:type="spellEnd"/>
      <w:r w:rsidRPr="00DE7422">
        <w:rPr>
          <w:noProof w:val="0"/>
        </w:rPr>
        <w:t xml:space="preserve"> </w:t>
      </w:r>
      <w:proofErr w:type="spellStart"/>
      <w:r w:rsidRPr="00DE7422">
        <w:rPr>
          <w:noProof w:val="0"/>
        </w:rPr>
        <w:t>vibratiei</w:t>
      </w:r>
      <w:proofErr w:type="spellEnd"/>
      <w:r w:rsidRPr="00DE7422">
        <w:rPr>
          <w:noProof w:val="0"/>
        </w:rPr>
        <w:t xml:space="preserve"> pentru spatii </w:t>
      </w:r>
      <w:proofErr w:type="spellStart"/>
      <w:r w:rsidRPr="00DE7422">
        <w:rPr>
          <w:noProof w:val="0"/>
        </w:rPr>
        <w:t>trebue</w:t>
      </w:r>
      <w:proofErr w:type="spellEnd"/>
      <w:r w:rsidRPr="00DE7422">
        <w:rPr>
          <w:noProof w:val="0"/>
        </w:rPr>
        <w:t xml:space="preserve"> sa corespunda proiectului de </w:t>
      </w:r>
      <w:proofErr w:type="spellStart"/>
      <w:r w:rsidRPr="00DE7422">
        <w:rPr>
          <w:noProof w:val="0"/>
        </w:rPr>
        <w:t>executie</w:t>
      </w:r>
      <w:proofErr w:type="spellEnd"/>
      <w:r w:rsidRPr="00DE7422">
        <w:rPr>
          <w:noProof w:val="0"/>
        </w:rPr>
        <w:t xml:space="preserve">, normelor </w:t>
      </w:r>
      <w:proofErr w:type="spellStart"/>
      <w:r w:rsidRPr="00DE7422">
        <w:rPr>
          <w:noProof w:val="0"/>
        </w:rPr>
        <w:t>şi</w:t>
      </w:r>
      <w:proofErr w:type="spellEnd"/>
      <w:r w:rsidRPr="00DE7422">
        <w:rPr>
          <w:noProof w:val="0"/>
        </w:rPr>
        <w:t xml:space="preserve"> </w:t>
      </w:r>
      <w:proofErr w:type="spellStart"/>
      <w:r w:rsidRPr="00DE7422">
        <w:rPr>
          <w:noProof w:val="0"/>
        </w:rPr>
        <w:t>prescriptiilor</w:t>
      </w:r>
      <w:proofErr w:type="spellEnd"/>
      <w:r w:rsidRPr="00DE7422">
        <w:rPr>
          <w:noProof w:val="0"/>
        </w:rPr>
        <w:t xml:space="preserve"> tehnice stabilite.</w:t>
      </w:r>
    </w:p>
    <w:p w14:paraId="09EDD597" w14:textId="77777777" w:rsidR="00DE7422" w:rsidRPr="00DE7422" w:rsidRDefault="00DE7422" w:rsidP="00DE7422">
      <w:pPr>
        <w:widowControl w:val="0"/>
        <w:autoSpaceDE w:val="0"/>
        <w:autoSpaceDN w:val="0"/>
        <w:adjustRightInd w:val="0"/>
        <w:jc w:val="both"/>
        <w:rPr>
          <w:noProof w:val="0"/>
        </w:rPr>
      </w:pPr>
    </w:p>
    <w:p w14:paraId="0427C2D3" w14:textId="77777777" w:rsidR="00DE7422" w:rsidRPr="00DE7422" w:rsidRDefault="00DE7422" w:rsidP="00DE7422">
      <w:pPr>
        <w:widowControl w:val="0"/>
        <w:autoSpaceDE w:val="0"/>
        <w:autoSpaceDN w:val="0"/>
        <w:adjustRightInd w:val="0"/>
        <w:jc w:val="both"/>
        <w:rPr>
          <w:b/>
          <w:noProof w:val="0"/>
          <w:spacing w:val="-7"/>
        </w:rPr>
      </w:pPr>
    </w:p>
    <w:p w14:paraId="0469B847" w14:textId="77777777" w:rsidR="00DE7422" w:rsidRPr="00DE7422" w:rsidRDefault="00DE7422" w:rsidP="00DE7422">
      <w:pPr>
        <w:widowControl w:val="0"/>
        <w:numPr>
          <w:ilvl w:val="0"/>
          <w:numId w:val="25"/>
        </w:numPr>
        <w:autoSpaceDE w:val="0"/>
        <w:autoSpaceDN w:val="0"/>
        <w:adjustRightInd w:val="0"/>
        <w:jc w:val="both"/>
        <w:rPr>
          <w:b/>
          <w:noProof w:val="0"/>
        </w:rPr>
      </w:pPr>
      <w:proofErr w:type="spellStart"/>
      <w:r w:rsidRPr="00DE7422">
        <w:rPr>
          <w:b/>
          <w:noProof w:val="0"/>
          <w:spacing w:val="4"/>
        </w:rPr>
        <w:t>Cerinte</w:t>
      </w:r>
      <w:proofErr w:type="spellEnd"/>
      <w:r w:rsidRPr="00DE7422">
        <w:rPr>
          <w:b/>
          <w:noProof w:val="0"/>
          <w:spacing w:val="4"/>
        </w:rPr>
        <w:t xml:space="preserve"> privind montarea utilajelor si a </w:t>
      </w:r>
      <w:proofErr w:type="spellStart"/>
      <w:r w:rsidRPr="00DE7422">
        <w:rPr>
          <w:b/>
          <w:noProof w:val="0"/>
          <w:spacing w:val="4"/>
        </w:rPr>
        <w:t>instalatiilor</w:t>
      </w:r>
      <w:proofErr w:type="spellEnd"/>
    </w:p>
    <w:p w14:paraId="66CF21EE"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Amplasarea tuturor </w:t>
      </w:r>
      <w:proofErr w:type="spellStart"/>
      <w:r w:rsidRPr="00DE7422">
        <w:rPr>
          <w:noProof w:val="0"/>
        </w:rPr>
        <w:t>instalatiilor</w:t>
      </w:r>
      <w:proofErr w:type="spellEnd"/>
      <w:r w:rsidRPr="00DE7422">
        <w:rPr>
          <w:noProof w:val="0"/>
        </w:rPr>
        <w:t xml:space="preserve"> interioare, modul </w:t>
      </w:r>
      <w:proofErr w:type="spellStart"/>
      <w:r w:rsidRPr="00DE7422">
        <w:rPr>
          <w:noProof w:val="0"/>
        </w:rPr>
        <w:t>şi</w:t>
      </w:r>
      <w:proofErr w:type="spellEnd"/>
      <w:r w:rsidRPr="00DE7422">
        <w:rPr>
          <w:noProof w:val="0"/>
        </w:rPr>
        <w:t xml:space="preserve"> locul de fixare; </w:t>
      </w:r>
      <w:proofErr w:type="spellStart"/>
      <w:r w:rsidRPr="00DE7422">
        <w:rPr>
          <w:noProof w:val="0"/>
        </w:rPr>
        <w:t>protectia</w:t>
      </w:r>
      <w:proofErr w:type="spellEnd"/>
      <w:r w:rsidRPr="00DE7422">
        <w:rPr>
          <w:noProof w:val="0"/>
        </w:rPr>
        <w:t xml:space="preserve"> anticoroziva; </w:t>
      </w:r>
      <w:r w:rsidRPr="00DE7422">
        <w:rPr>
          <w:noProof w:val="0"/>
          <w:spacing w:val="3"/>
        </w:rPr>
        <w:t xml:space="preserve">materialele </w:t>
      </w:r>
      <w:proofErr w:type="spellStart"/>
      <w:r w:rsidRPr="00DE7422">
        <w:rPr>
          <w:noProof w:val="0"/>
          <w:spacing w:val="3"/>
        </w:rPr>
        <w:t>şi</w:t>
      </w:r>
      <w:proofErr w:type="spellEnd"/>
      <w:r w:rsidRPr="00DE7422">
        <w:rPr>
          <w:noProof w:val="0"/>
          <w:spacing w:val="3"/>
        </w:rPr>
        <w:t xml:space="preserve"> produsele utilizate </w:t>
      </w:r>
      <w:proofErr w:type="spellStart"/>
      <w:r w:rsidRPr="00DE7422">
        <w:rPr>
          <w:noProof w:val="0"/>
          <w:spacing w:val="3"/>
        </w:rPr>
        <w:t>trebue</w:t>
      </w:r>
      <w:proofErr w:type="spellEnd"/>
      <w:r w:rsidRPr="00DE7422">
        <w:rPr>
          <w:noProof w:val="0"/>
          <w:spacing w:val="3"/>
        </w:rPr>
        <w:t xml:space="preserve"> sa corespunda proiectului de </w:t>
      </w:r>
      <w:proofErr w:type="spellStart"/>
      <w:r w:rsidRPr="00DE7422">
        <w:rPr>
          <w:noProof w:val="0"/>
          <w:spacing w:val="3"/>
        </w:rPr>
        <w:t>executie,normativelor</w:t>
      </w:r>
      <w:proofErr w:type="spellEnd"/>
      <w:r w:rsidRPr="00DE7422">
        <w:rPr>
          <w:noProof w:val="0"/>
          <w:spacing w:val="3"/>
        </w:rPr>
        <w:t xml:space="preserve"> </w:t>
      </w:r>
      <w:r w:rsidRPr="00DE7422">
        <w:rPr>
          <w:noProof w:val="0"/>
        </w:rPr>
        <w:t>tehnice in vigoare.</w:t>
      </w:r>
    </w:p>
    <w:p w14:paraId="335592C2" w14:textId="77777777" w:rsidR="00DE7422" w:rsidRPr="00DE7422" w:rsidRDefault="00DE7422" w:rsidP="00DE7422">
      <w:pPr>
        <w:widowControl w:val="0"/>
        <w:autoSpaceDE w:val="0"/>
        <w:autoSpaceDN w:val="0"/>
        <w:adjustRightInd w:val="0"/>
        <w:jc w:val="both"/>
        <w:rPr>
          <w:b/>
          <w:noProof w:val="0"/>
        </w:rPr>
      </w:pPr>
    </w:p>
    <w:p w14:paraId="74EBFA82" w14:textId="77777777" w:rsidR="00DE7422" w:rsidRPr="00DE7422" w:rsidRDefault="00DE7422" w:rsidP="00DE7422">
      <w:pPr>
        <w:widowControl w:val="0"/>
        <w:numPr>
          <w:ilvl w:val="0"/>
          <w:numId w:val="25"/>
        </w:numPr>
        <w:autoSpaceDE w:val="0"/>
        <w:autoSpaceDN w:val="0"/>
        <w:adjustRightInd w:val="0"/>
        <w:jc w:val="both"/>
        <w:rPr>
          <w:b/>
          <w:noProof w:val="0"/>
        </w:rPr>
      </w:pPr>
      <w:proofErr w:type="spellStart"/>
      <w:r w:rsidRPr="00DE7422">
        <w:rPr>
          <w:b/>
          <w:noProof w:val="0"/>
          <w:spacing w:val="4"/>
        </w:rPr>
        <w:t>Lucrari</w:t>
      </w:r>
      <w:proofErr w:type="spellEnd"/>
      <w:r w:rsidRPr="00DE7422">
        <w:rPr>
          <w:b/>
          <w:noProof w:val="0"/>
          <w:spacing w:val="4"/>
        </w:rPr>
        <w:t xml:space="preserve"> de </w:t>
      </w:r>
      <w:proofErr w:type="spellStart"/>
      <w:r w:rsidRPr="00DE7422">
        <w:rPr>
          <w:b/>
          <w:noProof w:val="0"/>
          <w:spacing w:val="4"/>
        </w:rPr>
        <w:t>constructii</w:t>
      </w:r>
      <w:proofErr w:type="spellEnd"/>
      <w:r w:rsidRPr="00DE7422">
        <w:rPr>
          <w:b/>
          <w:noProof w:val="0"/>
          <w:spacing w:val="4"/>
        </w:rPr>
        <w:t xml:space="preserve"> aferente </w:t>
      </w:r>
      <w:proofErr w:type="spellStart"/>
      <w:r w:rsidRPr="00DE7422">
        <w:rPr>
          <w:b/>
          <w:noProof w:val="0"/>
          <w:spacing w:val="4"/>
        </w:rPr>
        <w:t>montarii</w:t>
      </w:r>
      <w:proofErr w:type="spellEnd"/>
      <w:r w:rsidRPr="00DE7422">
        <w:rPr>
          <w:b/>
          <w:noProof w:val="0"/>
          <w:spacing w:val="4"/>
        </w:rPr>
        <w:t xml:space="preserve"> </w:t>
      </w:r>
      <w:proofErr w:type="spellStart"/>
      <w:r w:rsidRPr="00DE7422">
        <w:rPr>
          <w:b/>
          <w:noProof w:val="0"/>
          <w:spacing w:val="4"/>
        </w:rPr>
        <w:t>instalatiilor</w:t>
      </w:r>
      <w:proofErr w:type="spellEnd"/>
    </w:p>
    <w:p w14:paraId="1BF64BDC"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Modalitatea </w:t>
      </w:r>
      <w:proofErr w:type="spellStart"/>
      <w:r w:rsidRPr="00DE7422">
        <w:rPr>
          <w:noProof w:val="0"/>
        </w:rPr>
        <w:t>şi</w:t>
      </w:r>
      <w:proofErr w:type="spellEnd"/>
      <w:r w:rsidRPr="00DE7422">
        <w:rPr>
          <w:noProof w:val="0"/>
        </w:rPr>
        <w:t xml:space="preserve"> tipurile </w:t>
      </w:r>
      <w:proofErr w:type="spellStart"/>
      <w:r w:rsidRPr="00DE7422">
        <w:rPr>
          <w:noProof w:val="0"/>
        </w:rPr>
        <w:t>lucrarilor</w:t>
      </w:r>
      <w:proofErr w:type="spellEnd"/>
      <w:r w:rsidRPr="00DE7422">
        <w:rPr>
          <w:noProof w:val="0"/>
        </w:rPr>
        <w:t xml:space="preserve"> de </w:t>
      </w:r>
      <w:proofErr w:type="spellStart"/>
      <w:r w:rsidRPr="00DE7422">
        <w:rPr>
          <w:noProof w:val="0"/>
        </w:rPr>
        <w:t>constructii</w:t>
      </w:r>
      <w:proofErr w:type="spellEnd"/>
      <w:r w:rsidRPr="00DE7422">
        <w:rPr>
          <w:noProof w:val="0"/>
        </w:rPr>
        <w:t xml:space="preserve"> aferente </w:t>
      </w:r>
      <w:proofErr w:type="spellStart"/>
      <w:r w:rsidRPr="00DE7422">
        <w:rPr>
          <w:noProof w:val="0"/>
        </w:rPr>
        <w:t>montarii</w:t>
      </w:r>
      <w:proofErr w:type="spellEnd"/>
      <w:r w:rsidRPr="00DE7422">
        <w:rPr>
          <w:noProof w:val="0"/>
        </w:rPr>
        <w:t xml:space="preserve"> </w:t>
      </w:r>
      <w:proofErr w:type="spellStart"/>
      <w:r w:rsidRPr="00DE7422">
        <w:rPr>
          <w:noProof w:val="0"/>
        </w:rPr>
        <w:t>instalatiilor</w:t>
      </w:r>
      <w:proofErr w:type="spellEnd"/>
      <w:r w:rsidRPr="00DE7422">
        <w:rPr>
          <w:noProof w:val="0"/>
        </w:rPr>
        <w:t xml:space="preserve">; tipurile de </w:t>
      </w:r>
      <w:r w:rsidRPr="00DE7422">
        <w:rPr>
          <w:noProof w:val="0"/>
          <w:spacing w:val="2"/>
        </w:rPr>
        <w:t xml:space="preserve">materiale; tolerantele admise; </w:t>
      </w:r>
      <w:proofErr w:type="spellStart"/>
      <w:r w:rsidRPr="00DE7422">
        <w:rPr>
          <w:noProof w:val="0"/>
          <w:spacing w:val="2"/>
        </w:rPr>
        <w:t>cerintele</w:t>
      </w:r>
      <w:proofErr w:type="spellEnd"/>
      <w:r w:rsidRPr="00DE7422">
        <w:rPr>
          <w:noProof w:val="0"/>
          <w:spacing w:val="2"/>
        </w:rPr>
        <w:t xml:space="preserve"> privind executarea acestor </w:t>
      </w:r>
      <w:proofErr w:type="spellStart"/>
      <w:r w:rsidRPr="00DE7422">
        <w:rPr>
          <w:noProof w:val="0"/>
          <w:spacing w:val="2"/>
        </w:rPr>
        <w:t>luchrari</w:t>
      </w:r>
      <w:proofErr w:type="spellEnd"/>
      <w:r w:rsidRPr="00DE7422">
        <w:rPr>
          <w:noProof w:val="0"/>
          <w:spacing w:val="2"/>
        </w:rPr>
        <w:t xml:space="preserve"> </w:t>
      </w:r>
      <w:proofErr w:type="spellStart"/>
      <w:r w:rsidRPr="00DE7422">
        <w:rPr>
          <w:noProof w:val="0"/>
          <w:spacing w:val="2"/>
        </w:rPr>
        <w:t>trebue</w:t>
      </w:r>
      <w:proofErr w:type="spellEnd"/>
      <w:r w:rsidRPr="00DE7422">
        <w:rPr>
          <w:noProof w:val="0"/>
          <w:spacing w:val="2"/>
        </w:rPr>
        <w:t xml:space="preserve"> sa </w:t>
      </w:r>
      <w:r w:rsidRPr="00DE7422">
        <w:rPr>
          <w:noProof w:val="0"/>
        </w:rPr>
        <w:t xml:space="preserve">corespunda, </w:t>
      </w:r>
      <w:proofErr w:type="spellStart"/>
      <w:r w:rsidRPr="00DE7422">
        <w:rPr>
          <w:noProof w:val="0"/>
        </w:rPr>
        <w:t>standartelor</w:t>
      </w:r>
      <w:proofErr w:type="spellEnd"/>
      <w:r w:rsidRPr="00DE7422">
        <w:rPr>
          <w:noProof w:val="0"/>
        </w:rPr>
        <w:t xml:space="preserve">, normelor tehnice in vigoare si proiectului de </w:t>
      </w:r>
      <w:proofErr w:type="spellStart"/>
      <w:r w:rsidRPr="00DE7422">
        <w:rPr>
          <w:noProof w:val="0"/>
        </w:rPr>
        <w:t>executie</w:t>
      </w:r>
      <w:proofErr w:type="spellEnd"/>
      <w:r w:rsidRPr="00DE7422">
        <w:rPr>
          <w:noProof w:val="0"/>
        </w:rPr>
        <w:t>.</w:t>
      </w:r>
    </w:p>
    <w:p w14:paraId="52C8E97F" w14:textId="77777777" w:rsidR="00DE7422" w:rsidRPr="00DE7422" w:rsidRDefault="00DE7422" w:rsidP="00DE7422">
      <w:pPr>
        <w:widowControl w:val="0"/>
        <w:autoSpaceDE w:val="0"/>
        <w:autoSpaceDN w:val="0"/>
        <w:adjustRightInd w:val="0"/>
        <w:jc w:val="both"/>
        <w:rPr>
          <w:b/>
          <w:noProof w:val="0"/>
        </w:rPr>
      </w:pPr>
    </w:p>
    <w:p w14:paraId="00B29E48"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4"/>
        </w:rPr>
        <w:t xml:space="preserve">Articole, produse si piese necesare </w:t>
      </w:r>
      <w:proofErr w:type="spellStart"/>
      <w:r w:rsidRPr="00DE7422">
        <w:rPr>
          <w:b/>
          <w:noProof w:val="0"/>
          <w:spacing w:val="-4"/>
        </w:rPr>
        <w:t>instalatiilor</w:t>
      </w:r>
      <w:proofErr w:type="spellEnd"/>
    </w:p>
    <w:p w14:paraId="5F6EEE45"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Furnizorul articolelor, produselor </w:t>
      </w:r>
      <w:proofErr w:type="spellStart"/>
      <w:r w:rsidRPr="00DE7422">
        <w:rPr>
          <w:noProof w:val="0"/>
        </w:rPr>
        <w:t>şi</w:t>
      </w:r>
      <w:proofErr w:type="spellEnd"/>
      <w:r w:rsidRPr="00DE7422">
        <w:rPr>
          <w:noProof w:val="0"/>
        </w:rPr>
        <w:t xml:space="preserve"> pieselor necesare </w:t>
      </w:r>
      <w:proofErr w:type="spellStart"/>
      <w:r w:rsidRPr="00DE7422">
        <w:rPr>
          <w:noProof w:val="0"/>
        </w:rPr>
        <w:t>instalatiilor</w:t>
      </w:r>
      <w:proofErr w:type="spellEnd"/>
      <w:r w:rsidRPr="00DE7422">
        <w:rPr>
          <w:noProof w:val="0"/>
        </w:rPr>
        <w:t xml:space="preserve">; tipurile </w:t>
      </w:r>
      <w:proofErr w:type="spellStart"/>
      <w:r w:rsidRPr="00DE7422">
        <w:rPr>
          <w:noProof w:val="0"/>
        </w:rPr>
        <w:t>şi</w:t>
      </w:r>
      <w:proofErr w:type="spellEnd"/>
      <w:r w:rsidRPr="00DE7422">
        <w:rPr>
          <w:noProof w:val="0"/>
        </w:rPr>
        <w:t xml:space="preserve"> cantitatea sunt stipulate in proiectul de </w:t>
      </w:r>
      <w:proofErr w:type="spellStart"/>
      <w:r w:rsidRPr="00DE7422">
        <w:rPr>
          <w:noProof w:val="0"/>
        </w:rPr>
        <w:t>executie</w:t>
      </w:r>
      <w:proofErr w:type="spellEnd"/>
      <w:r w:rsidRPr="00DE7422">
        <w:rPr>
          <w:noProof w:val="0"/>
        </w:rPr>
        <w:t>, certificate in modul stabilit in Republica Moldova.</w:t>
      </w:r>
    </w:p>
    <w:p w14:paraId="3DB7BD29" w14:textId="77777777" w:rsidR="00DE7422" w:rsidRPr="00DE7422" w:rsidRDefault="00DE7422" w:rsidP="00DE7422">
      <w:pPr>
        <w:widowControl w:val="0"/>
        <w:autoSpaceDE w:val="0"/>
        <w:autoSpaceDN w:val="0"/>
        <w:adjustRightInd w:val="0"/>
        <w:jc w:val="both"/>
        <w:rPr>
          <w:noProof w:val="0"/>
        </w:rPr>
      </w:pPr>
    </w:p>
    <w:p w14:paraId="4CE0A902" w14:textId="77777777" w:rsidR="00DE7422" w:rsidRPr="00DE7422" w:rsidRDefault="00DE7422" w:rsidP="00DE7422">
      <w:pPr>
        <w:widowControl w:val="0"/>
        <w:numPr>
          <w:ilvl w:val="0"/>
          <w:numId w:val="25"/>
        </w:numPr>
        <w:autoSpaceDE w:val="0"/>
        <w:autoSpaceDN w:val="0"/>
        <w:adjustRightInd w:val="0"/>
        <w:jc w:val="both"/>
        <w:rPr>
          <w:b/>
          <w:noProof w:val="0"/>
        </w:rPr>
      </w:pPr>
      <w:r w:rsidRPr="00DE7422">
        <w:rPr>
          <w:b/>
          <w:noProof w:val="0"/>
          <w:spacing w:val="7"/>
        </w:rPr>
        <w:t xml:space="preserve">Echipamentele, </w:t>
      </w:r>
      <w:proofErr w:type="spellStart"/>
      <w:r w:rsidRPr="00DE7422">
        <w:rPr>
          <w:b/>
          <w:noProof w:val="0"/>
          <w:spacing w:val="7"/>
        </w:rPr>
        <w:t>instalatiile</w:t>
      </w:r>
      <w:proofErr w:type="spellEnd"/>
      <w:r w:rsidRPr="00DE7422">
        <w:rPr>
          <w:b/>
          <w:noProof w:val="0"/>
          <w:spacing w:val="7"/>
        </w:rPr>
        <w:t xml:space="preserve">, utilajele, sculele, instrumentele, dispozitivele si alte </w:t>
      </w:r>
      <w:r w:rsidRPr="00DE7422">
        <w:rPr>
          <w:b/>
          <w:noProof w:val="0"/>
          <w:spacing w:val="4"/>
        </w:rPr>
        <w:t xml:space="preserve">obiecte necesare pentru executarea </w:t>
      </w:r>
      <w:proofErr w:type="spellStart"/>
      <w:r w:rsidRPr="00DE7422">
        <w:rPr>
          <w:b/>
          <w:noProof w:val="0"/>
          <w:spacing w:val="4"/>
        </w:rPr>
        <w:t>lucrarilor</w:t>
      </w:r>
      <w:proofErr w:type="spellEnd"/>
    </w:p>
    <w:p w14:paraId="61C086C5"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Pentu</w:t>
      </w:r>
      <w:proofErr w:type="spellEnd"/>
      <w:r w:rsidRPr="00DE7422">
        <w:rPr>
          <w:noProof w:val="0"/>
        </w:rPr>
        <w:t xml:space="preserve"> respectarea strict a tehnologiilor de </w:t>
      </w:r>
      <w:proofErr w:type="spellStart"/>
      <w:r w:rsidRPr="00DE7422">
        <w:rPr>
          <w:noProof w:val="0"/>
        </w:rPr>
        <w:t>executie</w:t>
      </w:r>
      <w:proofErr w:type="spellEnd"/>
      <w:r w:rsidRPr="00DE7422">
        <w:rPr>
          <w:noProof w:val="0"/>
        </w:rPr>
        <w:t xml:space="preserve"> si </w:t>
      </w:r>
      <w:proofErr w:type="spellStart"/>
      <w:r w:rsidRPr="00DE7422">
        <w:rPr>
          <w:noProof w:val="0"/>
        </w:rPr>
        <w:t>intr-o</w:t>
      </w:r>
      <w:proofErr w:type="spellEnd"/>
      <w:r w:rsidRPr="00DE7422">
        <w:rPr>
          <w:noProof w:val="0"/>
        </w:rPr>
        <w:t xml:space="preserve"> abordare globala a </w:t>
      </w:r>
      <w:proofErr w:type="spellStart"/>
      <w:r w:rsidRPr="00DE7422">
        <w:rPr>
          <w:noProof w:val="0"/>
        </w:rPr>
        <w:t>lucrarilor</w:t>
      </w:r>
      <w:proofErr w:type="spellEnd"/>
      <w:r w:rsidRPr="00DE7422">
        <w:rPr>
          <w:noProof w:val="0"/>
        </w:rPr>
        <w:t xml:space="preserve"> de </w:t>
      </w:r>
      <w:proofErr w:type="spellStart"/>
      <w:r w:rsidRPr="00DE7422">
        <w:rPr>
          <w:noProof w:val="0"/>
        </w:rPr>
        <w:t>constructie</w:t>
      </w:r>
      <w:proofErr w:type="spellEnd"/>
      <w:r w:rsidRPr="00DE7422">
        <w:rPr>
          <w:noProof w:val="0"/>
        </w:rPr>
        <w:t xml:space="preserve"> se vor executa </w:t>
      </w:r>
      <w:proofErr w:type="spellStart"/>
      <w:r w:rsidRPr="00DE7422">
        <w:rPr>
          <w:noProof w:val="0"/>
        </w:rPr>
        <w:t>lucrari</w:t>
      </w:r>
      <w:proofErr w:type="spellEnd"/>
      <w:r w:rsidRPr="00DE7422">
        <w:rPr>
          <w:noProof w:val="0"/>
        </w:rPr>
        <w:t xml:space="preserve"> de organizare pe </w:t>
      </w:r>
      <w:proofErr w:type="spellStart"/>
      <w:r w:rsidRPr="00DE7422">
        <w:rPr>
          <w:noProof w:val="0"/>
        </w:rPr>
        <w:t>santier</w:t>
      </w:r>
      <w:proofErr w:type="spellEnd"/>
      <w:r w:rsidRPr="00DE7422">
        <w:rPr>
          <w:noProof w:val="0"/>
        </w:rPr>
        <w:t xml:space="preserve"> care presupune:</w:t>
      </w:r>
    </w:p>
    <w:p w14:paraId="31FF13A0"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imprejmuirea</w:t>
      </w:r>
      <w:proofErr w:type="spellEnd"/>
      <w:r w:rsidRPr="00DE7422">
        <w:rPr>
          <w:noProof w:val="0"/>
        </w:rPr>
        <w:t xml:space="preserve"> provizorie a amplasamentului si asigurarea accesului;</w:t>
      </w:r>
    </w:p>
    <w:p w14:paraId="21A0B5B9" w14:textId="77777777" w:rsidR="00DE7422" w:rsidRPr="00DE7422" w:rsidRDefault="00DE7422" w:rsidP="00DE7422">
      <w:pPr>
        <w:widowControl w:val="0"/>
        <w:autoSpaceDE w:val="0"/>
        <w:autoSpaceDN w:val="0"/>
        <w:adjustRightInd w:val="0"/>
        <w:jc w:val="both"/>
        <w:rPr>
          <w:noProof w:val="0"/>
        </w:rPr>
      </w:pPr>
      <w:r w:rsidRPr="00DE7422">
        <w:rPr>
          <w:noProof w:val="0"/>
          <w:spacing w:val="3"/>
        </w:rPr>
        <w:t xml:space="preserve">amenajare baraca pentru depozitarea </w:t>
      </w:r>
      <w:proofErr w:type="spellStart"/>
      <w:r w:rsidRPr="00DE7422">
        <w:rPr>
          <w:noProof w:val="0"/>
          <w:spacing w:val="3"/>
        </w:rPr>
        <w:t>autilajului</w:t>
      </w:r>
      <w:proofErr w:type="spellEnd"/>
      <w:r w:rsidRPr="00DE7422">
        <w:rPr>
          <w:noProof w:val="0"/>
          <w:spacing w:val="3"/>
        </w:rPr>
        <w:t xml:space="preserve"> </w:t>
      </w:r>
      <w:proofErr w:type="spellStart"/>
      <w:r w:rsidRPr="00DE7422">
        <w:rPr>
          <w:noProof w:val="0"/>
          <w:spacing w:val="3"/>
        </w:rPr>
        <w:t>pentu</w:t>
      </w:r>
      <w:proofErr w:type="spellEnd"/>
      <w:r w:rsidRPr="00DE7422">
        <w:rPr>
          <w:noProof w:val="0"/>
          <w:spacing w:val="3"/>
        </w:rPr>
        <w:t xml:space="preserve"> </w:t>
      </w:r>
      <w:proofErr w:type="spellStart"/>
      <w:r w:rsidRPr="00DE7422">
        <w:rPr>
          <w:noProof w:val="0"/>
          <w:spacing w:val="3"/>
        </w:rPr>
        <w:t>constructii</w:t>
      </w:r>
      <w:proofErr w:type="spellEnd"/>
      <w:r w:rsidRPr="00DE7422">
        <w:rPr>
          <w:noProof w:val="0"/>
          <w:spacing w:val="3"/>
        </w:rPr>
        <w:t xml:space="preserve">, sculelor, crearea </w:t>
      </w:r>
      <w:proofErr w:type="spellStart"/>
      <w:r w:rsidRPr="00DE7422">
        <w:rPr>
          <w:noProof w:val="0"/>
        </w:rPr>
        <w:t>conditiilor</w:t>
      </w:r>
      <w:proofErr w:type="spellEnd"/>
      <w:r w:rsidRPr="00DE7422">
        <w:rPr>
          <w:noProof w:val="0"/>
        </w:rPr>
        <w:t xml:space="preserve"> necesare pentru muncitori etc;</w:t>
      </w:r>
    </w:p>
    <w:p w14:paraId="2D683075"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 amenajarea   zonei   de   </w:t>
      </w:r>
      <w:proofErr w:type="spellStart"/>
      <w:r w:rsidRPr="00DE7422">
        <w:rPr>
          <w:noProof w:val="0"/>
        </w:rPr>
        <w:t>depozitpozitare</w:t>
      </w:r>
      <w:proofErr w:type="spellEnd"/>
      <w:r w:rsidRPr="00DE7422">
        <w:rPr>
          <w:noProof w:val="0"/>
        </w:rPr>
        <w:t xml:space="preserve">   provizorie   a   materialelor   si   produselor </w:t>
      </w:r>
      <w:r w:rsidRPr="00DE7422">
        <w:rPr>
          <w:noProof w:val="0"/>
          <w:spacing w:val="-3"/>
        </w:rPr>
        <w:t>semifabricate;</w:t>
      </w:r>
    </w:p>
    <w:p w14:paraId="1117BF77" w14:textId="77777777" w:rsidR="00DE7422" w:rsidRPr="00DE7422" w:rsidRDefault="00DE7422" w:rsidP="00DE7422">
      <w:pPr>
        <w:widowControl w:val="0"/>
        <w:autoSpaceDE w:val="0"/>
        <w:autoSpaceDN w:val="0"/>
        <w:adjustRightInd w:val="0"/>
        <w:jc w:val="both"/>
        <w:rPr>
          <w:noProof w:val="0"/>
        </w:rPr>
      </w:pPr>
      <w:r w:rsidRPr="00DE7422">
        <w:rPr>
          <w:noProof w:val="0"/>
        </w:rPr>
        <w:t xml:space="preserve">- asigurarea provizorie cu </w:t>
      </w:r>
      <w:proofErr w:type="spellStart"/>
      <w:r w:rsidRPr="00DE7422">
        <w:rPr>
          <w:noProof w:val="0"/>
        </w:rPr>
        <w:t>utilitati</w:t>
      </w:r>
      <w:proofErr w:type="spellEnd"/>
      <w:r w:rsidRPr="00DE7422">
        <w:rPr>
          <w:noProof w:val="0"/>
        </w:rPr>
        <w:t>, inclusiv:</w:t>
      </w:r>
    </w:p>
    <w:p w14:paraId="5718EC3B" w14:textId="77777777" w:rsidR="00DE7422" w:rsidRPr="00DE7422" w:rsidRDefault="00DE7422" w:rsidP="00DE7422">
      <w:pPr>
        <w:widowControl w:val="0"/>
        <w:autoSpaceDE w:val="0"/>
        <w:autoSpaceDN w:val="0"/>
        <w:adjustRightInd w:val="0"/>
        <w:jc w:val="both"/>
        <w:rPr>
          <w:noProof w:val="0"/>
          <w:spacing w:val="-7"/>
        </w:rPr>
      </w:pPr>
      <w:r w:rsidRPr="00DE7422">
        <w:rPr>
          <w:noProof w:val="0"/>
          <w:spacing w:val="1"/>
        </w:rPr>
        <w:t xml:space="preserve">executare </w:t>
      </w:r>
      <w:proofErr w:type="spellStart"/>
      <w:r w:rsidRPr="00DE7422">
        <w:rPr>
          <w:noProof w:val="0"/>
          <w:spacing w:val="1"/>
        </w:rPr>
        <w:t>lucrarelor</w:t>
      </w:r>
      <w:proofErr w:type="spellEnd"/>
      <w:r w:rsidRPr="00DE7422">
        <w:rPr>
          <w:noProof w:val="0"/>
          <w:spacing w:val="1"/>
        </w:rPr>
        <w:t xml:space="preserve"> de </w:t>
      </w:r>
      <w:proofErr w:type="spellStart"/>
      <w:r w:rsidRPr="00DE7422">
        <w:rPr>
          <w:noProof w:val="0"/>
          <w:spacing w:val="1"/>
        </w:rPr>
        <w:t>constructie</w:t>
      </w:r>
      <w:proofErr w:type="spellEnd"/>
      <w:r w:rsidRPr="00DE7422">
        <w:rPr>
          <w:noProof w:val="0"/>
          <w:spacing w:val="1"/>
        </w:rPr>
        <w:t xml:space="preserve"> a </w:t>
      </w:r>
      <w:proofErr w:type="spellStart"/>
      <w:r w:rsidRPr="00DE7422">
        <w:rPr>
          <w:noProof w:val="0"/>
          <w:spacing w:val="1"/>
        </w:rPr>
        <w:t>retelei</w:t>
      </w:r>
      <w:proofErr w:type="spellEnd"/>
      <w:r w:rsidRPr="00DE7422">
        <w:rPr>
          <w:noProof w:val="0"/>
          <w:spacing w:val="1"/>
        </w:rPr>
        <w:t xml:space="preserve"> de </w:t>
      </w:r>
      <w:proofErr w:type="spellStart"/>
      <w:r w:rsidRPr="00DE7422">
        <w:rPr>
          <w:noProof w:val="0"/>
          <w:spacing w:val="1"/>
        </w:rPr>
        <w:t>ара</w:t>
      </w:r>
      <w:proofErr w:type="spellEnd"/>
      <w:r w:rsidRPr="00DE7422">
        <w:rPr>
          <w:noProof w:val="0"/>
          <w:spacing w:val="1"/>
        </w:rPr>
        <w:t xml:space="preserve"> + primul </w:t>
      </w:r>
      <w:proofErr w:type="spellStart"/>
      <w:r w:rsidRPr="00DE7422">
        <w:rPr>
          <w:noProof w:val="0"/>
          <w:spacing w:val="1"/>
        </w:rPr>
        <w:t>camin</w:t>
      </w:r>
      <w:proofErr w:type="spellEnd"/>
      <w:r w:rsidRPr="00DE7422">
        <w:rPr>
          <w:noProof w:val="0"/>
          <w:spacing w:val="1"/>
        </w:rPr>
        <w:t xml:space="preserve"> si instalarea </w:t>
      </w:r>
      <w:r w:rsidRPr="00DE7422">
        <w:rPr>
          <w:noProof w:val="0"/>
          <w:spacing w:val="2"/>
        </w:rPr>
        <w:t xml:space="preserve">temporara pe </w:t>
      </w:r>
      <w:proofErr w:type="spellStart"/>
      <w:r w:rsidRPr="00DE7422">
        <w:rPr>
          <w:noProof w:val="0"/>
          <w:spacing w:val="2"/>
        </w:rPr>
        <w:t>prioada</w:t>
      </w:r>
      <w:proofErr w:type="spellEnd"/>
      <w:r w:rsidRPr="00DE7422">
        <w:rPr>
          <w:noProof w:val="0"/>
          <w:spacing w:val="2"/>
        </w:rPr>
        <w:t xml:space="preserve"> </w:t>
      </w:r>
      <w:proofErr w:type="spellStart"/>
      <w:r w:rsidRPr="00DE7422">
        <w:rPr>
          <w:noProof w:val="0"/>
          <w:spacing w:val="2"/>
        </w:rPr>
        <w:t>executarii</w:t>
      </w:r>
      <w:proofErr w:type="spellEnd"/>
      <w:r w:rsidRPr="00DE7422">
        <w:rPr>
          <w:noProof w:val="0"/>
          <w:spacing w:val="2"/>
        </w:rPr>
        <w:t xml:space="preserve"> </w:t>
      </w:r>
      <w:proofErr w:type="spellStart"/>
      <w:r w:rsidRPr="00DE7422">
        <w:rPr>
          <w:noProof w:val="0"/>
          <w:spacing w:val="2"/>
        </w:rPr>
        <w:t>lucrarelor</w:t>
      </w:r>
      <w:proofErr w:type="spellEnd"/>
      <w:r w:rsidRPr="00DE7422">
        <w:rPr>
          <w:noProof w:val="0"/>
          <w:spacing w:val="2"/>
        </w:rPr>
        <w:t xml:space="preserve"> de </w:t>
      </w:r>
      <w:proofErr w:type="spellStart"/>
      <w:r w:rsidRPr="00DE7422">
        <w:rPr>
          <w:noProof w:val="0"/>
          <w:spacing w:val="2"/>
        </w:rPr>
        <w:t>constructie</w:t>
      </w:r>
      <w:proofErr w:type="spellEnd"/>
      <w:r w:rsidRPr="00DE7422">
        <w:rPr>
          <w:noProof w:val="0"/>
          <w:spacing w:val="2"/>
        </w:rPr>
        <w:t xml:space="preserve"> echipamentului de </w:t>
      </w:r>
      <w:proofErr w:type="spellStart"/>
      <w:r w:rsidRPr="00DE7422">
        <w:rPr>
          <w:noProof w:val="0"/>
          <w:spacing w:val="2"/>
        </w:rPr>
        <w:t>masurare</w:t>
      </w:r>
      <w:proofErr w:type="spellEnd"/>
      <w:r w:rsidRPr="00DE7422">
        <w:rPr>
          <w:noProof w:val="0"/>
          <w:spacing w:val="2"/>
        </w:rPr>
        <w:t xml:space="preserve"> conform </w:t>
      </w:r>
      <w:r w:rsidRPr="00DE7422">
        <w:rPr>
          <w:noProof w:val="0"/>
        </w:rPr>
        <w:t xml:space="preserve">proiectului de </w:t>
      </w:r>
      <w:proofErr w:type="spellStart"/>
      <w:r w:rsidRPr="00DE7422">
        <w:rPr>
          <w:noProof w:val="0"/>
        </w:rPr>
        <w:t>executie</w:t>
      </w:r>
      <w:proofErr w:type="spellEnd"/>
      <w:r w:rsidRPr="00DE7422">
        <w:rPr>
          <w:noProof w:val="0"/>
        </w:rPr>
        <w:t>;</w:t>
      </w:r>
    </w:p>
    <w:p w14:paraId="722B6F85" w14:textId="77777777" w:rsidR="00DE7422" w:rsidRPr="00DE7422" w:rsidRDefault="00DE7422" w:rsidP="00DE7422">
      <w:pPr>
        <w:widowControl w:val="0"/>
        <w:autoSpaceDE w:val="0"/>
        <w:autoSpaceDN w:val="0"/>
        <w:adjustRightInd w:val="0"/>
        <w:jc w:val="both"/>
        <w:rPr>
          <w:noProof w:val="0"/>
          <w:spacing w:val="-7"/>
        </w:rPr>
      </w:pPr>
      <w:r w:rsidRPr="00DE7422">
        <w:rPr>
          <w:noProof w:val="0"/>
          <w:spacing w:val="1"/>
        </w:rPr>
        <w:t xml:space="preserve">executarea </w:t>
      </w:r>
      <w:proofErr w:type="spellStart"/>
      <w:r w:rsidRPr="00DE7422">
        <w:rPr>
          <w:noProof w:val="0"/>
          <w:spacing w:val="1"/>
        </w:rPr>
        <w:t>lucrarelor</w:t>
      </w:r>
      <w:proofErr w:type="spellEnd"/>
      <w:r w:rsidRPr="00DE7422">
        <w:rPr>
          <w:noProof w:val="0"/>
          <w:spacing w:val="1"/>
        </w:rPr>
        <w:t xml:space="preserve"> de </w:t>
      </w:r>
      <w:proofErr w:type="spellStart"/>
      <w:r w:rsidRPr="00DE7422">
        <w:rPr>
          <w:noProof w:val="0"/>
          <w:spacing w:val="1"/>
        </w:rPr>
        <w:t>constructie</w:t>
      </w:r>
      <w:proofErr w:type="spellEnd"/>
      <w:r w:rsidRPr="00DE7422">
        <w:rPr>
          <w:noProof w:val="0"/>
          <w:spacing w:val="1"/>
        </w:rPr>
        <w:t xml:space="preserve"> a </w:t>
      </w:r>
      <w:proofErr w:type="spellStart"/>
      <w:r w:rsidRPr="00DE7422">
        <w:rPr>
          <w:noProof w:val="0"/>
          <w:spacing w:val="1"/>
        </w:rPr>
        <w:t>retelei</w:t>
      </w:r>
      <w:proofErr w:type="spellEnd"/>
      <w:r w:rsidRPr="00DE7422">
        <w:rPr>
          <w:noProof w:val="0"/>
          <w:spacing w:val="1"/>
        </w:rPr>
        <w:t xml:space="preserve"> de lumina electrica + </w:t>
      </w:r>
      <w:proofErr w:type="spellStart"/>
      <w:r w:rsidRPr="00DE7422">
        <w:rPr>
          <w:noProof w:val="0"/>
          <w:spacing w:val="1"/>
        </w:rPr>
        <w:t>bransament</w:t>
      </w:r>
      <w:proofErr w:type="spellEnd"/>
      <w:r w:rsidRPr="00DE7422">
        <w:rPr>
          <w:noProof w:val="0"/>
          <w:spacing w:val="1"/>
        </w:rPr>
        <w:t xml:space="preserve"> </w:t>
      </w:r>
      <w:r w:rsidRPr="00DE7422">
        <w:rPr>
          <w:noProof w:val="0"/>
        </w:rPr>
        <w:t xml:space="preserve">cu instalarea echipamentului de </w:t>
      </w:r>
      <w:proofErr w:type="spellStart"/>
      <w:r w:rsidRPr="00DE7422">
        <w:rPr>
          <w:noProof w:val="0"/>
        </w:rPr>
        <w:t>masurat</w:t>
      </w:r>
      <w:proofErr w:type="spellEnd"/>
      <w:r w:rsidRPr="00DE7422">
        <w:rPr>
          <w:noProof w:val="0"/>
        </w:rPr>
        <w:t>;</w:t>
      </w:r>
    </w:p>
    <w:p w14:paraId="0762243A"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spacing w:val="-2"/>
        </w:rPr>
        <w:t>difrisarea</w:t>
      </w:r>
      <w:proofErr w:type="spellEnd"/>
      <w:r w:rsidRPr="00DE7422">
        <w:rPr>
          <w:noProof w:val="0"/>
          <w:spacing w:val="-2"/>
        </w:rPr>
        <w:t xml:space="preserve"> </w:t>
      </w:r>
      <w:proofErr w:type="spellStart"/>
      <w:r w:rsidRPr="00DE7422">
        <w:rPr>
          <w:noProof w:val="0"/>
          <w:spacing w:val="-2"/>
        </w:rPr>
        <w:t>arboriloro</w:t>
      </w:r>
      <w:proofErr w:type="spellEnd"/>
      <w:r w:rsidRPr="00DE7422">
        <w:rPr>
          <w:noProof w:val="0"/>
          <w:spacing w:val="-2"/>
        </w:rPr>
        <w:t xml:space="preserve"> </w:t>
      </w:r>
      <w:proofErr w:type="spellStart"/>
      <w:r w:rsidRPr="00DE7422">
        <w:rPr>
          <w:noProof w:val="0"/>
          <w:spacing w:val="-2"/>
        </w:rPr>
        <w:t>existenti</w:t>
      </w:r>
      <w:proofErr w:type="spellEnd"/>
      <w:r w:rsidRPr="00DE7422">
        <w:rPr>
          <w:noProof w:val="0"/>
          <w:spacing w:val="-2"/>
        </w:rPr>
        <w:t xml:space="preserve"> pe amplasament;</w:t>
      </w:r>
    </w:p>
    <w:p w14:paraId="5B146F8E" w14:textId="77777777" w:rsidR="00DE7422" w:rsidRPr="00DE7422" w:rsidRDefault="00DE7422" w:rsidP="00DE7422">
      <w:pPr>
        <w:widowControl w:val="0"/>
        <w:autoSpaceDE w:val="0"/>
        <w:autoSpaceDN w:val="0"/>
        <w:adjustRightInd w:val="0"/>
        <w:jc w:val="both"/>
        <w:rPr>
          <w:noProof w:val="0"/>
        </w:rPr>
      </w:pPr>
      <w:proofErr w:type="spellStart"/>
      <w:r w:rsidRPr="00DE7422">
        <w:rPr>
          <w:noProof w:val="0"/>
        </w:rPr>
        <w:t>indepartarea</w:t>
      </w:r>
      <w:proofErr w:type="spellEnd"/>
      <w:r w:rsidRPr="00DE7422">
        <w:rPr>
          <w:noProof w:val="0"/>
        </w:rPr>
        <w:t xml:space="preserve"> stratului vegetal;</w:t>
      </w:r>
    </w:p>
    <w:p w14:paraId="3A08740D" w14:textId="77777777" w:rsidR="00DE7422" w:rsidRPr="00DE7422" w:rsidRDefault="00DE7422" w:rsidP="00DE7422">
      <w:pPr>
        <w:widowControl w:val="0"/>
        <w:autoSpaceDE w:val="0"/>
        <w:autoSpaceDN w:val="0"/>
        <w:adjustRightInd w:val="0"/>
        <w:jc w:val="both"/>
        <w:rPr>
          <w:noProof w:val="0"/>
          <w:spacing w:val="-7"/>
        </w:rPr>
      </w:pPr>
      <w:r w:rsidRPr="00DE7422">
        <w:rPr>
          <w:noProof w:val="0"/>
          <w:spacing w:val="50"/>
        </w:rPr>
        <w:t xml:space="preserve">asigurarea pazei pe toata durata de </w:t>
      </w:r>
      <w:proofErr w:type="spellStart"/>
      <w:r w:rsidRPr="00DE7422">
        <w:rPr>
          <w:noProof w:val="0"/>
          <w:spacing w:val="50"/>
        </w:rPr>
        <w:t>constructie</w:t>
      </w:r>
      <w:proofErr w:type="spellEnd"/>
      <w:r w:rsidRPr="00DE7422">
        <w:rPr>
          <w:noProof w:val="0"/>
          <w:spacing w:val="50"/>
        </w:rPr>
        <w:t xml:space="preserve">; </w:t>
      </w:r>
      <w:r w:rsidRPr="00DE7422">
        <w:rPr>
          <w:noProof w:val="0"/>
          <w:spacing w:val="2"/>
        </w:rPr>
        <w:t xml:space="preserve">Responsabilitatea pentru securitatea muncii, </w:t>
      </w:r>
      <w:proofErr w:type="spellStart"/>
      <w:r w:rsidRPr="00DE7422">
        <w:rPr>
          <w:noProof w:val="0"/>
          <w:spacing w:val="2"/>
        </w:rPr>
        <w:t>antiincendiara</w:t>
      </w:r>
      <w:proofErr w:type="spellEnd"/>
      <w:r w:rsidRPr="00DE7422">
        <w:rPr>
          <w:noProof w:val="0"/>
          <w:spacing w:val="2"/>
        </w:rPr>
        <w:t xml:space="preserve"> si </w:t>
      </w:r>
      <w:proofErr w:type="spellStart"/>
      <w:r w:rsidRPr="00DE7422">
        <w:rPr>
          <w:noProof w:val="0"/>
          <w:spacing w:val="2"/>
        </w:rPr>
        <w:t>utilagului</w:t>
      </w:r>
      <w:proofErr w:type="spellEnd"/>
      <w:r w:rsidRPr="00DE7422">
        <w:rPr>
          <w:noProof w:val="0"/>
          <w:spacing w:val="2"/>
        </w:rPr>
        <w:t xml:space="preserve"> industrial periculos conform </w:t>
      </w:r>
      <w:proofErr w:type="spellStart"/>
      <w:r w:rsidRPr="00DE7422">
        <w:rPr>
          <w:noProof w:val="0"/>
          <w:spacing w:val="2"/>
        </w:rPr>
        <w:t>legislatiei</w:t>
      </w:r>
      <w:proofErr w:type="spellEnd"/>
      <w:r w:rsidRPr="00DE7422">
        <w:rPr>
          <w:noProof w:val="0"/>
          <w:spacing w:val="2"/>
        </w:rPr>
        <w:t xml:space="preserve"> in vigoare о poartă executantul </w:t>
      </w:r>
      <w:proofErr w:type="spellStart"/>
      <w:r w:rsidRPr="00DE7422">
        <w:rPr>
          <w:noProof w:val="0"/>
          <w:spacing w:val="2"/>
        </w:rPr>
        <w:t>lucrarilor</w:t>
      </w:r>
      <w:proofErr w:type="spellEnd"/>
      <w:r w:rsidRPr="00DE7422">
        <w:rPr>
          <w:noProof w:val="0"/>
          <w:spacing w:val="2"/>
        </w:rPr>
        <w:t xml:space="preserve"> de </w:t>
      </w:r>
      <w:proofErr w:type="spellStart"/>
      <w:r w:rsidRPr="00DE7422">
        <w:rPr>
          <w:noProof w:val="0"/>
          <w:spacing w:val="2"/>
        </w:rPr>
        <w:t>constructie</w:t>
      </w:r>
      <w:proofErr w:type="spellEnd"/>
      <w:r w:rsidRPr="00DE7422">
        <w:rPr>
          <w:noProof w:val="0"/>
          <w:spacing w:val="2"/>
        </w:rPr>
        <w:t xml:space="preserve"> pana la finalizarea </w:t>
      </w:r>
      <w:r w:rsidRPr="00DE7422">
        <w:rPr>
          <w:noProof w:val="0"/>
          <w:spacing w:val="-7"/>
        </w:rPr>
        <w:t>lor.</w:t>
      </w:r>
    </w:p>
    <w:p w14:paraId="7158EBEA" w14:textId="77777777" w:rsidR="00DE7422" w:rsidRPr="00DE7422" w:rsidRDefault="00DE7422" w:rsidP="00DE7422">
      <w:pPr>
        <w:widowControl w:val="0"/>
        <w:autoSpaceDE w:val="0"/>
        <w:autoSpaceDN w:val="0"/>
        <w:adjustRightInd w:val="0"/>
        <w:jc w:val="both"/>
        <w:rPr>
          <w:noProof w:val="0"/>
        </w:rPr>
      </w:pPr>
    </w:p>
    <w:p w14:paraId="7B5F5E00" w14:textId="77777777" w:rsidR="00DE7422" w:rsidRPr="00DE7422" w:rsidRDefault="00DE7422" w:rsidP="00DE7422">
      <w:pPr>
        <w:widowControl w:val="0"/>
        <w:numPr>
          <w:ilvl w:val="0"/>
          <w:numId w:val="25"/>
        </w:numPr>
        <w:autoSpaceDE w:val="0"/>
        <w:autoSpaceDN w:val="0"/>
        <w:adjustRightInd w:val="0"/>
        <w:jc w:val="both"/>
        <w:rPr>
          <w:b/>
          <w:noProof w:val="0"/>
        </w:rPr>
      </w:pPr>
      <w:proofErr w:type="spellStart"/>
      <w:r w:rsidRPr="00DE7422">
        <w:rPr>
          <w:b/>
          <w:noProof w:val="0"/>
          <w:spacing w:val="3"/>
        </w:rPr>
        <w:t>Definitii</w:t>
      </w:r>
      <w:proofErr w:type="spellEnd"/>
    </w:p>
    <w:p w14:paraId="14A618B8" w14:textId="77777777" w:rsidR="00DE7422" w:rsidRPr="00DE7422" w:rsidRDefault="00DE7422" w:rsidP="00DE7422">
      <w:pPr>
        <w:widowControl w:val="0"/>
        <w:autoSpaceDE w:val="0"/>
        <w:autoSpaceDN w:val="0"/>
        <w:adjustRightInd w:val="0"/>
        <w:jc w:val="both"/>
        <w:rPr>
          <w:noProof w:val="0"/>
          <w:spacing w:val="-2"/>
        </w:rPr>
      </w:pPr>
      <w:proofErr w:type="spellStart"/>
      <w:r w:rsidRPr="00DE7422">
        <w:rPr>
          <w:noProof w:val="0"/>
        </w:rPr>
        <w:t>Definitiile</w:t>
      </w:r>
      <w:proofErr w:type="spellEnd"/>
      <w:r w:rsidRPr="00DE7422">
        <w:rPr>
          <w:noProof w:val="0"/>
        </w:rPr>
        <w:t xml:space="preserve"> utilizate in caietul de sarcini corespund </w:t>
      </w:r>
      <w:proofErr w:type="spellStart"/>
      <w:r w:rsidRPr="00DE7422">
        <w:rPr>
          <w:noProof w:val="0"/>
        </w:rPr>
        <w:t>legislatiei</w:t>
      </w:r>
      <w:proofErr w:type="spellEnd"/>
      <w:r w:rsidRPr="00DE7422">
        <w:rPr>
          <w:noProof w:val="0"/>
        </w:rPr>
        <w:t xml:space="preserve">, </w:t>
      </w:r>
      <w:proofErr w:type="spellStart"/>
      <w:r w:rsidRPr="00DE7422">
        <w:rPr>
          <w:noProof w:val="0"/>
        </w:rPr>
        <w:t>standartelor</w:t>
      </w:r>
      <w:proofErr w:type="spellEnd"/>
      <w:r w:rsidRPr="00DE7422">
        <w:rPr>
          <w:noProof w:val="0"/>
        </w:rPr>
        <w:t xml:space="preserve"> si normativelor </w:t>
      </w:r>
      <w:r w:rsidRPr="00DE7422">
        <w:rPr>
          <w:noProof w:val="0"/>
          <w:spacing w:val="-2"/>
        </w:rPr>
        <w:t>tehnice in vigoare.</w:t>
      </w:r>
    </w:p>
    <w:p w14:paraId="430F01EB" w14:textId="77777777" w:rsidR="00DE7422" w:rsidRPr="00DE7422" w:rsidRDefault="00DE7422" w:rsidP="00DE7422">
      <w:pPr>
        <w:widowControl w:val="0"/>
        <w:autoSpaceDE w:val="0"/>
        <w:autoSpaceDN w:val="0"/>
        <w:adjustRightInd w:val="0"/>
        <w:jc w:val="both"/>
        <w:rPr>
          <w:noProof w:val="0"/>
        </w:rPr>
      </w:pPr>
    </w:p>
    <w:p w14:paraId="31C95B41" w14:textId="77777777" w:rsidR="00DE7422" w:rsidRPr="00DE7422" w:rsidRDefault="00DE7422" w:rsidP="00DE7422">
      <w:pPr>
        <w:widowControl w:val="0"/>
        <w:numPr>
          <w:ilvl w:val="0"/>
          <w:numId w:val="25"/>
        </w:numPr>
        <w:autoSpaceDE w:val="0"/>
        <w:autoSpaceDN w:val="0"/>
        <w:adjustRightInd w:val="0"/>
        <w:jc w:val="both"/>
        <w:rPr>
          <w:b/>
          <w:noProof w:val="0"/>
        </w:rPr>
      </w:pPr>
      <w:proofErr w:type="spellStart"/>
      <w:r w:rsidRPr="00DE7422">
        <w:rPr>
          <w:b/>
          <w:noProof w:val="0"/>
          <w:spacing w:val="-4"/>
        </w:rPr>
        <w:t>Cerinte</w:t>
      </w:r>
      <w:proofErr w:type="spellEnd"/>
      <w:r w:rsidRPr="00DE7422">
        <w:rPr>
          <w:b/>
          <w:noProof w:val="0"/>
          <w:spacing w:val="-4"/>
        </w:rPr>
        <w:t xml:space="preserve"> privind calculul costului</w:t>
      </w:r>
    </w:p>
    <w:p w14:paraId="14BEA003" w14:textId="77777777" w:rsidR="00DE7422" w:rsidRPr="00DE7422" w:rsidRDefault="00DE7422" w:rsidP="00DE7422">
      <w:pPr>
        <w:widowControl w:val="0"/>
        <w:autoSpaceDE w:val="0"/>
        <w:autoSpaceDN w:val="0"/>
        <w:adjustRightInd w:val="0"/>
        <w:jc w:val="both"/>
        <w:rPr>
          <w:noProof w:val="0"/>
        </w:rPr>
      </w:pPr>
      <w:r w:rsidRPr="00DE7422">
        <w:rPr>
          <w:noProof w:val="0"/>
          <w:spacing w:val="1"/>
        </w:rPr>
        <w:t xml:space="preserve">Calcularea costului deviz - oferta se </w:t>
      </w:r>
      <w:proofErr w:type="spellStart"/>
      <w:r w:rsidRPr="00DE7422">
        <w:rPr>
          <w:noProof w:val="0"/>
          <w:spacing w:val="1"/>
        </w:rPr>
        <w:t>efectuaza</w:t>
      </w:r>
      <w:proofErr w:type="spellEnd"/>
      <w:r w:rsidRPr="00DE7422">
        <w:rPr>
          <w:noProof w:val="0"/>
          <w:spacing w:val="1"/>
        </w:rPr>
        <w:t xml:space="preserve"> in baza listei cu </w:t>
      </w:r>
      <w:proofErr w:type="spellStart"/>
      <w:r w:rsidRPr="00DE7422">
        <w:rPr>
          <w:noProof w:val="0"/>
          <w:spacing w:val="1"/>
        </w:rPr>
        <w:t>cantitatile</w:t>
      </w:r>
      <w:proofErr w:type="spellEnd"/>
      <w:r w:rsidRPr="00DE7422">
        <w:rPr>
          <w:noProof w:val="0"/>
          <w:spacing w:val="1"/>
        </w:rPr>
        <w:t xml:space="preserve"> de </w:t>
      </w:r>
      <w:proofErr w:type="spellStart"/>
      <w:r w:rsidRPr="00DE7422">
        <w:rPr>
          <w:noProof w:val="0"/>
          <w:spacing w:val="1"/>
        </w:rPr>
        <w:t>lucrari</w:t>
      </w:r>
      <w:proofErr w:type="spellEnd"/>
      <w:r w:rsidRPr="00DE7422">
        <w:rPr>
          <w:noProof w:val="0"/>
          <w:spacing w:val="1"/>
        </w:rPr>
        <w:t xml:space="preserve"> parte </w:t>
      </w:r>
      <w:proofErr w:type="spellStart"/>
      <w:r w:rsidRPr="00DE7422">
        <w:rPr>
          <w:noProof w:val="0"/>
        </w:rPr>
        <w:t>integrants</w:t>
      </w:r>
      <w:proofErr w:type="spellEnd"/>
      <w:r w:rsidRPr="00DE7422">
        <w:rPr>
          <w:noProof w:val="0"/>
        </w:rPr>
        <w:t xml:space="preserve"> a </w:t>
      </w:r>
      <w:proofErr w:type="spellStart"/>
      <w:r w:rsidRPr="00DE7422">
        <w:rPr>
          <w:noProof w:val="0"/>
        </w:rPr>
        <w:t>caetului</w:t>
      </w:r>
      <w:proofErr w:type="spellEnd"/>
      <w:r w:rsidRPr="00DE7422">
        <w:rPr>
          <w:noProof w:val="0"/>
        </w:rPr>
        <w:t xml:space="preserve"> de sarcini, conform NCM L.01. 01-2005 „Reguli de determinare a valorii obiectivelor de </w:t>
      </w:r>
      <w:proofErr w:type="spellStart"/>
      <w:r w:rsidRPr="00DE7422">
        <w:rPr>
          <w:noProof w:val="0"/>
        </w:rPr>
        <w:t>constructii</w:t>
      </w:r>
      <w:proofErr w:type="spellEnd"/>
      <w:r w:rsidRPr="00DE7422">
        <w:rPr>
          <w:noProof w:val="0"/>
        </w:rPr>
        <w:t>", CP L.01.01-2001 „</w:t>
      </w:r>
      <w:proofErr w:type="spellStart"/>
      <w:r w:rsidRPr="00DE7422">
        <w:rPr>
          <w:noProof w:val="0"/>
        </w:rPr>
        <w:t>Instructiuni</w:t>
      </w:r>
      <w:proofErr w:type="spellEnd"/>
      <w:r w:rsidRPr="00DE7422">
        <w:rPr>
          <w:noProof w:val="0"/>
        </w:rPr>
        <w:t xml:space="preserve"> privind </w:t>
      </w:r>
      <w:proofErr w:type="spellStart"/>
      <w:r w:rsidRPr="00DE7422">
        <w:rPr>
          <w:noProof w:val="0"/>
        </w:rPr>
        <w:t>intocmirea</w:t>
      </w:r>
      <w:proofErr w:type="spellEnd"/>
      <w:r w:rsidRPr="00DE7422">
        <w:rPr>
          <w:noProof w:val="0"/>
        </w:rPr>
        <w:t xml:space="preserve"> devizelor pentru </w:t>
      </w:r>
      <w:proofErr w:type="spellStart"/>
      <w:r w:rsidRPr="00DE7422">
        <w:rPr>
          <w:noProof w:val="0"/>
        </w:rPr>
        <w:t>lucrarile</w:t>
      </w:r>
      <w:proofErr w:type="spellEnd"/>
      <w:r w:rsidRPr="00DE7422">
        <w:rPr>
          <w:noProof w:val="0"/>
        </w:rPr>
        <w:t xml:space="preserve"> de </w:t>
      </w:r>
      <w:proofErr w:type="spellStart"/>
      <w:r w:rsidRPr="00DE7422">
        <w:rPr>
          <w:noProof w:val="0"/>
        </w:rPr>
        <w:t>constructii</w:t>
      </w:r>
      <w:proofErr w:type="spellEnd"/>
      <w:r w:rsidRPr="00DE7422">
        <w:rPr>
          <w:noProof w:val="0"/>
        </w:rPr>
        <w:t>-montaj prin metoda de resurse", CP L.01.03-2000 „</w:t>
      </w:r>
      <w:proofErr w:type="spellStart"/>
      <w:r w:rsidRPr="00DE7422">
        <w:rPr>
          <w:noProof w:val="0"/>
        </w:rPr>
        <w:t>Instructiuni</w:t>
      </w:r>
      <w:proofErr w:type="spellEnd"/>
      <w:r w:rsidRPr="00DE7422">
        <w:rPr>
          <w:noProof w:val="0"/>
        </w:rPr>
        <w:t xml:space="preserve"> cu privire </w:t>
      </w:r>
      <w:r w:rsidRPr="00DE7422">
        <w:rPr>
          <w:noProof w:val="0"/>
          <w:spacing w:val="8"/>
        </w:rPr>
        <w:t xml:space="preserve">la calcularea </w:t>
      </w:r>
      <w:proofErr w:type="spellStart"/>
      <w:r w:rsidRPr="00DE7422">
        <w:rPr>
          <w:noProof w:val="0"/>
          <w:spacing w:val="8"/>
        </w:rPr>
        <w:t>cheltuelelor</w:t>
      </w:r>
      <w:proofErr w:type="spellEnd"/>
      <w:r w:rsidRPr="00DE7422">
        <w:rPr>
          <w:noProof w:val="0"/>
          <w:spacing w:val="8"/>
        </w:rPr>
        <w:t xml:space="preserve"> de regie la determinarea valorii obiectivelor", CP L.01.05-2001 </w:t>
      </w:r>
      <w:r w:rsidRPr="00DE7422">
        <w:rPr>
          <w:noProof w:val="0"/>
          <w:spacing w:val="6"/>
        </w:rPr>
        <w:t>„</w:t>
      </w:r>
      <w:proofErr w:type="spellStart"/>
      <w:r w:rsidRPr="00DE7422">
        <w:rPr>
          <w:noProof w:val="0"/>
          <w:spacing w:val="6"/>
        </w:rPr>
        <w:t>Instructioni</w:t>
      </w:r>
      <w:proofErr w:type="spellEnd"/>
      <w:r w:rsidRPr="00DE7422">
        <w:rPr>
          <w:noProof w:val="0"/>
          <w:spacing w:val="6"/>
        </w:rPr>
        <w:t xml:space="preserve"> privind determinarea valorii beneficiului de deviz la formarea preturilor la </w:t>
      </w:r>
      <w:proofErr w:type="spellStart"/>
      <w:r w:rsidRPr="00DE7422">
        <w:rPr>
          <w:noProof w:val="0"/>
          <w:spacing w:val="6"/>
        </w:rPr>
        <w:t>productia</w:t>
      </w:r>
      <w:proofErr w:type="spellEnd"/>
      <w:r w:rsidRPr="00DE7422">
        <w:rPr>
          <w:noProof w:val="0"/>
          <w:spacing w:val="6"/>
        </w:rPr>
        <w:t xml:space="preserve"> de </w:t>
      </w:r>
      <w:proofErr w:type="spellStart"/>
      <w:r w:rsidRPr="00DE7422">
        <w:rPr>
          <w:noProof w:val="0"/>
          <w:spacing w:val="6"/>
        </w:rPr>
        <w:t>constructii</w:t>
      </w:r>
      <w:proofErr w:type="spellEnd"/>
      <w:r w:rsidRPr="00DE7422">
        <w:rPr>
          <w:noProof w:val="0"/>
          <w:spacing w:val="6"/>
        </w:rPr>
        <w:t xml:space="preserve">" . </w:t>
      </w:r>
      <w:proofErr w:type="spellStart"/>
      <w:r w:rsidRPr="00DE7422">
        <w:rPr>
          <w:noProof w:val="0"/>
          <w:spacing w:val="6"/>
        </w:rPr>
        <w:t>Totodata</w:t>
      </w:r>
      <w:proofErr w:type="spellEnd"/>
      <w:r w:rsidRPr="00DE7422">
        <w:rPr>
          <w:noProof w:val="0"/>
          <w:spacing w:val="6"/>
        </w:rPr>
        <w:t xml:space="preserve"> </w:t>
      </w:r>
      <w:proofErr w:type="spellStart"/>
      <w:r w:rsidRPr="00DE7422">
        <w:rPr>
          <w:noProof w:val="0"/>
          <w:spacing w:val="6"/>
        </w:rPr>
        <w:t>avand</w:t>
      </w:r>
      <w:proofErr w:type="spellEnd"/>
      <w:r w:rsidRPr="00DE7422">
        <w:rPr>
          <w:noProof w:val="0"/>
          <w:spacing w:val="6"/>
        </w:rPr>
        <w:t xml:space="preserve"> in vedere </w:t>
      </w:r>
      <w:proofErr w:type="spellStart"/>
      <w:r w:rsidRPr="00DE7422">
        <w:rPr>
          <w:noProof w:val="0"/>
          <w:spacing w:val="6"/>
        </w:rPr>
        <w:t>fmantarea</w:t>
      </w:r>
      <w:proofErr w:type="spellEnd"/>
      <w:r w:rsidRPr="00DE7422">
        <w:rPr>
          <w:noProof w:val="0"/>
          <w:spacing w:val="6"/>
        </w:rPr>
        <w:t xml:space="preserve"> obiectului dat din contul </w:t>
      </w:r>
      <w:r w:rsidRPr="00DE7422">
        <w:rPr>
          <w:noProof w:val="0"/>
          <w:spacing w:val="4"/>
        </w:rPr>
        <w:t xml:space="preserve">bugetului public </w:t>
      </w:r>
      <w:proofErr w:type="spellStart"/>
      <w:r w:rsidRPr="00DE7422">
        <w:rPr>
          <w:noProof w:val="0"/>
          <w:spacing w:val="4"/>
        </w:rPr>
        <w:t>national</w:t>
      </w:r>
      <w:proofErr w:type="spellEnd"/>
      <w:r w:rsidRPr="00DE7422">
        <w:rPr>
          <w:noProof w:val="0"/>
          <w:spacing w:val="4"/>
        </w:rPr>
        <w:t xml:space="preserve"> normativele </w:t>
      </w:r>
      <w:proofErr w:type="spellStart"/>
      <w:r w:rsidRPr="00DE7422">
        <w:rPr>
          <w:noProof w:val="0"/>
          <w:spacing w:val="4"/>
        </w:rPr>
        <w:t>cheltuelilor</w:t>
      </w:r>
      <w:proofErr w:type="spellEnd"/>
      <w:r w:rsidRPr="00DE7422">
        <w:rPr>
          <w:noProof w:val="0"/>
          <w:spacing w:val="4"/>
        </w:rPr>
        <w:t xml:space="preserve"> de regie, </w:t>
      </w:r>
      <w:proofErr w:type="spellStart"/>
      <w:r w:rsidRPr="00DE7422">
        <w:rPr>
          <w:noProof w:val="0"/>
          <w:spacing w:val="4"/>
        </w:rPr>
        <w:t>benefficiul</w:t>
      </w:r>
      <w:proofErr w:type="spellEnd"/>
      <w:r w:rsidRPr="00DE7422">
        <w:rPr>
          <w:noProof w:val="0"/>
          <w:spacing w:val="4"/>
        </w:rPr>
        <w:t xml:space="preserve"> de deviz, </w:t>
      </w:r>
      <w:proofErr w:type="spellStart"/>
      <w:r w:rsidRPr="00DE7422">
        <w:rPr>
          <w:noProof w:val="0"/>
          <w:spacing w:val="4"/>
        </w:rPr>
        <w:t>cheltuelile</w:t>
      </w:r>
      <w:proofErr w:type="spellEnd"/>
      <w:r w:rsidRPr="00DE7422">
        <w:rPr>
          <w:noProof w:val="0"/>
          <w:spacing w:val="4"/>
        </w:rPr>
        <w:t xml:space="preserve"> </w:t>
      </w:r>
      <w:r w:rsidRPr="00DE7422">
        <w:rPr>
          <w:noProof w:val="0"/>
          <w:spacing w:val="2"/>
        </w:rPr>
        <w:t xml:space="preserve">pentru transportarea </w:t>
      </w:r>
      <w:proofErr w:type="spellStart"/>
      <w:r w:rsidRPr="00DE7422">
        <w:rPr>
          <w:noProof w:val="0"/>
          <w:spacing w:val="2"/>
        </w:rPr>
        <w:t>materilelor</w:t>
      </w:r>
      <w:proofErr w:type="spellEnd"/>
      <w:r w:rsidRPr="00DE7422">
        <w:rPr>
          <w:noProof w:val="0"/>
          <w:spacing w:val="2"/>
        </w:rPr>
        <w:t xml:space="preserve"> si salariul mediu pe ramura pentru muncitori-constructori nu </w:t>
      </w:r>
      <w:r w:rsidRPr="00DE7422">
        <w:rPr>
          <w:noProof w:val="0"/>
        </w:rPr>
        <w:t xml:space="preserve">poate fi mai mare </w:t>
      </w:r>
      <w:proofErr w:type="spellStart"/>
      <w:r w:rsidRPr="00DE7422">
        <w:rPr>
          <w:noProof w:val="0"/>
        </w:rPr>
        <w:t>decat</w:t>
      </w:r>
      <w:proofErr w:type="spellEnd"/>
      <w:r w:rsidRPr="00DE7422">
        <w:rPr>
          <w:noProof w:val="0"/>
        </w:rPr>
        <w:t xml:space="preserve"> </w:t>
      </w:r>
      <w:proofErr w:type="spellStart"/>
      <w:r w:rsidRPr="00DE7422">
        <w:rPr>
          <w:noProof w:val="0"/>
        </w:rPr>
        <w:t>eel</w:t>
      </w:r>
      <w:proofErr w:type="spellEnd"/>
      <w:r w:rsidRPr="00DE7422">
        <w:rPr>
          <w:noProof w:val="0"/>
        </w:rPr>
        <w:t xml:space="preserve"> stabilit de Ministerul </w:t>
      </w:r>
      <w:proofErr w:type="spellStart"/>
      <w:r w:rsidRPr="00DE7422">
        <w:rPr>
          <w:noProof w:val="0"/>
        </w:rPr>
        <w:t>Constructiilor</w:t>
      </w:r>
      <w:proofErr w:type="spellEnd"/>
      <w:r w:rsidRPr="00DE7422">
        <w:rPr>
          <w:noProof w:val="0"/>
        </w:rPr>
        <w:t xml:space="preserve"> si </w:t>
      </w:r>
      <w:proofErr w:type="spellStart"/>
      <w:r w:rsidRPr="00DE7422">
        <w:rPr>
          <w:noProof w:val="0"/>
        </w:rPr>
        <w:t>Dezvoltarii</w:t>
      </w:r>
      <w:proofErr w:type="spellEnd"/>
      <w:r w:rsidRPr="00DE7422">
        <w:rPr>
          <w:noProof w:val="0"/>
        </w:rPr>
        <w:t xml:space="preserve"> Regionale prin </w:t>
      </w:r>
      <w:r w:rsidRPr="00DE7422">
        <w:rPr>
          <w:noProof w:val="0"/>
          <w:spacing w:val="1"/>
        </w:rPr>
        <w:t xml:space="preserve">coordonare cu Ministerul </w:t>
      </w:r>
      <w:proofErr w:type="spellStart"/>
      <w:r w:rsidRPr="00DE7422">
        <w:rPr>
          <w:noProof w:val="0"/>
          <w:spacing w:val="1"/>
        </w:rPr>
        <w:t>Finantelor</w:t>
      </w:r>
      <w:proofErr w:type="spellEnd"/>
      <w:r w:rsidRPr="00DE7422">
        <w:rPr>
          <w:noProof w:val="0"/>
          <w:spacing w:val="1"/>
        </w:rPr>
        <w:t xml:space="preserve">. In cazuri motivate </w:t>
      </w:r>
      <w:proofErr w:type="spellStart"/>
      <w:r w:rsidRPr="00DE7422">
        <w:rPr>
          <w:noProof w:val="0"/>
          <w:spacing w:val="1"/>
        </w:rPr>
        <w:t>cand</w:t>
      </w:r>
      <w:proofErr w:type="spellEnd"/>
      <w:r w:rsidRPr="00DE7422">
        <w:rPr>
          <w:noProof w:val="0"/>
          <w:spacing w:val="1"/>
        </w:rPr>
        <w:t xml:space="preserve"> durata </w:t>
      </w:r>
      <w:proofErr w:type="spellStart"/>
      <w:r w:rsidRPr="00DE7422">
        <w:rPr>
          <w:noProof w:val="0"/>
          <w:spacing w:val="1"/>
        </w:rPr>
        <w:t>contractulii</w:t>
      </w:r>
      <w:proofErr w:type="spellEnd"/>
      <w:r w:rsidRPr="00DE7422">
        <w:rPr>
          <w:noProof w:val="0"/>
          <w:spacing w:val="1"/>
        </w:rPr>
        <w:t xml:space="preserve"> de executare </w:t>
      </w:r>
      <w:r w:rsidRPr="00DE7422">
        <w:rPr>
          <w:noProof w:val="0"/>
          <w:spacing w:val="4"/>
        </w:rPr>
        <w:t xml:space="preserve">continua </w:t>
      </w:r>
      <w:proofErr w:type="spellStart"/>
      <w:r w:rsidRPr="00DE7422">
        <w:rPr>
          <w:noProof w:val="0"/>
          <w:spacing w:val="4"/>
        </w:rPr>
        <w:t>depasaste</w:t>
      </w:r>
      <w:proofErr w:type="spellEnd"/>
      <w:r w:rsidRPr="00DE7422">
        <w:rPr>
          <w:noProof w:val="0"/>
          <w:spacing w:val="4"/>
        </w:rPr>
        <w:t xml:space="preserve"> terminul de un an ajustarea valorii contractului se </w:t>
      </w:r>
      <w:proofErr w:type="spellStart"/>
      <w:r w:rsidRPr="00DE7422">
        <w:rPr>
          <w:noProof w:val="0"/>
          <w:spacing w:val="4"/>
        </w:rPr>
        <w:t>efectuaza</w:t>
      </w:r>
      <w:proofErr w:type="spellEnd"/>
      <w:r w:rsidRPr="00DE7422">
        <w:rPr>
          <w:noProof w:val="0"/>
          <w:spacing w:val="4"/>
        </w:rPr>
        <w:t xml:space="preserve"> conform </w:t>
      </w:r>
      <w:r w:rsidRPr="00DE7422">
        <w:rPr>
          <w:noProof w:val="0"/>
        </w:rPr>
        <w:t xml:space="preserve">prevederilor Regulamentului privind ajustarea periodica a valorii </w:t>
      </w:r>
      <w:proofErr w:type="spellStart"/>
      <w:r w:rsidRPr="00DE7422">
        <w:rPr>
          <w:noProof w:val="0"/>
        </w:rPr>
        <w:t>conractelor</w:t>
      </w:r>
      <w:proofErr w:type="spellEnd"/>
      <w:r w:rsidRPr="00DE7422">
        <w:rPr>
          <w:noProof w:val="0"/>
        </w:rPr>
        <w:t xml:space="preserve"> de </w:t>
      </w:r>
      <w:proofErr w:type="spellStart"/>
      <w:r w:rsidRPr="00DE7422">
        <w:rPr>
          <w:noProof w:val="0"/>
        </w:rPr>
        <w:t>achizitii</w:t>
      </w:r>
      <w:proofErr w:type="spellEnd"/>
      <w:r w:rsidRPr="00DE7422">
        <w:rPr>
          <w:noProof w:val="0"/>
        </w:rPr>
        <w:t xml:space="preserve"> publice </w:t>
      </w:r>
      <w:r w:rsidRPr="00DE7422">
        <w:rPr>
          <w:noProof w:val="0"/>
          <w:spacing w:val="6"/>
        </w:rPr>
        <w:t xml:space="preserve">cu executare continua, </w:t>
      </w:r>
      <w:proofErr w:type="spellStart"/>
      <w:r w:rsidRPr="00DE7422">
        <w:rPr>
          <w:noProof w:val="0"/>
          <w:spacing w:val="6"/>
        </w:rPr>
        <w:t>inchiate</w:t>
      </w:r>
      <w:proofErr w:type="spellEnd"/>
      <w:r w:rsidRPr="00DE7422">
        <w:rPr>
          <w:noProof w:val="0"/>
          <w:spacing w:val="6"/>
        </w:rPr>
        <w:t xml:space="preserve"> pe un termin mai mare de un an aprobat prin </w:t>
      </w:r>
      <w:proofErr w:type="spellStart"/>
      <w:r w:rsidRPr="00DE7422">
        <w:rPr>
          <w:noProof w:val="0"/>
          <w:spacing w:val="6"/>
        </w:rPr>
        <w:t>Hotararea</w:t>
      </w:r>
      <w:proofErr w:type="spellEnd"/>
      <w:r w:rsidRPr="00DE7422">
        <w:rPr>
          <w:noProof w:val="0"/>
          <w:spacing w:val="6"/>
        </w:rPr>
        <w:t xml:space="preserve"> </w:t>
      </w:r>
      <w:r w:rsidRPr="00DE7422">
        <w:rPr>
          <w:noProof w:val="0"/>
        </w:rPr>
        <w:t>Guvernului nr.640 din 19 iulie 2010.</w:t>
      </w:r>
    </w:p>
    <w:p w14:paraId="5E755A06" w14:textId="169C0C78" w:rsidR="00233538" w:rsidRDefault="0003591A" w:rsidP="00DC7A93">
      <w:pPr>
        <w:ind w:firstLine="709"/>
        <w:jc w:val="both"/>
        <w:rPr>
          <w:lang w:val="ro-MD"/>
        </w:rPr>
      </w:pPr>
      <w:r w:rsidRPr="00FF430B">
        <w:rPr>
          <w:lang w:val="ro-MD"/>
        </w:rPr>
        <w:t xml:space="preserve"> </w:t>
      </w:r>
    </w:p>
    <w:p w14:paraId="601B5947" w14:textId="77777777" w:rsidR="00DA2E74" w:rsidRPr="00FF430B" w:rsidRDefault="00DA2E74" w:rsidP="00DA2E74">
      <w:pPr>
        <w:jc w:val="both"/>
        <w:rPr>
          <w:lang w:val="ro-MD"/>
        </w:rPr>
      </w:pPr>
    </w:p>
    <w:p w14:paraId="01737F7C" w14:textId="77777777" w:rsidR="00DC7A93" w:rsidRDefault="00DC7A93" w:rsidP="00196AB4">
      <w:pPr>
        <w:ind w:firstLine="709"/>
        <w:jc w:val="both"/>
        <w:rPr>
          <w:b/>
          <w:lang w:val="ro-MD"/>
        </w:rPr>
      </w:pPr>
    </w:p>
    <w:p w14:paraId="570B8A85" w14:textId="0171AFD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82E5B"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82E5B"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82E5B"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82E5B"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3DE79D8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00517C3A">
              <w:rPr>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F29B85C"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04E2C">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04E2C">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F66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FF66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FF66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F66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F66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C83268"/>
    <w:lvl w:ilvl="0">
      <w:numFmt w:val="bullet"/>
      <w:lvlText w:val="*"/>
      <w:lvlJc w:val="left"/>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7"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1220B3"/>
    <w:multiLevelType w:val="hybridMultilevel"/>
    <w:tmpl w:val="4426BFE0"/>
    <w:lvl w:ilvl="0" w:tplc="D102D614">
      <w:start w:val="1"/>
      <w:numFmt w:val="bullet"/>
      <w:lvlText w:val="-"/>
      <w:lvlJc w:val="left"/>
      <w:pPr>
        <w:ind w:left="1056" w:hanging="360"/>
      </w:pPr>
      <w:rPr>
        <w:rFonts w:ascii="Times New Roman" w:eastAsia="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0D757FCD"/>
    <w:multiLevelType w:val="hybridMultilevel"/>
    <w:tmpl w:val="700CFFF4"/>
    <w:lvl w:ilvl="0" w:tplc="08C83268">
      <w:start w:val="65535"/>
      <w:numFmt w:val="bullet"/>
      <w:lvlText w:val="-"/>
      <w:lvlJc w:val="left"/>
      <w:pPr>
        <w:ind w:left="1776" w:hanging="360"/>
      </w:pPr>
      <w:rPr>
        <w:rFonts w:ascii="Times New Roman" w:hAnsi="Times New Roman"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1" w15:restartNumberingAfterBreak="0">
    <w:nsid w:val="0E366EAA"/>
    <w:multiLevelType w:val="hybridMultilevel"/>
    <w:tmpl w:val="5934A498"/>
    <w:lvl w:ilvl="0" w:tplc="C8E69D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E464467"/>
    <w:multiLevelType w:val="hybridMultilevel"/>
    <w:tmpl w:val="395E4D9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7292231"/>
    <w:multiLevelType w:val="hybridMultilevel"/>
    <w:tmpl w:val="F46C57A2"/>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3" w15:restartNumberingAfterBreak="0">
    <w:nsid w:val="30E73F8B"/>
    <w:multiLevelType w:val="hybridMultilevel"/>
    <w:tmpl w:val="C50290D0"/>
    <w:lvl w:ilvl="0" w:tplc="08C83268">
      <w:start w:val="65535"/>
      <w:numFmt w:val="bullet"/>
      <w:lvlText w:val="-"/>
      <w:lvlJc w:val="left"/>
      <w:pPr>
        <w:ind w:left="72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2B4C0D"/>
    <w:multiLevelType w:val="hybridMultilevel"/>
    <w:tmpl w:val="A8F2F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49260E2"/>
    <w:multiLevelType w:val="hybridMultilevel"/>
    <w:tmpl w:val="49BC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7" w15:restartNumberingAfterBreak="0">
    <w:nsid w:val="50A51C9F"/>
    <w:multiLevelType w:val="singleLevel"/>
    <w:tmpl w:val="49DAC6D6"/>
    <w:lvl w:ilvl="0">
      <w:start w:val="1"/>
      <w:numFmt w:val="decimal"/>
      <w:lvlText w:val="%1."/>
      <w:legacy w:legacy="1" w:legacySpace="0" w:legacyIndent="250"/>
      <w:lvlJc w:val="left"/>
      <w:rPr>
        <w:rFonts w:ascii="Times New Roman" w:hAnsi="Times New Roman" w:cs="Times New Roman" w:hint="default"/>
      </w:rPr>
    </w:lvl>
  </w:abstractNum>
  <w:abstractNum w:abstractNumId="38" w15:restartNumberingAfterBreak="0">
    <w:nsid w:val="52717361"/>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9"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6954AD6"/>
    <w:multiLevelType w:val="hybridMultilevel"/>
    <w:tmpl w:val="4816F922"/>
    <w:lvl w:ilvl="0" w:tplc="0F7A00A6">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5ABA4B84"/>
    <w:multiLevelType w:val="hybridMultilevel"/>
    <w:tmpl w:val="FDA6895E"/>
    <w:lvl w:ilvl="0" w:tplc="4D10DE5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2AC399C"/>
    <w:multiLevelType w:val="hybridMultilevel"/>
    <w:tmpl w:val="B622CF80"/>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47"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15:restartNumberingAfterBreak="0">
    <w:nsid w:val="741E627E"/>
    <w:multiLevelType w:val="hybridMultilevel"/>
    <w:tmpl w:val="8C54F8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5A808FB"/>
    <w:multiLevelType w:val="singleLevel"/>
    <w:tmpl w:val="6B980168"/>
    <w:lvl w:ilvl="0">
      <w:start w:val="1"/>
      <w:numFmt w:val="lowerLetter"/>
      <w:lvlText w:val="%1)"/>
      <w:legacy w:legacy="1" w:legacySpace="0" w:legacyIndent="259"/>
      <w:lvlJc w:val="left"/>
      <w:rPr>
        <w:rFonts w:ascii="Times New Roman" w:hAnsi="Times New Roman" w:cs="Times New Roman" w:hint="default"/>
      </w:rPr>
    </w:lvl>
  </w:abstractNum>
  <w:abstractNum w:abstractNumId="5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59119E"/>
    <w:multiLevelType w:val="hybridMultilevel"/>
    <w:tmpl w:val="1A523D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4"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45"/>
  </w:num>
  <w:num w:numId="2" w16cid:durableId="59377532">
    <w:abstractNumId w:val="56"/>
  </w:num>
  <w:num w:numId="3" w16cid:durableId="528106266">
    <w:abstractNumId w:val="34"/>
  </w:num>
  <w:num w:numId="4" w16cid:durableId="245650781">
    <w:abstractNumId w:val="33"/>
  </w:num>
  <w:num w:numId="5" w16cid:durableId="860313896">
    <w:abstractNumId w:val="15"/>
  </w:num>
  <w:num w:numId="6" w16cid:durableId="730930710">
    <w:abstractNumId w:val="19"/>
  </w:num>
  <w:num w:numId="7" w16cid:durableId="459542574">
    <w:abstractNumId w:val="17"/>
  </w:num>
  <w:num w:numId="8" w16cid:durableId="878592486">
    <w:abstractNumId w:val="9"/>
  </w:num>
  <w:num w:numId="9" w16cid:durableId="1457215041">
    <w:abstractNumId w:val="24"/>
  </w:num>
  <w:num w:numId="10" w16cid:durableId="266079441">
    <w:abstractNumId w:val="31"/>
  </w:num>
  <w:num w:numId="11" w16cid:durableId="560212390">
    <w:abstractNumId w:val="29"/>
  </w:num>
  <w:num w:numId="12" w16cid:durableId="126558564">
    <w:abstractNumId w:val="13"/>
  </w:num>
  <w:num w:numId="13" w16cid:durableId="1503937029">
    <w:abstractNumId w:val="48"/>
  </w:num>
  <w:num w:numId="14" w16cid:durableId="1983806128">
    <w:abstractNumId w:val="42"/>
  </w:num>
  <w:num w:numId="15" w16cid:durableId="798568163">
    <w:abstractNumId w:val="14"/>
  </w:num>
  <w:num w:numId="16" w16cid:durableId="2004622615">
    <w:abstractNumId w:val="35"/>
  </w:num>
  <w:num w:numId="17" w16cid:durableId="1799640312">
    <w:abstractNumId w:val="18"/>
  </w:num>
  <w:num w:numId="18" w16cid:durableId="782649050">
    <w:abstractNumId w:val="41"/>
  </w:num>
  <w:num w:numId="19" w16cid:durableId="1635409070">
    <w:abstractNumId w:val="22"/>
  </w:num>
  <w:num w:numId="20" w16cid:durableId="1045524485">
    <w:abstractNumId w:val="25"/>
  </w:num>
  <w:num w:numId="21" w16cid:durableId="278217990">
    <w:abstractNumId w:val="51"/>
  </w:num>
  <w:num w:numId="22" w16cid:durableId="359084872">
    <w:abstractNumId w:val="27"/>
  </w:num>
  <w:num w:numId="23" w16cid:durableId="1071999098">
    <w:abstractNumId w:val="47"/>
  </w:num>
  <w:num w:numId="24" w16cid:durableId="155390136">
    <w:abstractNumId w:val="20"/>
  </w:num>
  <w:num w:numId="25" w16cid:durableId="251163881">
    <w:abstractNumId w:val="54"/>
  </w:num>
  <w:num w:numId="26" w16cid:durableId="1066801134">
    <w:abstractNumId w:val="28"/>
  </w:num>
  <w:num w:numId="27" w16cid:durableId="1472092651">
    <w:abstractNumId w:val="7"/>
  </w:num>
  <w:num w:numId="28" w16cid:durableId="818426851">
    <w:abstractNumId w:val="55"/>
  </w:num>
  <w:num w:numId="29" w16cid:durableId="538199916">
    <w:abstractNumId w:val="44"/>
  </w:num>
  <w:num w:numId="30" w16cid:durableId="1489439009">
    <w:abstractNumId w:val="36"/>
  </w:num>
  <w:num w:numId="31" w16cid:durableId="1845972033">
    <w:abstractNumId w:val="26"/>
  </w:num>
  <w:num w:numId="32" w16cid:durableId="1539008304">
    <w:abstractNumId w:val="53"/>
  </w:num>
  <w:num w:numId="33" w16cid:durableId="1589078885">
    <w:abstractNumId w:val="6"/>
  </w:num>
  <w:num w:numId="34" w16cid:durableId="1084692470">
    <w:abstractNumId w:val="39"/>
  </w:num>
  <w:num w:numId="35" w16cid:durableId="1246302665">
    <w:abstractNumId w:val="21"/>
  </w:num>
  <w:num w:numId="36" w16cid:durableId="1955625950">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37" w16cid:durableId="1982036895">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8" w16cid:durableId="65998529">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9" w16cid:durableId="154930028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40" w16cid:durableId="1295789201">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1" w16cid:durableId="1147936399">
    <w:abstractNumId w:val="50"/>
  </w:num>
  <w:num w:numId="42" w16cid:durableId="936714375">
    <w:abstractNumId w:val="37"/>
  </w:num>
  <w:num w:numId="43" w16cid:durableId="663626406">
    <w:abstractNumId w:val="43"/>
  </w:num>
  <w:num w:numId="44" w16cid:durableId="1764498767">
    <w:abstractNumId w:val="11"/>
  </w:num>
  <w:num w:numId="45" w16cid:durableId="1843812496">
    <w:abstractNumId w:val="40"/>
  </w:num>
  <w:num w:numId="46" w16cid:durableId="624237154">
    <w:abstractNumId w:val="8"/>
  </w:num>
  <w:num w:numId="47" w16cid:durableId="1969512373">
    <w:abstractNumId w:val="16"/>
  </w:num>
  <w:num w:numId="48" w16cid:durableId="326828784">
    <w:abstractNumId w:val="32"/>
  </w:num>
  <w:num w:numId="49" w16cid:durableId="1525947038">
    <w:abstractNumId w:val="49"/>
  </w:num>
  <w:num w:numId="50" w16cid:durableId="248201841">
    <w:abstractNumId w:val="30"/>
  </w:num>
  <w:num w:numId="51" w16cid:durableId="1238514181">
    <w:abstractNumId w:val="52"/>
  </w:num>
  <w:num w:numId="52" w16cid:durableId="1235121222">
    <w:abstractNumId w:val="38"/>
  </w:num>
  <w:num w:numId="53" w16cid:durableId="235407904">
    <w:abstractNumId w:val="46"/>
  </w:num>
  <w:num w:numId="54" w16cid:durableId="2026050291">
    <w:abstractNumId w:val="10"/>
  </w:num>
  <w:num w:numId="55" w16cid:durableId="1523124229">
    <w:abstractNumId w:val="12"/>
  </w:num>
  <w:num w:numId="56" w16cid:durableId="892348499">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A91"/>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575"/>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C7A9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E7422"/>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2 Caracter,Bullet Points Caracter,Liste Paragraf Caracter,Normal bullet 2 Caracter,body 2 Caracter,List Paragraph21 Caracter,List Paragraph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 w:type="numbering" w:customStyle="1" w:styleId="FrListare2">
    <w:name w:val="Fără Listare2"/>
    <w:next w:val="FrListare"/>
    <w:uiPriority w:val="99"/>
    <w:semiHidden/>
    <w:unhideWhenUsed/>
    <w:rsid w:val="00DC7A93"/>
  </w:style>
  <w:style w:type="numbering" w:customStyle="1" w:styleId="FrListare3">
    <w:name w:val="Fără Listare3"/>
    <w:next w:val="FrListare"/>
    <w:uiPriority w:val="99"/>
    <w:semiHidden/>
    <w:unhideWhenUsed/>
    <w:rsid w:val="00DE7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63</Pages>
  <Words>27272</Words>
  <Characters>158183</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27</cp:revision>
  <cp:lastPrinted>2021-06-01T11:52:00Z</cp:lastPrinted>
  <dcterms:created xsi:type="dcterms:W3CDTF">2026-02-19T08:09:00Z</dcterms:created>
  <dcterms:modified xsi:type="dcterms:W3CDTF">2026-07-29T12:32:00Z</dcterms:modified>
</cp:coreProperties>
</file>