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77D5813E" w:rsidR="002261CA" w:rsidRPr="005517D3" w:rsidRDefault="00BC2141" w:rsidP="00860FEA">
      <w:pPr>
        <w:autoSpaceDE w:val="0"/>
        <w:autoSpaceDN w:val="0"/>
        <w:adjustRightInd w:val="0"/>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3A09F2" w:rsidRPr="003A09F2">
        <w:rPr>
          <w:rFonts w:eastAsiaTheme="minorHAnsi"/>
          <w:b/>
          <w:bCs/>
          <w:noProof w:val="0"/>
          <w:color w:val="000000"/>
          <w:sz w:val="28"/>
          <w:szCs w:val="32"/>
        </w:rPr>
        <w:t>Amenajarea drumului de</w:t>
      </w:r>
      <w:r w:rsidR="003A09F2">
        <w:rPr>
          <w:rFonts w:eastAsiaTheme="minorHAnsi"/>
          <w:b/>
          <w:bCs/>
          <w:noProof w:val="0"/>
          <w:color w:val="000000"/>
          <w:sz w:val="28"/>
          <w:szCs w:val="32"/>
        </w:rPr>
        <w:t xml:space="preserve"> acces și crearea unei parcări în cadrul proiectului ”</w:t>
      </w:r>
      <w:r w:rsidR="003A09F2" w:rsidRPr="003A09F2">
        <w:rPr>
          <w:rFonts w:eastAsiaTheme="minorHAnsi"/>
          <w:b/>
          <w:bCs/>
          <w:noProof w:val="0"/>
          <w:color w:val="000000"/>
          <w:sz w:val="28"/>
          <w:szCs w:val="32"/>
        </w:rPr>
        <w:t>Calea catre Manastirea Adormirea Maici</w:t>
      </w:r>
      <w:r w:rsidR="003A09F2">
        <w:rPr>
          <w:rFonts w:eastAsiaTheme="minorHAnsi"/>
          <w:b/>
          <w:bCs/>
          <w:noProof w:val="0"/>
          <w:color w:val="000000"/>
          <w:sz w:val="28"/>
          <w:szCs w:val="32"/>
        </w:rPr>
        <w:t>i Domnului” în r. Hînceș</w:t>
      </w:r>
      <w:r w:rsidR="003A09F2" w:rsidRPr="003A09F2">
        <w:rPr>
          <w:rFonts w:eastAsiaTheme="minorHAnsi"/>
          <w:b/>
          <w:bCs/>
          <w:noProof w:val="0"/>
          <w:color w:val="000000"/>
          <w:sz w:val="28"/>
          <w:szCs w:val="32"/>
        </w:rPr>
        <w:t xml:space="preserve">ti, s. </w:t>
      </w:r>
      <w:r w:rsidR="003A09F2">
        <w:rPr>
          <w:rFonts w:eastAsiaTheme="minorHAnsi"/>
          <w:b/>
          <w:bCs/>
          <w:noProof w:val="0"/>
          <w:color w:val="000000"/>
          <w:sz w:val="28"/>
          <w:szCs w:val="32"/>
        </w:rPr>
        <w:t>Secă</w:t>
      </w:r>
      <w:r w:rsidR="003A09F2" w:rsidRPr="003A09F2">
        <w:rPr>
          <w:rFonts w:eastAsiaTheme="minorHAnsi"/>
          <w:b/>
          <w:bCs/>
          <w:noProof w:val="0"/>
          <w:color w:val="000000"/>
          <w:sz w:val="28"/>
          <w:szCs w:val="32"/>
        </w:rPr>
        <w:t>reni</w:t>
      </w:r>
      <w:r w:rsidR="003A09F2" w:rsidRPr="003A09F2">
        <w:rPr>
          <w:bCs/>
          <w:color w:val="000000"/>
          <w:sz w:val="22"/>
          <w:szCs w:val="28"/>
          <w:lang w:val="ro-MO"/>
        </w:rPr>
        <w:t xml:space="preserve"> </w:t>
      </w:r>
      <w:r w:rsidR="003A09F2" w:rsidRPr="003A09F2">
        <w:rPr>
          <w:bCs/>
          <w:color w:val="000000"/>
          <w:sz w:val="28"/>
          <w:szCs w:val="28"/>
          <w:lang w:val="ro-MO"/>
        </w:rPr>
        <w:t>în cadrul proiectului ”</w:t>
      </w:r>
      <w:r w:rsidR="003A09F2" w:rsidRPr="003A09F2">
        <w:rPr>
          <w:sz w:val="28"/>
        </w:rPr>
        <w:t>Calea către Mănăstirea Adormirea Maicii Domnului din Secareni</w:t>
      </w:r>
      <w:r w:rsidR="003A09F2" w:rsidRPr="003A09F2">
        <w:rPr>
          <w:bCs/>
          <w:color w:val="000000"/>
          <w:sz w:val="28"/>
          <w:szCs w:val="28"/>
          <w:lang w:val="ro-MO"/>
        </w:rPr>
        <w:t>”</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39BB023B"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3A09F2" w:rsidRPr="003A09F2">
        <w:rPr>
          <w:color w:val="000000"/>
          <w:sz w:val="28"/>
        </w:rPr>
        <w:t>45233120-6</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Default="005517D3" w:rsidP="005517D3"/>
    <w:p w14:paraId="0B077228" w14:textId="77777777" w:rsidR="003A09F2" w:rsidRPr="005517D3" w:rsidRDefault="003A09F2"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C10EE8"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bookmarkStart w:id="63" w:name="_GoBack"/>
      <w:bookmarkEnd w:id="63"/>
    </w:p>
    <w:p w14:paraId="7B6D3E73" w14:textId="15FDF92F" w:rsidR="0068039E" w:rsidRPr="00FF430B" w:rsidRDefault="0068039E" w:rsidP="003A09F2">
      <w:pPr>
        <w:autoSpaceDE w:val="0"/>
        <w:autoSpaceDN w:val="0"/>
        <w:adjustRightInd w:val="0"/>
        <w:jc w:val="both"/>
      </w:pPr>
      <w:r w:rsidRPr="00FF430B">
        <w:t>Obiectul</w:t>
      </w:r>
      <w:r w:rsidRPr="0068039E">
        <w:rPr>
          <w:rFonts w:eastAsiaTheme="minorHAnsi"/>
          <w:b/>
          <w:noProof w:val="0"/>
          <w:color w:val="000000"/>
        </w:rPr>
        <w:t xml:space="preserve"> </w:t>
      </w:r>
      <w:r w:rsidR="003A09F2" w:rsidRPr="003A09F2">
        <w:rPr>
          <w:rFonts w:eastAsiaTheme="minorHAnsi"/>
          <w:b/>
          <w:bCs/>
          <w:noProof w:val="0"/>
          <w:color w:val="000000"/>
        </w:rPr>
        <w:t>Amenajarea drumului de acces și crearea unei parcări în cadrul proiectului ”Calea catre Manastirea Adormirea Maicii Domnului” în r. Hîncești, s. Secăreni</w:t>
      </w:r>
      <w:r w:rsidR="003A09F2" w:rsidRPr="003A09F2">
        <w:rPr>
          <w:bCs/>
          <w:color w:val="000000"/>
          <w:lang w:val="ro-MO"/>
        </w:rPr>
        <w:t xml:space="preserve"> în cadrul proiectului ”</w:t>
      </w:r>
      <w:r w:rsidR="003A09F2" w:rsidRPr="003A09F2">
        <w:t>Calea către Mănăstirea Adormirea Maicii Domnului din Secareni</w:t>
      </w:r>
      <w:r w:rsidR="003A09F2" w:rsidRPr="003A09F2">
        <w:rPr>
          <w:bCs/>
          <w:color w:val="000000"/>
          <w:lang w:val="ro-MO"/>
        </w:rPr>
        <w:t>”</w:t>
      </w:r>
      <w:r w:rsidRPr="003A09F2">
        <w:t xml:space="preserve">Autoritatea contractantă </w:t>
      </w:r>
      <w:r w:rsidRPr="003A09F2">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32743271"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3A09F2">
        <w:rPr>
          <w:rFonts w:eastAsiaTheme="minorHAnsi"/>
          <w:b/>
          <w:bCs/>
          <w:i/>
          <w:iCs/>
          <w:color w:val="000000"/>
          <w:highlight w:val="yellow"/>
        </w:rPr>
        <w:t>3</w:t>
      </w:r>
      <w:r w:rsidRPr="005517D3">
        <w:rPr>
          <w:rFonts w:eastAsiaTheme="minorHAnsi"/>
          <w:b/>
          <w:bCs/>
          <w:i/>
          <w:iCs/>
          <w:color w:val="000000"/>
          <w:highlight w:val="yellow"/>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6BA6DF43"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314E40">
              <w:rPr>
                <w:u w:val="single"/>
                <w:lang w:val="en-US"/>
              </w:rPr>
              <w:t>0,1</w:t>
            </w:r>
            <w:r w:rsidRPr="002978A1">
              <w:rPr>
                <w:u w:val="single"/>
                <w:lang w:val="en-US"/>
              </w:rPr>
              <w:t xml:space="preserve"> %</w:t>
            </w:r>
            <w:r w:rsidRPr="002978A1">
              <w:rPr>
                <w:lang w:val="en-US"/>
              </w:rPr>
              <w:t xml:space="preserve"> /zi din valoarea restului de executat dar nu mai mult de _</w:t>
            </w:r>
            <w:r w:rsidR="00314E40">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6388501D" w14:textId="77777777" w:rsidR="0068039E" w:rsidRPr="00FF430B" w:rsidRDefault="0068039E" w:rsidP="00FC336E">
            <w:pPr>
              <w:jc w:val="center"/>
            </w:pPr>
            <w:r w:rsidRPr="00FF430B">
              <w:t xml:space="preserve">             (</w:t>
            </w:r>
            <w:r w:rsidRPr="00FF430B">
              <w:rPr>
                <w:sz w:val="20"/>
                <w:szCs w:val="20"/>
              </w:rPr>
              <w:t>LA NECESITATE)</w:t>
            </w:r>
          </w:p>
          <w:p w14:paraId="7F76516E" w14:textId="77777777" w:rsidR="0068039E" w:rsidRPr="006C3A81" w:rsidRDefault="00C10EE8"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C10EE8"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lastRenderedPageBreak/>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C10EE8"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C10EE8"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C10EE8"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C10EE8"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C10EE8"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C10EE8"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C10EE8"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C10EE8"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C10EE8"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C10EE8"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C10EE8"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C10EE8"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w:t>
                    </w:r>
                    <w:r w:rsidR="0068039E" w:rsidRPr="002978A1">
                      <w:rPr>
                        <w:lang w:val="en-US"/>
                      </w:rPr>
                      <w:lastRenderedPageBreak/>
                      <w:t>18, sub-pct.18.5 din Contract.</w:t>
                    </w:r>
                  </w:sdtContent>
                </w:sdt>
              </w:p>
            </w:sdtContent>
          </w:sdt>
          <w:sdt>
            <w:sdtPr>
              <w:tag w:val="goog_rdk_245"/>
              <w:id w:val="530232610"/>
            </w:sdtPr>
            <w:sdtEndPr/>
            <w:sdtContent>
              <w:p w14:paraId="461BB69B" w14:textId="77777777" w:rsidR="0068039E" w:rsidRPr="00BA49C9" w:rsidRDefault="00C10EE8"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C10EE8"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19BB6D76" w14:textId="77777777" w:rsidR="0068039E" w:rsidRDefault="0068039E" w:rsidP="00FC336E">
            <w:pPr>
              <w:tabs>
                <w:tab w:val="left" w:pos="2295"/>
              </w:tabs>
              <w:jc w:val="both"/>
              <w:rPr>
                <w:noProof w:val="0"/>
                <w:lang w:eastAsia="ru-RU"/>
              </w:rPr>
            </w:pPr>
          </w:p>
          <w:p w14:paraId="7E46A64C" w14:textId="77777777" w:rsidR="0068039E" w:rsidRPr="00892FAB" w:rsidRDefault="0068039E" w:rsidP="00FC336E">
            <w:pPr>
              <w:tabs>
                <w:tab w:val="left" w:pos="2295"/>
              </w:tabs>
              <w:jc w:val="both"/>
              <w:rPr>
                <w:noProof w:val="0"/>
                <w:lang w:eastAsia="ru-RU"/>
              </w:rPr>
            </w:pPr>
          </w:p>
          <w:p w14:paraId="466301F0" w14:textId="77777777" w:rsidR="0068039E" w:rsidRPr="00892FAB" w:rsidRDefault="0068039E" w:rsidP="00114790">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5F4E2542" w14:textId="77777777" w:rsidR="0068039E" w:rsidRPr="00892FAB" w:rsidRDefault="0068039E" w:rsidP="00FC336E">
            <w:pPr>
              <w:tabs>
                <w:tab w:val="left" w:pos="2295"/>
              </w:tabs>
              <w:ind w:left="3240"/>
              <w:contextualSpacing/>
              <w:rPr>
                <w:noProof w:val="0"/>
                <w:lang w:val="ru-RU" w:eastAsia="ru-RU"/>
              </w:rPr>
            </w:pPr>
            <w:r w:rsidRPr="00892FAB">
              <w:rPr>
                <w:b/>
                <w:noProof w:val="0"/>
                <w:lang w:val="ru-RU" w:eastAsia="ru-RU"/>
              </w:rPr>
              <w:t>SPECIALE A CONTRACTULUI</w:t>
            </w:r>
          </w:p>
          <w:p w14:paraId="53F84358" w14:textId="77777777" w:rsidR="0068039E" w:rsidRPr="00892FAB" w:rsidRDefault="0068039E" w:rsidP="00FC336E">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3C7629" w14:textId="77777777" w:rsidR="0068039E" w:rsidRPr="00892FAB" w:rsidRDefault="0068039E" w:rsidP="0068039E">
            <w:pPr>
              <w:numPr>
                <w:ilvl w:val="0"/>
                <w:numId w:val="9"/>
              </w:numPr>
              <w:spacing w:line="276" w:lineRule="auto"/>
              <w:ind w:left="0"/>
              <w:contextualSpacing/>
              <w:jc w:val="both"/>
              <w:rPr>
                <w:noProof w:val="0"/>
                <w:lang w:val="ru-RU" w:eastAsia="ru-RU"/>
              </w:rPr>
            </w:pPr>
            <w:r w:rsidRPr="00892FAB">
              <w:rPr>
                <w:b/>
                <w:noProof w:val="0"/>
                <w:lang w:val="ru-RU" w:eastAsia="ru-RU"/>
              </w:rPr>
              <w:lastRenderedPageBreak/>
              <w:t xml:space="preserve">                 </w:t>
            </w:r>
          </w:p>
          <w:p w14:paraId="088DF204" w14:textId="77777777" w:rsidR="0068039E" w:rsidRPr="00892FAB" w:rsidRDefault="0068039E" w:rsidP="0068039E">
            <w:pPr>
              <w:numPr>
                <w:ilvl w:val="0"/>
                <w:numId w:val="9"/>
              </w:numPr>
              <w:spacing w:line="276" w:lineRule="auto"/>
              <w:ind w:left="0"/>
              <w:contextualSpacing/>
              <w:jc w:val="both"/>
              <w:rPr>
                <w:noProof w:val="0"/>
                <w:lang w:val="ru-RU" w:eastAsia="ru-RU"/>
              </w:rPr>
            </w:pPr>
          </w:p>
          <w:p w14:paraId="488A4551" w14:textId="77777777" w:rsidR="0068039E" w:rsidRPr="00892FAB" w:rsidRDefault="0068039E" w:rsidP="00FC336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7B92014D" w14:textId="77777777" w:rsidR="0068039E" w:rsidRPr="00892FAB" w:rsidRDefault="0068039E" w:rsidP="00FC336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2A94FB9" w14:textId="77777777" w:rsidTr="00FC336E">
              <w:tc>
                <w:tcPr>
                  <w:tcW w:w="4675" w:type="dxa"/>
                </w:tcPr>
                <w:p w14:paraId="2B48CEC0" w14:textId="77777777" w:rsidR="0068039E" w:rsidRPr="00892FAB" w:rsidRDefault="0068039E" w:rsidP="00FC336E">
                  <w:pPr>
                    <w:tabs>
                      <w:tab w:val="left" w:pos="3295"/>
                    </w:tabs>
                    <w:rPr>
                      <w:b/>
                      <w:noProof w:val="0"/>
                      <w:lang w:val="en-US" w:eastAsia="ru-RU"/>
                    </w:rPr>
                  </w:pPr>
                  <w:r w:rsidRPr="00892FAB">
                    <w:rPr>
                      <w:b/>
                      <w:iCs/>
                      <w:noProof w:val="0"/>
                      <w:lang w:val="en-US" w:eastAsia="ru-RU"/>
                    </w:rPr>
                    <w:t>BENEFICIAR</w:t>
                  </w:r>
                </w:p>
              </w:tc>
              <w:tc>
                <w:tcPr>
                  <w:tcW w:w="4680" w:type="dxa"/>
                </w:tcPr>
                <w:p w14:paraId="23306542" w14:textId="77777777" w:rsidR="0068039E" w:rsidRPr="00892FAB" w:rsidRDefault="0068039E" w:rsidP="00FC336E">
                  <w:pPr>
                    <w:tabs>
                      <w:tab w:val="left" w:pos="3295"/>
                    </w:tabs>
                    <w:rPr>
                      <w:noProof w:val="0"/>
                      <w:lang w:val="en-US" w:eastAsia="ru-RU"/>
                    </w:rPr>
                  </w:pPr>
                  <w:r w:rsidRPr="00892FAB">
                    <w:rPr>
                      <w:b/>
                      <w:iCs/>
                      <w:noProof w:val="0"/>
                      <w:lang w:val="en-US" w:eastAsia="ru-RU"/>
                    </w:rPr>
                    <w:t xml:space="preserve">ANTREPRENOR </w:t>
                  </w:r>
                </w:p>
              </w:tc>
            </w:tr>
            <w:tr w:rsidR="0068039E" w:rsidRPr="00892FAB" w14:paraId="5B9CA988" w14:textId="77777777" w:rsidTr="00FC336E">
              <w:tc>
                <w:tcPr>
                  <w:tcW w:w="4675" w:type="dxa"/>
                  <w:vAlign w:val="center"/>
                </w:tcPr>
                <w:p w14:paraId="04642F4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12763359"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68039E" w:rsidRPr="00892FAB" w14:paraId="405A2A8E" w14:textId="77777777" w:rsidTr="00FC336E">
              <w:tc>
                <w:tcPr>
                  <w:tcW w:w="4675" w:type="dxa"/>
                  <w:vAlign w:val="center"/>
                </w:tcPr>
                <w:p w14:paraId="2420BC32"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16E09253"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68039E" w:rsidRPr="00892FAB" w14:paraId="2C100F6F" w14:textId="77777777" w:rsidTr="00FC336E">
              <w:tc>
                <w:tcPr>
                  <w:tcW w:w="4675" w:type="dxa"/>
                  <w:vAlign w:val="center"/>
                </w:tcPr>
                <w:p w14:paraId="5E1F7076"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72A47C4"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68039E" w:rsidRPr="00892FAB" w14:paraId="724CF0AC" w14:textId="77777777" w:rsidTr="00FC336E">
              <w:tc>
                <w:tcPr>
                  <w:tcW w:w="4675" w:type="dxa"/>
                  <w:vAlign w:val="center"/>
                </w:tcPr>
                <w:p w14:paraId="7F2CD815"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6A97C2"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68039E" w:rsidRPr="00892FAB" w14:paraId="2BFDA1DF" w14:textId="77777777" w:rsidTr="00FC336E">
              <w:tc>
                <w:tcPr>
                  <w:tcW w:w="4675" w:type="dxa"/>
                  <w:vAlign w:val="center"/>
                </w:tcPr>
                <w:p w14:paraId="0CB9F8CA" w14:textId="77777777" w:rsidR="0068039E" w:rsidRPr="00892FAB" w:rsidRDefault="0068039E" w:rsidP="00FC336E">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558A0C10" w14:textId="77777777" w:rsidR="0068039E" w:rsidRPr="00892FAB" w:rsidRDefault="0068039E" w:rsidP="00FC336E">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C37BC9B" w14:textId="77777777" w:rsidR="0068039E" w:rsidRPr="00892FAB" w:rsidRDefault="0068039E" w:rsidP="00FC336E">
            <w:pPr>
              <w:spacing w:line="276" w:lineRule="auto"/>
              <w:contextualSpacing/>
              <w:jc w:val="center"/>
              <w:rPr>
                <w:b/>
                <w:noProof w:val="0"/>
                <w:lang w:val="en-US" w:eastAsia="ru-RU"/>
              </w:rPr>
            </w:pPr>
          </w:p>
          <w:p w14:paraId="414B62EC" w14:textId="77777777" w:rsidR="0068039E" w:rsidRPr="00892FAB" w:rsidRDefault="0068039E" w:rsidP="00FC336E">
            <w:pPr>
              <w:tabs>
                <w:tab w:val="left" w:pos="360"/>
              </w:tabs>
              <w:jc w:val="both"/>
              <w:rPr>
                <w:noProof w:val="0"/>
                <w:lang w:val="en-US" w:eastAsia="ru-RU"/>
              </w:rPr>
            </w:pPr>
          </w:p>
          <w:p w14:paraId="041EBEB2" w14:textId="77777777" w:rsidR="0068039E" w:rsidRPr="00892FAB" w:rsidRDefault="0068039E" w:rsidP="00FC336E">
            <w:pPr>
              <w:tabs>
                <w:tab w:val="left" w:pos="360"/>
                <w:tab w:val="left" w:pos="2685"/>
              </w:tabs>
              <w:jc w:val="both"/>
              <w:rPr>
                <w:noProof w:val="0"/>
                <w:lang w:val="en-US" w:eastAsia="ru-RU"/>
              </w:rPr>
            </w:pPr>
            <w:r w:rsidRPr="00892FAB">
              <w:rPr>
                <w:noProof w:val="0"/>
                <w:lang w:val="en-US" w:eastAsia="ru-RU"/>
              </w:rPr>
              <w:tab/>
            </w:r>
          </w:p>
          <w:p w14:paraId="2A8666AA" w14:textId="77777777" w:rsidR="0068039E" w:rsidRPr="00892FAB" w:rsidRDefault="0068039E" w:rsidP="00FC336E">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011D63D9" w14:textId="77777777" w:rsidR="0068039E" w:rsidRPr="00892FAB" w:rsidRDefault="0068039E" w:rsidP="00FC336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8039E" w:rsidRPr="00892FAB" w14:paraId="500C1D23" w14:textId="77777777" w:rsidTr="00FC336E">
              <w:trPr>
                <w:trHeight w:val="357"/>
              </w:trPr>
              <w:tc>
                <w:tcPr>
                  <w:tcW w:w="4630" w:type="dxa"/>
                  <w:vAlign w:val="center"/>
                </w:tcPr>
                <w:p w14:paraId="5F8C385F"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15B8BBA"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02302C88" w14:textId="77777777" w:rsidTr="00FC336E">
              <w:trPr>
                <w:trHeight w:val="357"/>
              </w:trPr>
              <w:tc>
                <w:tcPr>
                  <w:tcW w:w="4630" w:type="dxa"/>
                  <w:vAlign w:val="center"/>
                </w:tcPr>
                <w:p w14:paraId="7BC694E3" w14:textId="77777777" w:rsidR="0068039E" w:rsidRPr="00892FAB" w:rsidRDefault="0068039E" w:rsidP="00FC336E">
                  <w:pPr>
                    <w:tabs>
                      <w:tab w:val="left" w:pos="360"/>
                    </w:tabs>
                    <w:jc w:val="both"/>
                    <w:rPr>
                      <w:b/>
                      <w:noProof w:val="0"/>
                      <w:lang w:val="ru-RU" w:eastAsia="ru-RU"/>
                    </w:rPr>
                  </w:pPr>
                </w:p>
                <w:p w14:paraId="0C4ACC1E" w14:textId="77777777" w:rsidR="0068039E" w:rsidRPr="00892FAB" w:rsidRDefault="0068039E" w:rsidP="00FC336E">
                  <w:pPr>
                    <w:tabs>
                      <w:tab w:val="left" w:pos="360"/>
                    </w:tabs>
                    <w:jc w:val="both"/>
                    <w:rPr>
                      <w:b/>
                      <w:noProof w:val="0"/>
                      <w:lang w:val="ru-RU" w:eastAsia="ru-RU"/>
                    </w:rPr>
                  </w:pPr>
                </w:p>
                <w:p w14:paraId="2C8553EC" w14:textId="77777777" w:rsidR="0068039E" w:rsidRPr="00892FAB" w:rsidRDefault="0068039E" w:rsidP="00FC336E">
                  <w:pPr>
                    <w:tabs>
                      <w:tab w:val="left" w:pos="360"/>
                    </w:tabs>
                    <w:jc w:val="both"/>
                    <w:rPr>
                      <w:b/>
                      <w:noProof w:val="0"/>
                      <w:lang w:val="ru-RU" w:eastAsia="ru-RU"/>
                    </w:rPr>
                  </w:pPr>
                </w:p>
              </w:tc>
              <w:tc>
                <w:tcPr>
                  <w:tcW w:w="4710" w:type="dxa"/>
                  <w:vAlign w:val="center"/>
                </w:tcPr>
                <w:p w14:paraId="11F140FB" w14:textId="77777777" w:rsidR="0068039E" w:rsidRPr="00892FAB" w:rsidRDefault="0068039E" w:rsidP="00FC336E">
                  <w:pPr>
                    <w:tabs>
                      <w:tab w:val="left" w:pos="360"/>
                    </w:tabs>
                    <w:jc w:val="both"/>
                    <w:rPr>
                      <w:b/>
                      <w:noProof w:val="0"/>
                      <w:lang w:val="ru-RU" w:eastAsia="ru-RU"/>
                    </w:rPr>
                  </w:pPr>
                </w:p>
                <w:p w14:paraId="6F569228" w14:textId="77777777" w:rsidR="0068039E" w:rsidRPr="00892FAB" w:rsidRDefault="0068039E" w:rsidP="00FC336E">
                  <w:pPr>
                    <w:tabs>
                      <w:tab w:val="left" w:pos="360"/>
                    </w:tabs>
                    <w:jc w:val="both"/>
                    <w:rPr>
                      <w:b/>
                      <w:noProof w:val="0"/>
                      <w:lang w:val="ru-RU" w:eastAsia="ru-RU"/>
                    </w:rPr>
                  </w:pPr>
                </w:p>
                <w:p w14:paraId="6731F27A" w14:textId="77777777" w:rsidR="0068039E" w:rsidRPr="00892FAB" w:rsidRDefault="0068039E" w:rsidP="00FC336E">
                  <w:pPr>
                    <w:tabs>
                      <w:tab w:val="left" w:pos="360"/>
                    </w:tabs>
                    <w:jc w:val="both"/>
                    <w:rPr>
                      <w:b/>
                      <w:noProof w:val="0"/>
                      <w:lang w:val="ru-RU" w:eastAsia="ru-RU"/>
                    </w:rPr>
                  </w:pPr>
                </w:p>
              </w:tc>
            </w:tr>
            <w:tr w:rsidR="0068039E" w:rsidRPr="00892FAB" w14:paraId="6D2FEEFD" w14:textId="77777777" w:rsidTr="00FC336E">
              <w:trPr>
                <w:trHeight w:val="357"/>
              </w:trPr>
              <w:tc>
                <w:tcPr>
                  <w:tcW w:w="4630" w:type="dxa"/>
                  <w:vAlign w:val="center"/>
                </w:tcPr>
                <w:p w14:paraId="0D291AB3"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7CF20ED5"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62F046EF" w14:textId="77777777"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EA8E0" w14:textId="77777777" w:rsidR="00C10EE8" w:rsidRDefault="00C10EE8" w:rsidP="00A20ACF">
      <w:r>
        <w:separator/>
      </w:r>
    </w:p>
  </w:endnote>
  <w:endnote w:type="continuationSeparator" w:id="0">
    <w:p w14:paraId="64AB2CB1" w14:textId="77777777" w:rsidR="00C10EE8" w:rsidRDefault="00C10E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3A09F2">
          <w:t>77</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411147" w14:textId="77777777" w:rsidR="00C10EE8" w:rsidRDefault="00C10EE8" w:rsidP="00A20ACF">
      <w:r>
        <w:separator/>
      </w:r>
    </w:p>
  </w:footnote>
  <w:footnote w:type="continuationSeparator" w:id="0">
    <w:p w14:paraId="7AC57E37" w14:textId="77777777" w:rsidR="00C10EE8" w:rsidRDefault="00C10E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4E4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9F2"/>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4D44"/>
    <w:rsid w:val="00685FDE"/>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C03"/>
    <w:rsid w:val="00BF1FB8"/>
    <w:rsid w:val="00BF2BE1"/>
    <w:rsid w:val="00BF4972"/>
    <w:rsid w:val="00BF4F93"/>
    <w:rsid w:val="00BF5BF3"/>
    <w:rsid w:val="00BF5E74"/>
    <w:rsid w:val="00C00316"/>
    <w:rsid w:val="00C02E10"/>
    <w:rsid w:val="00C055EE"/>
    <w:rsid w:val="00C06A3D"/>
    <w:rsid w:val="00C10538"/>
    <w:rsid w:val="00C10B7C"/>
    <w:rsid w:val="00C10EE8"/>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0D1A"/>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92A31-7BFE-4BC3-94C4-40821BCB5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77</Pages>
  <Words>29928</Words>
  <Characters>170595</Characters>
  <Application>Microsoft Office Word</Application>
  <DocSecurity>0</DocSecurity>
  <Lines>1421</Lines>
  <Paragraphs>400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46</cp:revision>
  <cp:lastPrinted>2025-12-19T06:20:00Z</cp:lastPrinted>
  <dcterms:created xsi:type="dcterms:W3CDTF">2021-06-14T10:00:00Z</dcterms:created>
  <dcterms:modified xsi:type="dcterms:W3CDTF">2026-05-21T10:37:00Z</dcterms:modified>
</cp:coreProperties>
</file>