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012A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012A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012AC">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012AC">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012AC">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012AC">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012AC">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012AC">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012AC">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012AC">
      <w:pPr>
        <w:pStyle w:val="a"/>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012AC">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012AC">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012AC">
      <w:pPr>
        <w:pStyle w:val="a"/>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012AC">
      <w:pPr>
        <w:pStyle w:val="a"/>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012AC">
      <w:pPr>
        <w:pStyle w:val="a"/>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012AC">
      <w:pPr>
        <w:pStyle w:val="a"/>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012AC">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012AC">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012AC">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012AC">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012AC">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012AC">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012AC">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012AC">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012AC">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93839" w:rsidP="005012AC">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012A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012AC">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012AC">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012A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012A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012A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012A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012A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012A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012A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012AC">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012AC">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012A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012A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012A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012AC">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012A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012A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012AC">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012AC">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012AC">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012AC">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012A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012A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012A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012A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012A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012A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012A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012A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012A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012A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012A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012A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012A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012A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012A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012A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012A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012A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012AC">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012A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012A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012A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012A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012A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012A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012A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012A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012A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012A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012A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012A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012A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012A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012A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012AC">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012A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012A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012A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012A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012A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012A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012A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012A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012A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012A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012A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012A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012A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012A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012A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012A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012A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012A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012A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012A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012A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012A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012A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012AC">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012AC">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012AC">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012AC">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012A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012A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012A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012A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012A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012A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012AC">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21BBDBE" w:rsidR="00F5261B" w:rsidRPr="00FF430B" w:rsidRDefault="00F5261B" w:rsidP="00F5261B">
      <w:pPr>
        <w:pStyle w:val="a7"/>
        <w:tabs>
          <w:tab w:val="left" w:pos="-142"/>
        </w:tabs>
        <w:spacing w:before="240"/>
        <w:jc w:val="center"/>
        <w:rPr>
          <w:rFonts w:ascii="Times New Roman" w:hAnsi="Times New Roman"/>
          <w:szCs w:val="24"/>
          <w:lang w:val="ro-MD"/>
        </w:rPr>
      </w:pPr>
      <w:proofErr w:type="spellStart"/>
      <w:r w:rsidRPr="00FF430B">
        <w:rPr>
          <w:rFonts w:ascii="Times New Roman" w:hAnsi="Times New Roman"/>
          <w:szCs w:val="24"/>
          <w:lang w:val="ro-MD"/>
        </w:rPr>
        <w:t>Către__</w:t>
      </w:r>
      <w:r w:rsidR="00245382" w:rsidRPr="00245382">
        <w:rPr>
          <w:rFonts w:ascii="Times New Roman" w:hAnsi="Times New Roman"/>
          <w:szCs w:val="24"/>
          <w:u w:val="single"/>
          <w:lang w:val="ro-MD"/>
        </w:rPr>
        <w:t>IMSP</w:t>
      </w:r>
      <w:proofErr w:type="spellEnd"/>
      <w:r w:rsidR="00245382" w:rsidRPr="00245382">
        <w:rPr>
          <w:rFonts w:ascii="Times New Roman" w:hAnsi="Times New Roman"/>
          <w:szCs w:val="24"/>
          <w:u w:val="single"/>
          <w:lang w:val="ro-MD"/>
        </w:rPr>
        <w:t xml:space="preserve"> Spitalul raional Căușeni ”Ana și Alexandru”</w:t>
      </w:r>
      <w:r w:rsidRPr="00FF430B">
        <w:rPr>
          <w:rFonts w:ascii="Times New Roman" w:hAnsi="Times New Roman"/>
          <w:szCs w:val="24"/>
          <w:lang w:val="ro-MD"/>
        </w:rPr>
        <w:t>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68F7A200" w14:textId="77777777" w:rsidR="00245382"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w:t>
      </w:r>
      <w:r w:rsidR="00245382" w:rsidRPr="00245382">
        <w:rPr>
          <w:rFonts w:ascii="Times New Roman" w:hAnsi="Times New Roman"/>
          <w:szCs w:val="24"/>
          <w:u w:val="single"/>
          <w:lang w:val="ro-MD"/>
        </w:rPr>
        <w:t xml:space="preserve"> IMSP Spitalul raional Căușeni ”Ana și Alexandru”</w:t>
      </w:r>
      <w:r w:rsidRPr="00FF430B">
        <w:rPr>
          <w:rFonts w:ascii="Times New Roman" w:hAnsi="Times New Roman"/>
          <w:szCs w:val="24"/>
          <w:lang w:val="ro-MD"/>
        </w:rPr>
        <w:t>___</w:t>
      </w:r>
    </w:p>
    <w:p w14:paraId="7BB2B8E5" w14:textId="4CDA2CDB"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596DE7E1"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245382" w:rsidRPr="00245382">
        <w:rPr>
          <w:b/>
          <w:bCs/>
          <w:color w:val="333333"/>
          <w:u w:val="single"/>
          <w:shd w:val="clear" w:color="auto" w:fill="FFFFFF"/>
          <w:lang w:val="ro-MD"/>
        </w:rPr>
        <w:t>Modernizarea rețelelor electrice și nodurilor de racordare, cu instalarea surselor autonome, cu înlăturarea abaterilor specificate în actul ANRE (Modificat)</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53C528D0" w14:textId="4DBB98B7" w:rsidR="00093839" w:rsidRDefault="00A227F2" w:rsidP="00093839">
      <w:pPr>
        <w:pStyle w:val="a7"/>
        <w:tabs>
          <w:tab w:val="left" w:pos="567"/>
        </w:tabs>
        <w:jc w:val="center"/>
        <w:rPr>
          <w:b/>
          <w:bCs/>
          <w:color w:val="333333"/>
          <w:u w:val="single"/>
          <w:shd w:val="clear" w:color="auto" w:fill="FFFFFF"/>
          <w:lang w:val="ro-MD"/>
        </w:rPr>
      </w:pPr>
      <w:r w:rsidRPr="00FF430B">
        <w:rPr>
          <w:rFonts w:ascii="Times New Roman" w:hAnsi="Times New Roman"/>
          <w:szCs w:val="24"/>
          <w:lang w:val="ro-MD"/>
        </w:rPr>
        <w:t>___</w:t>
      </w:r>
      <w:r w:rsidR="00245382" w:rsidRPr="00C61C1B">
        <w:rPr>
          <w:b/>
          <w:bCs/>
          <w:color w:val="333333"/>
          <w:u w:val="single"/>
          <w:shd w:val="clear" w:color="auto" w:fill="FFFFFF"/>
          <w:lang w:val="ro-MD"/>
        </w:rPr>
        <w:t xml:space="preserve"> Modernizarea rețelelor electrice și nodurilor de racordare, cu instalarea surselor autonome, cu înlăturarea abaterilor specificate în actul ANRE</w:t>
      </w:r>
    </w:p>
    <w:p w14:paraId="61E8B47D" w14:textId="3F023C04" w:rsidR="00AA1372" w:rsidRPr="00FF430B" w:rsidRDefault="00245382" w:rsidP="00093839">
      <w:pPr>
        <w:pStyle w:val="a7"/>
        <w:tabs>
          <w:tab w:val="left" w:pos="567"/>
        </w:tabs>
        <w:jc w:val="center"/>
        <w:rPr>
          <w:rFonts w:ascii="Times New Roman" w:hAnsi="Times New Roman"/>
          <w:szCs w:val="24"/>
          <w:lang w:val="ro-MD"/>
        </w:rPr>
      </w:pPr>
      <w:r w:rsidRPr="00C61C1B">
        <w:rPr>
          <w:b/>
          <w:bCs/>
          <w:color w:val="333333"/>
          <w:u w:val="single"/>
          <w:shd w:val="clear" w:color="auto" w:fill="FFFFFF"/>
          <w:lang w:val="ro-MD"/>
        </w:rPr>
        <w:t>(</w:t>
      </w:r>
      <w:r w:rsidR="00093839">
        <w:rPr>
          <w:b/>
          <w:bCs/>
          <w:color w:val="333333"/>
          <w:u w:val="single"/>
          <w:shd w:val="clear" w:color="auto" w:fill="FFFFFF"/>
          <w:lang w:val="ro-MD"/>
        </w:rPr>
        <w:t>proiect modificat</w:t>
      </w:r>
      <w:r w:rsidRPr="00C61C1B">
        <w:rPr>
          <w:b/>
          <w:bCs/>
          <w:color w:val="333333"/>
          <w:u w:val="single"/>
          <w:shd w:val="clear" w:color="auto" w:fill="FFFFFF"/>
          <w:lang w:val="ro-MD"/>
        </w:rPr>
        <w:t>)</w:t>
      </w:r>
      <w:r w:rsidR="00A227F2" w:rsidRPr="00FF430B">
        <w:rPr>
          <w:rFonts w:ascii="Times New Roman" w:hAnsi="Times New Roman"/>
          <w:szCs w:val="24"/>
          <w:lang w:val="ro-MD"/>
        </w:rPr>
        <w:t>___</w:t>
      </w:r>
    </w:p>
    <w:p w14:paraId="3761181F" w14:textId="77777777" w:rsidR="00AA1372" w:rsidRPr="00FF430B" w:rsidRDefault="00A227F2" w:rsidP="00093839">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99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580"/>
        <w:gridCol w:w="1276"/>
        <w:gridCol w:w="1035"/>
        <w:gridCol w:w="1215"/>
        <w:gridCol w:w="876"/>
        <w:gridCol w:w="31"/>
        <w:gridCol w:w="993"/>
        <w:gridCol w:w="20"/>
        <w:gridCol w:w="1225"/>
        <w:gridCol w:w="10"/>
      </w:tblGrid>
      <w:tr w:rsidR="00C61C1B" w:rsidRPr="00EC30C2" w14:paraId="3463AAA9" w14:textId="77777777" w:rsidTr="00C61C1B">
        <w:trPr>
          <w:cantSplit/>
          <w:trHeight w:val="300"/>
        </w:trPr>
        <w:tc>
          <w:tcPr>
            <w:tcW w:w="709" w:type="dxa"/>
            <w:vMerge w:val="restart"/>
          </w:tcPr>
          <w:p w14:paraId="190EEB14" w14:textId="77777777"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580" w:type="dxa"/>
            <w:vMerge w:val="restart"/>
          </w:tcPr>
          <w:p w14:paraId="4DA327F9" w14:textId="77777777"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1276" w:type="dxa"/>
            <w:vMerge w:val="restart"/>
          </w:tcPr>
          <w:p w14:paraId="05D29C39" w14:textId="30A49942" w:rsidR="00C61C1B" w:rsidRPr="00C61C1B" w:rsidRDefault="00C61C1B" w:rsidP="00950D18">
            <w:pPr>
              <w:pStyle w:val="a7"/>
              <w:tabs>
                <w:tab w:val="left" w:pos="567"/>
              </w:tabs>
              <w:rPr>
                <w:rFonts w:ascii="Times New Roman" w:hAnsi="Times New Roman"/>
                <w:b/>
                <w:sz w:val="20"/>
                <w:lang w:val="ro-MD"/>
              </w:rPr>
            </w:pPr>
            <w:r w:rsidRPr="00C61C1B">
              <w:rPr>
                <w:rFonts w:ascii="Times New Roman" w:hAnsi="Times New Roman"/>
                <w:b/>
                <w:sz w:val="20"/>
                <w:lang w:val="ro-MD"/>
              </w:rPr>
              <w:t>Numărul de lucrători implicați în executarea lucrărilor</w:t>
            </w:r>
          </w:p>
        </w:tc>
        <w:tc>
          <w:tcPr>
            <w:tcW w:w="3126" w:type="dxa"/>
            <w:gridSpan w:val="3"/>
          </w:tcPr>
          <w:p w14:paraId="074162C9" w14:textId="21F644AF"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r>
              <w:rPr>
                <w:rFonts w:ascii="Times New Roman" w:hAnsi="Times New Roman"/>
                <w:b/>
                <w:szCs w:val="24"/>
                <w:lang w:val="ro-MD"/>
              </w:rPr>
              <w:t xml:space="preserve"> (2026) </w:t>
            </w:r>
            <w:proofErr w:type="spellStart"/>
            <w:r>
              <w:rPr>
                <w:rFonts w:ascii="Times New Roman" w:hAnsi="Times New Roman"/>
                <w:b/>
                <w:szCs w:val="24"/>
                <w:lang w:val="ro-MD"/>
              </w:rPr>
              <w:t>valuarea</w:t>
            </w:r>
            <w:proofErr w:type="spellEnd"/>
            <w:r>
              <w:rPr>
                <w:rFonts w:ascii="Times New Roman" w:hAnsi="Times New Roman"/>
                <w:b/>
                <w:szCs w:val="24"/>
                <w:lang w:val="ro-MD"/>
              </w:rPr>
              <w:t xml:space="preserve"> lucrărilor 4 6</w:t>
            </w:r>
            <w:r w:rsidR="00093839">
              <w:rPr>
                <w:rFonts w:ascii="Times New Roman" w:hAnsi="Times New Roman"/>
                <w:b/>
                <w:szCs w:val="24"/>
                <w:lang w:val="ro-MD"/>
              </w:rPr>
              <w:t>1</w:t>
            </w:r>
            <w:r>
              <w:rPr>
                <w:rFonts w:ascii="Times New Roman" w:hAnsi="Times New Roman"/>
                <w:b/>
                <w:szCs w:val="24"/>
                <w:lang w:val="ro-MD"/>
              </w:rPr>
              <w:t>0 000,0 lei</w:t>
            </w:r>
          </w:p>
        </w:tc>
        <w:tc>
          <w:tcPr>
            <w:tcW w:w="1044" w:type="dxa"/>
            <w:gridSpan w:val="3"/>
          </w:tcPr>
          <w:p w14:paraId="72777F00" w14:textId="77777777"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35" w:type="dxa"/>
            <w:gridSpan w:val="2"/>
          </w:tcPr>
          <w:p w14:paraId="6D5015DD" w14:textId="77777777"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C61C1B" w:rsidRPr="00EC30C2" w14:paraId="3E915E5F" w14:textId="77777777" w:rsidTr="00C61C1B">
        <w:trPr>
          <w:cantSplit/>
          <w:trHeight w:val="240"/>
        </w:trPr>
        <w:tc>
          <w:tcPr>
            <w:tcW w:w="709" w:type="dxa"/>
            <w:vMerge/>
          </w:tcPr>
          <w:p w14:paraId="6E96D41B" w14:textId="77777777" w:rsidR="00C61C1B" w:rsidRPr="00FF430B" w:rsidRDefault="00C61C1B" w:rsidP="00950D18">
            <w:pPr>
              <w:pStyle w:val="a7"/>
              <w:tabs>
                <w:tab w:val="left" w:pos="567"/>
              </w:tabs>
              <w:rPr>
                <w:rFonts w:ascii="Times New Roman" w:hAnsi="Times New Roman"/>
                <w:b/>
                <w:szCs w:val="24"/>
                <w:lang w:val="ro-MD"/>
              </w:rPr>
            </w:pPr>
          </w:p>
        </w:tc>
        <w:tc>
          <w:tcPr>
            <w:tcW w:w="2580" w:type="dxa"/>
            <w:vMerge/>
          </w:tcPr>
          <w:p w14:paraId="2B541149" w14:textId="77777777" w:rsidR="00C61C1B" w:rsidRPr="00FF430B" w:rsidRDefault="00C61C1B" w:rsidP="00950D18">
            <w:pPr>
              <w:pStyle w:val="a7"/>
              <w:tabs>
                <w:tab w:val="left" w:pos="567"/>
              </w:tabs>
              <w:rPr>
                <w:rFonts w:ascii="Times New Roman" w:hAnsi="Times New Roman"/>
                <w:b/>
                <w:szCs w:val="24"/>
                <w:lang w:val="ro-MD"/>
              </w:rPr>
            </w:pPr>
          </w:p>
        </w:tc>
        <w:tc>
          <w:tcPr>
            <w:tcW w:w="1276" w:type="dxa"/>
            <w:vMerge/>
          </w:tcPr>
          <w:p w14:paraId="0AE71180" w14:textId="77777777" w:rsidR="00C61C1B" w:rsidRPr="00FF430B" w:rsidRDefault="00C61C1B" w:rsidP="00950D18">
            <w:pPr>
              <w:pStyle w:val="a7"/>
              <w:tabs>
                <w:tab w:val="left" w:pos="567"/>
              </w:tabs>
              <w:rPr>
                <w:rFonts w:ascii="Times New Roman" w:hAnsi="Times New Roman"/>
                <w:b/>
                <w:szCs w:val="24"/>
                <w:lang w:val="ro-MD"/>
              </w:rPr>
            </w:pPr>
          </w:p>
        </w:tc>
        <w:tc>
          <w:tcPr>
            <w:tcW w:w="5405" w:type="dxa"/>
            <w:gridSpan w:val="8"/>
          </w:tcPr>
          <w:p w14:paraId="5327F290" w14:textId="7BBFDF51"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C61C1B" w:rsidRPr="00EC30C2" w14:paraId="2E819E2C" w14:textId="77777777" w:rsidTr="00C61C1B">
        <w:trPr>
          <w:gridAfter w:val="1"/>
          <w:wAfter w:w="10" w:type="dxa"/>
          <w:cantSplit/>
          <w:trHeight w:val="120"/>
        </w:trPr>
        <w:tc>
          <w:tcPr>
            <w:tcW w:w="709" w:type="dxa"/>
            <w:vMerge/>
          </w:tcPr>
          <w:p w14:paraId="69DE371B" w14:textId="77777777" w:rsidR="00C61C1B" w:rsidRPr="00FF430B" w:rsidRDefault="00C61C1B" w:rsidP="00950D18">
            <w:pPr>
              <w:pStyle w:val="a7"/>
              <w:tabs>
                <w:tab w:val="left" w:pos="567"/>
              </w:tabs>
              <w:rPr>
                <w:rFonts w:ascii="Times New Roman" w:hAnsi="Times New Roman"/>
                <w:b/>
                <w:szCs w:val="24"/>
                <w:lang w:val="ro-MD"/>
              </w:rPr>
            </w:pPr>
          </w:p>
        </w:tc>
        <w:tc>
          <w:tcPr>
            <w:tcW w:w="2580" w:type="dxa"/>
            <w:vMerge/>
          </w:tcPr>
          <w:p w14:paraId="0CF4E36C" w14:textId="77777777" w:rsidR="00C61C1B" w:rsidRPr="00FF430B" w:rsidRDefault="00C61C1B" w:rsidP="00950D18">
            <w:pPr>
              <w:pStyle w:val="a7"/>
              <w:tabs>
                <w:tab w:val="left" w:pos="567"/>
              </w:tabs>
              <w:rPr>
                <w:rFonts w:ascii="Times New Roman" w:hAnsi="Times New Roman"/>
                <w:b/>
                <w:szCs w:val="24"/>
                <w:lang w:val="ro-MD"/>
              </w:rPr>
            </w:pPr>
          </w:p>
        </w:tc>
        <w:tc>
          <w:tcPr>
            <w:tcW w:w="1276" w:type="dxa"/>
            <w:vMerge/>
          </w:tcPr>
          <w:p w14:paraId="0A67F8FE" w14:textId="77777777" w:rsidR="00C61C1B" w:rsidRPr="00FF430B" w:rsidRDefault="00C61C1B" w:rsidP="00950D18">
            <w:pPr>
              <w:pStyle w:val="a7"/>
              <w:tabs>
                <w:tab w:val="left" w:pos="567"/>
              </w:tabs>
              <w:rPr>
                <w:rFonts w:ascii="Times New Roman" w:hAnsi="Times New Roman"/>
                <w:b/>
                <w:szCs w:val="24"/>
                <w:lang w:val="ro-MD"/>
              </w:rPr>
            </w:pPr>
          </w:p>
        </w:tc>
        <w:tc>
          <w:tcPr>
            <w:tcW w:w="1035" w:type="dxa"/>
          </w:tcPr>
          <w:p w14:paraId="29C56D31" w14:textId="5D9724B4"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907" w:type="dxa"/>
            <w:gridSpan w:val="2"/>
          </w:tcPr>
          <w:p w14:paraId="5150E658" w14:textId="77777777"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3" w:type="dxa"/>
          </w:tcPr>
          <w:p w14:paraId="27A1A0E0" w14:textId="77777777"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gridSpan w:val="2"/>
          </w:tcPr>
          <w:p w14:paraId="7EA58238" w14:textId="77777777" w:rsidR="00C61C1B" w:rsidRPr="00FF430B" w:rsidRDefault="00C61C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C61C1B" w:rsidRPr="00EC30C2" w14:paraId="68F2C6F0" w14:textId="77777777" w:rsidTr="00C61C1B">
        <w:trPr>
          <w:gridAfter w:val="1"/>
          <w:wAfter w:w="10" w:type="dxa"/>
          <w:cantSplit/>
          <w:trHeight w:val="180"/>
        </w:trPr>
        <w:tc>
          <w:tcPr>
            <w:tcW w:w="709" w:type="dxa"/>
          </w:tcPr>
          <w:p w14:paraId="156F365A" w14:textId="32CE9FDB"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580" w:type="dxa"/>
          </w:tcPr>
          <w:p w14:paraId="6684E6AC" w14:textId="3BD755E6"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276" w:type="dxa"/>
          </w:tcPr>
          <w:p w14:paraId="1CF83565" w14:textId="77777777" w:rsidR="00C61C1B" w:rsidRPr="00FF430B" w:rsidRDefault="00C61C1B" w:rsidP="00C61C1B">
            <w:pPr>
              <w:pStyle w:val="a7"/>
              <w:tabs>
                <w:tab w:val="left" w:pos="567"/>
              </w:tabs>
              <w:rPr>
                <w:rFonts w:ascii="Times New Roman" w:hAnsi="Times New Roman"/>
                <w:szCs w:val="24"/>
                <w:lang w:val="ro-MD"/>
              </w:rPr>
            </w:pPr>
          </w:p>
        </w:tc>
        <w:tc>
          <w:tcPr>
            <w:tcW w:w="1035" w:type="dxa"/>
          </w:tcPr>
          <w:p w14:paraId="1392355F" w14:textId="1E2217CF" w:rsidR="00C61C1B" w:rsidRPr="00FF430B" w:rsidRDefault="00C61C1B" w:rsidP="00C61C1B">
            <w:pPr>
              <w:pStyle w:val="a7"/>
              <w:tabs>
                <w:tab w:val="left" w:pos="567"/>
              </w:tabs>
              <w:rPr>
                <w:rFonts w:ascii="Times New Roman" w:hAnsi="Times New Roman"/>
                <w:szCs w:val="24"/>
                <w:lang w:val="ro-MD"/>
              </w:rPr>
            </w:pPr>
          </w:p>
        </w:tc>
        <w:tc>
          <w:tcPr>
            <w:tcW w:w="1215" w:type="dxa"/>
          </w:tcPr>
          <w:p w14:paraId="6B162BAA" w14:textId="77777777" w:rsidR="00C61C1B" w:rsidRPr="00FF430B" w:rsidRDefault="00C61C1B" w:rsidP="00C61C1B">
            <w:pPr>
              <w:pStyle w:val="a7"/>
              <w:tabs>
                <w:tab w:val="left" w:pos="567"/>
              </w:tabs>
              <w:rPr>
                <w:rFonts w:ascii="Times New Roman" w:hAnsi="Times New Roman"/>
                <w:szCs w:val="24"/>
                <w:lang w:val="ro-MD"/>
              </w:rPr>
            </w:pPr>
          </w:p>
        </w:tc>
        <w:tc>
          <w:tcPr>
            <w:tcW w:w="907" w:type="dxa"/>
            <w:gridSpan w:val="2"/>
          </w:tcPr>
          <w:p w14:paraId="4C9614C4" w14:textId="77777777" w:rsidR="00C61C1B" w:rsidRPr="00FF430B" w:rsidRDefault="00C61C1B" w:rsidP="00C61C1B">
            <w:pPr>
              <w:pStyle w:val="a7"/>
              <w:tabs>
                <w:tab w:val="left" w:pos="567"/>
              </w:tabs>
              <w:rPr>
                <w:rFonts w:ascii="Times New Roman" w:hAnsi="Times New Roman"/>
                <w:szCs w:val="24"/>
                <w:lang w:val="ro-MD"/>
              </w:rPr>
            </w:pPr>
          </w:p>
        </w:tc>
        <w:tc>
          <w:tcPr>
            <w:tcW w:w="993" w:type="dxa"/>
          </w:tcPr>
          <w:p w14:paraId="34A76E5B" w14:textId="77777777" w:rsidR="00C61C1B" w:rsidRPr="00FF430B" w:rsidRDefault="00C61C1B" w:rsidP="00C61C1B">
            <w:pPr>
              <w:pStyle w:val="a7"/>
              <w:tabs>
                <w:tab w:val="left" w:pos="567"/>
              </w:tabs>
              <w:rPr>
                <w:rFonts w:ascii="Times New Roman" w:hAnsi="Times New Roman"/>
                <w:szCs w:val="24"/>
                <w:lang w:val="ro-MD"/>
              </w:rPr>
            </w:pPr>
          </w:p>
        </w:tc>
        <w:tc>
          <w:tcPr>
            <w:tcW w:w="1245" w:type="dxa"/>
            <w:gridSpan w:val="2"/>
          </w:tcPr>
          <w:p w14:paraId="16417A05" w14:textId="77777777" w:rsidR="00C61C1B" w:rsidRPr="00FF430B" w:rsidRDefault="00C61C1B" w:rsidP="00C61C1B">
            <w:pPr>
              <w:pStyle w:val="a7"/>
              <w:tabs>
                <w:tab w:val="left" w:pos="567"/>
              </w:tabs>
              <w:rPr>
                <w:rFonts w:ascii="Times New Roman" w:hAnsi="Times New Roman"/>
                <w:szCs w:val="24"/>
                <w:lang w:val="ro-MD"/>
              </w:rPr>
            </w:pPr>
          </w:p>
        </w:tc>
      </w:tr>
      <w:tr w:rsidR="00C61C1B" w:rsidRPr="00EC30C2" w14:paraId="2CFBB607" w14:textId="77777777" w:rsidTr="00C61C1B">
        <w:trPr>
          <w:gridAfter w:val="1"/>
          <w:wAfter w:w="10" w:type="dxa"/>
          <w:cantSplit/>
          <w:trHeight w:val="1372"/>
        </w:trPr>
        <w:tc>
          <w:tcPr>
            <w:tcW w:w="709" w:type="dxa"/>
          </w:tcPr>
          <w:p w14:paraId="3BFEAC41"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C61C1B" w:rsidRPr="00FF430B" w:rsidRDefault="00C61C1B" w:rsidP="00C61C1B">
            <w:pPr>
              <w:pStyle w:val="a7"/>
              <w:tabs>
                <w:tab w:val="left" w:pos="567"/>
              </w:tabs>
              <w:rPr>
                <w:rFonts w:ascii="Times New Roman" w:hAnsi="Times New Roman"/>
                <w:szCs w:val="24"/>
                <w:lang w:val="ro-MD"/>
              </w:rPr>
            </w:pPr>
          </w:p>
          <w:p w14:paraId="407D3D03" w14:textId="77777777" w:rsidR="00C61C1B" w:rsidRPr="00FF430B" w:rsidRDefault="00C61C1B" w:rsidP="00C61C1B">
            <w:pPr>
              <w:pStyle w:val="a7"/>
              <w:tabs>
                <w:tab w:val="left" w:pos="567"/>
              </w:tabs>
              <w:rPr>
                <w:rFonts w:ascii="Times New Roman" w:hAnsi="Times New Roman"/>
                <w:szCs w:val="24"/>
                <w:lang w:val="ro-MD"/>
              </w:rPr>
            </w:pPr>
          </w:p>
          <w:p w14:paraId="1F9A6ED0" w14:textId="77777777" w:rsidR="00C61C1B" w:rsidRPr="00FF430B" w:rsidRDefault="00C61C1B" w:rsidP="00C61C1B">
            <w:pPr>
              <w:pStyle w:val="a7"/>
              <w:tabs>
                <w:tab w:val="left" w:pos="567"/>
              </w:tabs>
              <w:rPr>
                <w:rFonts w:ascii="Times New Roman" w:hAnsi="Times New Roman"/>
                <w:szCs w:val="24"/>
                <w:lang w:val="ro-MD"/>
              </w:rPr>
            </w:pPr>
          </w:p>
          <w:p w14:paraId="0299E96C" w14:textId="77777777" w:rsidR="00C61C1B" w:rsidRPr="00FF430B" w:rsidRDefault="00C61C1B" w:rsidP="00C61C1B">
            <w:pPr>
              <w:pStyle w:val="a7"/>
              <w:tabs>
                <w:tab w:val="left" w:pos="567"/>
              </w:tabs>
              <w:rPr>
                <w:rFonts w:ascii="Times New Roman" w:hAnsi="Times New Roman"/>
                <w:szCs w:val="24"/>
                <w:lang w:val="ro-MD"/>
              </w:rPr>
            </w:pPr>
          </w:p>
        </w:tc>
        <w:tc>
          <w:tcPr>
            <w:tcW w:w="2580" w:type="dxa"/>
          </w:tcPr>
          <w:p w14:paraId="659C8F20"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C61C1B" w:rsidRPr="00FF430B" w:rsidRDefault="00C61C1B" w:rsidP="00C61C1B">
            <w:pPr>
              <w:pStyle w:val="a7"/>
              <w:tabs>
                <w:tab w:val="left" w:pos="567"/>
              </w:tabs>
              <w:rPr>
                <w:rFonts w:ascii="Times New Roman" w:hAnsi="Times New Roman"/>
                <w:szCs w:val="24"/>
                <w:lang w:val="ro-MD"/>
              </w:rPr>
            </w:pPr>
          </w:p>
        </w:tc>
        <w:tc>
          <w:tcPr>
            <w:tcW w:w="1276" w:type="dxa"/>
          </w:tcPr>
          <w:p w14:paraId="21FBDB82" w14:textId="77777777" w:rsidR="00C61C1B" w:rsidRPr="00FF430B" w:rsidRDefault="00C61C1B" w:rsidP="00C61C1B">
            <w:pPr>
              <w:pStyle w:val="a7"/>
              <w:tabs>
                <w:tab w:val="left" w:pos="567"/>
              </w:tabs>
              <w:rPr>
                <w:rFonts w:ascii="Times New Roman" w:hAnsi="Times New Roman"/>
                <w:szCs w:val="24"/>
                <w:lang w:val="ro-MD"/>
              </w:rPr>
            </w:pPr>
          </w:p>
        </w:tc>
        <w:tc>
          <w:tcPr>
            <w:tcW w:w="1035" w:type="dxa"/>
          </w:tcPr>
          <w:p w14:paraId="4AB34E7C" w14:textId="79252B52" w:rsidR="00C61C1B" w:rsidRPr="00FF430B" w:rsidRDefault="00C61C1B" w:rsidP="00C61C1B">
            <w:pPr>
              <w:pStyle w:val="a7"/>
              <w:tabs>
                <w:tab w:val="left" w:pos="567"/>
              </w:tabs>
              <w:rPr>
                <w:rFonts w:ascii="Times New Roman" w:hAnsi="Times New Roman"/>
                <w:szCs w:val="24"/>
                <w:lang w:val="ro-MD"/>
              </w:rPr>
            </w:pPr>
          </w:p>
        </w:tc>
        <w:tc>
          <w:tcPr>
            <w:tcW w:w="1215" w:type="dxa"/>
          </w:tcPr>
          <w:p w14:paraId="5BD6BE97" w14:textId="77777777" w:rsidR="00C61C1B" w:rsidRPr="00FF430B" w:rsidRDefault="00C61C1B" w:rsidP="00C61C1B">
            <w:pPr>
              <w:pStyle w:val="a7"/>
              <w:tabs>
                <w:tab w:val="left" w:pos="567"/>
              </w:tabs>
              <w:rPr>
                <w:rFonts w:ascii="Times New Roman" w:hAnsi="Times New Roman"/>
                <w:szCs w:val="24"/>
                <w:lang w:val="ro-MD"/>
              </w:rPr>
            </w:pPr>
          </w:p>
        </w:tc>
        <w:tc>
          <w:tcPr>
            <w:tcW w:w="907" w:type="dxa"/>
            <w:gridSpan w:val="2"/>
          </w:tcPr>
          <w:p w14:paraId="585A9500" w14:textId="77777777" w:rsidR="00C61C1B" w:rsidRPr="00FF430B" w:rsidRDefault="00C61C1B" w:rsidP="00C61C1B">
            <w:pPr>
              <w:pStyle w:val="a7"/>
              <w:tabs>
                <w:tab w:val="left" w:pos="567"/>
              </w:tabs>
              <w:rPr>
                <w:rFonts w:ascii="Times New Roman" w:hAnsi="Times New Roman"/>
                <w:szCs w:val="24"/>
                <w:lang w:val="ro-MD"/>
              </w:rPr>
            </w:pPr>
          </w:p>
        </w:tc>
        <w:tc>
          <w:tcPr>
            <w:tcW w:w="993" w:type="dxa"/>
          </w:tcPr>
          <w:p w14:paraId="2612FB4A" w14:textId="77777777" w:rsidR="00C61C1B" w:rsidRPr="00FF430B" w:rsidRDefault="00C61C1B" w:rsidP="00C61C1B">
            <w:pPr>
              <w:pStyle w:val="a7"/>
              <w:tabs>
                <w:tab w:val="left" w:pos="567"/>
              </w:tabs>
              <w:rPr>
                <w:rFonts w:ascii="Times New Roman" w:hAnsi="Times New Roman"/>
                <w:szCs w:val="24"/>
                <w:lang w:val="ro-MD"/>
              </w:rPr>
            </w:pPr>
          </w:p>
        </w:tc>
        <w:tc>
          <w:tcPr>
            <w:tcW w:w="1245" w:type="dxa"/>
            <w:gridSpan w:val="2"/>
          </w:tcPr>
          <w:p w14:paraId="413F1B00" w14:textId="77777777" w:rsidR="00C61C1B" w:rsidRPr="00FF430B" w:rsidRDefault="00C61C1B" w:rsidP="00C61C1B">
            <w:pPr>
              <w:pStyle w:val="a7"/>
              <w:tabs>
                <w:tab w:val="left" w:pos="567"/>
              </w:tabs>
              <w:rPr>
                <w:rFonts w:ascii="Times New Roman" w:hAnsi="Times New Roman"/>
                <w:szCs w:val="24"/>
                <w:lang w:val="ro-MD"/>
              </w:rPr>
            </w:pPr>
          </w:p>
        </w:tc>
      </w:tr>
      <w:tr w:rsidR="00C61C1B" w:rsidRPr="00EC30C2" w14:paraId="03E55A56" w14:textId="77777777" w:rsidTr="00C61C1B">
        <w:trPr>
          <w:gridAfter w:val="1"/>
          <w:wAfter w:w="10" w:type="dxa"/>
          <w:cantSplit/>
          <w:trHeight w:val="1412"/>
        </w:trPr>
        <w:tc>
          <w:tcPr>
            <w:tcW w:w="709" w:type="dxa"/>
          </w:tcPr>
          <w:p w14:paraId="4F82FB04"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C61C1B" w:rsidRPr="00FF430B" w:rsidRDefault="00C61C1B" w:rsidP="00C61C1B">
            <w:pPr>
              <w:pStyle w:val="a7"/>
              <w:tabs>
                <w:tab w:val="left" w:pos="567"/>
              </w:tabs>
              <w:rPr>
                <w:rFonts w:ascii="Times New Roman" w:hAnsi="Times New Roman"/>
                <w:szCs w:val="24"/>
                <w:lang w:val="ro-MD"/>
              </w:rPr>
            </w:pPr>
          </w:p>
          <w:p w14:paraId="54ABA37C" w14:textId="77777777" w:rsidR="00C61C1B" w:rsidRPr="00FF430B" w:rsidRDefault="00C61C1B" w:rsidP="00C61C1B">
            <w:pPr>
              <w:pStyle w:val="a7"/>
              <w:tabs>
                <w:tab w:val="left" w:pos="567"/>
              </w:tabs>
              <w:rPr>
                <w:rFonts w:ascii="Times New Roman" w:hAnsi="Times New Roman"/>
                <w:szCs w:val="24"/>
                <w:lang w:val="ro-MD"/>
              </w:rPr>
            </w:pPr>
          </w:p>
          <w:p w14:paraId="57ABB82B" w14:textId="77777777" w:rsidR="00C61C1B" w:rsidRPr="00FF430B" w:rsidRDefault="00C61C1B" w:rsidP="00C61C1B">
            <w:pPr>
              <w:pStyle w:val="a7"/>
              <w:tabs>
                <w:tab w:val="left" w:pos="567"/>
              </w:tabs>
              <w:rPr>
                <w:rFonts w:ascii="Times New Roman" w:hAnsi="Times New Roman"/>
                <w:szCs w:val="24"/>
                <w:lang w:val="ro-MD"/>
              </w:rPr>
            </w:pPr>
          </w:p>
          <w:p w14:paraId="71C52794" w14:textId="77777777" w:rsidR="00C61C1B" w:rsidRPr="00FF430B" w:rsidRDefault="00C61C1B" w:rsidP="00C61C1B">
            <w:pPr>
              <w:pStyle w:val="a7"/>
              <w:tabs>
                <w:tab w:val="left" w:pos="567"/>
              </w:tabs>
              <w:rPr>
                <w:rFonts w:ascii="Times New Roman" w:hAnsi="Times New Roman"/>
                <w:szCs w:val="24"/>
                <w:lang w:val="ro-MD"/>
              </w:rPr>
            </w:pPr>
          </w:p>
        </w:tc>
        <w:tc>
          <w:tcPr>
            <w:tcW w:w="2580" w:type="dxa"/>
          </w:tcPr>
          <w:p w14:paraId="338C506D"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C61C1B" w:rsidRPr="00FF430B" w:rsidRDefault="00C61C1B" w:rsidP="00C61C1B">
            <w:pPr>
              <w:pStyle w:val="a7"/>
              <w:tabs>
                <w:tab w:val="left" w:pos="567"/>
              </w:tabs>
              <w:rPr>
                <w:rFonts w:ascii="Times New Roman" w:hAnsi="Times New Roman"/>
                <w:szCs w:val="24"/>
                <w:lang w:val="ro-MD"/>
              </w:rPr>
            </w:pPr>
          </w:p>
        </w:tc>
        <w:tc>
          <w:tcPr>
            <w:tcW w:w="1276" w:type="dxa"/>
          </w:tcPr>
          <w:p w14:paraId="41A46DDB" w14:textId="77777777" w:rsidR="00C61C1B" w:rsidRPr="00FF430B" w:rsidRDefault="00C61C1B" w:rsidP="00C61C1B">
            <w:pPr>
              <w:pStyle w:val="a7"/>
              <w:tabs>
                <w:tab w:val="left" w:pos="567"/>
              </w:tabs>
              <w:rPr>
                <w:rFonts w:ascii="Times New Roman" w:hAnsi="Times New Roman"/>
                <w:szCs w:val="24"/>
                <w:lang w:val="ro-MD"/>
              </w:rPr>
            </w:pPr>
          </w:p>
        </w:tc>
        <w:tc>
          <w:tcPr>
            <w:tcW w:w="1035" w:type="dxa"/>
          </w:tcPr>
          <w:p w14:paraId="61477EA2" w14:textId="5620C14C" w:rsidR="00C61C1B" w:rsidRPr="00FF430B" w:rsidRDefault="00C61C1B" w:rsidP="00C61C1B">
            <w:pPr>
              <w:pStyle w:val="a7"/>
              <w:tabs>
                <w:tab w:val="left" w:pos="567"/>
              </w:tabs>
              <w:rPr>
                <w:rFonts w:ascii="Times New Roman" w:hAnsi="Times New Roman"/>
                <w:szCs w:val="24"/>
                <w:lang w:val="ro-MD"/>
              </w:rPr>
            </w:pPr>
          </w:p>
        </w:tc>
        <w:tc>
          <w:tcPr>
            <w:tcW w:w="1215" w:type="dxa"/>
          </w:tcPr>
          <w:p w14:paraId="0ED1E9C4" w14:textId="77777777" w:rsidR="00C61C1B" w:rsidRPr="00FF430B" w:rsidRDefault="00C61C1B" w:rsidP="00C61C1B">
            <w:pPr>
              <w:pStyle w:val="a7"/>
              <w:tabs>
                <w:tab w:val="left" w:pos="567"/>
              </w:tabs>
              <w:rPr>
                <w:rFonts w:ascii="Times New Roman" w:hAnsi="Times New Roman"/>
                <w:szCs w:val="24"/>
                <w:lang w:val="ro-MD"/>
              </w:rPr>
            </w:pPr>
          </w:p>
        </w:tc>
        <w:tc>
          <w:tcPr>
            <w:tcW w:w="907" w:type="dxa"/>
            <w:gridSpan w:val="2"/>
          </w:tcPr>
          <w:p w14:paraId="2601C0AC" w14:textId="77777777" w:rsidR="00C61C1B" w:rsidRPr="00FF430B" w:rsidRDefault="00C61C1B" w:rsidP="00C61C1B">
            <w:pPr>
              <w:pStyle w:val="a7"/>
              <w:tabs>
                <w:tab w:val="left" w:pos="567"/>
              </w:tabs>
              <w:rPr>
                <w:rFonts w:ascii="Times New Roman" w:hAnsi="Times New Roman"/>
                <w:szCs w:val="24"/>
                <w:lang w:val="ro-MD"/>
              </w:rPr>
            </w:pPr>
          </w:p>
        </w:tc>
        <w:tc>
          <w:tcPr>
            <w:tcW w:w="993" w:type="dxa"/>
          </w:tcPr>
          <w:p w14:paraId="2C49505D" w14:textId="77777777" w:rsidR="00C61C1B" w:rsidRPr="00FF430B" w:rsidRDefault="00C61C1B" w:rsidP="00C61C1B">
            <w:pPr>
              <w:pStyle w:val="a7"/>
              <w:tabs>
                <w:tab w:val="left" w:pos="567"/>
              </w:tabs>
              <w:rPr>
                <w:rFonts w:ascii="Times New Roman" w:hAnsi="Times New Roman"/>
                <w:szCs w:val="24"/>
                <w:lang w:val="ro-MD"/>
              </w:rPr>
            </w:pPr>
          </w:p>
        </w:tc>
        <w:tc>
          <w:tcPr>
            <w:tcW w:w="1245" w:type="dxa"/>
            <w:gridSpan w:val="2"/>
          </w:tcPr>
          <w:p w14:paraId="139CDD60" w14:textId="77777777" w:rsidR="00C61C1B" w:rsidRPr="00FF430B" w:rsidRDefault="00C61C1B" w:rsidP="00C61C1B">
            <w:pPr>
              <w:pStyle w:val="a7"/>
              <w:tabs>
                <w:tab w:val="left" w:pos="567"/>
              </w:tabs>
              <w:rPr>
                <w:rFonts w:ascii="Times New Roman" w:hAnsi="Times New Roman"/>
                <w:szCs w:val="24"/>
                <w:lang w:val="ro-MD"/>
              </w:rPr>
            </w:pPr>
          </w:p>
        </w:tc>
      </w:tr>
      <w:tr w:rsidR="00C61C1B" w:rsidRPr="00EC30C2" w14:paraId="0F101322" w14:textId="77777777" w:rsidTr="00C61C1B">
        <w:trPr>
          <w:gridAfter w:val="1"/>
          <w:wAfter w:w="10" w:type="dxa"/>
          <w:cantSplit/>
          <w:trHeight w:val="1593"/>
        </w:trPr>
        <w:tc>
          <w:tcPr>
            <w:tcW w:w="709" w:type="dxa"/>
          </w:tcPr>
          <w:p w14:paraId="10C73A09"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580" w:type="dxa"/>
          </w:tcPr>
          <w:p w14:paraId="460A25DD"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14:paraId="0E5B6AC7"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C61C1B" w:rsidRPr="00FF430B" w:rsidRDefault="00C61C1B" w:rsidP="00C61C1B">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C61C1B" w:rsidRPr="00FF430B" w:rsidRDefault="00C61C1B" w:rsidP="00C61C1B">
            <w:pPr>
              <w:pStyle w:val="a7"/>
              <w:tabs>
                <w:tab w:val="left" w:pos="567"/>
              </w:tabs>
              <w:rPr>
                <w:rFonts w:ascii="Times New Roman" w:hAnsi="Times New Roman"/>
                <w:szCs w:val="24"/>
                <w:lang w:val="ro-MD"/>
              </w:rPr>
            </w:pPr>
          </w:p>
        </w:tc>
        <w:tc>
          <w:tcPr>
            <w:tcW w:w="1276" w:type="dxa"/>
          </w:tcPr>
          <w:p w14:paraId="02B099DA" w14:textId="77777777" w:rsidR="00C61C1B" w:rsidRPr="00FF430B" w:rsidRDefault="00C61C1B" w:rsidP="00C61C1B">
            <w:pPr>
              <w:pStyle w:val="a7"/>
              <w:tabs>
                <w:tab w:val="left" w:pos="567"/>
              </w:tabs>
              <w:rPr>
                <w:rFonts w:ascii="Times New Roman" w:hAnsi="Times New Roman"/>
                <w:szCs w:val="24"/>
                <w:lang w:val="ro-MD"/>
              </w:rPr>
            </w:pPr>
          </w:p>
        </w:tc>
        <w:tc>
          <w:tcPr>
            <w:tcW w:w="1035" w:type="dxa"/>
          </w:tcPr>
          <w:p w14:paraId="661383F0" w14:textId="5C173DF4" w:rsidR="00C61C1B" w:rsidRPr="00FF430B" w:rsidRDefault="00C61C1B" w:rsidP="00C61C1B">
            <w:pPr>
              <w:pStyle w:val="a7"/>
              <w:tabs>
                <w:tab w:val="left" w:pos="567"/>
              </w:tabs>
              <w:rPr>
                <w:rFonts w:ascii="Times New Roman" w:hAnsi="Times New Roman"/>
                <w:szCs w:val="24"/>
                <w:lang w:val="ro-MD"/>
              </w:rPr>
            </w:pPr>
          </w:p>
        </w:tc>
        <w:tc>
          <w:tcPr>
            <w:tcW w:w="1215" w:type="dxa"/>
          </w:tcPr>
          <w:p w14:paraId="15B987A6" w14:textId="77777777" w:rsidR="00C61C1B" w:rsidRPr="00FF430B" w:rsidRDefault="00C61C1B" w:rsidP="00C61C1B">
            <w:pPr>
              <w:pStyle w:val="a7"/>
              <w:tabs>
                <w:tab w:val="left" w:pos="567"/>
              </w:tabs>
              <w:rPr>
                <w:rFonts w:ascii="Times New Roman" w:hAnsi="Times New Roman"/>
                <w:szCs w:val="24"/>
                <w:lang w:val="ro-MD"/>
              </w:rPr>
            </w:pPr>
          </w:p>
        </w:tc>
        <w:tc>
          <w:tcPr>
            <w:tcW w:w="907" w:type="dxa"/>
            <w:gridSpan w:val="2"/>
          </w:tcPr>
          <w:p w14:paraId="0995AFA5" w14:textId="77777777" w:rsidR="00C61C1B" w:rsidRPr="00FF430B" w:rsidRDefault="00C61C1B" w:rsidP="00C61C1B">
            <w:pPr>
              <w:pStyle w:val="a7"/>
              <w:tabs>
                <w:tab w:val="left" w:pos="567"/>
              </w:tabs>
              <w:rPr>
                <w:rFonts w:ascii="Times New Roman" w:hAnsi="Times New Roman"/>
                <w:szCs w:val="24"/>
                <w:lang w:val="ro-MD"/>
              </w:rPr>
            </w:pPr>
          </w:p>
        </w:tc>
        <w:tc>
          <w:tcPr>
            <w:tcW w:w="993" w:type="dxa"/>
          </w:tcPr>
          <w:p w14:paraId="4E7FF33B" w14:textId="77777777" w:rsidR="00C61C1B" w:rsidRPr="00FF430B" w:rsidRDefault="00C61C1B" w:rsidP="00C61C1B">
            <w:pPr>
              <w:pStyle w:val="a7"/>
              <w:tabs>
                <w:tab w:val="left" w:pos="567"/>
              </w:tabs>
              <w:rPr>
                <w:rFonts w:ascii="Times New Roman" w:hAnsi="Times New Roman"/>
                <w:szCs w:val="24"/>
                <w:lang w:val="ro-MD"/>
              </w:rPr>
            </w:pPr>
          </w:p>
        </w:tc>
        <w:tc>
          <w:tcPr>
            <w:tcW w:w="1245" w:type="dxa"/>
            <w:gridSpan w:val="2"/>
          </w:tcPr>
          <w:p w14:paraId="1DA2F14F" w14:textId="77777777" w:rsidR="00C61C1B" w:rsidRPr="00FF430B" w:rsidRDefault="00C61C1B" w:rsidP="00C61C1B">
            <w:pPr>
              <w:pStyle w:val="a7"/>
              <w:tabs>
                <w:tab w:val="left" w:pos="567"/>
              </w:tabs>
              <w:rPr>
                <w:rFonts w:ascii="Times New Roman" w:hAnsi="Times New Roman"/>
                <w:szCs w:val="24"/>
                <w:lang w:val="ro-MD"/>
              </w:rPr>
            </w:pPr>
          </w:p>
        </w:tc>
      </w:tr>
      <w:tr w:rsidR="00C61C1B" w:rsidRPr="00EC30C2" w14:paraId="458DCF09" w14:textId="77777777" w:rsidTr="00C61C1B">
        <w:trPr>
          <w:gridAfter w:val="1"/>
          <w:wAfter w:w="10" w:type="dxa"/>
          <w:cantSplit/>
          <w:trHeight w:val="989"/>
        </w:trPr>
        <w:tc>
          <w:tcPr>
            <w:tcW w:w="709" w:type="dxa"/>
          </w:tcPr>
          <w:p w14:paraId="48D88F09" w14:textId="77777777" w:rsidR="00C61C1B" w:rsidRPr="00FF430B" w:rsidRDefault="00C61C1B" w:rsidP="00C61C1B">
            <w:pPr>
              <w:pStyle w:val="a7"/>
              <w:tabs>
                <w:tab w:val="left" w:pos="567"/>
              </w:tabs>
              <w:rPr>
                <w:rFonts w:ascii="Times New Roman" w:hAnsi="Times New Roman"/>
                <w:szCs w:val="24"/>
                <w:lang w:val="ro-MD"/>
              </w:rPr>
            </w:pPr>
          </w:p>
        </w:tc>
        <w:tc>
          <w:tcPr>
            <w:tcW w:w="2580" w:type="dxa"/>
          </w:tcPr>
          <w:p w14:paraId="36F42CEE" w14:textId="366CE00F" w:rsidR="00C61C1B" w:rsidRPr="00C61C1B" w:rsidRDefault="00C61C1B" w:rsidP="00C61C1B">
            <w:pPr>
              <w:pStyle w:val="a7"/>
              <w:tabs>
                <w:tab w:val="left" w:pos="567"/>
              </w:tabs>
              <w:rPr>
                <w:rFonts w:ascii="Times New Roman" w:hAnsi="Times New Roman"/>
                <w:b/>
                <w:szCs w:val="24"/>
                <w:lang w:val="ro-MD"/>
              </w:rPr>
            </w:pPr>
            <w:r w:rsidRPr="00C61C1B">
              <w:rPr>
                <w:rFonts w:ascii="Times New Roman" w:hAnsi="Times New Roman"/>
                <w:b/>
                <w:szCs w:val="24"/>
              </w:rPr>
              <w:t>Valoarea fondurilor asimilate lunar</w:t>
            </w:r>
          </w:p>
        </w:tc>
        <w:tc>
          <w:tcPr>
            <w:tcW w:w="1276" w:type="dxa"/>
          </w:tcPr>
          <w:p w14:paraId="5C805028" w14:textId="77777777" w:rsidR="00C61C1B" w:rsidRPr="00FF430B" w:rsidRDefault="00C61C1B" w:rsidP="00C61C1B">
            <w:pPr>
              <w:pStyle w:val="a7"/>
              <w:tabs>
                <w:tab w:val="left" w:pos="567"/>
              </w:tabs>
              <w:rPr>
                <w:rFonts w:ascii="Times New Roman" w:hAnsi="Times New Roman"/>
                <w:szCs w:val="24"/>
                <w:lang w:val="ro-MD"/>
              </w:rPr>
            </w:pPr>
          </w:p>
        </w:tc>
        <w:tc>
          <w:tcPr>
            <w:tcW w:w="1035" w:type="dxa"/>
          </w:tcPr>
          <w:p w14:paraId="506C6613" w14:textId="4C0AFC5D" w:rsidR="00C61C1B" w:rsidRPr="00FF430B" w:rsidRDefault="00C61C1B" w:rsidP="00C61C1B">
            <w:pPr>
              <w:pStyle w:val="a7"/>
              <w:tabs>
                <w:tab w:val="left" w:pos="567"/>
              </w:tabs>
              <w:rPr>
                <w:rFonts w:ascii="Times New Roman" w:hAnsi="Times New Roman"/>
                <w:szCs w:val="24"/>
                <w:lang w:val="ro-MD"/>
              </w:rPr>
            </w:pPr>
          </w:p>
        </w:tc>
        <w:tc>
          <w:tcPr>
            <w:tcW w:w="1215" w:type="dxa"/>
          </w:tcPr>
          <w:p w14:paraId="6994C8E8" w14:textId="77777777" w:rsidR="00C61C1B" w:rsidRPr="00FF430B" w:rsidRDefault="00C61C1B" w:rsidP="00C61C1B">
            <w:pPr>
              <w:pStyle w:val="a7"/>
              <w:tabs>
                <w:tab w:val="left" w:pos="567"/>
              </w:tabs>
              <w:rPr>
                <w:rFonts w:ascii="Times New Roman" w:hAnsi="Times New Roman"/>
                <w:szCs w:val="24"/>
                <w:lang w:val="ro-MD"/>
              </w:rPr>
            </w:pPr>
          </w:p>
        </w:tc>
        <w:tc>
          <w:tcPr>
            <w:tcW w:w="907" w:type="dxa"/>
            <w:gridSpan w:val="2"/>
          </w:tcPr>
          <w:p w14:paraId="0BEC5C9A" w14:textId="77777777" w:rsidR="00C61C1B" w:rsidRPr="00FF430B" w:rsidRDefault="00C61C1B" w:rsidP="00C61C1B">
            <w:pPr>
              <w:pStyle w:val="a7"/>
              <w:tabs>
                <w:tab w:val="left" w:pos="567"/>
              </w:tabs>
              <w:rPr>
                <w:rFonts w:ascii="Times New Roman" w:hAnsi="Times New Roman"/>
                <w:szCs w:val="24"/>
                <w:lang w:val="ro-MD"/>
              </w:rPr>
            </w:pPr>
          </w:p>
        </w:tc>
        <w:tc>
          <w:tcPr>
            <w:tcW w:w="993" w:type="dxa"/>
          </w:tcPr>
          <w:p w14:paraId="05A93E24" w14:textId="77777777" w:rsidR="00C61C1B" w:rsidRPr="00FF430B" w:rsidRDefault="00C61C1B" w:rsidP="00C61C1B">
            <w:pPr>
              <w:pStyle w:val="a7"/>
              <w:tabs>
                <w:tab w:val="left" w:pos="567"/>
              </w:tabs>
              <w:rPr>
                <w:rFonts w:ascii="Times New Roman" w:hAnsi="Times New Roman"/>
                <w:szCs w:val="24"/>
                <w:lang w:val="ro-MD"/>
              </w:rPr>
            </w:pPr>
          </w:p>
        </w:tc>
        <w:tc>
          <w:tcPr>
            <w:tcW w:w="1245" w:type="dxa"/>
            <w:gridSpan w:val="2"/>
          </w:tcPr>
          <w:p w14:paraId="48C1956A" w14:textId="77777777" w:rsidR="00C61C1B" w:rsidRPr="00FF430B" w:rsidRDefault="00C61C1B" w:rsidP="00C61C1B">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33D5569F"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012AC">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4E2F9157" w:rsidR="00233538" w:rsidRPr="00FF430B" w:rsidRDefault="0003591A" w:rsidP="00196AB4">
      <w:pPr>
        <w:ind w:firstLine="709"/>
        <w:jc w:val="both"/>
        <w:rPr>
          <w:lang w:val="ro-MD"/>
        </w:rPr>
      </w:pPr>
      <w:r w:rsidRPr="00FF430B">
        <w:rPr>
          <w:lang w:val="ro-MD"/>
        </w:rPr>
        <w:t>Obiectul_</w:t>
      </w:r>
      <w:r w:rsidR="005012AC" w:rsidRPr="005012AC">
        <w:rPr>
          <w:b/>
          <w:bCs/>
          <w:color w:val="333333"/>
          <w:u w:val="single"/>
          <w:shd w:val="clear" w:color="auto" w:fill="FFFFFF"/>
          <w:lang w:val="ro-MD"/>
        </w:rPr>
        <w:t xml:space="preserve"> Modernizarea rețelelor electrice și nodurilor de racordare, cu instalarea surselor autonome, cu înlăturarea abaterilor specificate în actul ANRE (Modificat)</w:t>
      </w:r>
      <w:r w:rsidRPr="00FF430B">
        <w:rPr>
          <w:lang w:val="ro-MD"/>
        </w:rPr>
        <w:t>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12EA7A3F" w:rsidR="00233538" w:rsidRPr="00FF430B" w:rsidRDefault="0003591A" w:rsidP="00196AB4">
      <w:pPr>
        <w:ind w:firstLine="709"/>
        <w:jc w:val="both"/>
        <w:rPr>
          <w:lang w:val="ro-MD"/>
        </w:rPr>
      </w:pPr>
      <w:r w:rsidRPr="00FF430B">
        <w:rPr>
          <w:lang w:val="ro-MD"/>
        </w:rPr>
        <w:t>Autoritatea contractantă_</w:t>
      </w:r>
      <w:r w:rsidR="005012AC" w:rsidRPr="005012AC">
        <w:rPr>
          <w:b/>
          <w:lang w:val="it-IT" w:eastAsia="ru-RU"/>
        </w:rPr>
        <w:t xml:space="preserve"> </w:t>
      </w:r>
      <w:r w:rsidR="005012AC" w:rsidRPr="005012AC">
        <w:rPr>
          <w:b/>
          <w:u w:val="single"/>
          <w:lang w:val="it-IT" w:eastAsia="ru-RU"/>
        </w:rPr>
        <w:t>IMSP Spitalul Raional Căușeni ”Ana și Alexandru”</w:t>
      </w:r>
      <w:r w:rsidRPr="00FF430B">
        <w:rPr>
          <w:lang w:val="ro-MD"/>
        </w:rPr>
        <w:t>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4B9DB6C5" w:rsidR="00E71F7B" w:rsidRPr="00FF430B" w:rsidRDefault="0003591A" w:rsidP="009E2657">
      <w:pPr>
        <w:tabs>
          <w:tab w:val="left" w:pos="567"/>
        </w:tabs>
        <w:jc w:val="both"/>
        <w:rPr>
          <w:lang w:val="ro-MD"/>
        </w:rPr>
      </w:pPr>
      <w:r w:rsidRPr="00FF430B">
        <w:rPr>
          <w:lang w:val="ro-MD"/>
        </w:rPr>
        <w:t>Obiectul_</w:t>
      </w:r>
      <w:r w:rsidR="005012AC" w:rsidRPr="005012AC">
        <w:rPr>
          <w:b/>
          <w:bCs/>
          <w:color w:val="333333"/>
          <w:u w:val="single"/>
          <w:shd w:val="clear" w:color="auto" w:fill="FFFFFF"/>
          <w:lang w:val="ro-MD"/>
        </w:rPr>
        <w:t xml:space="preserve"> Modernizarea rețelelor electrice și nodurilor de racordare, cu instalarea surselor autonome, cu înlăturarea abaterilor specificate în actul ANRE (Modificat)</w:t>
      </w:r>
      <w:r w:rsidRPr="00FF430B">
        <w:rPr>
          <w:lang w:val="ro-MD"/>
        </w:rPr>
        <w:t>_</w:t>
      </w:r>
    </w:p>
    <w:p w14:paraId="5BCF1496" w14:textId="66360D92" w:rsidR="00E71F7B" w:rsidRPr="00FF430B" w:rsidRDefault="0003591A" w:rsidP="009E2657">
      <w:pPr>
        <w:tabs>
          <w:tab w:val="left" w:pos="567"/>
        </w:tabs>
        <w:jc w:val="both"/>
        <w:rPr>
          <w:lang w:val="ro-MD"/>
        </w:rPr>
      </w:pPr>
      <w:r w:rsidRPr="00FF430B">
        <w:rPr>
          <w:lang w:val="ro-MD"/>
        </w:rPr>
        <w:t>Autoritatea contractantă_</w:t>
      </w:r>
      <w:r w:rsidR="005012AC" w:rsidRPr="005012AC">
        <w:rPr>
          <w:b/>
          <w:lang w:val="it-IT" w:eastAsia="ru-RU"/>
        </w:rPr>
        <w:t xml:space="preserve"> </w:t>
      </w:r>
      <w:r w:rsidR="005012AC" w:rsidRPr="005012AC">
        <w:rPr>
          <w:b/>
          <w:u w:val="single"/>
          <w:lang w:val="it-IT" w:eastAsia="ru-RU"/>
        </w:rPr>
        <w:t>IMSP Spitalul Raional Căușeni ”Ana și Alexandru”</w:t>
      </w:r>
      <w:r w:rsidRPr="00FF430B">
        <w:rPr>
          <w:lang w:val="ro-MD"/>
        </w:rPr>
        <w:t>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5012AC">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012AC">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5012AC">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012AC">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012AC">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012AC">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012AC">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012AC">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012AC">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012AC">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245382">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245382">
        <w:tc>
          <w:tcPr>
            <w:tcW w:w="2553" w:type="pct"/>
          </w:tcPr>
          <w:p w14:paraId="15ED77EB" w14:textId="77777777" w:rsidR="00892FAB" w:rsidRPr="00245382" w:rsidRDefault="00892FAB" w:rsidP="00892FAB">
            <w:pPr>
              <w:tabs>
                <w:tab w:val="left" w:pos="360"/>
              </w:tabs>
              <w:jc w:val="both"/>
              <w:rPr>
                <w:noProof w:val="0"/>
                <w:lang w:val="it-IT" w:eastAsia="ru-RU"/>
              </w:rPr>
            </w:pPr>
            <w:r w:rsidRPr="00245382">
              <w:rPr>
                <w:b/>
                <w:noProof w:val="0"/>
                <w:lang w:val="it-IT" w:eastAsia="ru-RU"/>
              </w:rPr>
              <w:t>_________________________</w:t>
            </w:r>
            <w:r w:rsidRPr="00245382">
              <w:rPr>
                <w:noProof w:val="0"/>
                <w:lang w:val="it-IT" w:eastAsia="ru-RU"/>
              </w:rPr>
              <w:t>reprezentat legal prin</w:t>
            </w:r>
            <w:r w:rsidRPr="00245382">
              <w:rPr>
                <w:b/>
                <w:noProof w:val="0"/>
                <w:lang w:val="it-IT" w:eastAsia="ru-RU"/>
              </w:rPr>
              <w:t>___________________</w:t>
            </w:r>
            <w:r w:rsidRPr="00245382">
              <w:rPr>
                <w:noProof w:val="0"/>
                <w:lang w:val="it-IT" w:eastAsia="ru-RU"/>
              </w:rPr>
              <w:t xml:space="preserve">, </w:t>
            </w:r>
            <w:r w:rsidRPr="00892FAB">
              <w:rPr>
                <w:noProof w:val="0"/>
                <w:lang w:eastAsia="ru-RU"/>
              </w:rPr>
              <w:t>în calitate</w:t>
            </w:r>
            <w:r w:rsidRPr="00245382">
              <w:rPr>
                <w:noProof w:val="0"/>
                <w:lang w:val="it-IT" w:eastAsia="ru-RU"/>
              </w:rPr>
              <w:t xml:space="preserve"> de </w:t>
            </w:r>
            <w:r w:rsidRPr="00245382">
              <w:rPr>
                <w:i/>
                <w:noProof w:val="0"/>
                <w:lang w:val="it-IT" w:eastAsia="ru-RU"/>
              </w:rPr>
              <w:t>Beneficiar</w:t>
            </w:r>
            <w:r w:rsidRPr="00245382">
              <w:rPr>
                <w:noProof w:val="0"/>
                <w:lang w:val="it-IT" w:eastAsia="ru-RU"/>
              </w:rPr>
              <w:t>, IDNO,</w:t>
            </w:r>
            <w:r w:rsidRPr="00245382">
              <w:rPr>
                <w:i/>
                <w:noProof w:val="0"/>
                <w:lang w:val="it-IT" w:eastAsia="ru-RU"/>
              </w:rPr>
              <w:t xml:space="preserve"> </w:t>
            </w:r>
            <w:r w:rsidRPr="00245382">
              <w:rPr>
                <w:noProof w:val="0"/>
                <w:lang w:val="it-IT" w:eastAsia="ru-RU"/>
              </w:rPr>
              <w:t xml:space="preserve"> pe de o parte,</w:t>
            </w:r>
          </w:p>
        </w:tc>
        <w:tc>
          <w:tcPr>
            <w:tcW w:w="2447" w:type="pct"/>
          </w:tcPr>
          <w:p w14:paraId="521E2758" w14:textId="77777777" w:rsidR="00892FAB" w:rsidRPr="00245382" w:rsidRDefault="00892FAB" w:rsidP="00892FAB">
            <w:pPr>
              <w:tabs>
                <w:tab w:val="left" w:pos="360"/>
              </w:tabs>
              <w:jc w:val="both"/>
              <w:rPr>
                <w:noProof w:val="0"/>
                <w:lang w:val="it-IT" w:eastAsia="ru-RU"/>
              </w:rPr>
            </w:pPr>
            <w:r w:rsidRPr="00245382">
              <w:rPr>
                <w:b/>
                <w:noProof w:val="0"/>
                <w:lang w:val="it-IT" w:eastAsia="ru-RU"/>
              </w:rPr>
              <w:t>_______________________</w:t>
            </w:r>
            <w:r w:rsidRPr="00245382">
              <w:rPr>
                <w:noProof w:val="0"/>
                <w:lang w:val="it-IT" w:eastAsia="ru-RU"/>
              </w:rPr>
              <w:t>reprezentat legal prin</w:t>
            </w:r>
            <w:r w:rsidRPr="00245382">
              <w:rPr>
                <w:b/>
                <w:noProof w:val="0"/>
                <w:lang w:val="it-IT" w:eastAsia="ru-RU"/>
              </w:rPr>
              <w:t>___________________</w:t>
            </w:r>
            <w:r w:rsidRPr="00245382">
              <w:rPr>
                <w:noProof w:val="0"/>
                <w:lang w:val="it-IT" w:eastAsia="ru-RU"/>
              </w:rPr>
              <w:t xml:space="preserve">, în calitate de </w:t>
            </w:r>
            <w:r w:rsidRPr="00245382">
              <w:rPr>
                <w:i/>
                <w:noProof w:val="0"/>
                <w:lang w:val="it-IT" w:eastAsia="ru-RU"/>
              </w:rPr>
              <w:t xml:space="preserve">Antreprenor, </w:t>
            </w:r>
            <w:r w:rsidRPr="00245382">
              <w:rPr>
                <w:noProof w:val="0"/>
                <w:lang w:val="it-IT" w:eastAsia="ru-RU"/>
              </w:rPr>
              <w:t>IDNO</w:t>
            </w:r>
            <w:r w:rsidRPr="00245382">
              <w:rPr>
                <w:i/>
                <w:noProof w:val="0"/>
                <w:lang w:val="it-IT" w:eastAsia="ru-RU"/>
              </w:rPr>
              <w:t xml:space="preserve">, </w:t>
            </w:r>
            <w:r w:rsidRPr="00245382">
              <w:rPr>
                <w:noProof w:val="0"/>
                <w:lang w:val="it-IT" w:eastAsia="ru-RU"/>
              </w:rPr>
              <w:t xml:space="preserve"> pe de altă parte,</w:t>
            </w:r>
          </w:p>
        </w:tc>
      </w:tr>
    </w:tbl>
    <w:p w14:paraId="28D8BF11" w14:textId="77777777" w:rsidR="00892FAB" w:rsidRPr="00245382" w:rsidRDefault="00892FAB" w:rsidP="00892FAB">
      <w:pPr>
        <w:tabs>
          <w:tab w:val="left" w:pos="1260"/>
        </w:tabs>
        <w:contextualSpacing/>
        <w:jc w:val="both"/>
        <w:rPr>
          <w:noProof w:val="0"/>
          <w:lang w:val="it-IT" w:eastAsia="ru-RU"/>
        </w:rPr>
      </w:pPr>
      <w:r w:rsidRPr="00245382">
        <w:rPr>
          <w:noProof w:val="0"/>
          <w:lang w:val="it-IT" w:eastAsia="ru-RU"/>
        </w:rPr>
        <w:t xml:space="preserve">ambii (denumiţi în continuare </w:t>
      </w:r>
      <w:r w:rsidRPr="00245382">
        <w:rPr>
          <w:i/>
          <w:noProof w:val="0"/>
          <w:lang w:val="it-IT" w:eastAsia="ru-RU"/>
        </w:rPr>
        <w:t>Părţi</w:t>
      </w:r>
      <w:r w:rsidRPr="00245382">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245382">
        <w:trPr>
          <w:trHeight w:val="697"/>
        </w:trPr>
        <w:tc>
          <w:tcPr>
            <w:tcW w:w="9540" w:type="dxa"/>
            <w:vAlign w:val="center"/>
          </w:tcPr>
          <w:p w14:paraId="1E26C4E5" w14:textId="77777777" w:rsidR="00892FAB" w:rsidRPr="00245382" w:rsidRDefault="00892FAB" w:rsidP="00892FAB">
            <w:pPr>
              <w:tabs>
                <w:tab w:val="left" w:pos="360"/>
              </w:tabs>
              <w:jc w:val="both"/>
              <w:rPr>
                <w:noProof w:val="0"/>
                <w:lang w:val="it-IT" w:eastAsia="ru-RU"/>
              </w:rPr>
            </w:pPr>
          </w:p>
          <w:p w14:paraId="505C573D" w14:textId="77777777" w:rsidR="00892FAB" w:rsidRPr="00245382" w:rsidRDefault="00892FAB" w:rsidP="00892FAB">
            <w:pPr>
              <w:tabs>
                <w:tab w:val="left" w:pos="525"/>
                <w:tab w:val="left" w:pos="1134"/>
                <w:tab w:val="left" w:pos="3705"/>
              </w:tabs>
              <w:jc w:val="both"/>
              <w:rPr>
                <w:b/>
                <w:noProof w:val="0"/>
                <w:lang w:val="it-IT" w:eastAsia="ru-RU"/>
              </w:rPr>
            </w:pPr>
            <w:r w:rsidRPr="00245382">
              <w:rPr>
                <w:b/>
                <w:noProof w:val="0"/>
                <w:lang w:val="it-IT" w:eastAsia="ru-RU"/>
              </w:rPr>
              <w:t>1. OBIECTUL CONTRACTULUI</w:t>
            </w:r>
          </w:p>
          <w:p w14:paraId="018B9508" w14:textId="77777777" w:rsidR="00892FAB" w:rsidRPr="00245382" w:rsidRDefault="00892FAB" w:rsidP="00892FAB">
            <w:pPr>
              <w:tabs>
                <w:tab w:val="left" w:pos="360"/>
              </w:tabs>
              <w:ind w:left="-15" w:right="-15" w:firstLine="15"/>
              <w:jc w:val="both"/>
              <w:rPr>
                <w:noProof w:val="0"/>
                <w:lang w:val="it-IT" w:eastAsia="ru-RU"/>
              </w:rPr>
            </w:pPr>
            <w:r w:rsidRPr="00245382">
              <w:rPr>
                <w:noProof w:val="0"/>
                <w:lang w:val="it-IT" w:eastAsia="ru-RU"/>
              </w:rPr>
              <w:t xml:space="preserve">Antreprenorul se obligă să execute </w:t>
            </w:r>
            <w:r w:rsidRPr="00245382">
              <w:rPr>
                <w:b/>
                <w:noProof w:val="0"/>
                <w:lang w:val="it-IT" w:eastAsia="ru-RU"/>
              </w:rPr>
              <w:t xml:space="preserve">lucrările </w:t>
            </w:r>
            <w:r w:rsidRPr="00245382">
              <w:rPr>
                <w:i/>
                <w:noProof w:val="0"/>
                <w:lang w:val="it-IT" w:eastAsia="ru-RU"/>
              </w:rPr>
              <w:t xml:space="preserve">______________________________________________ </w:t>
            </w:r>
            <w:r w:rsidRPr="00245382">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245382">
              <w:rPr>
                <w:b/>
                <w:noProof w:val="0"/>
                <w:lang w:val="it-IT" w:eastAsia="ru-RU"/>
              </w:rPr>
              <w:t xml:space="preserve">________________ </w:t>
            </w:r>
            <w:r w:rsidRPr="00245382">
              <w:rPr>
                <w:noProof w:val="0"/>
                <w:lang w:val="it-IT" w:eastAsia="ru-RU"/>
              </w:rPr>
              <w:t xml:space="preserve">din </w:t>
            </w:r>
            <w:r w:rsidRPr="00245382">
              <w:rPr>
                <w:b/>
                <w:noProof w:val="0"/>
                <w:lang w:val="it-IT" w:eastAsia="ru-RU"/>
              </w:rPr>
              <w:t>___________________</w:t>
            </w:r>
            <w:r w:rsidRPr="00245382">
              <w:rPr>
                <w:noProof w:val="0"/>
                <w:lang w:val="it-IT" w:eastAsia="ru-RU"/>
              </w:rPr>
              <w:t>,</w:t>
            </w:r>
            <w:r w:rsidRPr="00245382">
              <w:rPr>
                <w:b/>
                <w:noProof w:val="0"/>
                <w:lang w:val="it-IT" w:eastAsia="ru-RU"/>
              </w:rPr>
              <w:t xml:space="preserve"> </w:t>
            </w:r>
            <w:r w:rsidRPr="00245382">
              <w:rPr>
                <w:noProof w:val="0"/>
                <w:lang w:val="it-IT" w:eastAsia="ru-RU"/>
              </w:rPr>
              <w:t xml:space="preserve">în baza deciziei grupului de lucru al Beneficiarului nr. </w:t>
            </w:r>
            <w:r w:rsidRPr="00245382">
              <w:rPr>
                <w:b/>
                <w:noProof w:val="0"/>
                <w:lang w:val="it-IT" w:eastAsia="ru-RU"/>
              </w:rPr>
              <w:t>_____________</w:t>
            </w:r>
            <w:r w:rsidRPr="00245382">
              <w:rPr>
                <w:noProof w:val="0"/>
                <w:lang w:val="it-IT" w:eastAsia="ru-RU"/>
              </w:rPr>
              <w:t xml:space="preserve"> din </w:t>
            </w:r>
            <w:r w:rsidRPr="00245382">
              <w:rPr>
                <w:b/>
                <w:noProof w:val="0"/>
                <w:lang w:val="it-IT" w:eastAsia="ru-RU"/>
              </w:rPr>
              <w:t>___________________</w:t>
            </w:r>
            <w:r w:rsidRPr="00245382">
              <w:rPr>
                <w:noProof w:val="0"/>
                <w:lang w:val="it-IT" w:eastAsia="ru-RU"/>
              </w:rPr>
              <w:t>.</w:t>
            </w:r>
          </w:p>
          <w:p w14:paraId="62E10D86" w14:textId="77777777" w:rsidR="00892FAB" w:rsidRPr="00245382" w:rsidRDefault="00892FAB" w:rsidP="00892FAB">
            <w:pPr>
              <w:tabs>
                <w:tab w:val="left" w:pos="360"/>
              </w:tabs>
              <w:jc w:val="both"/>
              <w:rPr>
                <w:noProof w:val="0"/>
                <w:lang w:val="it-IT" w:eastAsia="ru-RU"/>
              </w:rPr>
            </w:pPr>
          </w:p>
          <w:p w14:paraId="6ED0C1AB" w14:textId="77777777" w:rsidR="00892FAB" w:rsidRPr="00245382" w:rsidRDefault="00892FAB" w:rsidP="00892FAB">
            <w:pPr>
              <w:tabs>
                <w:tab w:val="left" w:pos="525"/>
                <w:tab w:val="left" w:pos="567"/>
              </w:tabs>
              <w:ind w:left="-15"/>
              <w:jc w:val="both"/>
              <w:rPr>
                <w:b/>
                <w:noProof w:val="0"/>
                <w:lang w:val="it-IT" w:eastAsia="ru-RU"/>
              </w:rPr>
            </w:pPr>
            <w:r w:rsidRPr="00245382">
              <w:rPr>
                <w:b/>
                <w:noProof w:val="0"/>
                <w:lang w:val="it-IT" w:eastAsia="ru-RU"/>
              </w:rPr>
              <w:t>2. DOCUMENTELE CONTRACTULUI</w:t>
            </w:r>
          </w:p>
          <w:p w14:paraId="59A2A951" w14:textId="77777777" w:rsidR="00892FAB" w:rsidRPr="00245382" w:rsidRDefault="00892FAB" w:rsidP="00892FAB">
            <w:pPr>
              <w:tabs>
                <w:tab w:val="left" w:pos="360"/>
              </w:tabs>
              <w:jc w:val="both"/>
              <w:rPr>
                <w:noProof w:val="0"/>
                <w:lang w:val="it-IT" w:eastAsia="ru-RU"/>
              </w:rPr>
            </w:pPr>
            <w:r w:rsidRPr="00245382">
              <w:rPr>
                <w:noProof w:val="0"/>
                <w:lang w:val="it-IT" w:eastAsia="ru-RU"/>
              </w:rPr>
              <w:t>2.1. Următoarele documente vor fi considerate părţi componente ale Contractului:</w:t>
            </w:r>
          </w:p>
          <w:p w14:paraId="50466D5B" w14:textId="77777777" w:rsidR="00892FAB" w:rsidRPr="00892FAB" w:rsidRDefault="00892FAB" w:rsidP="005012AC">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245382" w:rsidRDefault="00892FAB" w:rsidP="005012AC">
            <w:pPr>
              <w:numPr>
                <w:ilvl w:val="0"/>
                <w:numId w:val="33"/>
              </w:numPr>
              <w:tabs>
                <w:tab w:val="left" w:pos="360"/>
              </w:tabs>
              <w:suppressAutoHyphens/>
              <w:ind w:left="-15" w:firstLine="0"/>
              <w:jc w:val="both"/>
              <w:rPr>
                <w:noProof w:val="0"/>
                <w:lang w:val="it-IT" w:eastAsia="ru-RU"/>
              </w:rPr>
            </w:pPr>
            <w:r w:rsidRPr="00245382">
              <w:rPr>
                <w:noProof w:val="0"/>
                <w:lang w:val="it-IT" w:eastAsia="ru-RU"/>
              </w:rPr>
              <w:t>Propunerea tehnică și propunerea financiară;</w:t>
            </w:r>
          </w:p>
          <w:p w14:paraId="39152015" w14:textId="77777777" w:rsidR="00892FAB" w:rsidRPr="00892FAB" w:rsidRDefault="00892FAB" w:rsidP="005012AC">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5012AC">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245382" w:rsidRDefault="00892FAB" w:rsidP="005012AC">
            <w:pPr>
              <w:numPr>
                <w:ilvl w:val="0"/>
                <w:numId w:val="33"/>
              </w:numPr>
              <w:tabs>
                <w:tab w:val="left" w:pos="360"/>
              </w:tabs>
              <w:suppressAutoHyphens/>
              <w:ind w:left="-15" w:firstLine="0"/>
              <w:jc w:val="both"/>
              <w:rPr>
                <w:noProof w:val="0"/>
                <w:lang w:val="it-IT" w:eastAsia="ru-RU"/>
              </w:rPr>
            </w:pPr>
            <w:r w:rsidRPr="00245382">
              <w:rPr>
                <w:noProof w:val="0"/>
                <w:lang w:val="it-IT" w:eastAsia="ru-RU"/>
              </w:rPr>
              <w:t>Acordul de asociere (după caz);</w:t>
            </w:r>
          </w:p>
          <w:p w14:paraId="48058C30" w14:textId="77777777" w:rsidR="00892FAB" w:rsidRPr="00892FAB" w:rsidRDefault="00892FAB" w:rsidP="005012AC">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5012AC">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245382" w:rsidRDefault="00892FAB" w:rsidP="00892FAB">
            <w:pPr>
              <w:tabs>
                <w:tab w:val="left" w:pos="525"/>
                <w:tab w:val="left" w:pos="3645"/>
              </w:tabs>
              <w:jc w:val="both"/>
              <w:rPr>
                <w:b/>
                <w:noProof w:val="0"/>
                <w:lang w:val="it-IT" w:eastAsia="ru-RU"/>
              </w:rPr>
            </w:pPr>
            <w:r w:rsidRPr="00245382">
              <w:rPr>
                <w:b/>
                <w:noProof w:val="0"/>
                <w:lang w:val="it-IT" w:eastAsia="ru-RU"/>
              </w:rPr>
              <w:t>3. PREȚUL CONTRACTULUI ŞI MODALITĂŢILE DE PLATĂ</w:t>
            </w:r>
          </w:p>
          <w:p w14:paraId="7C73BD9B" w14:textId="77777777" w:rsidR="00892FAB" w:rsidRPr="00245382" w:rsidRDefault="00892FAB" w:rsidP="00892FAB">
            <w:pPr>
              <w:jc w:val="both"/>
              <w:rPr>
                <w:noProof w:val="0"/>
                <w:lang w:val="it-IT" w:eastAsia="ru-RU"/>
              </w:rPr>
            </w:pPr>
            <w:r w:rsidRPr="00245382">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245382">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245382" w:rsidRDefault="00892FAB" w:rsidP="00892FAB">
            <w:pPr>
              <w:jc w:val="both"/>
              <w:rPr>
                <w:noProof w:val="0"/>
                <w:lang w:eastAsia="ru-RU"/>
              </w:rPr>
            </w:pPr>
            <w:r w:rsidRPr="00245382">
              <w:rPr>
                <w:noProof w:val="0"/>
                <w:lang w:eastAsia="ru-RU"/>
              </w:rPr>
              <w:t xml:space="preserve">3.3. Achitările vor fi efectuate prin transfer în baza facturilor fiscale, după primirea proceselor-verbale de </w:t>
            </w:r>
            <w:proofErr w:type="spellStart"/>
            <w:r w:rsidRPr="00245382">
              <w:rPr>
                <w:noProof w:val="0"/>
                <w:lang w:eastAsia="ru-RU"/>
              </w:rPr>
              <w:t>recepţie</w:t>
            </w:r>
            <w:proofErr w:type="spellEnd"/>
            <w:r w:rsidRPr="00245382">
              <w:rPr>
                <w:noProof w:val="0"/>
                <w:lang w:eastAsia="ru-RU"/>
              </w:rPr>
              <w:t xml:space="preserve"> a lucrărilor executate, semnate </w:t>
            </w:r>
            <w:proofErr w:type="spellStart"/>
            <w:r w:rsidRPr="00245382">
              <w:rPr>
                <w:noProof w:val="0"/>
                <w:lang w:eastAsia="ru-RU"/>
              </w:rPr>
              <w:t>şi</w:t>
            </w:r>
            <w:proofErr w:type="spellEnd"/>
            <w:r w:rsidRPr="00245382">
              <w:rPr>
                <w:noProof w:val="0"/>
                <w:lang w:eastAsia="ru-RU"/>
              </w:rPr>
              <w:t xml:space="preserve"> acceptate de către Beneficiar, în decurs de ________zile.</w:t>
            </w:r>
          </w:p>
          <w:p w14:paraId="14A4971E" w14:textId="77777777" w:rsidR="00892FAB" w:rsidRPr="00245382" w:rsidRDefault="00892FAB" w:rsidP="00892FAB">
            <w:pPr>
              <w:jc w:val="both"/>
              <w:rPr>
                <w:noProof w:val="0"/>
                <w:lang w:val="it-IT" w:eastAsia="ru-RU"/>
              </w:rPr>
            </w:pPr>
            <w:r w:rsidRPr="00245382">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245382" w:rsidRDefault="00892FAB" w:rsidP="00892FAB">
            <w:pPr>
              <w:jc w:val="both"/>
              <w:rPr>
                <w:noProof w:val="0"/>
                <w:lang w:val="it-IT" w:eastAsia="ru-RU"/>
              </w:rPr>
            </w:pPr>
            <w:r w:rsidRPr="00245382">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245382">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245382" w:rsidRDefault="00892FAB" w:rsidP="00892FAB">
            <w:pPr>
              <w:jc w:val="both"/>
              <w:rPr>
                <w:noProof w:val="0"/>
                <w:lang w:val="it-IT" w:eastAsia="ru-RU"/>
              </w:rPr>
            </w:pPr>
            <w:r w:rsidRPr="00245382">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245382" w:rsidRDefault="00892FAB" w:rsidP="00892FAB">
            <w:pPr>
              <w:jc w:val="both"/>
              <w:rPr>
                <w:noProof w:val="0"/>
                <w:lang w:val="it-IT" w:eastAsia="ru-RU"/>
              </w:rPr>
            </w:pPr>
          </w:p>
          <w:p w14:paraId="20ABD395" w14:textId="77777777" w:rsidR="00892FAB" w:rsidRPr="00245382" w:rsidRDefault="00892FAB" w:rsidP="00892FAB">
            <w:pPr>
              <w:tabs>
                <w:tab w:val="left" w:pos="567"/>
              </w:tabs>
              <w:jc w:val="both"/>
              <w:rPr>
                <w:b/>
                <w:noProof w:val="0"/>
                <w:lang w:val="it-IT" w:eastAsia="ru-RU"/>
              </w:rPr>
            </w:pPr>
            <w:r w:rsidRPr="00245382">
              <w:rPr>
                <w:b/>
                <w:noProof w:val="0"/>
                <w:lang w:val="it-IT" w:eastAsia="ru-RU"/>
              </w:rPr>
              <w:t>4. DURATA DE EXECUȚIE</w:t>
            </w:r>
          </w:p>
          <w:p w14:paraId="7AE0CE99" w14:textId="77777777" w:rsidR="00892FAB" w:rsidRPr="00245382" w:rsidRDefault="00892FAB" w:rsidP="00892FAB">
            <w:pPr>
              <w:tabs>
                <w:tab w:val="left" w:pos="567"/>
              </w:tabs>
              <w:jc w:val="both"/>
              <w:rPr>
                <w:noProof w:val="0"/>
                <w:lang w:val="it-IT" w:eastAsia="ru-RU"/>
              </w:rPr>
            </w:pPr>
            <w:r w:rsidRPr="00245382">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245382">
              <w:rPr>
                <w:noProof w:val="0"/>
                <w:lang w:val="it-IT" w:eastAsia="ru-RU"/>
              </w:rPr>
              <w:t>.</w:t>
            </w:r>
          </w:p>
          <w:p w14:paraId="1D62AAC3" w14:textId="77777777" w:rsidR="00892FAB" w:rsidRPr="00245382" w:rsidRDefault="00892FAB" w:rsidP="00892FAB">
            <w:pPr>
              <w:tabs>
                <w:tab w:val="left" w:pos="567"/>
              </w:tabs>
              <w:jc w:val="both"/>
              <w:rPr>
                <w:noProof w:val="0"/>
                <w:lang w:val="it-IT" w:eastAsia="ru-RU"/>
              </w:rPr>
            </w:pPr>
            <w:r w:rsidRPr="00245382">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245382" w:rsidRDefault="00892FAB" w:rsidP="00892FAB">
            <w:pPr>
              <w:tabs>
                <w:tab w:val="left" w:pos="567"/>
              </w:tabs>
              <w:ind w:firstLine="29"/>
              <w:jc w:val="both"/>
              <w:rPr>
                <w:noProof w:val="0"/>
                <w:lang w:val="it-IT" w:eastAsia="ru-RU"/>
              </w:rPr>
            </w:pPr>
            <w:r w:rsidRPr="00245382">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245382" w:rsidRDefault="00892FAB" w:rsidP="00892FAB">
            <w:pPr>
              <w:tabs>
                <w:tab w:val="left" w:pos="567"/>
              </w:tabs>
              <w:ind w:right="-110"/>
              <w:jc w:val="both"/>
              <w:rPr>
                <w:noProof w:val="0"/>
                <w:lang w:val="it-IT" w:eastAsia="ru-RU"/>
              </w:rPr>
            </w:pPr>
            <w:r w:rsidRPr="00245382">
              <w:rPr>
                <w:noProof w:val="0"/>
                <w:lang w:val="it-IT" w:eastAsia="ru-RU"/>
              </w:rPr>
              <w:t>4.4. Antreprenorul are dreptul la modificarea duratei de execuţie doar dacă aceasta nu se datorează din culpa sa.</w:t>
            </w:r>
          </w:p>
          <w:p w14:paraId="4E955007" w14:textId="77777777" w:rsidR="00892FAB" w:rsidRPr="00245382" w:rsidRDefault="00892FAB" w:rsidP="00892FAB">
            <w:pPr>
              <w:tabs>
                <w:tab w:val="left" w:pos="567"/>
              </w:tabs>
              <w:jc w:val="both"/>
              <w:rPr>
                <w:noProof w:val="0"/>
                <w:lang w:val="it-IT" w:eastAsia="ru-RU"/>
              </w:rPr>
            </w:pPr>
            <w:r w:rsidRPr="00245382">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245382" w:rsidRDefault="00892FAB" w:rsidP="00892FAB">
            <w:pPr>
              <w:tabs>
                <w:tab w:val="left" w:pos="1276"/>
              </w:tabs>
              <w:jc w:val="both"/>
              <w:rPr>
                <w:noProof w:val="0"/>
                <w:lang w:val="it-IT" w:eastAsia="ru-RU"/>
              </w:rPr>
            </w:pPr>
            <w:r w:rsidRPr="00245382">
              <w:rPr>
                <w:noProof w:val="0"/>
                <w:lang w:val="it-IT" w:eastAsia="ru-RU"/>
              </w:rPr>
              <w:t>a) generate de Beneficiar;</w:t>
            </w:r>
          </w:p>
          <w:p w14:paraId="2049EBBF" w14:textId="77777777" w:rsidR="00892FAB" w:rsidRPr="00245382" w:rsidRDefault="00892FAB" w:rsidP="00892FAB">
            <w:pPr>
              <w:tabs>
                <w:tab w:val="left" w:pos="1276"/>
              </w:tabs>
              <w:jc w:val="both"/>
              <w:rPr>
                <w:noProof w:val="0"/>
                <w:lang w:val="it-IT" w:eastAsia="ru-RU"/>
              </w:rPr>
            </w:pPr>
            <w:r w:rsidRPr="00245382">
              <w:rPr>
                <w:noProof w:val="0"/>
                <w:lang w:val="it-IT" w:eastAsia="ru-RU"/>
              </w:rPr>
              <w:t>b) datorită impedimentului care justifică neexecutarea obligației sau altei situaţii extreme neimputabile şi imprevizibile pentru Antreprenor;</w:t>
            </w:r>
          </w:p>
          <w:p w14:paraId="4EE5CF4F" w14:textId="77777777" w:rsidR="00892FAB" w:rsidRPr="00245382" w:rsidRDefault="00892FAB" w:rsidP="00892FAB">
            <w:pPr>
              <w:tabs>
                <w:tab w:val="left" w:pos="1276"/>
              </w:tabs>
              <w:jc w:val="both"/>
              <w:rPr>
                <w:noProof w:val="0"/>
                <w:lang w:val="it-IT" w:eastAsia="ru-RU"/>
              </w:rPr>
            </w:pPr>
            <w:r w:rsidRPr="00245382">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245382" w:rsidRDefault="00892FAB" w:rsidP="00892FAB">
            <w:pPr>
              <w:tabs>
                <w:tab w:val="left" w:pos="1276"/>
              </w:tabs>
              <w:jc w:val="both"/>
              <w:rPr>
                <w:noProof w:val="0"/>
                <w:lang w:val="it-IT" w:eastAsia="ru-RU"/>
              </w:rPr>
            </w:pPr>
            <w:r w:rsidRPr="00245382">
              <w:rPr>
                <w:noProof w:val="0"/>
                <w:lang w:val="it-IT" w:eastAsia="ru-RU"/>
              </w:rPr>
              <w:t>d) calamităţilor naturale recunoscute de autoritatea legală.</w:t>
            </w:r>
          </w:p>
          <w:p w14:paraId="2B78EB6D" w14:textId="77777777" w:rsidR="00892FAB" w:rsidRPr="00245382" w:rsidRDefault="00892FAB" w:rsidP="00892FAB">
            <w:pPr>
              <w:tabs>
                <w:tab w:val="left" w:pos="567"/>
              </w:tabs>
              <w:jc w:val="both"/>
              <w:rPr>
                <w:noProof w:val="0"/>
                <w:lang w:val="it-IT" w:eastAsia="ru-RU"/>
              </w:rPr>
            </w:pPr>
            <w:r w:rsidRPr="00245382">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245382" w:rsidRDefault="00892FAB" w:rsidP="00892FAB">
            <w:pPr>
              <w:tabs>
                <w:tab w:val="left" w:pos="567"/>
              </w:tabs>
              <w:jc w:val="both"/>
              <w:rPr>
                <w:noProof w:val="0"/>
                <w:lang w:val="it-IT" w:eastAsia="ru-RU"/>
              </w:rPr>
            </w:pPr>
            <w:r w:rsidRPr="00245382">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245382" w:rsidRDefault="00892FAB" w:rsidP="00892FAB">
            <w:pPr>
              <w:tabs>
                <w:tab w:val="left" w:pos="360"/>
              </w:tabs>
              <w:jc w:val="both"/>
              <w:rPr>
                <w:noProof w:val="0"/>
                <w:lang w:val="it-IT" w:eastAsia="ru-RU"/>
              </w:rPr>
            </w:pPr>
          </w:p>
          <w:p w14:paraId="3CD2A0D6" w14:textId="77777777" w:rsidR="00892FAB" w:rsidRPr="00245382" w:rsidRDefault="00892FAB" w:rsidP="00892FAB">
            <w:pPr>
              <w:tabs>
                <w:tab w:val="left" w:pos="525"/>
              </w:tabs>
              <w:jc w:val="both"/>
              <w:rPr>
                <w:b/>
                <w:noProof w:val="0"/>
                <w:lang w:val="it-IT" w:eastAsia="ru-RU"/>
              </w:rPr>
            </w:pPr>
            <w:r w:rsidRPr="00245382">
              <w:rPr>
                <w:b/>
                <w:noProof w:val="0"/>
                <w:lang w:val="it-IT" w:eastAsia="ru-RU"/>
              </w:rPr>
              <w:t>5. RECEPŢIA LUCRĂRILOR DE EXECUŢIE</w:t>
            </w:r>
          </w:p>
          <w:p w14:paraId="7770F387" w14:textId="77777777" w:rsidR="00892FAB" w:rsidRPr="00245382" w:rsidRDefault="00892FAB" w:rsidP="00892FAB">
            <w:pPr>
              <w:tabs>
                <w:tab w:val="left" w:pos="567"/>
              </w:tabs>
              <w:jc w:val="both"/>
              <w:rPr>
                <w:noProof w:val="0"/>
                <w:lang w:val="it-IT" w:eastAsia="ru-RU"/>
              </w:rPr>
            </w:pPr>
            <w:r w:rsidRPr="00245382">
              <w:rPr>
                <w:noProof w:val="0"/>
                <w:lang w:val="it-IT" w:eastAsia="ru-RU"/>
              </w:rPr>
              <w:t>5.1. Terminarea lucrărilor</w:t>
            </w:r>
          </w:p>
          <w:p w14:paraId="433B6E51" w14:textId="77777777" w:rsidR="00892FAB" w:rsidRPr="00245382" w:rsidRDefault="00892FAB" w:rsidP="00892FAB">
            <w:pPr>
              <w:tabs>
                <w:tab w:val="left" w:pos="567"/>
              </w:tabs>
              <w:jc w:val="both"/>
              <w:rPr>
                <w:noProof w:val="0"/>
                <w:lang w:val="it-IT" w:eastAsia="ru-RU"/>
              </w:rPr>
            </w:pPr>
            <w:r w:rsidRPr="00245382">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245382" w:rsidRDefault="00892FAB" w:rsidP="00892FAB">
            <w:pPr>
              <w:tabs>
                <w:tab w:val="left" w:pos="567"/>
              </w:tabs>
              <w:jc w:val="both"/>
              <w:rPr>
                <w:noProof w:val="0"/>
                <w:lang w:val="it-IT" w:eastAsia="ru-RU"/>
              </w:rPr>
            </w:pPr>
            <w:r w:rsidRPr="00245382">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245382">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245382" w:rsidRDefault="00892FAB" w:rsidP="00892FAB">
            <w:pPr>
              <w:tabs>
                <w:tab w:val="left" w:pos="567"/>
              </w:tabs>
              <w:jc w:val="both"/>
              <w:rPr>
                <w:noProof w:val="0"/>
                <w:lang w:eastAsia="ru-RU"/>
              </w:rPr>
            </w:pPr>
            <w:r w:rsidRPr="00245382">
              <w:rPr>
                <w:noProof w:val="0"/>
                <w:lang w:eastAsia="ru-RU"/>
              </w:rPr>
              <w:t>5.2.2. În cazul în care Comisia de recep</w:t>
            </w:r>
            <w:r w:rsidRPr="00892FAB">
              <w:rPr>
                <w:noProof w:val="0"/>
                <w:lang w:eastAsia="ru-RU"/>
              </w:rPr>
              <w:t>ție</w:t>
            </w:r>
            <w:r w:rsidRPr="00245382">
              <w:rPr>
                <w:noProof w:val="0"/>
                <w:lang w:eastAsia="ru-RU"/>
              </w:rPr>
              <w:t xml:space="preserve"> constată că sunt lipsuri sau </w:t>
            </w:r>
            <w:proofErr w:type="spellStart"/>
            <w:r w:rsidRPr="00245382">
              <w:rPr>
                <w:noProof w:val="0"/>
                <w:lang w:eastAsia="ru-RU"/>
              </w:rPr>
              <w:t>deficienţe</w:t>
            </w:r>
            <w:proofErr w:type="spellEnd"/>
            <w:r w:rsidRPr="00245382">
              <w:rPr>
                <w:noProof w:val="0"/>
                <w:lang w:eastAsia="ru-RU"/>
              </w:rPr>
              <w:t xml:space="preserve">, acestea vor fi consemnate </w:t>
            </w:r>
            <w:r w:rsidRPr="00892FAB">
              <w:rPr>
                <w:noProof w:val="0"/>
                <w:lang w:eastAsia="ru-RU"/>
              </w:rPr>
              <w:t>î</w:t>
            </w:r>
            <w:r w:rsidRPr="00245382">
              <w:rPr>
                <w:noProof w:val="0"/>
                <w:lang w:eastAsia="ru-RU"/>
              </w:rPr>
              <w:t xml:space="preserve">ntr-un proces-verbal </w:t>
            </w:r>
            <w:proofErr w:type="spellStart"/>
            <w:r w:rsidRPr="00245382">
              <w:rPr>
                <w:noProof w:val="0"/>
                <w:lang w:eastAsia="ru-RU"/>
              </w:rPr>
              <w:t>şi</w:t>
            </w:r>
            <w:proofErr w:type="spellEnd"/>
            <w:r w:rsidRPr="00245382">
              <w:rPr>
                <w:noProof w:val="0"/>
                <w:lang w:eastAsia="ru-RU"/>
              </w:rPr>
              <w:t xml:space="preserve"> notificate Antreprenorului, stabilindu-se </w:t>
            </w:r>
            <w:proofErr w:type="spellStart"/>
            <w:r w:rsidRPr="00245382">
              <w:rPr>
                <w:noProof w:val="0"/>
                <w:lang w:eastAsia="ru-RU"/>
              </w:rPr>
              <w:t>şi</w:t>
            </w:r>
            <w:proofErr w:type="spellEnd"/>
            <w:r w:rsidRPr="00245382">
              <w:rPr>
                <w:noProof w:val="0"/>
                <w:lang w:eastAsia="ru-RU"/>
              </w:rPr>
              <w:t xml:space="preserve"> termenele pentru remediere </w:t>
            </w:r>
            <w:proofErr w:type="spellStart"/>
            <w:r w:rsidRPr="00245382">
              <w:rPr>
                <w:noProof w:val="0"/>
                <w:lang w:eastAsia="ru-RU"/>
              </w:rPr>
              <w:t>şi</w:t>
            </w:r>
            <w:proofErr w:type="spellEnd"/>
            <w:r w:rsidRPr="00245382">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245382" w:rsidRDefault="00892FAB" w:rsidP="00892FAB">
            <w:pPr>
              <w:tabs>
                <w:tab w:val="left" w:pos="567"/>
              </w:tabs>
              <w:jc w:val="both"/>
              <w:rPr>
                <w:noProof w:val="0"/>
                <w:lang w:val="it-IT" w:eastAsia="ru-RU"/>
              </w:rPr>
            </w:pPr>
            <w:r w:rsidRPr="00245382">
              <w:rPr>
                <w:noProof w:val="0"/>
                <w:lang w:val="it-IT"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245382">
              <w:rPr>
                <w:noProof w:val="0"/>
                <w:color w:val="333333"/>
                <w:shd w:val="clear" w:color="auto" w:fill="FFFFFF"/>
                <w:lang w:val="it-IT" w:eastAsia="ru-RU"/>
              </w:rPr>
              <w:t xml:space="preserve"> </w:t>
            </w:r>
          </w:p>
          <w:p w14:paraId="214B1FBD" w14:textId="77777777" w:rsidR="00892FAB" w:rsidRPr="00245382" w:rsidRDefault="00892FAB" w:rsidP="00892FAB">
            <w:pPr>
              <w:tabs>
                <w:tab w:val="left" w:pos="567"/>
              </w:tabs>
              <w:jc w:val="both"/>
              <w:rPr>
                <w:noProof w:val="0"/>
                <w:lang w:val="it-IT" w:eastAsia="ru-RU"/>
              </w:rPr>
            </w:pPr>
            <w:r w:rsidRPr="00245382">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245382" w:rsidRDefault="00892FAB" w:rsidP="00892FAB">
            <w:pPr>
              <w:tabs>
                <w:tab w:val="left" w:pos="567"/>
              </w:tabs>
              <w:jc w:val="both"/>
              <w:rPr>
                <w:noProof w:val="0"/>
                <w:lang w:val="it-IT" w:eastAsia="ru-RU"/>
              </w:rPr>
            </w:pPr>
            <w:r w:rsidRPr="00245382">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245382" w:rsidRDefault="00892FAB" w:rsidP="00892FAB">
            <w:pPr>
              <w:tabs>
                <w:tab w:val="left" w:pos="567"/>
              </w:tabs>
              <w:jc w:val="both"/>
              <w:rPr>
                <w:noProof w:val="0"/>
                <w:lang w:val="it-IT" w:eastAsia="ru-RU"/>
              </w:rPr>
            </w:pPr>
            <w:r w:rsidRPr="00245382">
              <w:rPr>
                <w:noProof w:val="0"/>
                <w:lang w:val="it-IT" w:eastAsia="ru-RU"/>
              </w:rPr>
              <w:t xml:space="preserve">5.2.6. Recepţia finală va fi efectuată conform prevederilor actelor normative. </w:t>
            </w:r>
          </w:p>
          <w:p w14:paraId="56655D27" w14:textId="77777777" w:rsidR="00892FAB" w:rsidRPr="00245382" w:rsidRDefault="00892FAB" w:rsidP="00892FAB">
            <w:pPr>
              <w:tabs>
                <w:tab w:val="left" w:pos="567"/>
              </w:tabs>
              <w:jc w:val="both"/>
              <w:rPr>
                <w:noProof w:val="0"/>
                <w:lang w:val="it-IT" w:eastAsia="ru-RU"/>
              </w:rPr>
            </w:pPr>
          </w:p>
          <w:p w14:paraId="09B37385" w14:textId="77777777" w:rsidR="00892FAB" w:rsidRPr="00245382" w:rsidRDefault="00892FAB" w:rsidP="00892FAB">
            <w:pPr>
              <w:tabs>
                <w:tab w:val="left" w:pos="525"/>
              </w:tabs>
              <w:jc w:val="both"/>
              <w:rPr>
                <w:b/>
                <w:noProof w:val="0"/>
                <w:lang w:val="it-IT" w:eastAsia="ru-RU"/>
              </w:rPr>
            </w:pPr>
            <w:r w:rsidRPr="00245382">
              <w:rPr>
                <w:b/>
                <w:noProof w:val="0"/>
                <w:lang w:val="it-IT" w:eastAsia="ru-RU"/>
              </w:rPr>
              <w:t>6. REMEDIEREA DEFECTELOR</w:t>
            </w:r>
          </w:p>
          <w:p w14:paraId="44635A55" w14:textId="77777777" w:rsidR="00892FAB" w:rsidRPr="00245382" w:rsidRDefault="00892FAB" w:rsidP="00892FAB">
            <w:pPr>
              <w:jc w:val="both"/>
              <w:rPr>
                <w:noProof w:val="0"/>
                <w:lang w:val="it-IT" w:eastAsia="ru-RU"/>
              </w:rPr>
            </w:pPr>
            <w:r w:rsidRPr="00245382">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245382" w:rsidRDefault="00892FAB" w:rsidP="00892FAB">
            <w:pPr>
              <w:jc w:val="both"/>
              <w:rPr>
                <w:noProof w:val="0"/>
                <w:lang w:val="it-IT" w:eastAsia="ru-RU"/>
              </w:rPr>
            </w:pPr>
            <w:r w:rsidRPr="00245382">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245382" w:rsidRDefault="00892FAB" w:rsidP="00892FAB">
            <w:pPr>
              <w:jc w:val="both"/>
              <w:rPr>
                <w:noProof w:val="0"/>
                <w:lang w:val="it-IT" w:eastAsia="ru-RU"/>
              </w:rPr>
            </w:pPr>
            <w:r w:rsidRPr="00245382">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245382" w:rsidRDefault="00892FAB" w:rsidP="00892FAB">
            <w:pPr>
              <w:tabs>
                <w:tab w:val="left" w:pos="567"/>
              </w:tabs>
              <w:jc w:val="both"/>
              <w:rPr>
                <w:noProof w:val="0"/>
                <w:lang w:val="it-IT" w:eastAsia="ru-RU"/>
              </w:rPr>
            </w:pPr>
          </w:p>
          <w:p w14:paraId="7C442B49" w14:textId="77777777" w:rsidR="00892FAB" w:rsidRPr="00245382" w:rsidRDefault="00892FAB" w:rsidP="00892FAB">
            <w:pPr>
              <w:tabs>
                <w:tab w:val="left" w:pos="525"/>
              </w:tabs>
              <w:jc w:val="both"/>
              <w:rPr>
                <w:noProof w:val="0"/>
                <w:lang w:val="it-IT" w:eastAsia="ru-RU"/>
              </w:rPr>
            </w:pPr>
            <w:r w:rsidRPr="00245382">
              <w:rPr>
                <w:b/>
                <w:noProof w:val="0"/>
                <w:lang w:val="it-IT" w:eastAsia="ru-RU"/>
              </w:rPr>
              <w:t>7. DREPTURILE ŞI OBLIGAŢIUNILE ANTREPRENORULUI ŞI ALE BENEFICIARULUI</w:t>
            </w:r>
          </w:p>
          <w:p w14:paraId="5E3D7BDD" w14:textId="77777777" w:rsidR="00892FAB" w:rsidRPr="00245382" w:rsidRDefault="00892FAB" w:rsidP="00892FAB">
            <w:pPr>
              <w:tabs>
                <w:tab w:val="left" w:pos="2625"/>
              </w:tabs>
              <w:spacing w:after="200"/>
              <w:contextualSpacing/>
              <w:jc w:val="both"/>
              <w:rPr>
                <w:noProof w:val="0"/>
                <w:lang w:val="it-IT" w:eastAsia="ru-RU"/>
              </w:rPr>
            </w:pPr>
            <w:r w:rsidRPr="00245382">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245382" w:rsidRDefault="00892FAB" w:rsidP="00892FAB">
            <w:pPr>
              <w:tabs>
                <w:tab w:val="left" w:pos="2625"/>
              </w:tabs>
              <w:spacing w:after="200"/>
              <w:contextualSpacing/>
              <w:jc w:val="both"/>
              <w:rPr>
                <w:noProof w:val="0"/>
                <w:lang w:val="it-IT" w:eastAsia="ru-RU"/>
              </w:rPr>
            </w:pPr>
            <w:r w:rsidRPr="00245382">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245382" w:rsidRDefault="00892FAB" w:rsidP="00892FAB">
            <w:pPr>
              <w:tabs>
                <w:tab w:val="left" w:pos="2625"/>
              </w:tabs>
              <w:spacing w:after="200"/>
              <w:contextualSpacing/>
              <w:jc w:val="both"/>
              <w:rPr>
                <w:noProof w:val="0"/>
                <w:lang w:val="it-IT" w:eastAsia="ru-RU"/>
              </w:rPr>
            </w:pPr>
            <w:r w:rsidRPr="00245382">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245382" w:rsidRDefault="00892FAB" w:rsidP="00892FAB">
            <w:pPr>
              <w:tabs>
                <w:tab w:val="left" w:pos="2625"/>
              </w:tabs>
              <w:spacing w:after="200"/>
              <w:contextualSpacing/>
              <w:jc w:val="both"/>
              <w:rPr>
                <w:noProof w:val="0"/>
                <w:lang w:val="it-IT" w:eastAsia="ru-RU"/>
              </w:rPr>
            </w:pPr>
            <w:r w:rsidRPr="00245382">
              <w:rPr>
                <w:noProof w:val="0"/>
                <w:lang w:val="it-IT" w:eastAsia="ru-RU"/>
              </w:rPr>
              <w:t xml:space="preserve">7.4. Documentaţia pusă la dispoziţia Antreprenorului se repartizează astfel: </w:t>
            </w:r>
          </w:p>
          <w:p w14:paraId="2B29832C" w14:textId="77777777" w:rsidR="00892FAB" w:rsidRPr="00245382" w:rsidRDefault="00892FAB" w:rsidP="00892FAB">
            <w:pPr>
              <w:tabs>
                <w:tab w:val="left" w:pos="1276"/>
              </w:tabs>
              <w:jc w:val="both"/>
              <w:rPr>
                <w:noProof w:val="0"/>
                <w:lang w:val="it-IT" w:eastAsia="ru-RU"/>
              </w:rPr>
            </w:pPr>
            <w:r w:rsidRPr="00245382">
              <w:rPr>
                <w:noProof w:val="0"/>
                <w:lang w:val="it-IT" w:eastAsia="ru-RU"/>
              </w:rPr>
              <w:t>a) un exemplar rămâne la dispoziţia Antreprenorului,</w:t>
            </w:r>
          </w:p>
          <w:p w14:paraId="7299FF74" w14:textId="77777777" w:rsidR="00892FAB" w:rsidRPr="00245382" w:rsidRDefault="00892FAB" w:rsidP="00892FAB">
            <w:pPr>
              <w:tabs>
                <w:tab w:val="left" w:pos="1276"/>
              </w:tabs>
              <w:jc w:val="both"/>
              <w:rPr>
                <w:noProof w:val="0"/>
                <w:lang w:val="it-IT" w:eastAsia="ru-RU"/>
              </w:rPr>
            </w:pPr>
            <w:r w:rsidRPr="00245382">
              <w:rPr>
                <w:noProof w:val="0"/>
                <w:lang w:val="it-IT" w:eastAsia="ru-RU"/>
              </w:rPr>
              <w:t>b) un exemplar</w:t>
            </w:r>
            <w:r w:rsidRPr="00892FAB">
              <w:rPr>
                <w:noProof w:val="0"/>
                <w:lang w:eastAsia="ru-RU"/>
              </w:rPr>
              <w:t xml:space="preserve"> </w:t>
            </w:r>
            <w:r w:rsidRPr="00245382">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245382" w:rsidRDefault="00892FAB" w:rsidP="00892FAB">
            <w:pPr>
              <w:tabs>
                <w:tab w:val="left" w:pos="1276"/>
              </w:tabs>
              <w:jc w:val="both"/>
              <w:rPr>
                <w:noProof w:val="0"/>
                <w:lang w:val="it-IT" w:eastAsia="ru-RU"/>
              </w:rPr>
            </w:pPr>
            <w:r w:rsidRPr="00245382">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245382" w:rsidRDefault="00892FAB" w:rsidP="00892FAB">
            <w:pPr>
              <w:tabs>
                <w:tab w:val="left" w:pos="1276"/>
              </w:tabs>
              <w:jc w:val="both"/>
              <w:rPr>
                <w:noProof w:val="0"/>
                <w:lang w:val="it-IT" w:eastAsia="ru-RU"/>
              </w:rPr>
            </w:pPr>
            <w:r w:rsidRPr="00245382">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093839" w:rsidRDefault="00892FAB" w:rsidP="00892FAB">
            <w:pPr>
              <w:tabs>
                <w:tab w:val="left" w:pos="1276"/>
              </w:tabs>
              <w:jc w:val="both"/>
              <w:rPr>
                <w:noProof w:val="0"/>
                <w:lang w:val="it-IT" w:eastAsia="ru-RU"/>
              </w:rPr>
            </w:pPr>
            <w:r w:rsidRPr="00093839">
              <w:rPr>
                <w:noProof w:val="0"/>
                <w:lang w:val="it-IT"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245382" w:rsidRDefault="00892FAB" w:rsidP="00892FAB">
            <w:pPr>
              <w:tabs>
                <w:tab w:val="left" w:pos="1276"/>
              </w:tabs>
              <w:jc w:val="both"/>
              <w:rPr>
                <w:noProof w:val="0"/>
                <w:lang w:val="it-IT" w:eastAsia="ru-RU"/>
              </w:rPr>
            </w:pPr>
            <w:r w:rsidRPr="00245382">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245382" w:rsidRDefault="00892FAB" w:rsidP="00892FAB">
            <w:pPr>
              <w:tabs>
                <w:tab w:val="left" w:pos="1276"/>
              </w:tabs>
              <w:jc w:val="both"/>
              <w:rPr>
                <w:noProof w:val="0"/>
                <w:lang w:val="it-IT" w:eastAsia="ru-RU"/>
              </w:rPr>
            </w:pPr>
            <w:r w:rsidRPr="00245382">
              <w:rPr>
                <w:noProof w:val="0"/>
                <w:lang w:val="it-IT" w:eastAsia="ru-RU"/>
              </w:rPr>
              <w:t>7.9.</w:t>
            </w:r>
            <w:r w:rsidRPr="00245382">
              <w:rPr>
                <w:noProof w:val="0"/>
                <w:sz w:val="20"/>
                <w:szCs w:val="20"/>
                <w:lang w:val="it-IT" w:eastAsia="ru-RU"/>
              </w:rPr>
              <w:t xml:space="preserve"> </w:t>
            </w:r>
            <w:r w:rsidRPr="00245382">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245382" w:rsidRDefault="00892FAB" w:rsidP="00892FAB">
            <w:pPr>
              <w:tabs>
                <w:tab w:val="left" w:pos="1276"/>
              </w:tabs>
              <w:jc w:val="both"/>
              <w:rPr>
                <w:noProof w:val="0"/>
                <w:lang w:val="it-IT" w:eastAsia="ru-RU"/>
              </w:rPr>
            </w:pPr>
            <w:r w:rsidRPr="00245382">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093839" w:rsidRDefault="00892FAB" w:rsidP="00892FAB">
            <w:pPr>
              <w:tabs>
                <w:tab w:val="left" w:pos="1276"/>
              </w:tabs>
              <w:jc w:val="both"/>
              <w:rPr>
                <w:noProof w:val="0"/>
                <w:lang w:val="it-IT" w:eastAsia="ru-RU"/>
              </w:rPr>
            </w:pPr>
            <w:r w:rsidRPr="00093839">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245382" w:rsidRDefault="00892FAB" w:rsidP="00892FAB">
            <w:pPr>
              <w:tabs>
                <w:tab w:val="left" w:pos="1276"/>
              </w:tabs>
              <w:jc w:val="both"/>
              <w:rPr>
                <w:noProof w:val="0"/>
                <w:lang w:val="it-IT" w:eastAsia="ru-RU"/>
              </w:rPr>
            </w:pPr>
            <w:r w:rsidRPr="00245382">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245382" w:rsidRDefault="00892FAB" w:rsidP="00892FAB">
            <w:pPr>
              <w:tabs>
                <w:tab w:val="left" w:pos="1276"/>
              </w:tabs>
              <w:jc w:val="both"/>
              <w:rPr>
                <w:noProof w:val="0"/>
                <w:lang w:val="it-IT" w:eastAsia="ru-RU"/>
              </w:rPr>
            </w:pPr>
            <w:r w:rsidRPr="00245382">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245382" w:rsidRDefault="00892FAB" w:rsidP="00892FAB">
            <w:pPr>
              <w:tabs>
                <w:tab w:val="left" w:pos="1276"/>
              </w:tabs>
              <w:jc w:val="both"/>
              <w:rPr>
                <w:noProof w:val="0"/>
                <w:lang w:val="it-IT" w:eastAsia="ru-RU"/>
              </w:rPr>
            </w:pPr>
            <w:r w:rsidRPr="00245382">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245382" w:rsidRDefault="00892FAB" w:rsidP="00892FAB">
            <w:pPr>
              <w:tabs>
                <w:tab w:val="left" w:pos="1276"/>
              </w:tabs>
              <w:jc w:val="both"/>
              <w:rPr>
                <w:noProof w:val="0"/>
                <w:lang w:val="it-IT" w:eastAsia="ru-RU"/>
              </w:rPr>
            </w:pPr>
            <w:r w:rsidRPr="00245382">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5012AC">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245382" w:rsidRDefault="00892FAB" w:rsidP="005012AC">
            <w:pPr>
              <w:numPr>
                <w:ilvl w:val="0"/>
                <w:numId w:val="32"/>
              </w:numPr>
              <w:tabs>
                <w:tab w:val="left" w:pos="345"/>
              </w:tabs>
              <w:ind w:left="0" w:firstLine="0"/>
              <w:jc w:val="both"/>
              <w:rPr>
                <w:noProof w:val="0"/>
                <w:lang w:val="it-IT" w:eastAsia="ru-RU"/>
              </w:rPr>
            </w:pPr>
            <w:r w:rsidRPr="00245382">
              <w:rPr>
                <w:noProof w:val="0"/>
                <w:lang w:val="it-IT" w:eastAsia="ru-RU"/>
              </w:rPr>
              <w:t xml:space="preserve">înlocuirea materialelor necorespunzătoare calitativ cu altele corespunzătoare; </w:t>
            </w:r>
          </w:p>
          <w:p w14:paraId="7F2FBD63" w14:textId="77777777" w:rsidR="00892FAB" w:rsidRPr="00245382" w:rsidRDefault="00892FAB" w:rsidP="005012AC">
            <w:pPr>
              <w:numPr>
                <w:ilvl w:val="0"/>
                <w:numId w:val="32"/>
              </w:numPr>
              <w:tabs>
                <w:tab w:val="left" w:pos="345"/>
              </w:tabs>
              <w:ind w:left="0" w:firstLine="0"/>
              <w:jc w:val="both"/>
              <w:rPr>
                <w:noProof w:val="0"/>
                <w:lang w:val="it-IT" w:eastAsia="ru-RU"/>
              </w:rPr>
            </w:pPr>
            <w:r w:rsidRPr="00245382">
              <w:rPr>
                <w:noProof w:val="0"/>
                <w:lang w:val="it-IT" w:eastAsia="ru-RU"/>
              </w:rPr>
              <w:t xml:space="preserve">îndepărtarea sau refacerea oricărei lucrări sau părţi de lucrare necorespunzătoare din punct de vedere calitativ. </w:t>
            </w:r>
          </w:p>
          <w:p w14:paraId="65817400" w14:textId="77777777" w:rsidR="00892FAB" w:rsidRPr="00245382" w:rsidRDefault="00892FAB" w:rsidP="00892FAB">
            <w:pPr>
              <w:tabs>
                <w:tab w:val="left" w:pos="314"/>
              </w:tabs>
              <w:jc w:val="both"/>
              <w:rPr>
                <w:noProof w:val="0"/>
                <w:lang w:val="it-IT" w:eastAsia="ru-RU"/>
              </w:rPr>
            </w:pPr>
            <w:r w:rsidRPr="00245382">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245382" w:rsidRDefault="00892FAB" w:rsidP="00892FAB">
            <w:pPr>
              <w:tabs>
                <w:tab w:val="left" w:pos="314"/>
              </w:tabs>
              <w:jc w:val="both"/>
              <w:rPr>
                <w:noProof w:val="0"/>
                <w:lang w:val="it-IT" w:eastAsia="ru-RU"/>
              </w:rPr>
            </w:pPr>
            <w:r w:rsidRPr="00245382">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245382" w:rsidRDefault="00892FAB" w:rsidP="00892FAB">
            <w:pPr>
              <w:tabs>
                <w:tab w:val="left" w:pos="314"/>
              </w:tabs>
              <w:jc w:val="both"/>
              <w:rPr>
                <w:noProof w:val="0"/>
                <w:lang w:val="it-IT" w:eastAsia="ru-RU"/>
              </w:rPr>
            </w:pPr>
            <w:r w:rsidRPr="00245382">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245382" w:rsidRDefault="00892FAB" w:rsidP="00892FAB">
            <w:pPr>
              <w:tabs>
                <w:tab w:val="left" w:pos="314"/>
              </w:tabs>
              <w:jc w:val="both"/>
              <w:rPr>
                <w:noProof w:val="0"/>
                <w:lang w:val="it-IT" w:eastAsia="ru-RU"/>
              </w:rPr>
            </w:pPr>
            <w:r w:rsidRPr="00245382">
              <w:rPr>
                <w:noProof w:val="0"/>
                <w:lang w:val="it-IT"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245382" w:rsidRDefault="00892FAB" w:rsidP="00892FAB">
            <w:pPr>
              <w:tabs>
                <w:tab w:val="left" w:pos="314"/>
              </w:tabs>
              <w:jc w:val="both"/>
              <w:rPr>
                <w:noProof w:val="0"/>
                <w:lang w:val="it-IT" w:eastAsia="ru-RU"/>
              </w:rPr>
            </w:pPr>
            <w:r w:rsidRPr="00245382">
              <w:rPr>
                <w:noProof w:val="0"/>
                <w:lang w:val="it-IT" w:eastAsia="ru-RU"/>
              </w:rPr>
              <w:t>7.21. Antreprenorul răspunde pentru defectele ascunse ale construcției, în conformitate cu prevederile actelor normative.</w:t>
            </w:r>
          </w:p>
          <w:p w14:paraId="3399017E" w14:textId="77777777" w:rsidR="00892FAB" w:rsidRPr="00245382" w:rsidRDefault="00892FAB" w:rsidP="00892FAB">
            <w:pPr>
              <w:tabs>
                <w:tab w:val="left" w:pos="525"/>
              </w:tabs>
              <w:jc w:val="both"/>
              <w:rPr>
                <w:noProof w:val="0"/>
                <w:lang w:val="it-IT" w:eastAsia="ru-RU"/>
              </w:rPr>
            </w:pPr>
            <w:r w:rsidRPr="00245382">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245382" w:rsidRDefault="00892FAB" w:rsidP="00892FAB">
            <w:pPr>
              <w:tabs>
                <w:tab w:val="left" w:pos="525"/>
              </w:tabs>
              <w:jc w:val="both"/>
              <w:rPr>
                <w:noProof w:val="0"/>
                <w:lang w:val="it-IT" w:eastAsia="ru-RU"/>
              </w:rPr>
            </w:pPr>
          </w:p>
          <w:p w14:paraId="6257BBB3" w14:textId="77777777" w:rsidR="00892FAB" w:rsidRPr="00245382" w:rsidRDefault="00892FAB" w:rsidP="00892FAB">
            <w:pPr>
              <w:tabs>
                <w:tab w:val="left" w:pos="525"/>
              </w:tabs>
              <w:jc w:val="both"/>
              <w:rPr>
                <w:b/>
                <w:noProof w:val="0"/>
                <w:lang w:val="it-IT" w:eastAsia="ru-RU"/>
              </w:rPr>
            </w:pPr>
            <w:r w:rsidRPr="00245382">
              <w:rPr>
                <w:b/>
                <w:noProof w:val="0"/>
                <w:lang w:val="it-IT" w:eastAsia="ru-RU"/>
              </w:rPr>
              <w:t>8. MODIFICĂRI</w:t>
            </w:r>
          </w:p>
          <w:p w14:paraId="5AC8A070" w14:textId="77777777" w:rsidR="00892FAB" w:rsidRPr="00245382" w:rsidRDefault="00892FAB" w:rsidP="00892FAB">
            <w:pPr>
              <w:tabs>
                <w:tab w:val="left" w:pos="360"/>
              </w:tabs>
              <w:jc w:val="both"/>
              <w:rPr>
                <w:noProof w:val="0"/>
                <w:lang w:val="it-IT" w:eastAsia="ru-RU"/>
              </w:rPr>
            </w:pPr>
            <w:r w:rsidRPr="00245382">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245382" w:rsidRDefault="00892FAB" w:rsidP="00892FAB">
            <w:pPr>
              <w:tabs>
                <w:tab w:val="left" w:pos="360"/>
              </w:tabs>
              <w:jc w:val="both"/>
              <w:rPr>
                <w:noProof w:val="0"/>
                <w:lang w:val="it-IT" w:eastAsia="ru-RU"/>
              </w:rPr>
            </w:pPr>
          </w:p>
          <w:p w14:paraId="1FD30F83" w14:textId="77777777" w:rsidR="00892FAB" w:rsidRPr="00245382" w:rsidRDefault="00892FAB" w:rsidP="00892FAB">
            <w:pPr>
              <w:tabs>
                <w:tab w:val="left" w:pos="360"/>
              </w:tabs>
              <w:jc w:val="both"/>
              <w:rPr>
                <w:noProof w:val="0"/>
                <w:lang w:val="it-IT" w:eastAsia="ru-RU"/>
              </w:rPr>
            </w:pPr>
            <w:r w:rsidRPr="00245382">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245382">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245382"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245382" w:rsidRDefault="00892FAB" w:rsidP="00892FAB">
            <w:pPr>
              <w:tabs>
                <w:tab w:val="left" w:pos="360"/>
              </w:tabs>
              <w:jc w:val="both"/>
              <w:rPr>
                <w:noProof w:val="0"/>
                <w:lang w:eastAsia="ru-RU"/>
              </w:rPr>
            </w:pPr>
          </w:p>
          <w:p w14:paraId="3E566A59" w14:textId="77777777" w:rsidR="00892FAB" w:rsidRPr="00245382" w:rsidRDefault="00892FAB" w:rsidP="00892FAB">
            <w:pPr>
              <w:tabs>
                <w:tab w:val="left" w:pos="555"/>
                <w:tab w:val="left" w:pos="4365"/>
              </w:tabs>
              <w:jc w:val="both"/>
              <w:rPr>
                <w:b/>
                <w:noProof w:val="0"/>
                <w:lang w:eastAsia="ru-RU"/>
              </w:rPr>
            </w:pPr>
            <w:r w:rsidRPr="00245382">
              <w:rPr>
                <w:b/>
                <w:noProof w:val="0"/>
                <w:lang w:eastAsia="ru-RU"/>
              </w:rPr>
              <w:t xml:space="preserve">10. ANTREPRENORUL ŞI SUBANTREPRENORII </w:t>
            </w:r>
          </w:p>
          <w:p w14:paraId="143AACEE" w14:textId="77777777" w:rsidR="00892FAB" w:rsidRPr="00245382" w:rsidRDefault="00892FAB" w:rsidP="00892FAB">
            <w:pPr>
              <w:tabs>
                <w:tab w:val="left" w:pos="4365"/>
              </w:tabs>
              <w:jc w:val="both"/>
              <w:rPr>
                <w:noProof w:val="0"/>
                <w:lang w:eastAsia="ru-RU"/>
              </w:rPr>
            </w:pPr>
            <w:r w:rsidRPr="00245382">
              <w:rPr>
                <w:noProof w:val="0"/>
                <w:lang w:eastAsia="ru-RU"/>
              </w:rPr>
              <w:t xml:space="preserve">10.1. La încheierea contractului sau atunci când se introduc noi </w:t>
            </w:r>
            <w:proofErr w:type="spellStart"/>
            <w:r w:rsidRPr="00245382">
              <w:rPr>
                <w:noProof w:val="0"/>
                <w:lang w:eastAsia="ru-RU"/>
              </w:rPr>
              <w:t>subcontractanţi</w:t>
            </w:r>
            <w:proofErr w:type="spellEnd"/>
            <w:r w:rsidRPr="00245382">
              <w:rPr>
                <w:noProof w:val="0"/>
                <w:lang w:eastAsia="ru-RU"/>
              </w:rPr>
              <w:t xml:space="preserve">, este obligatorie furnizarea către Beneficiar a contractelor încheiate de către Antreprenor cu </w:t>
            </w:r>
            <w:proofErr w:type="spellStart"/>
            <w:r w:rsidRPr="00245382">
              <w:rPr>
                <w:noProof w:val="0"/>
                <w:lang w:eastAsia="ru-RU"/>
              </w:rPr>
              <w:t>subcontractanţii</w:t>
            </w:r>
            <w:proofErr w:type="spellEnd"/>
            <w:r w:rsidRPr="00245382">
              <w:rPr>
                <w:noProof w:val="0"/>
                <w:lang w:eastAsia="ru-RU"/>
              </w:rPr>
              <w:t xml:space="preserve"> </w:t>
            </w:r>
            <w:proofErr w:type="spellStart"/>
            <w:r w:rsidRPr="00245382">
              <w:rPr>
                <w:noProof w:val="0"/>
                <w:lang w:eastAsia="ru-RU"/>
              </w:rPr>
              <w:t>nominalizaţi</w:t>
            </w:r>
            <w:proofErr w:type="spellEnd"/>
            <w:r w:rsidRPr="00245382">
              <w:rPr>
                <w:noProof w:val="0"/>
                <w:lang w:eastAsia="ru-RU"/>
              </w:rPr>
              <w:t xml:space="preserve"> în ofertă sau </w:t>
            </w:r>
            <w:proofErr w:type="spellStart"/>
            <w:r w:rsidRPr="00245382">
              <w:rPr>
                <w:noProof w:val="0"/>
                <w:lang w:eastAsia="ru-RU"/>
              </w:rPr>
              <w:t>declaraţi</w:t>
            </w:r>
            <w:proofErr w:type="spellEnd"/>
            <w:r w:rsidRPr="00245382">
              <w:rPr>
                <w:noProof w:val="0"/>
                <w:lang w:eastAsia="ru-RU"/>
              </w:rPr>
              <w:t xml:space="preserve"> ulterior, astfel încât </w:t>
            </w:r>
            <w:proofErr w:type="spellStart"/>
            <w:r w:rsidRPr="00245382">
              <w:rPr>
                <w:noProof w:val="0"/>
                <w:lang w:eastAsia="ru-RU"/>
              </w:rPr>
              <w:t>activităţile</w:t>
            </w:r>
            <w:proofErr w:type="spellEnd"/>
            <w:r w:rsidRPr="00245382">
              <w:rPr>
                <w:noProof w:val="0"/>
                <w:lang w:eastAsia="ru-RU"/>
              </w:rPr>
              <w:t xml:space="preserve"> ce revin acestora, precum </w:t>
            </w:r>
            <w:proofErr w:type="spellStart"/>
            <w:r w:rsidRPr="00245382">
              <w:rPr>
                <w:noProof w:val="0"/>
                <w:lang w:eastAsia="ru-RU"/>
              </w:rPr>
              <w:t>şi</w:t>
            </w:r>
            <w:proofErr w:type="spellEnd"/>
            <w:r w:rsidRPr="00245382">
              <w:rPr>
                <w:noProof w:val="0"/>
                <w:lang w:eastAsia="ru-RU"/>
              </w:rPr>
              <w:t xml:space="preserve"> sumele aferente </w:t>
            </w:r>
            <w:proofErr w:type="spellStart"/>
            <w:r w:rsidRPr="00245382">
              <w:rPr>
                <w:noProof w:val="0"/>
                <w:lang w:eastAsia="ru-RU"/>
              </w:rPr>
              <w:t>prestaţiilor</w:t>
            </w:r>
            <w:proofErr w:type="spellEnd"/>
            <w:r w:rsidRPr="00245382">
              <w:rPr>
                <w:noProof w:val="0"/>
                <w:lang w:eastAsia="ru-RU"/>
              </w:rPr>
              <w:t xml:space="preserve">, să fie cuprinse în contract devenind anexe ale acestuia. Ele trebuie să cuprindă obligatoriu, </w:t>
            </w:r>
            <w:proofErr w:type="spellStart"/>
            <w:r w:rsidRPr="00245382">
              <w:rPr>
                <w:noProof w:val="0"/>
                <w:lang w:eastAsia="ru-RU"/>
              </w:rPr>
              <w:t>însa</w:t>
            </w:r>
            <w:proofErr w:type="spellEnd"/>
            <w:r w:rsidRPr="00245382">
              <w:rPr>
                <w:noProof w:val="0"/>
                <w:lang w:eastAsia="ru-RU"/>
              </w:rPr>
              <w:t xml:space="preserve"> fără a se limita: denumirea </w:t>
            </w:r>
            <w:proofErr w:type="spellStart"/>
            <w:r w:rsidRPr="00245382">
              <w:rPr>
                <w:noProof w:val="0"/>
                <w:lang w:eastAsia="ru-RU"/>
              </w:rPr>
              <w:t>subcontractanţilor</w:t>
            </w:r>
            <w:proofErr w:type="spellEnd"/>
            <w:r w:rsidRPr="00245382">
              <w:rPr>
                <w:noProof w:val="0"/>
                <w:lang w:eastAsia="ru-RU"/>
              </w:rPr>
              <w:t xml:space="preserve">, </w:t>
            </w:r>
            <w:proofErr w:type="spellStart"/>
            <w:r w:rsidRPr="00245382">
              <w:rPr>
                <w:noProof w:val="0"/>
                <w:lang w:eastAsia="ru-RU"/>
              </w:rPr>
              <w:t>reprezentanţii</w:t>
            </w:r>
            <w:proofErr w:type="spellEnd"/>
            <w:r w:rsidRPr="00245382">
              <w:rPr>
                <w:noProof w:val="0"/>
                <w:lang w:eastAsia="ru-RU"/>
              </w:rPr>
              <w:t xml:space="preserve"> legali ai noilor </w:t>
            </w:r>
            <w:proofErr w:type="spellStart"/>
            <w:r w:rsidRPr="00245382">
              <w:rPr>
                <w:noProof w:val="0"/>
                <w:lang w:eastAsia="ru-RU"/>
              </w:rPr>
              <w:t>subcontractanţi</w:t>
            </w:r>
            <w:proofErr w:type="spellEnd"/>
            <w:r w:rsidRPr="00245382">
              <w:rPr>
                <w:noProof w:val="0"/>
                <w:lang w:eastAsia="ru-RU"/>
              </w:rPr>
              <w:t xml:space="preserve">, datele de contact, </w:t>
            </w:r>
            <w:proofErr w:type="spellStart"/>
            <w:r w:rsidRPr="00245382">
              <w:rPr>
                <w:noProof w:val="0"/>
                <w:lang w:eastAsia="ru-RU"/>
              </w:rPr>
              <w:t>activităţile</w:t>
            </w:r>
            <w:proofErr w:type="spellEnd"/>
            <w:r w:rsidRPr="00245382">
              <w:rPr>
                <w:noProof w:val="0"/>
                <w:lang w:eastAsia="ru-RU"/>
              </w:rPr>
              <w:t xml:space="preserve"> ce </w:t>
            </w:r>
            <w:proofErr w:type="spellStart"/>
            <w:r w:rsidRPr="00245382">
              <w:rPr>
                <w:noProof w:val="0"/>
                <w:lang w:eastAsia="ru-RU"/>
              </w:rPr>
              <w:t>urmeazã</w:t>
            </w:r>
            <w:proofErr w:type="spellEnd"/>
            <w:r w:rsidRPr="00245382">
              <w:rPr>
                <w:noProof w:val="0"/>
                <w:lang w:eastAsia="ru-RU"/>
              </w:rPr>
              <w:t xml:space="preserve"> a fi </w:t>
            </w:r>
            <w:proofErr w:type="spellStart"/>
            <w:r w:rsidRPr="00245382">
              <w:rPr>
                <w:noProof w:val="0"/>
                <w:lang w:eastAsia="ru-RU"/>
              </w:rPr>
              <w:t>sucontractate</w:t>
            </w:r>
            <w:proofErr w:type="spellEnd"/>
            <w:r w:rsidRPr="00245382">
              <w:rPr>
                <w:noProof w:val="0"/>
                <w:lang w:eastAsia="ru-RU"/>
              </w:rPr>
              <w:t xml:space="preserve">, valoarea aferentă </w:t>
            </w:r>
            <w:proofErr w:type="spellStart"/>
            <w:r w:rsidRPr="00245382">
              <w:rPr>
                <w:noProof w:val="0"/>
                <w:lang w:eastAsia="ru-RU"/>
              </w:rPr>
              <w:t>prestaţiilor</w:t>
            </w:r>
            <w:proofErr w:type="spellEnd"/>
            <w:r w:rsidRPr="00245382">
              <w:rPr>
                <w:noProof w:val="0"/>
                <w:lang w:eastAsia="ru-RU"/>
              </w:rPr>
              <w:t>, opțiunea de a fi plătiți direct de către Beneficiar.</w:t>
            </w:r>
          </w:p>
          <w:p w14:paraId="2A08DCB6" w14:textId="77777777" w:rsidR="00892FAB" w:rsidRPr="00245382" w:rsidRDefault="00892FAB" w:rsidP="00892FAB">
            <w:pPr>
              <w:tabs>
                <w:tab w:val="left" w:pos="4365"/>
              </w:tabs>
              <w:spacing w:before="240" w:after="240"/>
              <w:contextualSpacing/>
              <w:jc w:val="both"/>
              <w:rPr>
                <w:noProof w:val="0"/>
                <w:lang w:val="it-IT" w:eastAsia="ru-RU"/>
              </w:rPr>
            </w:pPr>
            <w:r w:rsidRPr="00245382">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245382">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245382" w:rsidRDefault="00892FAB" w:rsidP="00892FAB">
            <w:pPr>
              <w:tabs>
                <w:tab w:val="left" w:pos="4365"/>
              </w:tabs>
              <w:spacing w:before="240" w:after="240"/>
              <w:contextualSpacing/>
              <w:jc w:val="both"/>
              <w:rPr>
                <w:noProof w:val="0"/>
                <w:lang w:val="it-IT" w:eastAsia="ru-RU"/>
              </w:rPr>
            </w:pPr>
            <w:r w:rsidRPr="00245382">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245382" w:rsidRDefault="00892FAB" w:rsidP="00892FAB">
            <w:pPr>
              <w:tabs>
                <w:tab w:val="left" w:pos="4365"/>
              </w:tabs>
              <w:spacing w:before="240" w:after="240"/>
              <w:contextualSpacing/>
              <w:jc w:val="both"/>
              <w:rPr>
                <w:noProof w:val="0"/>
                <w:lang w:val="it-IT" w:eastAsia="ru-RU"/>
              </w:rPr>
            </w:pPr>
            <w:r w:rsidRPr="00245382">
              <w:rPr>
                <w:noProof w:val="0"/>
                <w:lang w:val="it-IT" w:eastAsia="ru-RU"/>
              </w:rPr>
              <w:t>10.5. Angajarea forţei de muncă pe bază de acord nu este considerată obiectul unei subcontractări.</w:t>
            </w:r>
          </w:p>
          <w:p w14:paraId="2C7CEC4A" w14:textId="77777777" w:rsidR="00892FAB" w:rsidRPr="00245382" w:rsidRDefault="00892FAB" w:rsidP="00892FAB">
            <w:pPr>
              <w:tabs>
                <w:tab w:val="left" w:pos="4365"/>
              </w:tabs>
              <w:jc w:val="both"/>
              <w:rPr>
                <w:b/>
                <w:noProof w:val="0"/>
                <w:lang w:val="it-IT" w:eastAsia="ru-RU"/>
              </w:rPr>
            </w:pPr>
          </w:p>
          <w:p w14:paraId="4F81A3BB" w14:textId="77777777" w:rsidR="00892FAB" w:rsidRPr="00245382" w:rsidRDefault="00892FAB" w:rsidP="00892FAB">
            <w:pPr>
              <w:tabs>
                <w:tab w:val="left" w:pos="4365"/>
              </w:tabs>
              <w:jc w:val="both"/>
              <w:rPr>
                <w:noProof w:val="0"/>
                <w:lang w:val="it-IT" w:eastAsia="ru-RU"/>
              </w:rPr>
            </w:pPr>
            <w:r w:rsidRPr="00245382">
              <w:rPr>
                <w:b/>
                <w:noProof w:val="0"/>
                <w:lang w:val="it-IT" w:eastAsia="ru-RU"/>
              </w:rPr>
              <w:t>11. FORȚA DE MUNCĂ</w:t>
            </w:r>
          </w:p>
          <w:p w14:paraId="3B731666" w14:textId="77777777" w:rsidR="00892FAB" w:rsidRPr="00245382" w:rsidRDefault="00892FAB" w:rsidP="00892FAB">
            <w:pPr>
              <w:tabs>
                <w:tab w:val="left" w:pos="795"/>
              </w:tabs>
              <w:ind w:left="-14"/>
              <w:contextualSpacing/>
              <w:jc w:val="both"/>
              <w:rPr>
                <w:noProof w:val="0"/>
                <w:lang w:val="it-IT" w:eastAsia="ru-RU"/>
              </w:rPr>
            </w:pPr>
            <w:r w:rsidRPr="00245382">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245382">
              <w:rPr>
                <w:noProof w:val="0"/>
                <w:lang w:val="it-IT" w:eastAsia="ru-RU"/>
              </w:rPr>
              <w:t>.</w:t>
            </w:r>
          </w:p>
          <w:p w14:paraId="492F1C3F" w14:textId="77777777" w:rsidR="00892FAB" w:rsidRPr="00245382" w:rsidRDefault="00892FAB" w:rsidP="00892FAB">
            <w:pPr>
              <w:tabs>
                <w:tab w:val="left" w:pos="795"/>
              </w:tabs>
              <w:ind w:left="-15"/>
              <w:contextualSpacing/>
              <w:jc w:val="both"/>
              <w:rPr>
                <w:noProof w:val="0"/>
                <w:lang w:val="it-IT" w:eastAsia="ru-RU"/>
              </w:rPr>
            </w:pPr>
          </w:p>
          <w:p w14:paraId="2F5B8AE2" w14:textId="77777777" w:rsidR="00892FAB" w:rsidRPr="00245382" w:rsidRDefault="00892FAB" w:rsidP="00892FAB">
            <w:pPr>
              <w:tabs>
                <w:tab w:val="left" w:pos="795"/>
              </w:tabs>
              <w:jc w:val="both"/>
              <w:rPr>
                <w:noProof w:val="0"/>
                <w:lang w:val="it-IT" w:eastAsia="ru-RU"/>
              </w:rPr>
            </w:pPr>
            <w:r w:rsidRPr="00245382">
              <w:rPr>
                <w:b/>
                <w:noProof w:val="0"/>
                <w:lang w:val="it-IT" w:eastAsia="ru-RU"/>
              </w:rPr>
              <w:t>12. MATERIALELE ŞI EXECUŢIA LUCRĂRILOR</w:t>
            </w:r>
          </w:p>
          <w:p w14:paraId="65EBCC74" w14:textId="77777777" w:rsidR="00892FAB" w:rsidRPr="00245382" w:rsidRDefault="00892FAB" w:rsidP="00892FAB">
            <w:pPr>
              <w:tabs>
                <w:tab w:val="left" w:pos="0"/>
              </w:tabs>
              <w:jc w:val="both"/>
              <w:rPr>
                <w:noProof w:val="0"/>
                <w:lang w:val="it-IT" w:eastAsia="ru-RU"/>
              </w:rPr>
            </w:pPr>
            <w:r w:rsidRPr="00245382">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245382" w:rsidRDefault="00892FAB" w:rsidP="00892FAB">
            <w:pPr>
              <w:tabs>
                <w:tab w:val="left" w:pos="0"/>
              </w:tabs>
              <w:jc w:val="both"/>
              <w:rPr>
                <w:noProof w:val="0"/>
                <w:lang w:val="it-IT" w:eastAsia="ru-RU"/>
              </w:rPr>
            </w:pPr>
            <w:r w:rsidRPr="00245382">
              <w:rPr>
                <w:noProof w:val="0"/>
                <w:lang w:val="it-IT"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245382" w:rsidRDefault="00892FAB" w:rsidP="00892FAB">
            <w:pPr>
              <w:tabs>
                <w:tab w:val="left" w:pos="284"/>
              </w:tabs>
              <w:jc w:val="both"/>
              <w:rPr>
                <w:noProof w:val="0"/>
                <w:lang w:val="it-IT" w:eastAsia="ru-RU"/>
              </w:rPr>
            </w:pPr>
            <w:r w:rsidRPr="00245382">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245382" w:rsidRDefault="00892FAB" w:rsidP="00892FAB">
            <w:pPr>
              <w:tabs>
                <w:tab w:val="left" w:pos="284"/>
              </w:tabs>
              <w:jc w:val="both"/>
              <w:rPr>
                <w:noProof w:val="0"/>
                <w:lang w:val="it-IT" w:eastAsia="ru-RU"/>
              </w:rPr>
            </w:pPr>
            <w:r w:rsidRPr="00245382">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245382" w:rsidRDefault="00892FAB" w:rsidP="00892FAB">
            <w:pPr>
              <w:tabs>
                <w:tab w:val="left" w:pos="284"/>
              </w:tabs>
              <w:jc w:val="both"/>
              <w:rPr>
                <w:noProof w:val="0"/>
                <w:lang w:val="it-IT" w:eastAsia="ru-RU"/>
              </w:rPr>
            </w:pPr>
            <w:r w:rsidRPr="00245382">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245382" w:rsidDel="001A2B64">
              <w:rPr>
                <w:noProof w:val="0"/>
                <w:lang w:val="it-IT" w:eastAsia="ru-RU"/>
              </w:rPr>
              <w:t xml:space="preserve"> </w:t>
            </w:r>
            <w:r w:rsidRPr="00245382">
              <w:rPr>
                <w:noProof w:val="0"/>
                <w:lang w:val="it-IT" w:eastAsia="ru-RU"/>
              </w:rPr>
              <w:t>atestat, proiectantul ori de câte ori astfel de lucrări, inclusiv fundaţiile clădirii, sunt gata pentru a fi examinate. Dirigintele de șantier</w:t>
            </w:r>
            <w:r w:rsidRPr="00245382" w:rsidDel="001A2B64">
              <w:rPr>
                <w:noProof w:val="0"/>
                <w:lang w:val="it-IT" w:eastAsia="ru-RU"/>
              </w:rPr>
              <w:t xml:space="preserve"> </w:t>
            </w:r>
            <w:r w:rsidRPr="00245382">
              <w:rPr>
                <w:noProof w:val="0"/>
                <w:lang w:val="it-IT" w:eastAsia="ru-RU"/>
              </w:rPr>
              <w:t xml:space="preserve">atestat şi proiectantul vor participa la examinarea şi măsurarea lucrărilor. </w:t>
            </w:r>
          </w:p>
          <w:p w14:paraId="57A8A9F5" w14:textId="77777777" w:rsidR="00892FAB" w:rsidRPr="00245382" w:rsidRDefault="00892FAB" w:rsidP="00892FAB">
            <w:pPr>
              <w:tabs>
                <w:tab w:val="left" w:pos="284"/>
              </w:tabs>
              <w:jc w:val="both"/>
              <w:rPr>
                <w:noProof w:val="0"/>
                <w:lang w:val="it-IT" w:eastAsia="ru-RU"/>
              </w:rPr>
            </w:pPr>
            <w:r w:rsidRPr="00245382">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245382" w:rsidRDefault="00892FAB" w:rsidP="00892FAB">
            <w:pPr>
              <w:tabs>
                <w:tab w:val="left" w:pos="284"/>
              </w:tabs>
              <w:jc w:val="both"/>
              <w:rPr>
                <w:noProof w:val="0"/>
                <w:lang w:val="it-IT" w:eastAsia="ru-RU"/>
              </w:rPr>
            </w:pPr>
            <w:r w:rsidRPr="00245382">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245382" w:rsidRDefault="00892FAB" w:rsidP="00892FAB">
            <w:pPr>
              <w:tabs>
                <w:tab w:val="left" w:pos="360"/>
              </w:tabs>
              <w:jc w:val="both"/>
              <w:rPr>
                <w:noProof w:val="0"/>
                <w:lang w:val="it-IT" w:eastAsia="ru-RU"/>
              </w:rPr>
            </w:pPr>
            <w:r w:rsidRPr="00093839">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245382">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245382" w:rsidRDefault="00892FAB" w:rsidP="00892FAB">
            <w:pPr>
              <w:tabs>
                <w:tab w:val="left" w:pos="360"/>
              </w:tabs>
              <w:jc w:val="both"/>
              <w:rPr>
                <w:noProof w:val="0"/>
                <w:lang w:val="it-IT" w:eastAsia="ru-RU"/>
              </w:rPr>
            </w:pPr>
          </w:p>
          <w:p w14:paraId="403E11C7" w14:textId="77777777" w:rsidR="00892FAB" w:rsidRPr="00245382" w:rsidRDefault="00892FAB" w:rsidP="00892FAB">
            <w:pPr>
              <w:tabs>
                <w:tab w:val="left" w:pos="525"/>
              </w:tabs>
              <w:jc w:val="both"/>
              <w:rPr>
                <w:noProof w:val="0"/>
                <w:lang w:val="it-IT" w:eastAsia="ru-RU"/>
              </w:rPr>
            </w:pPr>
            <w:r w:rsidRPr="00245382">
              <w:rPr>
                <w:b/>
                <w:noProof w:val="0"/>
                <w:lang w:val="it-IT" w:eastAsia="ru-RU"/>
              </w:rPr>
              <w:t>13. PERIOADA DE GARANŢIE ŞI REMEDIERI ÎN PERIOADA DE GARANŢIE</w:t>
            </w:r>
          </w:p>
          <w:p w14:paraId="283CDC95" w14:textId="77777777" w:rsidR="00892FAB" w:rsidRPr="00245382" w:rsidRDefault="00892FAB" w:rsidP="00892FAB">
            <w:pPr>
              <w:tabs>
                <w:tab w:val="left" w:pos="567"/>
              </w:tabs>
              <w:jc w:val="both"/>
              <w:rPr>
                <w:noProof w:val="0"/>
                <w:lang w:val="it-IT" w:eastAsia="ru-RU"/>
              </w:rPr>
            </w:pPr>
            <w:r w:rsidRPr="00245382">
              <w:rPr>
                <w:noProof w:val="0"/>
                <w:lang w:val="it-IT" w:eastAsia="ru-RU"/>
              </w:rPr>
              <w:t xml:space="preserve">13.1. Perioada de garanție curge de la data recepției la terminarea lucrărilor și este  de  ____ luni. </w:t>
            </w:r>
          </w:p>
          <w:p w14:paraId="41E6F913" w14:textId="77777777" w:rsidR="00892FAB" w:rsidRPr="00245382" w:rsidRDefault="00892FAB" w:rsidP="00892FAB">
            <w:pPr>
              <w:tabs>
                <w:tab w:val="left" w:pos="567"/>
              </w:tabs>
              <w:jc w:val="both"/>
              <w:rPr>
                <w:noProof w:val="0"/>
                <w:lang w:val="it-IT" w:eastAsia="ru-RU"/>
              </w:rPr>
            </w:pPr>
            <w:r w:rsidRPr="00245382">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245382" w:rsidRDefault="00892FAB" w:rsidP="00892FAB">
            <w:pPr>
              <w:tabs>
                <w:tab w:val="left" w:pos="567"/>
              </w:tabs>
              <w:jc w:val="both"/>
              <w:rPr>
                <w:noProof w:val="0"/>
                <w:lang w:val="it-IT" w:eastAsia="ru-RU"/>
              </w:rPr>
            </w:pPr>
            <w:r w:rsidRPr="00245382">
              <w:rPr>
                <w:noProof w:val="0"/>
                <w:lang w:val="it-IT"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093839" w:rsidRDefault="00892FAB" w:rsidP="00892FAB">
            <w:pPr>
              <w:tabs>
                <w:tab w:val="left" w:pos="567"/>
              </w:tabs>
              <w:jc w:val="both"/>
              <w:rPr>
                <w:noProof w:val="0"/>
                <w:lang w:val="it-IT" w:eastAsia="ru-RU"/>
              </w:rPr>
            </w:pPr>
            <w:r w:rsidRPr="00093839">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093839" w:rsidRDefault="00892FAB" w:rsidP="00892FAB">
            <w:pPr>
              <w:tabs>
                <w:tab w:val="left" w:pos="567"/>
              </w:tabs>
              <w:jc w:val="both"/>
              <w:rPr>
                <w:noProof w:val="0"/>
                <w:lang w:val="it-IT" w:eastAsia="ru-RU"/>
              </w:rPr>
            </w:pPr>
            <w:r w:rsidRPr="00093839">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245382" w:rsidRDefault="00892FAB" w:rsidP="00892FAB">
            <w:pPr>
              <w:tabs>
                <w:tab w:val="left" w:pos="567"/>
              </w:tabs>
              <w:jc w:val="both"/>
              <w:rPr>
                <w:noProof w:val="0"/>
                <w:lang w:val="it-IT" w:eastAsia="ru-RU"/>
              </w:rPr>
            </w:pPr>
            <w:r w:rsidRPr="00245382">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093839" w:rsidRDefault="00892FAB" w:rsidP="00892FAB">
            <w:pPr>
              <w:tabs>
                <w:tab w:val="left" w:pos="567"/>
              </w:tabs>
              <w:jc w:val="both"/>
              <w:rPr>
                <w:noProof w:val="0"/>
                <w:lang w:val="it-IT" w:eastAsia="ru-RU"/>
              </w:rPr>
            </w:pPr>
            <w:r w:rsidRPr="00093839">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093839" w:rsidRDefault="00892FAB" w:rsidP="00892FAB">
            <w:pPr>
              <w:tabs>
                <w:tab w:val="left" w:pos="567"/>
              </w:tabs>
              <w:jc w:val="both"/>
              <w:rPr>
                <w:noProof w:val="0"/>
                <w:lang w:val="it-IT" w:eastAsia="ru-RU"/>
              </w:rPr>
            </w:pPr>
            <w:r w:rsidRPr="00093839">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093839" w:rsidRDefault="00892FAB" w:rsidP="00892FAB">
            <w:pPr>
              <w:jc w:val="both"/>
              <w:rPr>
                <w:noProof w:val="0"/>
                <w:lang w:val="it-IT" w:eastAsia="ru-RU"/>
              </w:rPr>
            </w:pPr>
            <w:r w:rsidRPr="00093839">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093839" w:rsidRDefault="00892FAB" w:rsidP="00892FAB">
            <w:pPr>
              <w:tabs>
                <w:tab w:val="left" w:pos="0"/>
              </w:tabs>
              <w:contextualSpacing/>
              <w:jc w:val="both"/>
              <w:rPr>
                <w:noProof w:val="0"/>
                <w:lang w:val="it-IT" w:eastAsia="ru-RU"/>
              </w:rPr>
            </w:pPr>
            <w:r w:rsidRPr="00093839">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093839" w:rsidRDefault="00892FAB" w:rsidP="00892FAB">
            <w:pPr>
              <w:tabs>
                <w:tab w:val="left" w:pos="360"/>
              </w:tabs>
              <w:jc w:val="both"/>
              <w:rPr>
                <w:noProof w:val="0"/>
                <w:lang w:val="it-IT" w:eastAsia="ru-RU"/>
              </w:rPr>
            </w:pPr>
          </w:p>
          <w:p w14:paraId="40023DE5" w14:textId="77777777" w:rsidR="00892FAB" w:rsidRPr="00093839" w:rsidRDefault="00892FAB" w:rsidP="00892FAB">
            <w:pPr>
              <w:tabs>
                <w:tab w:val="left" w:pos="525"/>
              </w:tabs>
              <w:jc w:val="both"/>
              <w:rPr>
                <w:noProof w:val="0"/>
                <w:lang w:val="it-IT" w:eastAsia="ru-RU"/>
              </w:rPr>
            </w:pPr>
            <w:r w:rsidRPr="00093839">
              <w:rPr>
                <w:b/>
                <w:noProof w:val="0"/>
                <w:lang w:val="it-IT" w:eastAsia="ru-RU"/>
              </w:rPr>
              <w:t>15. RECLAMAŢII ŞI SANCŢIUNI</w:t>
            </w:r>
          </w:p>
          <w:p w14:paraId="310D5455" w14:textId="77777777" w:rsidR="00892FAB" w:rsidRPr="00245382" w:rsidRDefault="00892FAB" w:rsidP="00892FAB">
            <w:pPr>
              <w:jc w:val="both"/>
              <w:rPr>
                <w:noProof w:val="0"/>
                <w:lang w:val="it-IT" w:eastAsia="ru-RU"/>
              </w:rPr>
            </w:pPr>
            <w:r w:rsidRPr="00245382">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245382">
              <w:rPr>
                <w:noProof w:val="0"/>
                <w:lang w:val="it-IT" w:eastAsia="ru-RU"/>
              </w:rPr>
              <w:t xml:space="preserve"> civil al </w:t>
            </w:r>
            <w:r w:rsidRPr="00892FAB">
              <w:rPr>
                <w:noProof w:val="0"/>
                <w:lang w:eastAsia="ru-RU"/>
              </w:rPr>
              <w:t>Republicii Moldova nr</w:t>
            </w:r>
            <w:r w:rsidRPr="00245382">
              <w:rPr>
                <w:noProof w:val="0"/>
                <w:lang w:val="it-IT" w:eastAsia="ru-RU"/>
              </w:rPr>
              <w:t>. 1107/2002</w:t>
            </w:r>
            <w:r w:rsidRPr="00245382">
              <w:rPr>
                <w:noProof w:val="0"/>
                <w:color w:val="000000"/>
                <w:lang w:val="it-IT" w:eastAsia="ru-RU"/>
              </w:rPr>
              <w:t>,</w:t>
            </w:r>
            <w:r w:rsidRPr="00245382">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245382" w:rsidRDefault="00892FAB" w:rsidP="00892FAB">
            <w:pPr>
              <w:jc w:val="both"/>
              <w:rPr>
                <w:noProof w:val="0"/>
                <w:color w:val="000000"/>
                <w:lang w:val="it-IT" w:eastAsia="ru-RU"/>
              </w:rPr>
            </w:pPr>
            <w:r w:rsidRPr="00245382">
              <w:rPr>
                <w:noProof w:val="0"/>
                <w:color w:val="000000"/>
                <w:lang w:val="it-IT" w:eastAsia="ru-RU"/>
              </w:rPr>
              <w:t>15.2. Beneficiarul va notifica Antreprenorul în scris cu privire la deducerea acestor penalități și modul de calcul.</w:t>
            </w:r>
          </w:p>
          <w:p w14:paraId="436716B8" w14:textId="77777777" w:rsidR="00892FAB" w:rsidRPr="00245382" w:rsidRDefault="00892FAB" w:rsidP="00892FAB">
            <w:pPr>
              <w:jc w:val="both"/>
              <w:rPr>
                <w:noProof w:val="0"/>
                <w:color w:val="000000"/>
                <w:lang w:val="it-IT" w:eastAsia="ru-RU"/>
              </w:rPr>
            </w:pPr>
            <w:r w:rsidRPr="00245382">
              <w:rPr>
                <w:noProof w:val="0"/>
                <w:lang w:val="it-IT" w:eastAsia="ru-RU"/>
              </w:rPr>
              <w:t>15.3. Plata sumelor datorate de către Beneficiar se efectuează după achitarea de către Antreprenor a sumelor datorate.</w:t>
            </w:r>
            <w:r w:rsidRPr="00245382">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245382" w:rsidRDefault="00892FAB" w:rsidP="00892FAB">
            <w:pPr>
              <w:jc w:val="both"/>
              <w:rPr>
                <w:noProof w:val="0"/>
                <w:lang w:val="it-IT" w:eastAsia="ru-RU"/>
              </w:rPr>
            </w:pPr>
            <w:r w:rsidRPr="00245382">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245382">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245382" w:rsidRDefault="00892FAB" w:rsidP="00892FAB">
            <w:pPr>
              <w:tabs>
                <w:tab w:val="left" w:pos="360"/>
              </w:tabs>
              <w:jc w:val="both"/>
              <w:rPr>
                <w:noProof w:val="0"/>
                <w:lang w:eastAsia="ru-RU"/>
              </w:rPr>
            </w:pPr>
            <w:r w:rsidRPr="00245382">
              <w:rPr>
                <w:noProof w:val="0"/>
                <w:lang w:eastAsia="ru-RU"/>
              </w:rPr>
              <w:t xml:space="preserve">15.7. Beneficiarul nu va fi responsabil pentru nici un fel de daune-interese, </w:t>
            </w:r>
            <w:proofErr w:type="spellStart"/>
            <w:r w:rsidRPr="00245382">
              <w:rPr>
                <w:noProof w:val="0"/>
                <w:lang w:eastAsia="ru-RU"/>
              </w:rPr>
              <w:t>compensaţii</w:t>
            </w:r>
            <w:proofErr w:type="spellEnd"/>
            <w:r w:rsidRPr="00245382">
              <w:rPr>
                <w:noProof w:val="0"/>
                <w:lang w:eastAsia="ru-RU"/>
              </w:rPr>
              <w:t xml:space="preserve"> plătibile conform prevederilor legale, în </w:t>
            </w:r>
            <w:proofErr w:type="spellStart"/>
            <w:r w:rsidRPr="00245382">
              <w:rPr>
                <w:noProof w:val="0"/>
                <w:lang w:eastAsia="ru-RU"/>
              </w:rPr>
              <w:t>privinţa</w:t>
            </w:r>
            <w:proofErr w:type="spellEnd"/>
            <w:r w:rsidRPr="00245382">
              <w:rPr>
                <w:noProof w:val="0"/>
                <w:lang w:eastAsia="ru-RU"/>
              </w:rPr>
              <w:t xml:space="preserve"> sau ca urmare a unui accident sau prejudiciu adus unui muncitor sau altei persoane angajate de Antreprenor, cu </w:t>
            </w:r>
            <w:proofErr w:type="spellStart"/>
            <w:r w:rsidRPr="00245382">
              <w:rPr>
                <w:noProof w:val="0"/>
                <w:lang w:eastAsia="ru-RU"/>
              </w:rPr>
              <w:t>excepţia</w:t>
            </w:r>
            <w:proofErr w:type="spellEnd"/>
            <w:r w:rsidRPr="00245382">
              <w:rPr>
                <w:noProof w:val="0"/>
                <w:lang w:eastAsia="ru-RU"/>
              </w:rPr>
              <w:t xml:space="preserve"> unui accident sau prejudiciu rezultând din vina Beneficiarului, a </w:t>
            </w:r>
            <w:proofErr w:type="spellStart"/>
            <w:r w:rsidRPr="00245382">
              <w:rPr>
                <w:noProof w:val="0"/>
                <w:lang w:eastAsia="ru-RU"/>
              </w:rPr>
              <w:t>agenţilor</w:t>
            </w:r>
            <w:proofErr w:type="spellEnd"/>
            <w:r w:rsidRPr="00245382">
              <w:rPr>
                <w:noProof w:val="0"/>
                <w:lang w:eastAsia="ru-RU"/>
              </w:rPr>
              <w:t xml:space="preserve"> sau a </w:t>
            </w:r>
            <w:proofErr w:type="spellStart"/>
            <w:r w:rsidRPr="00245382">
              <w:rPr>
                <w:noProof w:val="0"/>
                <w:lang w:eastAsia="ru-RU"/>
              </w:rPr>
              <w:t>angajaţilor</w:t>
            </w:r>
            <w:proofErr w:type="spellEnd"/>
            <w:r w:rsidRPr="00245382">
              <w:rPr>
                <w:noProof w:val="0"/>
                <w:lang w:eastAsia="ru-RU"/>
              </w:rPr>
              <w:t xml:space="preserve"> acestora.</w:t>
            </w:r>
          </w:p>
          <w:p w14:paraId="75353DC0" w14:textId="77777777" w:rsidR="00892FAB" w:rsidRPr="00245382" w:rsidRDefault="00892FAB" w:rsidP="00892FAB">
            <w:pPr>
              <w:tabs>
                <w:tab w:val="left" w:pos="360"/>
              </w:tabs>
              <w:jc w:val="both"/>
              <w:rPr>
                <w:noProof w:val="0"/>
                <w:lang w:eastAsia="ru-RU"/>
              </w:rPr>
            </w:pPr>
          </w:p>
          <w:p w14:paraId="168EF4A6" w14:textId="77777777" w:rsidR="00892FAB" w:rsidRPr="00245382" w:rsidRDefault="00892FAB" w:rsidP="00892FAB">
            <w:pPr>
              <w:tabs>
                <w:tab w:val="left" w:pos="540"/>
              </w:tabs>
              <w:jc w:val="both"/>
              <w:rPr>
                <w:b/>
                <w:noProof w:val="0"/>
                <w:lang w:val="it-IT" w:eastAsia="ru-RU"/>
              </w:rPr>
            </w:pPr>
            <w:r w:rsidRPr="00245382">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245382">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245382"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245382">
              <w:rPr>
                <w:noProof w:val="0"/>
                <w:lang w:val="it-IT" w:eastAsia="ru-RU"/>
              </w:rPr>
              <w:t xml:space="preserve"> 434/2023.</w:t>
            </w:r>
          </w:p>
          <w:p w14:paraId="6852CBB4" w14:textId="77777777" w:rsidR="00892FAB" w:rsidRPr="00245382" w:rsidRDefault="00892FAB" w:rsidP="00892FAB">
            <w:pPr>
              <w:tabs>
                <w:tab w:val="left" w:pos="360"/>
              </w:tabs>
              <w:jc w:val="both"/>
              <w:rPr>
                <w:noProof w:val="0"/>
                <w:lang w:val="it-IT" w:eastAsia="ru-RU"/>
              </w:rPr>
            </w:pPr>
          </w:p>
          <w:p w14:paraId="4B5DB37F" w14:textId="77777777" w:rsidR="00892FAB" w:rsidRPr="00892FAB" w:rsidRDefault="00892FAB" w:rsidP="005012AC">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245382" w:rsidRDefault="00892FAB" w:rsidP="00892FAB">
            <w:pPr>
              <w:tabs>
                <w:tab w:val="left" w:pos="3465"/>
              </w:tabs>
              <w:contextualSpacing/>
              <w:jc w:val="both"/>
              <w:rPr>
                <w:noProof w:val="0"/>
                <w:lang w:val="ru-RU" w:eastAsia="ru-RU"/>
              </w:rPr>
            </w:pPr>
            <w:r w:rsidRPr="00245382">
              <w:rPr>
                <w:noProof w:val="0"/>
                <w:lang w:val="ru-RU" w:eastAsia="ru-RU"/>
              </w:rPr>
              <w:t xml:space="preserve">17.1. </w:t>
            </w:r>
            <w:proofErr w:type="spellStart"/>
            <w:r w:rsidRPr="00892FAB">
              <w:rPr>
                <w:noProof w:val="0"/>
                <w:lang w:val="en-US" w:eastAsia="ru-RU"/>
              </w:rPr>
              <w:t>Beneficiarul</w:t>
            </w:r>
            <w:proofErr w:type="spellEnd"/>
            <w:r w:rsidRPr="00245382">
              <w:rPr>
                <w:noProof w:val="0"/>
                <w:lang w:val="ru-RU" w:eastAsia="ru-RU"/>
              </w:rPr>
              <w:t xml:space="preserve"> ș</w:t>
            </w:r>
            <w:proofErr w:type="spellStart"/>
            <w:r w:rsidRPr="00892FAB">
              <w:rPr>
                <w:noProof w:val="0"/>
                <w:lang w:val="en-US" w:eastAsia="ru-RU"/>
              </w:rPr>
              <w:t>i</w:t>
            </w:r>
            <w:proofErr w:type="spellEnd"/>
            <w:r w:rsidRPr="00245382">
              <w:rPr>
                <w:noProof w:val="0"/>
                <w:lang w:val="ru-RU" w:eastAsia="ru-RU"/>
              </w:rPr>
              <w:t xml:space="preserve"> </w:t>
            </w:r>
            <w:proofErr w:type="spellStart"/>
            <w:r w:rsidRPr="00892FAB">
              <w:rPr>
                <w:noProof w:val="0"/>
                <w:lang w:val="en-US" w:eastAsia="ru-RU"/>
              </w:rPr>
              <w:t>Antreprenorul</w:t>
            </w:r>
            <w:proofErr w:type="spellEnd"/>
            <w:r w:rsidRPr="00245382">
              <w:rPr>
                <w:noProof w:val="0"/>
                <w:lang w:val="ru-RU" w:eastAsia="ru-RU"/>
              </w:rPr>
              <w:t xml:space="preserve"> </w:t>
            </w:r>
            <w:proofErr w:type="spellStart"/>
            <w:r w:rsidRPr="00892FAB">
              <w:rPr>
                <w:noProof w:val="0"/>
                <w:lang w:val="en-US" w:eastAsia="ru-RU"/>
              </w:rPr>
              <w:t>vor</w:t>
            </w:r>
            <w:proofErr w:type="spellEnd"/>
            <w:r w:rsidRPr="00245382">
              <w:rPr>
                <w:noProof w:val="0"/>
                <w:lang w:val="ru-RU" w:eastAsia="ru-RU"/>
              </w:rPr>
              <w:t xml:space="preserve"> </w:t>
            </w:r>
            <w:r w:rsidRPr="00892FAB">
              <w:rPr>
                <w:noProof w:val="0"/>
                <w:lang w:val="en-US" w:eastAsia="ru-RU"/>
              </w:rPr>
              <w:t>face</w:t>
            </w:r>
            <w:r w:rsidRPr="00245382">
              <w:rPr>
                <w:noProof w:val="0"/>
                <w:lang w:val="ru-RU" w:eastAsia="ru-RU"/>
              </w:rPr>
              <w:t xml:space="preserve"> </w:t>
            </w:r>
            <w:proofErr w:type="spellStart"/>
            <w:r w:rsidRPr="00892FAB">
              <w:rPr>
                <w:noProof w:val="0"/>
                <w:lang w:val="en-US" w:eastAsia="ru-RU"/>
              </w:rPr>
              <w:t>eforturi</w:t>
            </w:r>
            <w:proofErr w:type="spellEnd"/>
            <w:r w:rsidRPr="00245382">
              <w:rPr>
                <w:noProof w:val="0"/>
                <w:lang w:val="ru-RU" w:eastAsia="ru-RU"/>
              </w:rPr>
              <w:t xml:space="preserve"> </w:t>
            </w:r>
            <w:proofErr w:type="spellStart"/>
            <w:r w:rsidRPr="00892FAB">
              <w:rPr>
                <w:noProof w:val="0"/>
                <w:lang w:val="en-US" w:eastAsia="ru-RU"/>
              </w:rPr>
              <w:t>pentru</w:t>
            </w:r>
            <w:proofErr w:type="spellEnd"/>
            <w:r w:rsidRPr="00245382">
              <w:rPr>
                <w:noProof w:val="0"/>
                <w:lang w:val="ru-RU" w:eastAsia="ru-RU"/>
              </w:rPr>
              <w:t xml:space="preserve"> </w:t>
            </w:r>
            <w:r w:rsidRPr="00892FAB">
              <w:rPr>
                <w:noProof w:val="0"/>
                <w:lang w:val="en-US" w:eastAsia="ru-RU"/>
              </w:rPr>
              <w:t>a</w:t>
            </w:r>
            <w:r w:rsidRPr="00245382">
              <w:rPr>
                <w:noProof w:val="0"/>
                <w:lang w:val="ru-RU" w:eastAsia="ru-RU"/>
              </w:rPr>
              <w:t xml:space="preserve"> </w:t>
            </w:r>
            <w:proofErr w:type="spellStart"/>
            <w:r w:rsidRPr="00892FAB">
              <w:rPr>
                <w:noProof w:val="0"/>
                <w:lang w:val="en-US" w:eastAsia="ru-RU"/>
              </w:rPr>
              <w:t>rezolva</w:t>
            </w:r>
            <w:proofErr w:type="spellEnd"/>
            <w:r w:rsidRPr="00245382">
              <w:rPr>
                <w:noProof w:val="0"/>
                <w:lang w:val="ru-RU" w:eastAsia="ru-RU"/>
              </w:rPr>
              <w:t xml:space="preserve"> </w:t>
            </w:r>
            <w:r w:rsidRPr="00892FAB">
              <w:rPr>
                <w:noProof w:val="0"/>
                <w:lang w:val="en-US" w:eastAsia="ru-RU"/>
              </w:rPr>
              <w:t>pe</w:t>
            </w:r>
            <w:r w:rsidRPr="00245382">
              <w:rPr>
                <w:noProof w:val="0"/>
                <w:lang w:val="ru-RU" w:eastAsia="ru-RU"/>
              </w:rPr>
              <w:t xml:space="preserve"> </w:t>
            </w:r>
            <w:r w:rsidRPr="00892FAB">
              <w:rPr>
                <w:noProof w:val="0"/>
                <w:lang w:val="en-US" w:eastAsia="ru-RU"/>
              </w:rPr>
              <w:t>cale</w:t>
            </w:r>
            <w:r w:rsidRPr="00245382">
              <w:rPr>
                <w:noProof w:val="0"/>
                <w:lang w:val="ru-RU" w:eastAsia="ru-RU"/>
              </w:rPr>
              <w:t xml:space="preserve"> </w:t>
            </w:r>
            <w:proofErr w:type="spellStart"/>
            <w:r w:rsidRPr="00892FAB">
              <w:rPr>
                <w:noProof w:val="0"/>
                <w:lang w:val="en-US" w:eastAsia="ru-RU"/>
              </w:rPr>
              <w:t>amiabil</w:t>
            </w:r>
            <w:proofErr w:type="spellEnd"/>
            <w:r w:rsidRPr="00245382">
              <w:rPr>
                <w:noProof w:val="0"/>
                <w:lang w:val="ru-RU" w:eastAsia="ru-RU"/>
              </w:rPr>
              <w:t xml:space="preserve">ă </w:t>
            </w:r>
            <w:proofErr w:type="spellStart"/>
            <w:r w:rsidRPr="00892FAB">
              <w:rPr>
                <w:noProof w:val="0"/>
                <w:lang w:val="en-US" w:eastAsia="ru-RU"/>
              </w:rPr>
              <w:t>orice</w:t>
            </w:r>
            <w:proofErr w:type="spellEnd"/>
            <w:r w:rsidRPr="00245382">
              <w:rPr>
                <w:noProof w:val="0"/>
                <w:lang w:val="ru-RU" w:eastAsia="ru-RU"/>
              </w:rPr>
              <w:t xml:space="preserve"> </w:t>
            </w:r>
            <w:r w:rsidRPr="00892FAB">
              <w:rPr>
                <w:noProof w:val="0"/>
                <w:lang w:val="en-US" w:eastAsia="ru-RU"/>
              </w:rPr>
              <w:t>ne</w:t>
            </w:r>
            <w:r w:rsidRPr="00245382">
              <w:rPr>
                <w:noProof w:val="0"/>
                <w:lang w:val="ru-RU" w:eastAsia="ru-RU"/>
              </w:rPr>
              <w:t>î</w:t>
            </w:r>
            <w:r w:rsidRPr="00892FAB">
              <w:rPr>
                <w:noProof w:val="0"/>
                <w:lang w:val="en-US" w:eastAsia="ru-RU"/>
              </w:rPr>
              <w:t>n</w:t>
            </w:r>
            <w:r w:rsidRPr="00245382">
              <w:rPr>
                <w:noProof w:val="0"/>
                <w:lang w:val="ru-RU" w:eastAsia="ru-RU"/>
              </w:rPr>
              <w:t>ţ</w:t>
            </w:r>
            <w:proofErr w:type="spellStart"/>
            <w:r w:rsidRPr="00892FAB">
              <w:rPr>
                <w:noProof w:val="0"/>
                <w:lang w:val="en-US" w:eastAsia="ru-RU"/>
              </w:rPr>
              <w:t>elegere</w:t>
            </w:r>
            <w:proofErr w:type="spellEnd"/>
            <w:r w:rsidRPr="00245382">
              <w:rPr>
                <w:noProof w:val="0"/>
                <w:lang w:val="ru-RU" w:eastAsia="ru-RU"/>
              </w:rPr>
              <w:t xml:space="preserve"> </w:t>
            </w:r>
            <w:proofErr w:type="spellStart"/>
            <w:r w:rsidRPr="00892FAB">
              <w:rPr>
                <w:noProof w:val="0"/>
                <w:lang w:val="en-US" w:eastAsia="ru-RU"/>
              </w:rPr>
              <w:t>sau</w:t>
            </w:r>
            <w:proofErr w:type="spellEnd"/>
            <w:r w:rsidRPr="00245382">
              <w:rPr>
                <w:noProof w:val="0"/>
                <w:lang w:val="ru-RU" w:eastAsia="ru-RU"/>
              </w:rPr>
              <w:t xml:space="preserve"> </w:t>
            </w:r>
            <w:proofErr w:type="spellStart"/>
            <w:r w:rsidRPr="00892FAB">
              <w:rPr>
                <w:noProof w:val="0"/>
                <w:lang w:val="en-US" w:eastAsia="ru-RU"/>
              </w:rPr>
              <w:t>litigiu</w:t>
            </w:r>
            <w:proofErr w:type="spellEnd"/>
            <w:r w:rsidRPr="00245382">
              <w:rPr>
                <w:noProof w:val="0"/>
                <w:lang w:val="ru-RU" w:eastAsia="ru-RU"/>
              </w:rPr>
              <w:t xml:space="preserve"> </w:t>
            </w:r>
            <w:r w:rsidRPr="00892FAB">
              <w:rPr>
                <w:noProof w:val="0"/>
                <w:lang w:val="en-US" w:eastAsia="ru-RU"/>
              </w:rPr>
              <w:t>care</w:t>
            </w:r>
            <w:r w:rsidRPr="00245382">
              <w:rPr>
                <w:noProof w:val="0"/>
                <w:lang w:val="ru-RU" w:eastAsia="ru-RU"/>
              </w:rPr>
              <w:t xml:space="preserve"> </w:t>
            </w:r>
            <w:r w:rsidRPr="00892FAB">
              <w:rPr>
                <w:noProof w:val="0"/>
                <w:lang w:val="en-US" w:eastAsia="ru-RU"/>
              </w:rPr>
              <w:t>se</w:t>
            </w:r>
            <w:r w:rsidRPr="00245382">
              <w:rPr>
                <w:noProof w:val="0"/>
                <w:lang w:val="ru-RU" w:eastAsia="ru-RU"/>
              </w:rPr>
              <w:t xml:space="preserve"> </w:t>
            </w:r>
            <w:proofErr w:type="spellStart"/>
            <w:r w:rsidRPr="00892FAB">
              <w:rPr>
                <w:noProof w:val="0"/>
                <w:lang w:val="en-US" w:eastAsia="ru-RU"/>
              </w:rPr>
              <w:t>poate</w:t>
            </w:r>
            <w:proofErr w:type="spellEnd"/>
            <w:r w:rsidRPr="00245382">
              <w:rPr>
                <w:noProof w:val="0"/>
                <w:lang w:val="ru-RU" w:eastAsia="ru-RU"/>
              </w:rPr>
              <w:t xml:space="preserve"> </w:t>
            </w:r>
            <w:proofErr w:type="spellStart"/>
            <w:r w:rsidRPr="00892FAB">
              <w:rPr>
                <w:noProof w:val="0"/>
                <w:lang w:val="en-US" w:eastAsia="ru-RU"/>
              </w:rPr>
              <w:t>ivi</w:t>
            </w:r>
            <w:proofErr w:type="spellEnd"/>
            <w:r w:rsidRPr="00245382">
              <w:rPr>
                <w:noProof w:val="0"/>
                <w:lang w:val="ru-RU" w:eastAsia="ru-RU"/>
              </w:rPr>
              <w:t xml:space="preserve"> </w:t>
            </w:r>
            <w:proofErr w:type="spellStart"/>
            <w:r w:rsidRPr="00892FAB">
              <w:rPr>
                <w:noProof w:val="0"/>
                <w:lang w:val="en-US" w:eastAsia="ru-RU"/>
              </w:rPr>
              <w:t>intre</w:t>
            </w:r>
            <w:proofErr w:type="spellEnd"/>
            <w:r w:rsidRPr="00245382">
              <w:rPr>
                <w:noProof w:val="0"/>
                <w:lang w:val="ru-RU" w:eastAsia="ru-RU"/>
              </w:rPr>
              <w:t xml:space="preserve"> </w:t>
            </w:r>
            <w:proofErr w:type="spellStart"/>
            <w:r w:rsidRPr="00892FAB">
              <w:rPr>
                <w:noProof w:val="0"/>
                <w:lang w:val="en-US" w:eastAsia="ru-RU"/>
              </w:rPr>
              <w:t>ei</w:t>
            </w:r>
            <w:proofErr w:type="spellEnd"/>
            <w:r w:rsidRPr="00245382">
              <w:rPr>
                <w:noProof w:val="0"/>
                <w:lang w:val="ru-RU" w:eastAsia="ru-RU"/>
              </w:rPr>
              <w:t>, î</w:t>
            </w:r>
            <w:r w:rsidRPr="00892FAB">
              <w:rPr>
                <w:noProof w:val="0"/>
                <w:lang w:val="en-US" w:eastAsia="ru-RU"/>
              </w:rPr>
              <w:t>n</w:t>
            </w:r>
            <w:r w:rsidRPr="00245382">
              <w:rPr>
                <w:noProof w:val="0"/>
                <w:lang w:val="ru-RU" w:eastAsia="ru-RU"/>
              </w:rPr>
              <w:t xml:space="preserve"> </w:t>
            </w:r>
            <w:proofErr w:type="spellStart"/>
            <w:r w:rsidRPr="00892FAB">
              <w:rPr>
                <w:noProof w:val="0"/>
                <w:lang w:val="en-US" w:eastAsia="ru-RU"/>
              </w:rPr>
              <w:t>cadrul</w:t>
            </w:r>
            <w:proofErr w:type="spellEnd"/>
            <w:r w:rsidRPr="00245382">
              <w:rPr>
                <w:noProof w:val="0"/>
                <w:lang w:val="ru-RU" w:eastAsia="ru-RU"/>
              </w:rPr>
              <w:t xml:space="preserve"> </w:t>
            </w:r>
            <w:proofErr w:type="spellStart"/>
            <w:r w:rsidRPr="00892FAB">
              <w:rPr>
                <w:noProof w:val="0"/>
                <w:lang w:val="en-US" w:eastAsia="ru-RU"/>
              </w:rPr>
              <w:t>sau</w:t>
            </w:r>
            <w:proofErr w:type="spellEnd"/>
            <w:r w:rsidRPr="00245382">
              <w:rPr>
                <w:noProof w:val="0"/>
                <w:lang w:val="ru-RU" w:eastAsia="ru-RU"/>
              </w:rPr>
              <w:t xml:space="preserve"> î</w:t>
            </w:r>
            <w:r w:rsidRPr="00892FAB">
              <w:rPr>
                <w:noProof w:val="0"/>
                <w:lang w:val="en-US" w:eastAsia="ru-RU"/>
              </w:rPr>
              <w:t>n</w:t>
            </w:r>
            <w:r w:rsidRPr="00245382">
              <w:rPr>
                <w:noProof w:val="0"/>
                <w:lang w:val="ru-RU" w:eastAsia="ru-RU"/>
              </w:rPr>
              <w:t xml:space="preserve"> </w:t>
            </w:r>
            <w:r w:rsidRPr="00892FAB">
              <w:rPr>
                <w:noProof w:val="0"/>
                <w:lang w:val="en-US" w:eastAsia="ru-RU"/>
              </w:rPr>
              <w:t>leg</w:t>
            </w:r>
            <w:r w:rsidRPr="00245382">
              <w:rPr>
                <w:noProof w:val="0"/>
                <w:lang w:val="ru-RU" w:eastAsia="ru-RU"/>
              </w:rPr>
              <w:t>ă</w:t>
            </w:r>
            <w:r w:rsidRPr="00892FAB">
              <w:rPr>
                <w:noProof w:val="0"/>
                <w:lang w:val="en-US" w:eastAsia="ru-RU"/>
              </w:rPr>
              <w:t>tur</w:t>
            </w:r>
            <w:r w:rsidRPr="00245382">
              <w:rPr>
                <w:noProof w:val="0"/>
                <w:lang w:val="ru-RU" w:eastAsia="ru-RU"/>
              </w:rPr>
              <w:t xml:space="preserve">ă </w:t>
            </w:r>
            <w:r w:rsidRPr="00892FAB">
              <w:rPr>
                <w:noProof w:val="0"/>
                <w:lang w:val="en-US" w:eastAsia="ru-RU"/>
              </w:rPr>
              <w:t>cu</w:t>
            </w:r>
            <w:r w:rsidRPr="00245382">
              <w:rPr>
                <w:noProof w:val="0"/>
                <w:lang w:val="ru-RU" w:eastAsia="ru-RU"/>
              </w:rPr>
              <w:t xml:space="preserve"> î</w:t>
            </w:r>
            <w:proofErr w:type="spellStart"/>
            <w:r w:rsidRPr="00892FAB">
              <w:rPr>
                <w:noProof w:val="0"/>
                <w:lang w:val="en-US" w:eastAsia="ru-RU"/>
              </w:rPr>
              <w:t>ndeplinirea</w:t>
            </w:r>
            <w:proofErr w:type="spellEnd"/>
            <w:r w:rsidRPr="00245382">
              <w:rPr>
                <w:noProof w:val="0"/>
                <w:lang w:val="ru-RU" w:eastAsia="ru-RU"/>
              </w:rPr>
              <w:t xml:space="preserve"> </w:t>
            </w:r>
            <w:proofErr w:type="spellStart"/>
            <w:r w:rsidRPr="00892FAB">
              <w:rPr>
                <w:noProof w:val="0"/>
                <w:lang w:val="en-US" w:eastAsia="ru-RU"/>
              </w:rPr>
              <w:t>Contractului</w:t>
            </w:r>
            <w:proofErr w:type="spellEnd"/>
            <w:r w:rsidRPr="00245382">
              <w:rPr>
                <w:noProof w:val="0"/>
                <w:lang w:val="ru-RU" w:eastAsia="ru-RU"/>
              </w:rPr>
              <w:t>.</w:t>
            </w:r>
          </w:p>
          <w:p w14:paraId="1A6693A8" w14:textId="77777777" w:rsidR="00892FAB" w:rsidRPr="00245382" w:rsidRDefault="00892FAB" w:rsidP="00892FAB">
            <w:pPr>
              <w:tabs>
                <w:tab w:val="left" w:pos="3465"/>
              </w:tabs>
              <w:contextualSpacing/>
              <w:jc w:val="both"/>
              <w:rPr>
                <w:noProof w:val="0"/>
                <w:lang w:val="it-IT" w:eastAsia="ru-RU"/>
              </w:rPr>
            </w:pPr>
            <w:r w:rsidRPr="00245382">
              <w:rPr>
                <w:noProof w:val="0"/>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245382" w:rsidRDefault="00892FAB" w:rsidP="00892FAB">
            <w:pPr>
              <w:tabs>
                <w:tab w:val="left" w:pos="567"/>
              </w:tabs>
              <w:contextualSpacing/>
              <w:jc w:val="both"/>
              <w:rPr>
                <w:noProof w:val="0"/>
                <w:lang w:val="it-IT" w:eastAsia="ru-RU"/>
              </w:rPr>
            </w:pPr>
            <w:r w:rsidRPr="00245382">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245382">
              <w:rPr>
                <w:noProof w:val="0"/>
                <w:lang w:val="it-IT" w:eastAsia="ru-RU"/>
              </w:rPr>
              <w:t>Costurile cercetărilor efectuate le suportă  partea a cărei culpă a fost dovedită.</w:t>
            </w:r>
          </w:p>
          <w:p w14:paraId="3963F5B3" w14:textId="77777777" w:rsidR="00892FAB" w:rsidRPr="00245382" w:rsidRDefault="00892FAB" w:rsidP="00892FAB">
            <w:pPr>
              <w:tabs>
                <w:tab w:val="left" w:pos="567"/>
              </w:tabs>
              <w:jc w:val="both"/>
              <w:rPr>
                <w:b/>
                <w:noProof w:val="0"/>
                <w:lang w:val="it-IT" w:eastAsia="ru-RU"/>
              </w:rPr>
            </w:pPr>
          </w:p>
          <w:p w14:paraId="4AD5B429" w14:textId="77777777" w:rsidR="00892FAB" w:rsidRPr="00245382" w:rsidRDefault="00892FAB" w:rsidP="00892FAB">
            <w:pPr>
              <w:tabs>
                <w:tab w:val="left" w:pos="567"/>
              </w:tabs>
              <w:jc w:val="both"/>
              <w:rPr>
                <w:b/>
                <w:noProof w:val="0"/>
                <w:lang w:val="it-IT" w:eastAsia="ru-RU"/>
              </w:rPr>
            </w:pPr>
            <w:r w:rsidRPr="00245382">
              <w:rPr>
                <w:b/>
                <w:noProof w:val="0"/>
                <w:lang w:val="it-IT" w:eastAsia="ru-RU"/>
              </w:rPr>
              <w:t>18. REZOLUȚIUNEA CONTRACTULUI</w:t>
            </w:r>
          </w:p>
          <w:p w14:paraId="036D6476" w14:textId="77777777" w:rsidR="00892FAB" w:rsidRPr="00245382" w:rsidRDefault="00892FAB" w:rsidP="00892FAB">
            <w:pPr>
              <w:tabs>
                <w:tab w:val="left" w:pos="567"/>
              </w:tabs>
              <w:jc w:val="both"/>
              <w:rPr>
                <w:noProof w:val="0"/>
                <w:lang w:val="it-IT" w:eastAsia="ru-RU"/>
              </w:rPr>
            </w:pPr>
            <w:r w:rsidRPr="00245382">
              <w:rPr>
                <w:noProof w:val="0"/>
                <w:lang w:val="it-IT" w:eastAsia="ru-RU"/>
              </w:rPr>
              <w:t xml:space="preserve">18.1. Antreprenorul poate cere rezoluțiunea contractului, dacă: </w:t>
            </w:r>
          </w:p>
          <w:p w14:paraId="16B3B4FF" w14:textId="77777777" w:rsidR="00892FAB" w:rsidRPr="00245382" w:rsidRDefault="00892FAB" w:rsidP="00892FAB">
            <w:pPr>
              <w:tabs>
                <w:tab w:val="left" w:pos="1276"/>
              </w:tabs>
              <w:jc w:val="both"/>
              <w:rPr>
                <w:noProof w:val="0"/>
                <w:lang w:val="it-IT" w:eastAsia="ru-RU"/>
              </w:rPr>
            </w:pPr>
            <w:r w:rsidRPr="00245382">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245382" w:rsidRDefault="00892FAB" w:rsidP="005012AC">
            <w:pPr>
              <w:numPr>
                <w:ilvl w:val="0"/>
                <w:numId w:val="9"/>
              </w:numPr>
              <w:tabs>
                <w:tab w:val="left" w:pos="1276"/>
              </w:tabs>
              <w:ind w:left="0" w:hanging="425"/>
              <w:jc w:val="both"/>
              <w:rPr>
                <w:noProof w:val="0"/>
                <w:lang w:val="it-IT" w:eastAsia="ru-RU"/>
              </w:rPr>
            </w:pPr>
            <w:r w:rsidRPr="00245382">
              <w:rPr>
                <w:noProof w:val="0"/>
                <w:lang w:val="it-IT" w:eastAsia="ru-RU"/>
              </w:rPr>
              <w:t xml:space="preserve">b) Beneficiarul nu onorează o plată scadentă mai mult de 3 luni; </w:t>
            </w:r>
          </w:p>
          <w:p w14:paraId="59423DEF" w14:textId="77777777" w:rsidR="00892FAB" w:rsidRPr="00245382" w:rsidRDefault="00892FAB" w:rsidP="005012AC">
            <w:pPr>
              <w:numPr>
                <w:ilvl w:val="0"/>
                <w:numId w:val="10"/>
              </w:numPr>
              <w:tabs>
                <w:tab w:val="left" w:pos="1276"/>
              </w:tabs>
              <w:ind w:left="0"/>
              <w:contextualSpacing/>
              <w:jc w:val="both"/>
              <w:rPr>
                <w:noProof w:val="0"/>
                <w:lang w:val="it-IT" w:eastAsia="ru-RU"/>
              </w:rPr>
            </w:pPr>
            <w:r w:rsidRPr="00245382">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245382" w:rsidRDefault="00892FAB" w:rsidP="005012AC">
            <w:pPr>
              <w:numPr>
                <w:ilvl w:val="1"/>
                <w:numId w:val="30"/>
              </w:numPr>
              <w:tabs>
                <w:tab w:val="left" w:pos="567"/>
              </w:tabs>
              <w:ind w:left="0" w:hanging="567"/>
              <w:jc w:val="both"/>
              <w:rPr>
                <w:noProof w:val="0"/>
                <w:lang w:val="it-IT" w:eastAsia="ru-RU"/>
              </w:rPr>
            </w:pPr>
            <w:r w:rsidRPr="00245382">
              <w:rPr>
                <w:noProof w:val="0"/>
                <w:lang w:val="it-IT" w:eastAsia="ru-RU"/>
              </w:rPr>
              <w:t xml:space="preserve">18.2. Beneficiarul poate cere rezoluțiunea contractului, dacă: </w:t>
            </w:r>
          </w:p>
          <w:p w14:paraId="371A6FE7" w14:textId="77777777" w:rsidR="00892FAB" w:rsidRPr="00245382" w:rsidRDefault="00892FAB" w:rsidP="005012AC">
            <w:pPr>
              <w:numPr>
                <w:ilvl w:val="0"/>
                <w:numId w:val="10"/>
              </w:numPr>
              <w:tabs>
                <w:tab w:val="left" w:pos="1276"/>
              </w:tabs>
              <w:ind w:left="0"/>
              <w:contextualSpacing/>
              <w:jc w:val="both"/>
              <w:rPr>
                <w:noProof w:val="0"/>
                <w:lang w:val="it-IT" w:eastAsia="ru-RU"/>
              </w:rPr>
            </w:pPr>
            <w:r w:rsidRPr="00245382">
              <w:rPr>
                <w:noProof w:val="0"/>
                <w:lang w:val="it-IT" w:eastAsia="ru-RU"/>
              </w:rPr>
              <w:t>a) Antreprenorul se află în incapacitate de plată, lichidare sau bunurile acestuia sunt subsechestru;</w:t>
            </w:r>
          </w:p>
          <w:p w14:paraId="0C43B029" w14:textId="77777777" w:rsidR="00892FAB" w:rsidRPr="00245382" w:rsidRDefault="00892FAB" w:rsidP="005012AC">
            <w:pPr>
              <w:numPr>
                <w:ilvl w:val="0"/>
                <w:numId w:val="10"/>
              </w:numPr>
              <w:tabs>
                <w:tab w:val="left" w:pos="1276"/>
              </w:tabs>
              <w:ind w:left="0"/>
              <w:contextualSpacing/>
              <w:jc w:val="both"/>
              <w:rPr>
                <w:noProof w:val="0"/>
                <w:lang w:val="it-IT" w:eastAsia="ru-RU"/>
              </w:rPr>
            </w:pPr>
            <w:r w:rsidRPr="00245382">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245382" w:rsidRDefault="00892FAB" w:rsidP="005012AC">
            <w:pPr>
              <w:numPr>
                <w:ilvl w:val="0"/>
                <w:numId w:val="10"/>
              </w:numPr>
              <w:tabs>
                <w:tab w:val="left" w:pos="1276"/>
              </w:tabs>
              <w:ind w:left="0"/>
              <w:contextualSpacing/>
              <w:jc w:val="both"/>
              <w:rPr>
                <w:noProof w:val="0"/>
                <w:lang w:val="it-IT" w:eastAsia="ru-RU"/>
              </w:rPr>
            </w:pPr>
            <w:r w:rsidRPr="00245382">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245382" w:rsidRDefault="00892FAB" w:rsidP="005012AC">
            <w:pPr>
              <w:numPr>
                <w:ilvl w:val="0"/>
                <w:numId w:val="10"/>
              </w:numPr>
              <w:tabs>
                <w:tab w:val="left" w:pos="1276"/>
              </w:tabs>
              <w:ind w:left="0"/>
              <w:contextualSpacing/>
              <w:jc w:val="both"/>
              <w:rPr>
                <w:noProof w:val="0"/>
                <w:lang w:val="it-IT" w:eastAsia="ru-RU"/>
              </w:rPr>
            </w:pPr>
            <w:r w:rsidRPr="00245382">
              <w:rPr>
                <w:noProof w:val="0"/>
                <w:lang w:val="it-IT" w:eastAsia="ru-RU"/>
              </w:rPr>
              <w:t>d) Antreprenorul nu furnizează/menține garanția de bună execuție în condițiile solicitate prin prezentul contract;</w:t>
            </w:r>
          </w:p>
          <w:p w14:paraId="2CFA8969" w14:textId="77777777" w:rsidR="00892FAB" w:rsidRPr="00245382" w:rsidRDefault="00892FAB" w:rsidP="005012AC">
            <w:pPr>
              <w:numPr>
                <w:ilvl w:val="0"/>
                <w:numId w:val="10"/>
              </w:numPr>
              <w:tabs>
                <w:tab w:val="left" w:pos="1276"/>
              </w:tabs>
              <w:ind w:left="0"/>
              <w:contextualSpacing/>
              <w:jc w:val="both"/>
              <w:rPr>
                <w:noProof w:val="0"/>
                <w:lang w:val="it-IT" w:eastAsia="ru-RU"/>
              </w:rPr>
            </w:pPr>
            <w:r w:rsidRPr="00245382">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245382" w:rsidRDefault="00892FAB" w:rsidP="005012AC">
            <w:pPr>
              <w:numPr>
                <w:ilvl w:val="0"/>
                <w:numId w:val="10"/>
              </w:numPr>
              <w:tabs>
                <w:tab w:val="left" w:pos="1276"/>
              </w:tabs>
              <w:ind w:left="0"/>
              <w:contextualSpacing/>
              <w:jc w:val="both"/>
              <w:rPr>
                <w:noProof w:val="0"/>
                <w:lang w:val="it-IT" w:eastAsia="ru-RU"/>
              </w:rPr>
            </w:pPr>
            <w:r w:rsidRPr="00245382">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245382" w:rsidRDefault="00892FAB" w:rsidP="005012AC">
            <w:pPr>
              <w:numPr>
                <w:ilvl w:val="1"/>
                <w:numId w:val="30"/>
              </w:numPr>
              <w:tabs>
                <w:tab w:val="left" w:pos="567"/>
              </w:tabs>
              <w:ind w:left="0" w:hanging="567"/>
              <w:jc w:val="both"/>
              <w:rPr>
                <w:noProof w:val="0"/>
                <w:lang w:val="it-IT" w:eastAsia="ru-RU"/>
              </w:rPr>
            </w:pPr>
            <w:r w:rsidRPr="00245382">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245382" w:rsidRDefault="00892FAB" w:rsidP="005012AC">
            <w:pPr>
              <w:numPr>
                <w:ilvl w:val="1"/>
                <w:numId w:val="30"/>
              </w:numPr>
              <w:tabs>
                <w:tab w:val="left" w:pos="567"/>
              </w:tabs>
              <w:ind w:left="0" w:hanging="567"/>
              <w:jc w:val="both"/>
              <w:rPr>
                <w:noProof w:val="0"/>
                <w:lang w:val="it-IT" w:eastAsia="ru-RU"/>
              </w:rPr>
            </w:pPr>
            <w:r w:rsidRPr="00245382">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245382" w:rsidRDefault="00892FAB" w:rsidP="005012AC">
            <w:pPr>
              <w:numPr>
                <w:ilvl w:val="1"/>
                <w:numId w:val="30"/>
              </w:numPr>
              <w:tabs>
                <w:tab w:val="left" w:pos="567"/>
              </w:tabs>
              <w:ind w:left="0" w:hanging="567"/>
              <w:jc w:val="both"/>
              <w:rPr>
                <w:noProof w:val="0"/>
                <w:lang w:val="it-IT" w:eastAsia="ru-RU"/>
              </w:rPr>
            </w:pPr>
            <w:r w:rsidRPr="00245382">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245382" w:rsidRDefault="00892FAB" w:rsidP="005012AC">
            <w:pPr>
              <w:numPr>
                <w:ilvl w:val="1"/>
                <w:numId w:val="30"/>
              </w:numPr>
              <w:tabs>
                <w:tab w:val="left" w:pos="567"/>
              </w:tabs>
              <w:ind w:left="0" w:hanging="567"/>
              <w:jc w:val="both"/>
              <w:rPr>
                <w:noProof w:val="0"/>
                <w:lang w:val="it-IT" w:eastAsia="ru-RU"/>
              </w:rPr>
            </w:pPr>
            <w:r w:rsidRPr="00245382">
              <w:rPr>
                <w:noProof w:val="0"/>
                <w:lang w:val="it-IT" w:eastAsia="ru-RU"/>
              </w:rPr>
              <w:t xml:space="preserve">18.7. După rezoluțiunea contractului, Beneficiarul poate continua execuţia lucrărilor cu respectarea prevederilor legale. </w:t>
            </w:r>
          </w:p>
          <w:p w14:paraId="2BA4F8A2" w14:textId="77777777" w:rsidR="00892FAB" w:rsidRPr="00245382" w:rsidRDefault="00892FAB" w:rsidP="005012AC">
            <w:pPr>
              <w:numPr>
                <w:ilvl w:val="1"/>
                <w:numId w:val="30"/>
              </w:numPr>
              <w:tabs>
                <w:tab w:val="left" w:pos="567"/>
              </w:tabs>
              <w:ind w:left="0" w:hanging="567"/>
              <w:jc w:val="both"/>
              <w:rPr>
                <w:noProof w:val="0"/>
                <w:lang w:val="it-IT" w:eastAsia="ru-RU"/>
              </w:rPr>
            </w:pPr>
            <w:r w:rsidRPr="00245382">
              <w:rPr>
                <w:noProof w:val="0"/>
                <w:lang w:val="it-IT" w:eastAsia="ru-RU"/>
              </w:rPr>
              <w:t>18.8. Cazuri specifice de încetare a contractului de achiziţii publice:</w:t>
            </w:r>
          </w:p>
          <w:p w14:paraId="72E32D39" w14:textId="77777777" w:rsidR="00892FAB" w:rsidRPr="00093839" w:rsidRDefault="00892FAB" w:rsidP="005012AC">
            <w:pPr>
              <w:numPr>
                <w:ilvl w:val="1"/>
                <w:numId w:val="30"/>
              </w:numPr>
              <w:tabs>
                <w:tab w:val="left" w:pos="567"/>
              </w:tabs>
              <w:ind w:left="0" w:hanging="567"/>
              <w:jc w:val="both"/>
              <w:rPr>
                <w:noProof w:val="0"/>
                <w:lang w:val="it-IT" w:eastAsia="ru-RU"/>
              </w:rPr>
            </w:pPr>
            <w:r w:rsidRPr="00093839">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245382" w:rsidRDefault="00892FAB" w:rsidP="005012AC">
            <w:pPr>
              <w:numPr>
                <w:ilvl w:val="1"/>
                <w:numId w:val="30"/>
              </w:numPr>
              <w:tabs>
                <w:tab w:val="left" w:pos="567"/>
              </w:tabs>
              <w:ind w:left="0" w:hanging="567"/>
              <w:jc w:val="both"/>
              <w:rPr>
                <w:noProof w:val="0"/>
                <w:lang w:val="it-IT" w:eastAsia="ru-RU"/>
              </w:rPr>
            </w:pPr>
            <w:r w:rsidRPr="00245382">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245382" w:rsidRDefault="00892FAB" w:rsidP="005012AC">
            <w:pPr>
              <w:numPr>
                <w:ilvl w:val="1"/>
                <w:numId w:val="30"/>
              </w:numPr>
              <w:tabs>
                <w:tab w:val="left" w:pos="567"/>
              </w:tabs>
              <w:ind w:left="0" w:hanging="567"/>
              <w:jc w:val="both"/>
              <w:rPr>
                <w:noProof w:val="0"/>
                <w:lang w:val="it-IT" w:eastAsia="ru-RU"/>
              </w:rPr>
            </w:pPr>
            <w:r w:rsidRPr="00245382">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093839" w:rsidRDefault="00892FAB" w:rsidP="00892FAB">
            <w:pPr>
              <w:tabs>
                <w:tab w:val="left" w:pos="567"/>
              </w:tabs>
              <w:jc w:val="both"/>
              <w:rPr>
                <w:noProof w:val="0"/>
                <w:lang w:val="it-IT" w:eastAsia="ru-RU"/>
              </w:rPr>
            </w:pPr>
            <w:r w:rsidRPr="00093839">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093839" w:rsidRDefault="00892FAB" w:rsidP="00892FAB">
            <w:pPr>
              <w:tabs>
                <w:tab w:val="left" w:pos="567"/>
              </w:tabs>
              <w:jc w:val="both"/>
              <w:rPr>
                <w:noProof w:val="0"/>
                <w:lang w:val="it-IT" w:eastAsia="ru-RU"/>
              </w:rPr>
            </w:pPr>
          </w:p>
          <w:p w14:paraId="4ED5C062" w14:textId="77777777" w:rsidR="00892FAB" w:rsidRPr="00093839" w:rsidRDefault="00892FAB" w:rsidP="00892FAB">
            <w:pPr>
              <w:tabs>
                <w:tab w:val="left" w:pos="567"/>
              </w:tabs>
              <w:jc w:val="both"/>
              <w:rPr>
                <w:b/>
                <w:noProof w:val="0"/>
                <w:lang w:val="it-IT" w:eastAsia="ru-RU"/>
              </w:rPr>
            </w:pPr>
            <w:r w:rsidRPr="00093839">
              <w:rPr>
                <w:b/>
                <w:noProof w:val="0"/>
                <w:lang w:val="it-IT" w:eastAsia="ru-RU"/>
              </w:rPr>
              <w:t>19. DISPOZIȚII FINALE</w:t>
            </w:r>
          </w:p>
          <w:p w14:paraId="79426144" w14:textId="77777777" w:rsidR="00892FAB" w:rsidRPr="00093839" w:rsidRDefault="00892FAB" w:rsidP="00892FAB">
            <w:pPr>
              <w:jc w:val="both"/>
              <w:rPr>
                <w:noProof w:val="0"/>
                <w:lang w:val="it-IT" w:eastAsia="ru-RU"/>
              </w:rPr>
            </w:pPr>
            <w:r w:rsidRPr="00093839">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093839" w:rsidRDefault="00892FAB" w:rsidP="00892FAB">
            <w:pPr>
              <w:jc w:val="both"/>
              <w:rPr>
                <w:noProof w:val="0"/>
                <w:lang w:val="it-IT" w:eastAsia="ru-RU"/>
              </w:rPr>
            </w:pPr>
            <w:r w:rsidRPr="00093839">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093839" w:rsidRDefault="00892FAB" w:rsidP="00892FAB">
            <w:pPr>
              <w:jc w:val="both"/>
              <w:rPr>
                <w:noProof w:val="0"/>
                <w:lang w:val="it-IT" w:eastAsia="ru-RU"/>
              </w:rPr>
            </w:pPr>
            <w:r w:rsidRPr="00093839">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093839" w:rsidRDefault="00892FAB" w:rsidP="00892FAB">
            <w:pPr>
              <w:tabs>
                <w:tab w:val="left" w:pos="567"/>
              </w:tabs>
              <w:jc w:val="both"/>
              <w:rPr>
                <w:noProof w:val="0"/>
                <w:lang w:val="it-IT" w:eastAsia="ru-RU"/>
              </w:rPr>
            </w:pPr>
            <w:r w:rsidRPr="00093839">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245382">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012AC">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012AC">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012AC">
            <w:pPr>
              <w:numPr>
                <w:ilvl w:val="0"/>
                <w:numId w:val="12"/>
              </w:numPr>
              <w:spacing w:line="276" w:lineRule="auto"/>
              <w:ind w:left="0"/>
              <w:contextualSpacing/>
              <w:jc w:val="both"/>
              <w:rPr>
                <w:noProof w:val="0"/>
                <w:lang w:val="ru-RU" w:eastAsia="ru-RU"/>
              </w:rPr>
            </w:pPr>
          </w:p>
          <w:p w14:paraId="08A9130C" w14:textId="77777777" w:rsidR="00892FAB" w:rsidRPr="00245382" w:rsidRDefault="00892FAB" w:rsidP="00892FAB">
            <w:pPr>
              <w:spacing w:line="276" w:lineRule="auto"/>
              <w:contextualSpacing/>
              <w:jc w:val="center"/>
              <w:rPr>
                <w:b/>
                <w:noProof w:val="0"/>
                <w:lang w:val="it-IT" w:eastAsia="ru-RU"/>
              </w:rPr>
            </w:pPr>
            <w:r w:rsidRPr="00245382">
              <w:rPr>
                <w:b/>
                <w:noProof w:val="0"/>
                <w:lang w:val="it-IT" w:eastAsia="ru-RU"/>
              </w:rPr>
              <w:t>RECHIZITELE JURIDICE, POŞTALE ŞI DE PLĂŢI ALE PĂRŢILOR</w:t>
            </w:r>
          </w:p>
          <w:p w14:paraId="594C7452" w14:textId="77777777" w:rsidR="00892FAB" w:rsidRPr="00245382"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245382">
              <w:tc>
                <w:tcPr>
                  <w:tcW w:w="4675" w:type="dxa"/>
                </w:tcPr>
                <w:p w14:paraId="65175A22" w14:textId="77777777" w:rsidR="00892FAB" w:rsidRPr="00245382" w:rsidRDefault="00892FAB" w:rsidP="00892FAB">
                  <w:pPr>
                    <w:tabs>
                      <w:tab w:val="left" w:pos="3295"/>
                    </w:tabs>
                    <w:rPr>
                      <w:b/>
                      <w:noProof w:val="0"/>
                      <w:lang w:val="it-IT" w:eastAsia="ru-RU"/>
                    </w:rPr>
                  </w:pPr>
                  <w:r w:rsidRPr="00245382">
                    <w:rPr>
                      <w:b/>
                      <w:iCs/>
                      <w:noProof w:val="0"/>
                      <w:lang w:val="it-IT" w:eastAsia="ru-RU"/>
                    </w:rPr>
                    <w:t>BENEFICIAR</w:t>
                  </w:r>
                </w:p>
              </w:tc>
              <w:tc>
                <w:tcPr>
                  <w:tcW w:w="4680" w:type="dxa"/>
                </w:tcPr>
                <w:p w14:paraId="4BE9BD37" w14:textId="77777777" w:rsidR="00892FAB" w:rsidRPr="00245382" w:rsidRDefault="00892FAB" w:rsidP="00892FAB">
                  <w:pPr>
                    <w:tabs>
                      <w:tab w:val="left" w:pos="3295"/>
                    </w:tabs>
                    <w:rPr>
                      <w:noProof w:val="0"/>
                      <w:lang w:val="it-IT" w:eastAsia="ru-RU"/>
                    </w:rPr>
                  </w:pPr>
                  <w:r w:rsidRPr="00245382">
                    <w:rPr>
                      <w:b/>
                      <w:iCs/>
                      <w:noProof w:val="0"/>
                      <w:lang w:val="it-IT" w:eastAsia="ru-RU"/>
                    </w:rPr>
                    <w:t xml:space="preserve">ANTREPRENOR </w:t>
                  </w:r>
                </w:p>
              </w:tc>
            </w:tr>
            <w:tr w:rsidR="00892FAB" w:rsidRPr="00892FAB" w14:paraId="779C0EF1" w14:textId="77777777" w:rsidTr="00245382">
              <w:tc>
                <w:tcPr>
                  <w:tcW w:w="4675" w:type="dxa"/>
                  <w:vAlign w:val="center"/>
                </w:tcPr>
                <w:p w14:paraId="43EBCBD4" w14:textId="77777777" w:rsidR="00892FAB" w:rsidRPr="00245382" w:rsidRDefault="00892FAB" w:rsidP="00892FAB">
                  <w:pPr>
                    <w:tabs>
                      <w:tab w:val="left" w:pos="1134"/>
                      <w:tab w:val="left" w:pos="4680"/>
                      <w:tab w:val="left" w:pos="7020"/>
                    </w:tabs>
                    <w:suppressAutoHyphens/>
                    <w:jc w:val="both"/>
                    <w:rPr>
                      <w:noProof w:val="0"/>
                      <w:lang w:val="it-IT" w:eastAsia="ru-RU"/>
                    </w:rPr>
                  </w:pPr>
                  <w:r w:rsidRPr="00245382">
                    <w:rPr>
                      <w:noProof w:val="0"/>
                      <w:lang w:val="it-IT" w:eastAsia="ru-RU"/>
                    </w:rPr>
                    <w:t>Adresa poştală:</w:t>
                  </w:r>
                </w:p>
              </w:tc>
              <w:tc>
                <w:tcPr>
                  <w:tcW w:w="4680" w:type="dxa"/>
                  <w:vAlign w:val="center"/>
                </w:tcPr>
                <w:p w14:paraId="47F75C48" w14:textId="77777777" w:rsidR="00892FAB" w:rsidRPr="00245382" w:rsidRDefault="00892FAB" w:rsidP="00892FAB">
                  <w:pPr>
                    <w:tabs>
                      <w:tab w:val="left" w:pos="1134"/>
                      <w:tab w:val="left" w:pos="4680"/>
                      <w:tab w:val="left" w:pos="7020"/>
                    </w:tabs>
                    <w:suppressAutoHyphens/>
                    <w:ind w:hanging="14"/>
                    <w:jc w:val="both"/>
                    <w:rPr>
                      <w:noProof w:val="0"/>
                      <w:lang w:val="it-IT" w:eastAsia="ru-RU"/>
                    </w:rPr>
                  </w:pPr>
                  <w:r w:rsidRPr="00245382">
                    <w:rPr>
                      <w:noProof w:val="0"/>
                      <w:lang w:val="it-IT" w:eastAsia="ru-RU"/>
                    </w:rPr>
                    <w:t>Adresa poştală:</w:t>
                  </w:r>
                </w:p>
              </w:tc>
            </w:tr>
            <w:tr w:rsidR="00892FAB" w:rsidRPr="00892FAB" w14:paraId="0DB960BF" w14:textId="77777777" w:rsidTr="00245382">
              <w:tc>
                <w:tcPr>
                  <w:tcW w:w="4675" w:type="dxa"/>
                  <w:vAlign w:val="center"/>
                </w:tcPr>
                <w:p w14:paraId="38F63D1F" w14:textId="77777777" w:rsidR="00892FAB" w:rsidRPr="00245382" w:rsidRDefault="00892FAB" w:rsidP="00892FAB">
                  <w:pPr>
                    <w:tabs>
                      <w:tab w:val="left" w:pos="1134"/>
                      <w:tab w:val="left" w:pos="4680"/>
                      <w:tab w:val="left" w:pos="7020"/>
                    </w:tabs>
                    <w:suppressAutoHyphens/>
                    <w:jc w:val="both"/>
                    <w:rPr>
                      <w:noProof w:val="0"/>
                      <w:lang w:val="it-IT" w:eastAsia="ru-RU"/>
                    </w:rPr>
                  </w:pPr>
                  <w:r w:rsidRPr="00245382">
                    <w:rPr>
                      <w:noProof w:val="0"/>
                      <w:lang w:val="it-IT" w:eastAsia="ru-RU"/>
                    </w:rPr>
                    <w:t>Telefon:</w:t>
                  </w:r>
                </w:p>
              </w:tc>
              <w:tc>
                <w:tcPr>
                  <w:tcW w:w="4680" w:type="dxa"/>
                  <w:vAlign w:val="center"/>
                </w:tcPr>
                <w:p w14:paraId="5993949E" w14:textId="77777777" w:rsidR="00892FAB" w:rsidRPr="00245382" w:rsidRDefault="00892FAB" w:rsidP="00892FAB">
                  <w:pPr>
                    <w:tabs>
                      <w:tab w:val="left" w:pos="1134"/>
                      <w:tab w:val="left" w:pos="4680"/>
                      <w:tab w:val="left" w:pos="7020"/>
                    </w:tabs>
                    <w:suppressAutoHyphens/>
                    <w:ind w:hanging="14"/>
                    <w:jc w:val="both"/>
                    <w:rPr>
                      <w:noProof w:val="0"/>
                      <w:lang w:val="it-IT" w:eastAsia="ru-RU"/>
                    </w:rPr>
                  </w:pPr>
                  <w:r w:rsidRPr="00245382">
                    <w:rPr>
                      <w:noProof w:val="0"/>
                      <w:lang w:val="it-IT" w:eastAsia="ru-RU"/>
                    </w:rPr>
                    <w:t>Telefon:</w:t>
                  </w:r>
                </w:p>
              </w:tc>
            </w:tr>
            <w:tr w:rsidR="00892FAB" w:rsidRPr="00892FAB" w14:paraId="6F6845FC" w14:textId="77777777" w:rsidTr="00245382">
              <w:tc>
                <w:tcPr>
                  <w:tcW w:w="4675" w:type="dxa"/>
                  <w:vAlign w:val="center"/>
                </w:tcPr>
                <w:p w14:paraId="1BC12FB8" w14:textId="77777777" w:rsidR="00892FAB" w:rsidRPr="00245382" w:rsidRDefault="00892FAB" w:rsidP="00892FAB">
                  <w:pPr>
                    <w:tabs>
                      <w:tab w:val="left" w:pos="1134"/>
                      <w:tab w:val="left" w:pos="4680"/>
                      <w:tab w:val="left" w:pos="7020"/>
                    </w:tabs>
                    <w:suppressAutoHyphens/>
                    <w:jc w:val="both"/>
                    <w:rPr>
                      <w:noProof w:val="0"/>
                      <w:lang w:val="it-IT" w:eastAsia="ru-RU"/>
                    </w:rPr>
                  </w:pPr>
                  <w:r w:rsidRPr="00245382">
                    <w:rPr>
                      <w:noProof w:val="0"/>
                      <w:lang w:val="it-IT" w:eastAsia="ru-RU"/>
                    </w:rPr>
                    <w:t>Cod fiscal:</w:t>
                  </w:r>
                </w:p>
              </w:tc>
              <w:tc>
                <w:tcPr>
                  <w:tcW w:w="4680" w:type="dxa"/>
                  <w:vAlign w:val="center"/>
                </w:tcPr>
                <w:p w14:paraId="5D505F63" w14:textId="77777777" w:rsidR="00892FAB" w:rsidRPr="00245382" w:rsidRDefault="00892FAB" w:rsidP="00892FAB">
                  <w:pPr>
                    <w:tabs>
                      <w:tab w:val="left" w:pos="1134"/>
                      <w:tab w:val="left" w:pos="4680"/>
                      <w:tab w:val="left" w:pos="7020"/>
                    </w:tabs>
                    <w:suppressAutoHyphens/>
                    <w:ind w:hanging="14"/>
                    <w:jc w:val="both"/>
                    <w:rPr>
                      <w:noProof w:val="0"/>
                      <w:lang w:val="it-IT" w:eastAsia="ru-RU"/>
                    </w:rPr>
                  </w:pPr>
                  <w:r w:rsidRPr="00245382">
                    <w:rPr>
                      <w:noProof w:val="0"/>
                      <w:lang w:val="it-IT" w:eastAsia="ru-RU"/>
                    </w:rPr>
                    <w:t>Cod fiscal:</w:t>
                  </w:r>
                </w:p>
              </w:tc>
            </w:tr>
            <w:tr w:rsidR="00892FAB" w:rsidRPr="00892FAB" w14:paraId="3F071D46" w14:textId="77777777" w:rsidTr="00245382">
              <w:tc>
                <w:tcPr>
                  <w:tcW w:w="4675" w:type="dxa"/>
                  <w:vAlign w:val="center"/>
                </w:tcPr>
                <w:p w14:paraId="0E51B967" w14:textId="77777777" w:rsidR="00892FAB" w:rsidRPr="00245382" w:rsidRDefault="00892FAB" w:rsidP="00892FAB">
                  <w:pPr>
                    <w:tabs>
                      <w:tab w:val="left" w:pos="1134"/>
                      <w:tab w:val="left" w:pos="4680"/>
                      <w:tab w:val="left" w:pos="7020"/>
                    </w:tabs>
                    <w:suppressAutoHyphens/>
                    <w:jc w:val="both"/>
                    <w:rPr>
                      <w:noProof w:val="0"/>
                      <w:lang w:val="it-IT" w:eastAsia="ru-RU"/>
                    </w:rPr>
                  </w:pPr>
                  <w:r w:rsidRPr="00245382">
                    <w:rPr>
                      <w:noProof w:val="0"/>
                      <w:lang w:val="it-IT" w:eastAsia="ru-RU"/>
                    </w:rPr>
                    <w:t>Banca:</w:t>
                  </w:r>
                </w:p>
              </w:tc>
              <w:tc>
                <w:tcPr>
                  <w:tcW w:w="4680" w:type="dxa"/>
                  <w:vAlign w:val="center"/>
                </w:tcPr>
                <w:p w14:paraId="70426AC6" w14:textId="77777777" w:rsidR="00892FAB" w:rsidRPr="00245382" w:rsidRDefault="00892FAB" w:rsidP="00892FAB">
                  <w:pPr>
                    <w:tabs>
                      <w:tab w:val="left" w:pos="1134"/>
                      <w:tab w:val="left" w:pos="4680"/>
                      <w:tab w:val="left" w:pos="7020"/>
                    </w:tabs>
                    <w:suppressAutoHyphens/>
                    <w:ind w:hanging="14"/>
                    <w:jc w:val="both"/>
                    <w:rPr>
                      <w:noProof w:val="0"/>
                      <w:lang w:val="it-IT" w:eastAsia="ru-RU"/>
                    </w:rPr>
                  </w:pPr>
                  <w:r w:rsidRPr="00245382">
                    <w:rPr>
                      <w:noProof w:val="0"/>
                      <w:lang w:val="it-IT" w:eastAsia="ru-RU"/>
                    </w:rPr>
                    <w:t>Banca:</w:t>
                  </w:r>
                </w:p>
              </w:tc>
            </w:tr>
            <w:tr w:rsidR="00892FAB" w:rsidRPr="00892FAB" w14:paraId="41DC086C" w14:textId="77777777" w:rsidTr="00245382">
              <w:tc>
                <w:tcPr>
                  <w:tcW w:w="4675" w:type="dxa"/>
                  <w:vAlign w:val="center"/>
                </w:tcPr>
                <w:p w14:paraId="0EFADD46" w14:textId="77777777" w:rsidR="00892FAB" w:rsidRPr="00245382" w:rsidRDefault="00892FAB" w:rsidP="00892FAB">
                  <w:pPr>
                    <w:tabs>
                      <w:tab w:val="left" w:pos="1134"/>
                      <w:tab w:val="left" w:pos="4680"/>
                      <w:tab w:val="left" w:pos="7020"/>
                    </w:tabs>
                    <w:suppressAutoHyphens/>
                    <w:jc w:val="both"/>
                    <w:rPr>
                      <w:noProof w:val="0"/>
                      <w:lang w:val="it-IT" w:eastAsia="ru-RU"/>
                    </w:rPr>
                  </w:pPr>
                  <w:r w:rsidRPr="00245382">
                    <w:rPr>
                      <w:noProof w:val="0"/>
                      <w:lang w:val="it-IT" w:eastAsia="ru-RU"/>
                    </w:rPr>
                    <w:t>Cod IBAN:</w:t>
                  </w:r>
                </w:p>
              </w:tc>
              <w:tc>
                <w:tcPr>
                  <w:tcW w:w="4680" w:type="dxa"/>
                  <w:vAlign w:val="center"/>
                </w:tcPr>
                <w:p w14:paraId="49078DE9" w14:textId="77777777" w:rsidR="00892FAB" w:rsidRPr="00245382" w:rsidRDefault="00892FAB" w:rsidP="00892FAB">
                  <w:pPr>
                    <w:tabs>
                      <w:tab w:val="left" w:pos="1134"/>
                      <w:tab w:val="left" w:pos="4680"/>
                      <w:tab w:val="left" w:pos="7020"/>
                    </w:tabs>
                    <w:suppressAutoHyphens/>
                    <w:ind w:hanging="14"/>
                    <w:jc w:val="both"/>
                    <w:rPr>
                      <w:noProof w:val="0"/>
                      <w:lang w:val="it-IT" w:eastAsia="ru-RU"/>
                    </w:rPr>
                  </w:pPr>
                  <w:r w:rsidRPr="00245382">
                    <w:rPr>
                      <w:noProof w:val="0"/>
                      <w:lang w:val="it-IT" w:eastAsia="ru-RU"/>
                    </w:rPr>
                    <w:t>Cod IBAN:</w:t>
                  </w:r>
                </w:p>
              </w:tc>
            </w:tr>
          </w:tbl>
          <w:p w14:paraId="313BFCD7" w14:textId="77777777" w:rsidR="00892FAB" w:rsidRPr="00245382" w:rsidRDefault="00892FAB" w:rsidP="00892FAB">
            <w:pPr>
              <w:spacing w:line="276" w:lineRule="auto"/>
              <w:contextualSpacing/>
              <w:jc w:val="center"/>
              <w:rPr>
                <w:b/>
                <w:noProof w:val="0"/>
                <w:lang w:val="it-IT" w:eastAsia="ru-RU"/>
              </w:rPr>
            </w:pPr>
          </w:p>
          <w:p w14:paraId="655F8345" w14:textId="77777777" w:rsidR="00892FAB" w:rsidRPr="00245382" w:rsidRDefault="00892FAB" w:rsidP="00892FAB">
            <w:pPr>
              <w:tabs>
                <w:tab w:val="left" w:pos="360"/>
              </w:tabs>
              <w:jc w:val="both"/>
              <w:rPr>
                <w:noProof w:val="0"/>
                <w:lang w:val="it-IT" w:eastAsia="ru-RU"/>
              </w:rPr>
            </w:pPr>
          </w:p>
          <w:p w14:paraId="1C3BCCA1" w14:textId="77777777" w:rsidR="00892FAB" w:rsidRPr="00245382" w:rsidRDefault="00892FAB" w:rsidP="00892FAB">
            <w:pPr>
              <w:tabs>
                <w:tab w:val="left" w:pos="360"/>
                <w:tab w:val="left" w:pos="2685"/>
              </w:tabs>
              <w:jc w:val="both"/>
              <w:rPr>
                <w:noProof w:val="0"/>
                <w:lang w:val="it-IT" w:eastAsia="ru-RU"/>
              </w:rPr>
            </w:pPr>
            <w:r w:rsidRPr="00245382">
              <w:rPr>
                <w:noProof w:val="0"/>
                <w:lang w:val="it-IT" w:eastAsia="ru-RU"/>
              </w:rPr>
              <w:tab/>
            </w:r>
          </w:p>
          <w:p w14:paraId="3D25F8CE" w14:textId="77777777" w:rsidR="00892FAB" w:rsidRPr="00245382" w:rsidRDefault="00892FAB" w:rsidP="00892FAB">
            <w:pPr>
              <w:tabs>
                <w:tab w:val="left" w:pos="360"/>
                <w:tab w:val="left" w:pos="2685"/>
              </w:tabs>
              <w:spacing w:line="276" w:lineRule="auto"/>
              <w:contextualSpacing/>
              <w:jc w:val="center"/>
              <w:rPr>
                <w:b/>
                <w:noProof w:val="0"/>
                <w:lang w:val="it-IT" w:eastAsia="ru-RU"/>
              </w:rPr>
            </w:pPr>
            <w:r w:rsidRPr="00245382">
              <w:rPr>
                <w:b/>
                <w:noProof w:val="0"/>
                <w:lang w:val="it-IT" w:eastAsia="ru-RU"/>
              </w:rPr>
              <w:t>SEMNĂTURILE PĂRŢILOR</w:t>
            </w:r>
          </w:p>
          <w:p w14:paraId="74C6D924" w14:textId="77777777" w:rsidR="00892FAB" w:rsidRPr="00245382"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245382">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245382">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245382">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012AC">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245382">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245382">
        <w:tc>
          <w:tcPr>
            <w:tcW w:w="2476" w:type="pct"/>
          </w:tcPr>
          <w:p w14:paraId="18DA087B" w14:textId="77777777" w:rsidR="00892FAB" w:rsidRPr="00245382" w:rsidRDefault="00892FAB" w:rsidP="00892FAB">
            <w:pPr>
              <w:jc w:val="both"/>
              <w:rPr>
                <w:noProof w:val="0"/>
                <w:lang w:val="it-IT" w:eastAsia="ru-RU"/>
              </w:rPr>
            </w:pPr>
            <w:r w:rsidRPr="00245382">
              <w:rPr>
                <w:b/>
                <w:noProof w:val="0"/>
                <w:lang w:val="it-IT" w:eastAsia="ru-RU"/>
              </w:rPr>
              <w:t>_________________________</w:t>
            </w:r>
            <w:r w:rsidRPr="00245382">
              <w:rPr>
                <w:noProof w:val="0"/>
                <w:lang w:val="it-IT" w:eastAsia="ru-RU"/>
              </w:rPr>
              <w:t>reprezentat legal prin</w:t>
            </w:r>
            <w:r w:rsidRPr="00245382">
              <w:rPr>
                <w:b/>
                <w:noProof w:val="0"/>
                <w:lang w:val="it-IT" w:eastAsia="ru-RU"/>
              </w:rPr>
              <w:t>___________________</w:t>
            </w:r>
            <w:r w:rsidRPr="00245382">
              <w:rPr>
                <w:noProof w:val="0"/>
                <w:lang w:val="it-IT" w:eastAsia="ru-RU"/>
              </w:rPr>
              <w:t xml:space="preserve">, </w:t>
            </w:r>
            <w:r w:rsidRPr="00892FAB">
              <w:rPr>
                <w:noProof w:val="0"/>
                <w:lang w:eastAsia="ru-RU"/>
              </w:rPr>
              <w:t>în calitate</w:t>
            </w:r>
            <w:r w:rsidRPr="00245382">
              <w:rPr>
                <w:noProof w:val="0"/>
                <w:lang w:val="it-IT" w:eastAsia="ru-RU"/>
              </w:rPr>
              <w:t xml:space="preserve"> de </w:t>
            </w:r>
            <w:r w:rsidRPr="00245382">
              <w:rPr>
                <w:i/>
                <w:noProof w:val="0"/>
                <w:lang w:val="it-IT" w:eastAsia="ru-RU"/>
              </w:rPr>
              <w:t>Beneficiar</w:t>
            </w:r>
            <w:r w:rsidRPr="00245382">
              <w:rPr>
                <w:noProof w:val="0"/>
                <w:lang w:val="it-IT" w:eastAsia="ru-RU"/>
              </w:rPr>
              <w:t>, IDNO,</w:t>
            </w:r>
            <w:r w:rsidRPr="00245382">
              <w:rPr>
                <w:i/>
                <w:noProof w:val="0"/>
                <w:lang w:val="it-IT" w:eastAsia="ru-RU"/>
              </w:rPr>
              <w:t xml:space="preserve"> </w:t>
            </w:r>
            <w:r w:rsidRPr="00245382">
              <w:rPr>
                <w:noProof w:val="0"/>
                <w:lang w:val="it-IT" w:eastAsia="ru-RU"/>
              </w:rPr>
              <w:t xml:space="preserve"> pe de o parte,</w:t>
            </w:r>
          </w:p>
        </w:tc>
        <w:tc>
          <w:tcPr>
            <w:tcW w:w="2524" w:type="pct"/>
          </w:tcPr>
          <w:p w14:paraId="7F841612" w14:textId="77777777" w:rsidR="00892FAB" w:rsidRPr="00245382" w:rsidRDefault="00892FAB" w:rsidP="00892FAB">
            <w:pPr>
              <w:jc w:val="both"/>
              <w:rPr>
                <w:noProof w:val="0"/>
                <w:lang w:val="it-IT" w:eastAsia="ru-RU"/>
              </w:rPr>
            </w:pPr>
            <w:r w:rsidRPr="00245382">
              <w:rPr>
                <w:b/>
                <w:noProof w:val="0"/>
                <w:lang w:val="it-IT" w:eastAsia="ru-RU"/>
              </w:rPr>
              <w:t>_______________________</w:t>
            </w:r>
            <w:r w:rsidRPr="00245382">
              <w:rPr>
                <w:noProof w:val="0"/>
                <w:lang w:val="it-IT" w:eastAsia="ru-RU"/>
              </w:rPr>
              <w:t>reprezentat legal prin</w:t>
            </w:r>
            <w:r w:rsidRPr="00245382">
              <w:rPr>
                <w:b/>
                <w:noProof w:val="0"/>
                <w:lang w:val="it-IT" w:eastAsia="ru-RU"/>
              </w:rPr>
              <w:t>___________________</w:t>
            </w:r>
            <w:r w:rsidRPr="00245382">
              <w:rPr>
                <w:noProof w:val="0"/>
                <w:lang w:val="it-IT" w:eastAsia="ru-RU"/>
              </w:rPr>
              <w:t xml:space="preserve">, în calitate de </w:t>
            </w:r>
            <w:r w:rsidRPr="00245382">
              <w:rPr>
                <w:i/>
                <w:noProof w:val="0"/>
                <w:lang w:val="it-IT" w:eastAsia="ru-RU"/>
              </w:rPr>
              <w:t xml:space="preserve">Prestator, </w:t>
            </w:r>
            <w:r w:rsidRPr="00245382">
              <w:rPr>
                <w:noProof w:val="0"/>
                <w:lang w:val="it-IT" w:eastAsia="ru-RU"/>
              </w:rPr>
              <w:t>IDNO</w:t>
            </w:r>
            <w:r w:rsidRPr="00245382">
              <w:rPr>
                <w:i/>
                <w:noProof w:val="0"/>
                <w:lang w:val="it-IT" w:eastAsia="ru-RU"/>
              </w:rPr>
              <w:t xml:space="preserve">, </w:t>
            </w:r>
            <w:r w:rsidRPr="00245382">
              <w:rPr>
                <w:noProof w:val="0"/>
                <w:lang w:val="it-IT" w:eastAsia="ru-RU"/>
              </w:rPr>
              <w:t xml:space="preserve"> pe de altă parte,</w:t>
            </w:r>
          </w:p>
        </w:tc>
      </w:tr>
    </w:tbl>
    <w:p w14:paraId="4F5390C1" w14:textId="77777777" w:rsidR="00892FAB" w:rsidRPr="00245382" w:rsidRDefault="00892FAB" w:rsidP="00892FAB">
      <w:pPr>
        <w:jc w:val="both"/>
        <w:rPr>
          <w:noProof w:val="0"/>
          <w:lang w:val="it-IT" w:eastAsia="ru-RU"/>
        </w:rPr>
      </w:pPr>
      <w:r w:rsidRPr="00245382">
        <w:rPr>
          <w:noProof w:val="0"/>
          <w:lang w:val="it-IT" w:eastAsia="ru-RU"/>
        </w:rPr>
        <w:t xml:space="preserve">ambii (denumiţi în continuare </w:t>
      </w:r>
      <w:r w:rsidRPr="00245382">
        <w:rPr>
          <w:i/>
          <w:noProof w:val="0"/>
          <w:lang w:val="it-IT" w:eastAsia="ru-RU"/>
        </w:rPr>
        <w:t>Părţi</w:t>
      </w:r>
      <w:r w:rsidRPr="00245382">
        <w:rPr>
          <w:noProof w:val="0"/>
          <w:lang w:val="it-IT" w:eastAsia="ru-RU"/>
        </w:rPr>
        <w:t>), au încheiat prezentul contract referitor la următoarele:</w:t>
      </w:r>
    </w:p>
    <w:p w14:paraId="53E52683" w14:textId="77777777" w:rsidR="00892FAB" w:rsidRPr="00245382" w:rsidRDefault="00892FAB" w:rsidP="00892FAB">
      <w:pPr>
        <w:ind w:left="3240"/>
        <w:contextualSpacing/>
        <w:rPr>
          <w:noProof w:val="0"/>
          <w:kern w:val="28"/>
          <w:sz w:val="20"/>
          <w:szCs w:val="20"/>
          <w:lang w:val="it-IT" w:eastAsia="ru-RU"/>
        </w:rPr>
      </w:pPr>
    </w:p>
    <w:p w14:paraId="190346BC" w14:textId="77777777" w:rsidR="00892FAB" w:rsidRPr="00245382" w:rsidRDefault="00892FAB" w:rsidP="00892FAB">
      <w:pPr>
        <w:rPr>
          <w:b/>
          <w:noProof w:val="0"/>
          <w:lang w:val="it-IT" w:eastAsia="ru-RU"/>
        </w:rPr>
      </w:pPr>
      <w:r w:rsidRPr="00245382">
        <w:rPr>
          <w:b/>
          <w:noProof w:val="0"/>
          <w:lang w:val="it-IT" w:eastAsia="ru-RU"/>
        </w:rPr>
        <w:t>1. OBIECTUL CONTRACTULUI</w:t>
      </w:r>
    </w:p>
    <w:p w14:paraId="2DBD574A" w14:textId="77777777" w:rsidR="00892FAB" w:rsidRPr="00245382" w:rsidRDefault="00892FAB" w:rsidP="00892FAB">
      <w:pPr>
        <w:jc w:val="both"/>
        <w:rPr>
          <w:noProof w:val="0"/>
          <w:lang w:val="it-IT" w:eastAsia="ru-RU"/>
        </w:rPr>
      </w:pPr>
    </w:p>
    <w:p w14:paraId="53CA862D" w14:textId="77777777" w:rsidR="00892FAB" w:rsidRPr="00245382" w:rsidRDefault="00892FAB" w:rsidP="00892FAB">
      <w:pPr>
        <w:jc w:val="both"/>
        <w:rPr>
          <w:noProof w:val="0"/>
          <w:lang w:val="it-IT" w:eastAsia="ru-RU"/>
        </w:rPr>
      </w:pPr>
      <w:r w:rsidRPr="00245382">
        <w:rPr>
          <w:noProof w:val="0"/>
          <w:lang w:val="it-IT" w:eastAsia="ru-RU"/>
        </w:rPr>
        <w:t xml:space="preserve">1.1. Achiziţionarea </w:t>
      </w:r>
      <w:r w:rsidRPr="00245382">
        <w:rPr>
          <w:b/>
          <w:noProof w:val="0"/>
          <w:lang w:val="it-IT" w:eastAsia="ru-RU"/>
        </w:rPr>
        <w:t>serviciilor de proiectare ______________________________________</w:t>
      </w:r>
      <w:r w:rsidRPr="00245382">
        <w:rPr>
          <w:noProof w:val="0"/>
          <w:lang w:val="it-IT" w:eastAsia="ru-RU"/>
        </w:rPr>
        <w:t xml:space="preserve">,  conform procedurii de achiziție publică nr. </w:t>
      </w:r>
      <w:r w:rsidRPr="00245382">
        <w:rPr>
          <w:b/>
          <w:noProof w:val="0"/>
          <w:lang w:val="it-IT" w:eastAsia="ru-RU"/>
        </w:rPr>
        <w:t>___________________</w:t>
      </w:r>
      <w:r w:rsidRPr="00245382">
        <w:rPr>
          <w:noProof w:val="0"/>
          <w:lang w:val="it-IT" w:eastAsia="ru-RU"/>
        </w:rPr>
        <w:t xml:space="preserve">din </w:t>
      </w:r>
      <w:r w:rsidRPr="00245382">
        <w:rPr>
          <w:b/>
          <w:noProof w:val="0"/>
          <w:lang w:val="it-IT" w:eastAsia="ru-RU"/>
        </w:rPr>
        <w:t xml:space="preserve">___________________         </w:t>
      </w:r>
      <w:r w:rsidRPr="00245382">
        <w:rPr>
          <w:noProof w:val="0"/>
          <w:lang w:val="it-IT" w:eastAsia="ru-RU"/>
        </w:rPr>
        <w:t xml:space="preserve">în baza deciziei grupului de lucru al Beneficiarului nr. </w:t>
      </w:r>
      <w:r w:rsidRPr="00245382">
        <w:rPr>
          <w:b/>
          <w:noProof w:val="0"/>
          <w:lang w:val="it-IT" w:eastAsia="ru-RU"/>
        </w:rPr>
        <w:t>___________</w:t>
      </w:r>
      <w:r w:rsidRPr="00245382">
        <w:rPr>
          <w:noProof w:val="0"/>
          <w:lang w:val="it-IT" w:eastAsia="ru-RU"/>
        </w:rPr>
        <w:t xml:space="preserve">din </w:t>
      </w:r>
      <w:r w:rsidRPr="00245382">
        <w:rPr>
          <w:b/>
          <w:noProof w:val="0"/>
          <w:lang w:val="it-IT" w:eastAsia="ru-RU"/>
        </w:rPr>
        <w:t>___________________</w:t>
      </w:r>
      <w:r w:rsidRPr="00245382">
        <w:rPr>
          <w:noProof w:val="0"/>
          <w:lang w:val="it-IT" w:eastAsia="ru-RU"/>
        </w:rPr>
        <w:t>.</w:t>
      </w:r>
    </w:p>
    <w:p w14:paraId="1B8A5374" w14:textId="77777777" w:rsidR="00892FAB" w:rsidRPr="00245382" w:rsidRDefault="00892FAB" w:rsidP="00892FAB">
      <w:pPr>
        <w:jc w:val="both"/>
        <w:rPr>
          <w:noProof w:val="0"/>
          <w:lang w:val="it-IT" w:eastAsia="ru-RU"/>
        </w:rPr>
      </w:pPr>
      <w:r w:rsidRPr="00245382">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245382" w:rsidRDefault="00892FAB" w:rsidP="00892FAB">
      <w:pPr>
        <w:jc w:val="both"/>
        <w:rPr>
          <w:noProof w:val="0"/>
          <w:lang w:val="it-IT" w:eastAsia="ru-RU"/>
        </w:rPr>
      </w:pPr>
      <w:r w:rsidRPr="00245382">
        <w:rPr>
          <w:noProof w:val="0"/>
          <w:lang w:val="it-IT" w:eastAsia="ru-RU"/>
        </w:rPr>
        <w:t xml:space="preserve">1.3. Beneficiarul se obligă, la rândul său, să achite şi să recepţioneze serviciile de proiectare prestate de Prestator. </w:t>
      </w:r>
    </w:p>
    <w:p w14:paraId="17B64F36" w14:textId="77777777" w:rsidR="00892FAB" w:rsidRPr="00245382" w:rsidRDefault="00892FAB" w:rsidP="00892FAB">
      <w:pPr>
        <w:jc w:val="both"/>
        <w:rPr>
          <w:noProof w:val="0"/>
          <w:lang w:val="it-IT" w:eastAsia="ru-RU"/>
        </w:rPr>
      </w:pPr>
      <w:r w:rsidRPr="00245382">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245382" w:rsidRDefault="00892FAB" w:rsidP="00892FAB">
      <w:pPr>
        <w:ind w:left="-284"/>
        <w:jc w:val="both"/>
        <w:rPr>
          <w:noProof w:val="0"/>
          <w:lang w:val="it-IT" w:eastAsia="ru-RU"/>
        </w:rPr>
      </w:pPr>
    </w:p>
    <w:p w14:paraId="31A9D433" w14:textId="77777777" w:rsidR="00892FAB" w:rsidRPr="00245382" w:rsidRDefault="00892FAB" w:rsidP="00892FAB">
      <w:pPr>
        <w:tabs>
          <w:tab w:val="left" w:pos="567"/>
        </w:tabs>
        <w:jc w:val="both"/>
        <w:rPr>
          <w:b/>
          <w:noProof w:val="0"/>
          <w:lang w:val="it-IT" w:eastAsia="ru-RU"/>
        </w:rPr>
      </w:pPr>
      <w:r w:rsidRPr="00245382">
        <w:rPr>
          <w:b/>
          <w:noProof w:val="0"/>
          <w:lang w:val="it-IT" w:eastAsia="ru-RU"/>
        </w:rPr>
        <w:t>2. DOCUMENTELE CONTRACTULUI</w:t>
      </w:r>
    </w:p>
    <w:p w14:paraId="5B3E71E1" w14:textId="77777777" w:rsidR="00892FAB" w:rsidRPr="00245382" w:rsidRDefault="00892FAB" w:rsidP="00892FAB">
      <w:pPr>
        <w:tabs>
          <w:tab w:val="left" w:pos="142"/>
        </w:tabs>
        <w:jc w:val="both"/>
        <w:rPr>
          <w:b/>
          <w:noProof w:val="0"/>
          <w:lang w:val="it-IT" w:eastAsia="ru-RU"/>
        </w:rPr>
      </w:pPr>
      <w:r w:rsidRPr="00245382">
        <w:rPr>
          <w:noProof w:val="0"/>
          <w:lang w:val="it-IT" w:eastAsia="ru-RU"/>
        </w:rPr>
        <w:t>2.1. Următoarele documente vor fi considerate părţi componente ale contractului:</w:t>
      </w:r>
    </w:p>
    <w:p w14:paraId="05A3BE47" w14:textId="77777777" w:rsidR="00892FAB" w:rsidRPr="00245382" w:rsidRDefault="00892FAB" w:rsidP="00892FAB">
      <w:pPr>
        <w:tabs>
          <w:tab w:val="left" w:pos="993"/>
        </w:tabs>
        <w:suppressAutoHyphens/>
        <w:jc w:val="both"/>
        <w:rPr>
          <w:noProof w:val="0"/>
          <w:lang w:val="it-IT" w:eastAsia="ru-RU"/>
        </w:rPr>
      </w:pPr>
      <w:r w:rsidRPr="00245382">
        <w:rPr>
          <w:noProof w:val="0"/>
          <w:lang w:val="it-IT" w:eastAsia="ru-RU"/>
        </w:rPr>
        <w:t>a) Formularul contractului;</w:t>
      </w:r>
    </w:p>
    <w:p w14:paraId="75C74EBB" w14:textId="77777777" w:rsidR="00892FAB" w:rsidRPr="00245382" w:rsidRDefault="00892FAB" w:rsidP="00892FAB">
      <w:pPr>
        <w:tabs>
          <w:tab w:val="left" w:pos="993"/>
        </w:tabs>
        <w:suppressAutoHyphens/>
        <w:jc w:val="both"/>
        <w:rPr>
          <w:i/>
          <w:noProof w:val="0"/>
          <w:lang w:val="it-IT" w:eastAsia="ru-RU"/>
        </w:rPr>
      </w:pPr>
      <w:r w:rsidRPr="00245382">
        <w:rPr>
          <w:noProof w:val="0"/>
          <w:lang w:val="it-IT" w:eastAsia="ru-RU"/>
        </w:rPr>
        <w:t>b) Propunerea tehnică și propunerea financiară;</w:t>
      </w:r>
    </w:p>
    <w:p w14:paraId="7A244AD3" w14:textId="77777777" w:rsidR="00892FAB" w:rsidRPr="00245382" w:rsidRDefault="00892FAB" w:rsidP="00892FAB">
      <w:pPr>
        <w:tabs>
          <w:tab w:val="left" w:pos="993"/>
        </w:tabs>
        <w:suppressAutoHyphens/>
        <w:jc w:val="both"/>
        <w:rPr>
          <w:i/>
          <w:noProof w:val="0"/>
          <w:lang w:val="it-IT" w:eastAsia="ru-RU"/>
        </w:rPr>
      </w:pPr>
      <w:r w:rsidRPr="00245382">
        <w:rPr>
          <w:noProof w:val="0"/>
          <w:lang w:val="it-IT" w:eastAsia="ru-RU"/>
        </w:rPr>
        <w:t>c) Caietul de sarcini;</w:t>
      </w:r>
    </w:p>
    <w:p w14:paraId="5D577A42" w14:textId="77777777" w:rsidR="00892FAB" w:rsidRPr="00245382" w:rsidRDefault="00892FAB" w:rsidP="00892FAB">
      <w:pPr>
        <w:tabs>
          <w:tab w:val="left" w:pos="993"/>
        </w:tabs>
        <w:suppressAutoHyphens/>
        <w:jc w:val="both"/>
        <w:rPr>
          <w:i/>
          <w:noProof w:val="0"/>
          <w:lang w:val="it-IT" w:eastAsia="ru-RU"/>
        </w:rPr>
      </w:pPr>
      <w:r w:rsidRPr="00245382">
        <w:rPr>
          <w:noProof w:val="0"/>
          <w:lang w:val="it-IT" w:eastAsia="ru-RU"/>
        </w:rPr>
        <w:t>d) Garanția de bună execuție a contractului;</w:t>
      </w:r>
    </w:p>
    <w:p w14:paraId="7FFA2EAF" w14:textId="77777777" w:rsidR="00892FAB" w:rsidRPr="00245382" w:rsidRDefault="00892FAB" w:rsidP="00892FAB">
      <w:pPr>
        <w:tabs>
          <w:tab w:val="left" w:pos="993"/>
        </w:tabs>
        <w:suppressAutoHyphens/>
        <w:jc w:val="both"/>
        <w:rPr>
          <w:i/>
          <w:noProof w:val="0"/>
          <w:lang w:val="it-IT" w:eastAsia="ru-RU"/>
        </w:rPr>
      </w:pPr>
      <w:r w:rsidRPr="00245382">
        <w:rPr>
          <w:noProof w:val="0"/>
          <w:lang w:val="it-IT" w:eastAsia="ru-RU"/>
        </w:rPr>
        <w:t>e) Acordul de asociere (după caz);</w:t>
      </w:r>
    </w:p>
    <w:p w14:paraId="3BDDE151" w14:textId="77777777" w:rsidR="00892FAB" w:rsidRPr="00245382" w:rsidRDefault="00892FAB" w:rsidP="00892FAB">
      <w:pPr>
        <w:tabs>
          <w:tab w:val="left" w:pos="993"/>
        </w:tabs>
        <w:suppressAutoHyphens/>
        <w:jc w:val="both"/>
        <w:rPr>
          <w:i/>
          <w:noProof w:val="0"/>
          <w:lang w:val="it-IT" w:eastAsia="ru-RU"/>
        </w:rPr>
      </w:pPr>
      <w:r w:rsidRPr="00245382">
        <w:rPr>
          <w:noProof w:val="0"/>
          <w:lang w:val="it-IT" w:eastAsia="ru-RU"/>
        </w:rPr>
        <w:t>f) Graficul de îndeplinire a contractului aprobat de ambele părți.</w:t>
      </w:r>
    </w:p>
    <w:p w14:paraId="4A19B013" w14:textId="77777777" w:rsidR="00892FAB" w:rsidRPr="00245382" w:rsidRDefault="00892FAB" w:rsidP="00892FAB">
      <w:pPr>
        <w:jc w:val="both"/>
        <w:rPr>
          <w:noProof w:val="0"/>
          <w:lang w:val="it-IT" w:eastAsia="ru-RU"/>
        </w:rPr>
      </w:pPr>
      <w:r w:rsidRPr="00245382">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245382" w:rsidRDefault="00892FAB" w:rsidP="00892FAB">
      <w:pPr>
        <w:jc w:val="both"/>
        <w:rPr>
          <w:noProof w:val="0"/>
          <w:lang w:val="it-IT" w:eastAsia="ru-RU"/>
        </w:rPr>
      </w:pPr>
      <w:r w:rsidRPr="00245382">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245382" w:rsidRDefault="00892FAB" w:rsidP="00892FAB">
      <w:pPr>
        <w:jc w:val="both"/>
        <w:rPr>
          <w:noProof w:val="0"/>
          <w:lang w:val="it-IT" w:eastAsia="ru-RU"/>
        </w:rPr>
      </w:pPr>
      <w:r w:rsidRPr="00245382">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245382" w:rsidRDefault="00892FAB" w:rsidP="00892FAB">
      <w:pPr>
        <w:rPr>
          <w:noProof w:val="0"/>
          <w:kern w:val="28"/>
          <w:sz w:val="20"/>
          <w:szCs w:val="20"/>
          <w:lang w:val="it-IT" w:eastAsia="ru-RU"/>
        </w:rPr>
      </w:pPr>
    </w:p>
    <w:p w14:paraId="3E545208" w14:textId="77777777" w:rsidR="00892FAB" w:rsidRPr="00093839" w:rsidRDefault="00892FAB" w:rsidP="00892FAB">
      <w:pPr>
        <w:rPr>
          <w:b/>
          <w:noProof w:val="0"/>
          <w:lang w:val="it-IT" w:eastAsia="ru-RU"/>
        </w:rPr>
      </w:pPr>
      <w:r w:rsidRPr="00093839">
        <w:rPr>
          <w:b/>
          <w:noProof w:val="0"/>
          <w:lang w:val="it-IT" w:eastAsia="ru-RU"/>
        </w:rPr>
        <w:t>3. TERMENII ŞI CONDIŢIILE DE PRESTARE</w:t>
      </w:r>
    </w:p>
    <w:p w14:paraId="43DBCAAF" w14:textId="77777777" w:rsidR="00892FAB" w:rsidRPr="00245382" w:rsidRDefault="00892FAB" w:rsidP="00892FAB">
      <w:pPr>
        <w:jc w:val="both"/>
        <w:rPr>
          <w:noProof w:val="0"/>
          <w:lang w:val="it-IT" w:eastAsia="ru-RU"/>
        </w:rPr>
      </w:pPr>
      <w:r w:rsidRPr="00245382">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245382">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245382" w:rsidRDefault="00892FAB" w:rsidP="00892FAB">
      <w:pPr>
        <w:jc w:val="both"/>
        <w:rPr>
          <w:i/>
          <w:noProof w:val="0"/>
          <w:sz w:val="20"/>
          <w:szCs w:val="20"/>
          <w:lang w:val="it-IT" w:eastAsia="ru-RU"/>
        </w:rPr>
      </w:pPr>
      <w:r w:rsidRPr="00245382">
        <w:rPr>
          <w:i/>
          <w:noProof w:val="0"/>
          <w:sz w:val="20"/>
          <w:szCs w:val="20"/>
          <w:lang w:val="it-IT" w:eastAsia="ru-RU"/>
        </w:rPr>
        <w:t>* La această secțiune fiecare autoritate contractantă va completa fazele și termenele aferente realizării acestora conform documentației de atribuire.</w:t>
      </w:r>
    </w:p>
    <w:p w14:paraId="04339372" w14:textId="77777777" w:rsidR="00892FAB" w:rsidRPr="00245382" w:rsidRDefault="00892FAB" w:rsidP="00892FAB">
      <w:pPr>
        <w:jc w:val="both"/>
        <w:rPr>
          <w:noProof w:val="0"/>
          <w:lang w:val="it-IT" w:eastAsia="ru-RU"/>
        </w:rPr>
      </w:pPr>
      <w:r w:rsidRPr="00245382">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245382" w:rsidRDefault="00892FAB" w:rsidP="00892FAB">
      <w:pPr>
        <w:jc w:val="both"/>
        <w:rPr>
          <w:noProof w:val="0"/>
          <w:lang w:val="it-IT" w:eastAsia="ru-RU"/>
        </w:rPr>
      </w:pPr>
      <w:r w:rsidRPr="00245382">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245382" w:rsidRDefault="00892FAB" w:rsidP="00892FAB">
      <w:pPr>
        <w:jc w:val="both"/>
        <w:rPr>
          <w:noProof w:val="0"/>
          <w:lang w:val="it-IT" w:eastAsia="ru-RU"/>
        </w:rPr>
      </w:pPr>
      <w:r w:rsidRPr="00245382">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245382" w:rsidRDefault="00892FAB" w:rsidP="00892FAB">
      <w:pPr>
        <w:jc w:val="both"/>
        <w:rPr>
          <w:noProof w:val="0"/>
          <w:lang w:val="it-IT" w:eastAsia="ru-RU"/>
        </w:rPr>
      </w:pPr>
    </w:p>
    <w:p w14:paraId="47F4581B" w14:textId="77777777" w:rsidR="00892FAB" w:rsidRPr="00093839" w:rsidRDefault="00892FAB" w:rsidP="00892FAB">
      <w:pPr>
        <w:rPr>
          <w:b/>
          <w:noProof w:val="0"/>
          <w:lang w:val="it-IT" w:eastAsia="ru-RU"/>
        </w:rPr>
      </w:pPr>
      <w:r w:rsidRPr="00093839">
        <w:rPr>
          <w:b/>
          <w:noProof w:val="0"/>
          <w:lang w:val="it-IT" w:eastAsia="ru-RU"/>
        </w:rPr>
        <w:t>4. PREŢUL ŞI CONDIŢIILE DE PLATĂ</w:t>
      </w:r>
    </w:p>
    <w:p w14:paraId="03E4DB54" w14:textId="77777777" w:rsidR="00892FAB" w:rsidRPr="00245382" w:rsidRDefault="00892FAB" w:rsidP="00892FAB">
      <w:pPr>
        <w:jc w:val="both"/>
        <w:rPr>
          <w:noProof w:val="0"/>
          <w:lang w:val="it-IT" w:eastAsia="ru-RU"/>
        </w:rPr>
      </w:pPr>
      <w:r w:rsidRPr="00245382">
        <w:rPr>
          <w:noProof w:val="0"/>
          <w:lang w:val="it-IT" w:eastAsia="ru-RU"/>
        </w:rPr>
        <w:t>4.1. Preţul serviciilor de proiectare  conform prezentului contract este stabilit în lei MDL.</w:t>
      </w:r>
    </w:p>
    <w:p w14:paraId="7DBEDEFB" w14:textId="77777777" w:rsidR="00892FAB" w:rsidRPr="00245382" w:rsidRDefault="00892FAB" w:rsidP="00892FAB">
      <w:pPr>
        <w:rPr>
          <w:noProof w:val="0"/>
          <w:lang w:val="it-IT" w:eastAsia="ru-RU"/>
        </w:rPr>
      </w:pPr>
      <w:r w:rsidRPr="00245382">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245382">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245382" w:rsidRDefault="00892FAB" w:rsidP="00892FAB">
      <w:pPr>
        <w:rPr>
          <w:b/>
          <w:noProof w:val="0"/>
          <w:lang w:val="it-IT" w:eastAsia="ru-RU"/>
        </w:rPr>
      </w:pPr>
    </w:p>
    <w:p w14:paraId="7001C95D" w14:textId="77777777" w:rsidR="00892FAB" w:rsidRPr="00245382" w:rsidRDefault="00892FAB" w:rsidP="00892FAB">
      <w:pPr>
        <w:rPr>
          <w:b/>
          <w:noProof w:val="0"/>
          <w:lang w:val="it-IT" w:eastAsia="ru-RU"/>
        </w:rPr>
      </w:pPr>
      <w:r w:rsidRPr="00245382">
        <w:rPr>
          <w:b/>
          <w:noProof w:val="0"/>
          <w:lang w:val="it-IT" w:eastAsia="ru-RU"/>
        </w:rPr>
        <w:t>5. STANDARDE</w:t>
      </w:r>
    </w:p>
    <w:p w14:paraId="0F96E914" w14:textId="77777777" w:rsidR="00892FAB" w:rsidRPr="00245382" w:rsidRDefault="00892FAB" w:rsidP="00892FAB">
      <w:pPr>
        <w:jc w:val="both"/>
        <w:rPr>
          <w:noProof w:val="0"/>
          <w:lang w:val="it-IT" w:eastAsia="ru-RU"/>
        </w:rPr>
      </w:pPr>
      <w:r w:rsidRPr="00245382">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245382" w:rsidRDefault="00892FAB" w:rsidP="00892FAB">
      <w:pPr>
        <w:jc w:val="both"/>
        <w:rPr>
          <w:noProof w:val="0"/>
          <w:lang w:val="it-IT" w:eastAsia="ru-RU"/>
        </w:rPr>
      </w:pPr>
      <w:r w:rsidRPr="00245382">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245382" w:rsidRDefault="00892FAB" w:rsidP="00892FAB">
      <w:pPr>
        <w:jc w:val="both"/>
        <w:rPr>
          <w:b/>
          <w:noProof w:val="0"/>
          <w:lang w:val="it-IT" w:eastAsia="ru-RU"/>
        </w:rPr>
      </w:pPr>
    </w:p>
    <w:p w14:paraId="4FA6DC4D" w14:textId="77777777" w:rsidR="00892FAB" w:rsidRPr="00245382" w:rsidRDefault="00892FAB" w:rsidP="00892FAB">
      <w:pPr>
        <w:jc w:val="both"/>
        <w:rPr>
          <w:b/>
          <w:noProof w:val="0"/>
          <w:lang w:val="it-IT" w:eastAsia="ru-RU"/>
        </w:rPr>
      </w:pPr>
      <w:r w:rsidRPr="00245382">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245382" w:rsidRDefault="00892FAB" w:rsidP="00892FAB">
      <w:pPr>
        <w:jc w:val="both"/>
        <w:rPr>
          <w:b/>
          <w:noProof w:val="0"/>
          <w:lang w:val="it-IT" w:eastAsia="ru-RU"/>
        </w:rPr>
      </w:pPr>
      <w:r w:rsidRPr="00245382">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093839" w:rsidRDefault="00892FAB" w:rsidP="00892FAB">
      <w:pPr>
        <w:rPr>
          <w:b/>
          <w:noProof w:val="0"/>
          <w:lang w:eastAsia="ru-RU"/>
        </w:rPr>
      </w:pPr>
      <w:r w:rsidRPr="00093839">
        <w:rPr>
          <w:b/>
          <w:noProof w:val="0"/>
          <w:lang w:eastAsia="ru-RU"/>
        </w:rPr>
        <w:t>10. JUSTIFICAREA DATORITĂ UNUI IMPEDIMENT</w:t>
      </w:r>
    </w:p>
    <w:p w14:paraId="719CE21B" w14:textId="77777777" w:rsidR="00892FAB" w:rsidRPr="00093839" w:rsidRDefault="00892FAB" w:rsidP="00892FAB">
      <w:pPr>
        <w:jc w:val="both"/>
        <w:rPr>
          <w:noProof w:val="0"/>
          <w:lang w:eastAsia="ru-RU"/>
        </w:rPr>
      </w:pPr>
      <w:r w:rsidRPr="00093839">
        <w:rPr>
          <w:noProof w:val="0"/>
          <w:lang w:eastAsia="ru-RU"/>
        </w:rPr>
        <w:t xml:space="preserve">10.1. </w:t>
      </w:r>
      <w:proofErr w:type="spellStart"/>
      <w:r w:rsidRPr="00093839">
        <w:rPr>
          <w:noProof w:val="0"/>
          <w:lang w:eastAsia="ru-RU"/>
        </w:rPr>
        <w:t>Părţile</w:t>
      </w:r>
      <w:proofErr w:type="spellEnd"/>
      <w:r w:rsidRPr="00093839">
        <w:rPr>
          <w:noProof w:val="0"/>
          <w:lang w:eastAsia="ru-RU"/>
        </w:rPr>
        <w:t xml:space="preserve"> sunt exonerate de răspundere pentru neîndeplinirea </w:t>
      </w:r>
      <w:proofErr w:type="spellStart"/>
      <w:r w:rsidRPr="00093839">
        <w:rPr>
          <w:noProof w:val="0"/>
          <w:lang w:eastAsia="ru-RU"/>
        </w:rPr>
        <w:t>parţială</w:t>
      </w:r>
      <w:proofErr w:type="spellEnd"/>
      <w:r w:rsidRPr="00093839">
        <w:rPr>
          <w:noProof w:val="0"/>
          <w:lang w:eastAsia="ru-RU"/>
        </w:rPr>
        <w:t xml:space="preserve"> sau integrală a </w:t>
      </w:r>
      <w:proofErr w:type="spellStart"/>
      <w:r w:rsidRPr="00093839">
        <w:rPr>
          <w:noProof w:val="0"/>
          <w:lang w:eastAsia="ru-RU"/>
        </w:rPr>
        <w:t>obligaţiilor</w:t>
      </w:r>
      <w:proofErr w:type="spellEnd"/>
      <w:r w:rsidRPr="00093839">
        <w:rPr>
          <w:noProof w:val="0"/>
          <w:lang w:eastAsia="ru-RU"/>
        </w:rPr>
        <w:t xml:space="preserve"> conform prezentului contract, dacă aceasta este cauzată de producerea unor impedimente înafara controlului părților (războaie, </w:t>
      </w:r>
      <w:proofErr w:type="spellStart"/>
      <w:r w:rsidRPr="00093839">
        <w:rPr>
          <w:noProof w:val="0"/>
          <w:lang w:eastAsia="ru-RU"/>
        </w:rPr>
        <w:t>calamităţi</w:t>
      </w:r>
      <w:proofErr w:type="spellEnd"/>
      <w:r w:rsidRPr="00093839">
        <w:rPr>
          <w:noProof w:val="0"/>
          <w:lang w:eastAsia="ru-RU"/>
        </w:rPr>
        <w:t xml:space="preserve"> naturale: incendii, </w:t>
      </w:r>
      <w:proofErr w:type="spellStart"/>
      <w:r w:rsidRPr="00093839">
        <w:rPr>
          <w:noProof w:val="0"/>
          <w:lang w:eastAsia="ru-RU"/>
        </w:rPr>
        <w:t>inundaţii</w:t>
      </w:r>
      <w:proofErr w:type="spellEnd"/>
      <w:r w:rsidRPr="00093839">
        <w:rPr>
          <w:noProof w:val="0"/>
          <w:lang w:eastAsia="ru-RU"/>
        </w:rPr>
        <w:t xml:space="preserve">, cutremure de pământ, precum </w:t>
      </w:r>
      <w:proofErr w:type="spellStart"/>
      <w:r w:rsidRPr="00093839">
        <w:rPr>
          <w:noProof w:val="0"/>
          <w:lang w:eastAsia="ru-RU"/>
        </w:rPr>
        <w:t>şi</w:t>
      </w:r>
      <w:proofErr w:type="spellEnd"/>
      <w:r w:rsidRPr="00093839">
        <w:rPr>
          <w:noProof w:val="0"/>
          <w:lang w:eastAsia="ru-RU"/>
        </w:rPr>
        <w:t xml:space="preserve"> alte </w:t>
      </w:r>
      <w:proofErr w:type="spellStart"/>
      <w:r w:rsidRPr="00093839">
        <w:rPr>
          <w:noProof w:val="0"/>
          <w:lang w:eastAsia="ru-RU"/>
        </w:rPr>
        <w:t>circumstanţe</w:t>
      </w:r>
      <w:proofErr w:type="spellEnd"/>
      <w:r w:rsidRPr="00093839">
        <w:rPr>
          <w:noProof w:val="0"/>
          <w:lang w:eastAsia="ru-RU"/>
        </w:rPr>
        <w:t xml:space="preserve"> care nu depind de </w:t>
      </w:r>
      <w:proofErr w:type="spellStart"/>
      <w:r w:rsidRPr="00093839">
        <w:rPr>
          <w:noProof w:val="0"/>
          <w:lang w:eastAsia="ru-RU"/>
        </w:rPr>
        <w:t>voinţa</w:t>
      </w:r>
      <w:proofErr w:type="spellEnd"/>
      <w:r w:rsidRPr="00093839">
        <w:rPr>
          <w:noProof w:val="0"/>
          <w:lang w:eastAsia="ru-RU"/>
        </w:rPr>
        <w:t xml:space="preserve"> </w:t>
      </w:r>
      <w:proofErr w:type="spellStart"/>
      <w:r w:rsidRPr="00093839">
        <w:rPr>
          <w:noProof w:val="0"/>
          <w:lang w:eastAsia="ru-RU"/>
        </w:rPr>
        <w:t>Părţilor</w:t>
      </w:r>
      <w:proofErr w:type="spellEnd"/>
      <w:r w:rsidRPr="00093839">
        <w:rPr>
          <w:noProof w:val="0"/>
          <w:lang w:eastAsia="ru-RU"/>
        </w:rPr>
        <w:t>).</w:t>
      </w:r>
    </w:p>
    <w:p w14:paraId="2A9B2C28" w14:textId="77777777" w:rsidR="00892FAB" w:rsidRPr="00093839" w:rsidRDefault="00892FAB" w:rsidP="00892FAB">
      <w:pPr>
        <w:jc w:val="both"/>
        <w:rPr>
          <w:noProof w:val="0"/>
          <w:lang w:eastAsia="ru-RU"/>
        </w:rPr>
      </w:pPr>
      <w:r w:rsidRPr="00093839">
        <w:rPr>
          <w:noProof w:val="0"/>
          <w:lang w:eastAsia="ru-RU"/>
        </w:rPr>
        <w:t xml:space="preserve">10.2. Partea care invocă apariția impedimentului înafara controlului este obligată să informeze imediat (dar nu mai târziu de </w:t>
      </w:r>
      <w:r w:rsidRPr="00093839">
        <w:rPr>
          <w:noProof w:val="0"/>
          <w:lang w:eastAsia="ru-RU"/>
        </w:rPr>
        <w:softHyphen/>
      </w:r>
      <w:r w:rsidRPr="00093839">
        <w:rPr>
          <w:noProof w:val="0"/>
          <w:lang w:eastAsia="ru-RU"/>
        </w:rPr>
        <w:softHyphen/>
      </w:r>
      <w:r w:rsidRPr="00093839">
        <w:rPr>
          <w:noProof w:val="0"/>
          <w:lang w:eastAsia="ru-RU"/>
        </w:rPr>
        <w:softHyphen/>
      </w:r>
      <w:r w:rsidRPr="00093839">
        <w:rPr>
          <w:noProof w:val="0"/>
          <w:lang w:eastAsia="ru-RU"/>
        </w:rPr>
        <w:softHyphen/>
      </w:r>
      <w:r w:rsidRPr="00093839">
        <w:rPr>
          <w:noProof w:val="0"/>
          <w:lang w:eastAsia="ru-RU"/>
        </w:rPr>
        <w:softHyphen/>
        <w:t xml:space="preserve">_____ zile) cealaltă Parte despre survenirea </w:t>
      </w:r>
      <w:proofErr w:type="spellStart"/>
      <w:r w:rsidRPr="00093839">
        <w:rPr>
          <w:noProof w:val="0"/>
          <w:lang w:eastAsia="ru-RU"/>
        </w:rPr>
        <w:t>circumstanţelor</w:t>
      </w:r>
      <w:proofErr w:type="spellEnd"/>
      <w:r w:rsidRPr="00093839">
        <w:rPr>
          <w:noProof w:val="0"/>
          <w:lang w:eastAsia="ru-RU"/>
        </w:rPr>
        <w:t xml:space="preserve">, dar și despre efectele acestora asupra executării contractului. </w:t>
      </w:r>
    </w:p>
    <w:p w14:paraId="1DF9C83C" w14:textId="77777777" w:rsidR="00892FAB" w:rsidRPr="00093839" w:rsidRDefault="00892FAB" w:rsidP="00892FAB">
      <w:pPr>
        <w:jc w:val="both"/>
        <w:rPr>
          <w:noProof w:val="0"/>
          <w:lang w:eastAsia="ru-RU"/>
        </w:rPr>
      </w:pPr>
      <w:r w:rsidRPr="00093839">
        <w:rPr>
          <w:noProof w:val="0"/>
          <w:lang w:eastAsia="ru-RU"/>
        </w:rPr>
        <w:t xml:space="preserve">10.3. Survenirea </w:t>
      </w:r>
      <w:proofErr w:type="spellStart"/>
      <w:r w:rsidRPr="00093839">
        <w:rPr>
          <w:noProof w:val="0"/>
          <w:lang w:eastAsia="ru-RU"/>
        </w:rPr>
        <w:t>circumstanţelor</w:t>
      </w:r>
      <w:proofErr w:type="spellEnd"/>
      <w:r w:rsidRPr="00093839">
        <w:rPr>
          <w:noProof w:val="0"/>
          <w:lang w:eastAsia="ru-RU"/>
        </w:rPr>
        <w:t xml:space="preserve"> impedimentului, momentul </w:t>
      </w:r>
      <w:proofErr w:type="spellStart"/>
      <w:r w:rsidRPr="00093839">
        <w:rPr>
          <w:noProof w:val="0"/>
          <w:lang w:eastAsia="ru-RU"/>
        </w:rPr>
        <w:t>declanşării</w:t>
      </w:r>
      <w:proofErr w:type="spellEnd"/>
      <w:r w:rsidRPr="00093839">
        <w:rPr>
          <w:noProof w:val="0"/>
          <w:lang w:eastAsia="ru-RU"/>
        </w:rPr>
        <w:t xml:space="preserve"> </w:t>
      </w:r>
      <w:proofErr w:type="spellStart"/>
      <w:r w:rsidRPr="00093839">
        <w:rPr>
          <w:noProof w:val="0"/>
          <w:lang w:eastAsia="ru-RU"/>
        </w:rPr>
        <w:t>şi</w:t>
      </w:r>
      <w:proofErr w:type="spellEnd"/>
      <w:r w:rsidRPr="00093839">
        <w:rPr>
          <w:noProof w:val="0"/>
          <w:lang w:eastAsia="ru-RU"/>
        </w:rPr>
        <w:t xml:space="preserve"> termenul de </w:t>
      </w:r>
      <w:proofErr w:type="spellStart"/>
      <w:r w:rsidRPr="00093839">
        <w:rPr>
          <w:noProof w:val="0"/>
          <w:lang w:eastAsia="ru-RU"/>
        </w:rPr>
        <w:t>acţiune</w:t>
      </w:r>
      <w:proofErr w:type="spellEnd"/>
      <w:r w:rsidRPr="00093839">
        <w:rPr>
          <w:noProof w:val="0"/>
          <w:lang w:eastAsia="ru-RU"/>
        </w:rPr>
        <w:t xml:space="preserve"> trebuie să fie confirmate printr-un certificat, eliberat în mod corespunzător de către organul competent din </w:t>
      </w:r>
      <w:proofErr w:type="spellStart"/>
      <w:r w:rsidRPr="00093839">
        <w:rPr>
          <w:noProof w:val="0"/>
          <w:lang w:eastAsia="ru-RU"/>
        </w:rPr>
        <w:t>ţara</w:t>
      </w:r>
      <w:proofErr w:type="spellEnd"/>
      <w:r w:rsidRPr="00093839">
        <w:rPr>
          <w:noProof w:val="0"/>
          <w:lang w:eastAsia="ru-RU"/>
        </w:rPr>
        <w:t xml:space="preserve"> </w:t>
      </w:r>
      <w:proofErr w:type="spellStart"/>
      <w:r w:rsidRPr="00093839">
        <w:rPr>
          <w:noProof w:val="0"/>
          <w:lang w:eastAsia="ru-RU"/>
        </w:rPr>
        <w:t>Părţii</w:t>
      </w:r>
      <w:proofErr w:type="spellEnd"/>
      <w:r w:rsidRPr="00093839">
        <w:rPr>
          <w:noProof w:val="0"/>
          <w:lang w:eastAsia="ru-RU"/>
        </w:rPr>
        <w:t xml:space="preserve"> care invocă asemenea </w:t>
      </w:r>
      <w:proofErr w:type="spellStart"/>
      <w:r w:rsidRPr="00093839">
        <w:rPr>
          <w:noProof w:val="0"/>
          <w:lang w:eastAsia="ru-RU"/>
        </w:rPr>
        <w:t>circumstanţe</w:t>
      </w:r>
      <w:proofErr w:type="spellEnd"/>
      <w:r w:rsidRPr="00093839">
        <w:rPr>
          <w:noProof w:val="0"/>
          <w:lang w:eastAsia="ru-RU"/>
        </w:rPr>
        <w:t>.</w:t>
      </w:r>
    </w:p>
    <w:p w14:paraId="12836723" w14:textId="77777777" w:rsidR="00892FAB" w:rsidRPr="00093839" w:rsidRDefault="00892FAB" w:rsidP="00892FAB">
      <w:pPr>
        <w:tabs>
          <w:tab w:val="left" w:pos="426"/>
          <w:tab w:val="left" w:pos="3645"/>
        </w:tabs>
        <w:rPr>
          <w:b/>
          <w:noProof w:val="0"/>
          <w:lang w:eastAsia="ru-RU"/>
        </w:rPr>
      </w:pPr>
    </w:p>
    <w:p w14:paraId="56186C2D" w14:textId="77777777" w:rsidR="00892FAB" w:rsidRPr="00245382" w:rsidRDefault="00892FAB" w:rsidP="00892FAB">
      <w:pPr>
        <w:tabs>
          <w:tab w:val="left" w:pos="426"/>
          <w:tab w:val="left" w:pos="3645"/>
        </w:tabs>
        <w:rPr>
          <w:b/>
          <w:noProof w:val="0"/>
          <w:lang w:val="it-IT" w:eastAsia="ru-RU"/>
        </w:rPr>
      </w:pPr>
      <w:r w:rsidRPr="00245382">
        <w:rPr>
          <w:b/>
          <w:noProof w:val="0"/>
          <w:lang w:val="it-IT" w:eastAsia="ru-RU"/>
        </w:rPr>
        <w:t>11. MODIFICĂRI</w:t>
      </w:r>
    </w:p>
    <w:p w14:paraId="01FAD89D" w14:textId="77777777" w:rsidR="00892FAB" w:rsidRPr="00245382" w:rsidRDefault="00892FAB" w:rsidP="00892FAB">
      <w:pPr>
        <w:tabs>
          <w:tab w:val="left" w:pos="426"/>
          <w:tab w:val="left" w:pos="3645"/>
        </w:tabs>
        <w:jc w:val="both"/>
        <w:rPr>
          <w:noProof w:val="0"/>
          <w:lang w:val="it-IT" w:eastAsia="ru-RU"/>
        </w:rPr>
      </w:pPr>
      <w:r w:rsidRPr="00245382">
        <w:rPr>
          <w:noProof w:val="0"/>
          <w:lang w:val="it-IT"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245382" w:rsidRDefault="00892FAB" w:rsidP="00892FAB">
      <w:pPr>
        <w:jc w:val="both"/>
        <w:rPr>
          <w:b/>
          <w:noProof w:val="0"/>
          <w:lang w:val="it-IT" w:eastAsia="ru-RU"/>
        </w:rPr>
      </w:pPr>
    </w:p>
    <w:p w14:paraId="3C76FE1D" w14:textId="77777777" w:rsidR="00892FAB" w:rsidRPr="00245382" w:rsidRDefault="00892FAB" w:rsidP="00892FAB">
      <w:pPr>
        <w:jc w:val="both"/>
        <w:rPr>
          <w:b/>
          <w:noProof w:val="0"/>
          <w:lang w:val="it-IT" w:eastAsia="ru-RU"/>
        </w:rPr>
      </w:pPr>
      <w:r w:rsidRPr="00245382">
        <w:rPr>
          <w:b/>
          <w:noProof w:val="0"/>
          <w:lang w:val="it-IT" w:eastAsia="ru-RU"/>
        </w:rPr>
        <w:t>12. AJUSTAREA PREŢULUI CONTRACTULUI</w:t>
      </w:r>
    </w:p>
    <w:p w14:paraId="3BFF7381" w14:textId="77777777" w:rsidR="00892FAB" w:rsidRPr="00245382"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245382" w:rsidRDefault="00892FAB" w:rsidP="00892FAB">
      <w:pPr>
        <w:jc w:val="both"/>
        <w:rPr>
          <w:noProof w:val="0"/>
          <w:lang w:val="it-IT" w:eastAsia="ru-RU"/>
        </w:rPr>
      </w:pPr>
    </w:p>
    <w:p w14:paraId="3D080D5B" w14:textId="77777777" w:rsidR="00892FAB" w:rsidRPr="00245382" w:rsidRDefault="00892FAB" w:rsidP="00892FAB">
      <w:pPr>
        <w:rPr>
          <w:b/>
          <w:noProof w:val="0"/>
          <w:lang w:val="it-IT" w:eastAsia="ru-RU"/>
        </w:rPr>
      </w:pPr>
      <w:r w:rsidRPr="00245382">
        <w:rPr>
          <w:b/>
          <w:noProof w:val="0"/>
          <w:lang w:val="it-IT" w:eastAsia="ru-RU"/>
        </w:rPr>
        <w:t>13. CONDIŢIILE DE PREDARE-PRIMIRE</w:t>
      </w:r>
    </w:p>
    <w:p w14:paraId="78F5384B" w14:textId="77777777" w:rsidR="00892FAB" w:rsidRPr="00245382" w:rsidRDefault="00892FAB" w:rsidP="00892FAB">
      <w:pPr>
        <w:jc w:val="both"/>
        <w:rPr>
          <w:noProof w:val="0"/>
          <w:lang w:val="it-IT" w:eastAsia="ru-RU"/>
        </w:rPr>
      </w:pPr>
      <w:r w:rsidRPr="00245382">
        <w:rPr>
          <w:noProof w:val="0"/>
          <w:lang w:val="it-IT" w:eastAsia="ru-RU"/>
        </w:rPr>
        <w:t>Serviciile de proiectare se consideră predate de către Prestator şi recepţionate de către Beneficiar dacă:</w:t>
      </w:r>
    </w:p>
    <w:p w14:paraId="727D8616" w14:textId="77777777" w:rsidR="00892FAB" w:rsidRPr="00245382" w:rsidRDefault="00892FAB" w:rsidP="005012AC">
      <w:pPr>
        <w:numPr>
          <w:ilvl w:val="0"/>
          <w:numId w:val="35"/>
        </w:numPr>
        <w:tabs>
          <w:tab w:val="num" w:pos="0"/>
          <w:tab w:val="left" w:pos="360"/>
        </w:tabs>
        <w:suppressAutoHyphens/>
        <w:ind w:left="0" w:firstLine="0"/>
        <w:jc w:val="both"/>
        <w:rPr>
          <w:noProof w:val="0"/>
          <w:lang w:val="it-IT" w:eastAsia="ru-RU"/>
        </w:rPr>
      </w:pPr>
      <w:r w:rsidRPr="00245382">
        <w:rPr>
          <w:noProof w:val="0"/>
          <w:lang w:val="it-IT" w:eastAsia="ru-RU"/>
        </w:rPr>
        <w:t xml:space="preserve">cantitatea serviciilor de proiectare corespunde informaţiei indicate în prezentul contract; </w:t>
      </w:r>
    </w:p>
    <w:p w14:paraId="548DE91C" w14:textId="77777777" w:rsidR="00892FAB" w:rsidRPr="00245382" w:rsidRDefault="00892FAB" w:rsidP="005012AC">
      <w:pPr>
        <w:numPr>
          <w:ilvl w:val="0"/>
          <w:numId w:val="35"/>
        </w:numPr>
        <w:tabs>
          <w:tab w:val="num" w:pos="0"/>
          <w:tab w:val="left" w:pos="360"/>
        </w:tabs>
        <w:suppressAutoHyphens/>
        <w:ind w:left="0" w:firstLine="0"/>
        <w:jc w:val="both"/>
        <w:rPr>
          <w:noProof w:val="0"/>
          <w:lang w:val="it-IT" w:eastAsia="ru-RU"/>
        </w:rPr>
      </w:pPr>
      <w:r w:rsidRPr="00245382">
        <w:rPr>
          <w:noProof w:val="0"/>
          <w:lang w:val="it-IT" w:eastAsia="ru-RU"/>
        </w:rPr>
        <w:t>calitatea serviciilor de proiectare corespunde documentelor normative și standardelor de stat.</w:t>
      </w:r>
    </w:p>
    <w:p w14:paraId="6334BF65" w14:textId="77777777" w:rsidR="00892FAB" w:rsidRPr="00245382" w:rsidRDefault="00892FAB" w:rsidP="00892FAB">
      <w:pPr>
        <w:jc w:val="both"/>
        <w:rPr>
          <w:noProof w:val="0"/>
          <w:lang w:val="it-IT" w:eastAsia="ru-RU"/>
        </w:rPr>
      </w:pPr>
    </w:p>
    <w:p w14:paraId="799F78EE" w14:textId="77777777" w:rsidR="00892FAB" w:rsidRPr="00245382" w:rsidRDefault="00892FAB" w:rsidP="00892FAB">
      <w:pPr>
        <w:rPr>
          <w:b/>
          <w:noProof w:val="0"/>
          <w:lang w:val="it-IT" w:eastAsia="ru-RU"/>
        </w:rPr>
      </w:pPr>
      <w:r w:rsidRPr="00245382">
        <w:rPr>
          <w:b/>
          <w:noProof w:val="0"/>
          <w:lang w:val="it-IT" w:eastAsia="ru-RU"/>
        </w:rPr>
        <w:t>14. REZOLUȚIUNEA CONTRACTULUI</w:t>
      </w:r>
    </w:p>
    <w:p w14:paraId="75EF2A3C" w14:textId="77777777" w:rsidR="00892FAB" w:rsidRPr="00245382" w:rsidRDefault="00892FAB" w:rsidP="00892FAB">
      <w:pPr>
        <w:jc w:val="both"/>
        <w:rPr>
          <w:noProof w:val="0"/>
          <w:lang w:val="it-IT" w:eastAsia="ru-RU"/>
        </w:rPr>
      </w:pPr>
      <w:r w:rsidRPr="00245382">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245382" w:rsidRDefault="00892FAB" w:rsidP="005012AC">
      <w:pPr>
        <w:numPr>
          <w:ilvl w:val="0"/>
          <w:numId w:val="26"/>
        </w:numPr>
        <w:tabs>
          <w:tab w:val="left" w:pos="0"/>
          <w:tab w:val="left" w:pos="360"/>
        </w:tabs>
        <w:suppressAutoHyphens/>
        <w:ind w:left="0" w:firstLine="0"/>
        <w:jc w:val="both"/>
        <w:rPr>
          <w:noProof w:val="0"/>
          <w:lang w:val="it-IT" w:eastAsia="ru-RU"/>
        </w:rPr>
      </w:pPr>
      <w:r w:rsidRPr="00245382">
        <w:rPr>
          <w:noProof w:val="0"/>
          <w:lang w:val="it-IT" w:eastAsia="ru-RU"/>
        </w:rPr>
        <w:t xml:space="preserve">refuz al Prestatorului de a presta serviciile de proiectare prevăzute în prezentul contract;         </w:t>
      </w:r>
    </w:p>
    <w:p w14:paraId="352780A8" w14:textId="77777777" w:rsidR="00892FAB" w:rsidRPr="00892FAB" w:rsidRDefault="00892FAB" w:rsidP="005012AC">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5012AC">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245382" w:rsidRDefault="00892FAB" w:rsidP="005012AC">
      <w:pPr>
        <w:numPr>
          <w:ilvl w:val="0"/>
          <w:numId w:val="26"/>
        </w:numPr>
        <w:tabs>
          <w:tab w:val="left" w:pos="0"/>
          <w:tab w:val="left" w:pos="360"/>
        </w:tabs>
        <w:suppressAutoHyphens/>
        <w:ind w:left="0" w:firstLine="0"/>
        <w:jc w:val="both"/>
        <w:rPr>
          <w:noProof w:val="0"/>
          <w:lang w:val="it-IT" w:eastAsia="ru-RU"/>
        </w:rPr>
      </w:pPr>
      <w:r w:rsidRPr="00245382">
        <w:rPr>
          <w:noProof w:val="0"/>
          <w:lang w:val="it-IT" w:eastAsia="ru-RU"/>
        </w:rPr>
        <w:t>nesatisfacerea de către una dintre Părţi a pretenţiilor înaintate conform prezentului contract;</w:t>
      </w:r>
    </w:p>
    <w:p w14:paraId="469362F9" w14:textId="77777777" w:rsidR="00892FAB" w:rsidRPr="00245382" w:rsidRDefault="00892FAB" w:rsidP="005012AC">
      <w:pPr>
        <w:numPr>
          <w:ilvl w:val="0"/>
          <w:numId w:val="26"/>
        </w:numPr>
        <w:tabs>
          <w:tab w:val="left" w:pos="0"/>
          <w:tab w:val="left" w:pos="360"/>
        </w:tabs>
        <w:suppressAutoHyphens/>
        <w:ind w:left="0" w:firstLine="0"/>
        <w:jc w:val="both"/>
        <w:rPr>
          <w:noProof w:val="0"/>
          <w:lang w:val="it-IT" w:eastAsia="ru-RU"/>
        </w:rPr>
      </w:pPr>
      <w:r w:rsidRPr="00245382">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245382" w:rsidRDefault="00892FAB" w:rsidP="005012AC">
      <w:pPr>
        <w:numPr>
          <w:ilvl w:val="0"/>
          <w:numId w:val="26"/>
        </w:numPr>
        <w:tabs>
          <w:tab w:val="left" w:pos="0"/>
          <w:tab w:val="left" w:pos="360"/>
          <w:tab w:val="left" w:pos="599"/>
          <w:tab w:val="num" w:pos="1135"/>
          <w:tab w:val="left" w:pos="2070"/>
        </w:tabs>
        <w:ind w:left="0" w:firstLine="0"/>
        <w:jc w:val="both"/>
        <w:rPr>
          <w:noProof w:val="0"/>
          <w:lang w:val="it-IT" w:eastAsia="ru-RU"/>
        </w:rPr>
      </w:pPr>
      <w:r w:rsidRPr="00245382">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093839" w:rsidRDefault="00892FAB" w:rsidP="005012AC">
      <w:pPr>
        <w:numPr>
          <w:ilvl w:val="0"/>
          <w:numId w:val="26"/>
        </w:numPr>
        <w:tabs>
          <w:tab w:val="left" w:pos="0"/>
          <w:tab w:val="left" w:pos="360"/>
          <w:tab w:val="left" w:pos="599"/>
          <w:tab w:val="num" w:pos="1135"/>
          <w:tab w:val="left" w:pos="2070"/>
        </w:tabs>
        <w:ind w:left="0" w:firstLine="0"/>
        <w:jc w:val="both"/>
        <w:rPr>
          <w:noProof w:val="0"/>
          <w:lang w:val="it-IT" w:eastAsia="ru-RU"/>
        </w:rPr>
      </w:pPr>
      <w:r w:rsidRPr="00093839">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245382" w:rsidRDefault="00892FAB" w:rsidP="00892FAB">
      <w:pPr>
        <w:jc w:val="both"/>
        <w:rPr>
          <w:noProof w:val="0"/>
          <w:lang w:val="it-IT" w:eastAsia="ru-RU"/>
        </w:rPr>
      </w:pPr>
      <w:r w:rsidRPr="00245382">
        <w:rPr>
          <w:noProof w:val="0"/>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245382" w:rsidRDefault="00892FAB" w:rsidP="00892FAB">
      <w:pPr>
        <w:jc w:val="both"/>
        <w:rPr>
          <w:noProof w:val="0"/>
          <w:lang w:val="it-IT" w:eastAsia="ru-RU"/>
        </w:rPr>
      </w:pPr>
      <w:r w:rsidRPr="00245382">
        <w:rPr>
          <w:noProof w:val="0"/>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245382" w:rsidRDefault="00892FAB" w:rsidP="00892FAB">
      <w:pPr>
        <w:rPr>
          <w:b/>
          <w:noProof w:val="0"/>
          <w:lang w:val="it-IT" w:eastAsia="ru-RU"/>
        </w:rPr>
      </w:pPr>
    </w:p>
    <w:p w14:paraId="71CB0083" w14:textId="77777777" w:rsidR="00892FAB" w:rsidRPr="00245382" w:rsidRDefault="00892FAB" w:rsidP="00892FAB">
      <w:pPr>
        <w:rPr>
          <w:b/>
          <w:noProof w:val="0"/>
          <w:lang w:val="it-IT" w:eastAsia="ru-RU"/>
        </w:rPr>
      </w:pPr>
      <w:r w:rsidRPr="00245382">
        <w:rPr>
          <w:b/>
          <w:noProof w:val="0"/>
          <w:lang w:val="it-IT" w:eastAsia="ru-RU"/>
        </w:rPr>
        <w:t>15. RECLAMAŢII ŞI SANCŢIUNI</w:t>
      </w:r>
    </w:p>
    <w:p w14:paraId="13DF9A9A" w14:textId="77777777" w:rsidR="00892FAB" w:rsidRPr="00245382" w:rsidRDefault="00892FAB" w:rsidP="00892FAB">
      <w:pPr>
        <w:jc w:val="both"/>
        <w:rPr>
          <w:noProof w:val="0"/>
          <w:lang w:val="it-IT" w:eastAsia="ru-RU"/>
        </w:rPr>
      </w:pPr>
      <w:r w:rsidRPr="00245382">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245382">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245382" w:rsidRDefault="00892FAB" w:rsidP="00892FAB">
      <w:pPr>
        <w:rPr>
          <w:b/>
          <w:noProof w:val="0"/>
          <w:lang w:eastAsia="ru-RU"/>
        </w:rPr>
      </w:pPr>
      <w:r w:rsidRPr="00245382">
        <w:rPr>
          <w:b/>
          <w:noProof w:val="0"/>
          <w:lang w:eastAsia="ru-RU"/>
        </w:rPr>
        <w:t>17. DREPTURI DE PROPRIETATE INTELECTUALĂ</w:t>
      </w:r>
    </w:p>
    <w:p w14:paraId="08D77E9C" w14:textId="77777777" w:rsidR="00892FAB" w:rsidRPr="00245382" w:rsidRDefault="00892FAB" w:rsidP="00892FAB">
      <w:pPr>
        <w:jc w:val="both"/>
        <w:rPr>
          <w:noProof w:val="0"/>
          <w:lang w:eastAsia="ru-RU"/>
        </w:rPr>
      </w:pPr>
      <w:r w:rsidRPr="00245382">
        <w:rPr>
          <w:noProof w:val="0"/>
          <w:lang w:eastAsia="ru-RU"/>
        </w:rPr>
        <w:t xml:space="preserve">Prestatorul are </w:t>
      </w:r>
      <w:proofErr w:type="spellStart"/>
      <w:r w:rsidRPr="00245382">
        <w:rPr>
          <w:noProof w:val="0"/>
          <w:lang w:eastAsia="ru-RU"/>
        </w:rPr>
        <w:t>obligaţia</w:t>
      </w:r>
      <w:proofErr w:type="spellEnd"/>
      <w:r w:rsidRPr="00245382">
        <w:rPr>
          <w:noProof w:val="0"/>
          <w:lang w:eastAsia="ru-RU"/>
        </w:rPr>
        <w:t xml:space="preserve"> să despăgubească Beneficiarul împotriva oricăror:</w:t>
      </w:r>
    </w:p>
    <w:p w14:paraId="4E20EBCB" w14:textId="77777777" w:rsidR="00892FAB" w:rsidRPr="00245382" w:rsidRDefault="00892FAB" w:rsidP="00892FAB">
      <w:pPr>
        <w:jc w:val="both"/>
        <w:rPr>
          <w:noProof w:val="0"/>
          <w:lang w:eastAsia="ru-RU"/>
        </w:rPr>
      </w:pPr>
      <w:r w:rsidRPr="00245382">
        <w:rPr>
          <w:noProof w:val="0"/>
          <w:lang w:eastAsia="ru-RU"/>
        </w:rPr>
        <w:t xml:space="preserve">a) </w:t>
      </w:r>
      <w:proofErr w:type="spellStart"/>
      <w:r w:rsidRPr="00245382">
        <w:rPr>
          <w:noProof w:val="0"/>
          <w:lang w:eastAsia="ru-RU"/>
        </w:rPr>
        <w:t>reclamaţii</w:t>
      </w:r>
      <w:proofErr w:type="spellEnd"/>
      <w:r w:rsidRPr="00245382">
        <w:rPr>
          <w:noProof w:val="0"/>
          <w:lang w:eastAsia="ru-RU"/>
        </w:rPr>
        <w:t xml:space="preserve"> </w:t>
      </w:r>
      <w:proofErr w:type="spellStart"/>
      <w:r w:rsidRPr="00245382">
        <w:rPr>
          <w:noProof w:val="0"/>
          <w:lang w:eastAsia="ru-RU"/>
        </w:rPr>
        <w:t>şi</w:t>
      </w:r>
      <w:proofErr w:type="spellEnd"/>
      <w:r w:rsidRPr="00245382">
        <w:rPr>
          <w:noProof w:val="0"/>
          <w:lang w:eastAsia="ru-RU"/>
        </w:rPr>
        <w:t xml:space="preserve"> </w:t>
      </w:r>
      <w:proofErr w:type="spellStart"/>
      <w:r w:rsidRPr="00245382">
        <w:rPr>
          <w:noProof w:val="0"/>
          <w:lang w:eastAsia="ru-RU"/>
        </w:rPr>
        <w:t>acţiuni</w:t>
      </w:r>
      <w:proofErr w:type="spellEnd"/>
      <w:r w:rsidRPr="00245382">
        <w:rPr>
          <w:noProof w:val="0"/>
          <w:lang w:eastAsia="ru-RU"/>
        </w:rPr>
        <w:t xml:space="preserve"> în </w:t>
      </w:r>
      <w:proofErr w:type="spellStart"/>
      <w:r w:rsidRPr="00245382">
        <w:rPr>
          <w:noProof w:val="0"/>
          <w:lang w:eastAsia="ru-RU"/>
        </w:rPr>
        <w:t>justiţie</w:t>
      </w:r>
      <w:proofErr w:type="spellEnd"/>
      <w:r w:rsidRPr="00245382">
        <w:rPr>
          <w:noProof w:val="0"/>
          <w:lang w:eastAsia="ru-RU"/>
        </w:rPr>
        <w:t xml:space="preserve">, ce rezultă din încălcarea unor drepturi de proprietate intelectuală (brevete, nume, mărci înregistrate etc.), legate de echipamentele, materialele, </w:t>
      </w:r>
      <w:proofErr w:type="spellStart"/>
      <w:r w:rsidRPr="00245382">
        <w:rPr>
          <w:noProof w:val="0"/>
          <w:lang w:eastAsia="ru-RU"/>
        </w:rPr>
        <w:t>instalaţiile</w:t>
      </w:r>
      <w:proofErr w:type="spellEnd"/>
      <w:r w:rsidRPr="00245382">
        <w:rPr>
          <w:noProof w:val="0"/>
          <w:lang w:eastAsia="ru-RU"/>
        </w:rPr>
        <w:t xml:space="preserve"> sau utilajele folosite pentru sau în legătură cu produsele </w:t>
      </w:r>
      <w:proofErr w:type="spellStart"/>
      <w:r w:rsidRPr="00245382">
        <w:rPr>
          <w:noProof w:val="0"/>
          <w:lang w:eastAsia="ru-RU"/>
        </w:rPr>
        <w:t>achiziţionate</w:t>
      </w:r>
      <w:proofErr w:type="spellEnd"/>
      <w:r w:rsidRPr="00245382">
        <w:rPr>
          <w:noProof w:val="0"/>
          <w:lang w:eastAsia="ru-RU"/>
        </w:rPr>
        <w:t>;</w:t>
      </w:r>
    </w:p>
    <w:p w14:paraId="6002A705" w14:textId="77777777" w:rsidR="00892FAB" w:rsidRPr="00245382" w:rsidRDefault="00892FAB" w:rsidP="00892FAB">
      <w:pPr>
        <w:jc w:val="both"/>
        <w:rPr>
          <w:noProof w:val="0"/>
          <w:lang w:val="it-IT" w:eastAsia="ru-RU"/>
        </w:rPr>
      </w:pPr>
      <w:r w:rsidRPr="00245382">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245382" w:rsidRDefault="00892FAB" w:rsidP="00892FAB">
      <w:pPr>
        <w:jc w:val="both"/>
        <w:rPr>
          <w:noProof w:val="0"/>
          <w:lang w:val="it-IT" w:eastAsia="ru-RU"/>
        </w:rPr>
      </w:pPr>
    </w:p>
    <w:p w14:paraId="65438628" w14:textId="77777777" w:rsidR="00892FAB" w:rsidRPr="00245382" w:rsidRDefault="00892FAB" w:rsidP="00892FAB">
      <w:pPr>
        <w:tabs>
          <w:tab w:val="left" w:pos="3825"/>
        </w:tabs>
        <w:contextualSpacing/>
        <w:jc w:val="both"/>
        <w:rPr>
          <w:b/>
          <w:noProof w:val="0"/>
          <w:lang w:val="it-IT" w:eastAsia="ru-RU"/>
        </w:rPr>
      </w:pPr>
      <w:r w:rsidRPr="00245382">
        <w:rPr>
          <w:b/>
          <w:noProof w:val="0"/>
          <w:lang w:val="it-IT" w:eastAsia="ru-RU"/>
        </w:rPr>
        <w:t>18. REZOLUȚIUNEA CONTRACTULUI</w:t>
      </w:r>
    </w:p>
    <w:p w14:paraId="6A7E9C2C" w14:textId="77777777" w:rsidR="00892FAB" w:rsidRPr="00245382" w:rsidRDefault="00892FAB" w:rsidP="00892FAB">
      <w:pPr>
        <w:tabs>
          <w:tab w:val="left" w:pos="3825"/>
        </w:tabs>
        <w:contextualSpacing/>
        <w:jc w:val="both"/>
        <w:rPr>
          <w:noProof w:val="0"/>
          <w:lang w:val="it-IT" w:eastAsia="ru-RU"/>
        </w:rPr>
      </w:pPr>
      <w:r w:rsidRPr="00245382">
        <w:rPr>
          <w:noProof w:val="0"/>
          <w:lang w:val="it-IT" w:eastAsia="ru-RU"/>
        </w:rPr>
        <w:t xml:space="preserve">18.1. Prestatorul poate cere rezoluțiunea contractului, dacă: </w:t>
      </w:r>
    </w:p>
    <w:p w14:paraId="163A368D" w14:textId="77777777" w:rsidR="00892FAB" w:rsidRPr="00245382" w:rsidRDefault="00892FAB" w:rsidP="00892FAB">
      <w:pPr>
        <w:tabs>
          <w:tab w:val="left" w:pos="1276"/>
        </w:tabs>
        <w:jc w:val="both"/>
        <w:rPr>
          <w:noProof w:val="0"/>
          <w:lang w:val="it-IT" w:eastAsia="ru-RU"/>
        </w:rPr>
      </w:pPr>
      <w:r w:rsidRPr="00245382">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245382" w:rsidRDefault="00892FAB" w:rsidP="00892FAB">
      <w:pPr>
        <w:tabs>
          <w:tab w:val="left" w:pos="1276"/>
        </w:tabs>
        <w:jc w:val="both"/>
        <w:rPr>
          <w:noProof w:val="0"/>
          <w:lang w:val="it-IT" w:eastAsia="ru-RU"/>
        </w:rPr>
      </w:pPr>
      <w:r w:rsidRPr="00245382">
        <w:rPr>
          <w:noProof w:val="0"/>
          <w:lang w:val="it-IT" w:eastAsia="ru-RU"/>
        </w:rPr>
        <w:t xml:space="preserve">b) Beneficiarul nu onorează o plată scadentă mai mult de 3 luni; </w:t>
      </w:r>
    </w:p>
    <w:p w14:paraId="37AC3E76" w14:textId="77777777" w:rsidR="00892FAB" w:rsidRPr="00245382" w:rsidRDefault="00892FAB" w:rsidP="00892FAB">
      <w:pPr>
        <w:tabs>
          <w:tab w:val="left" w:pos="1276"/>
        </w:tabs>
        <w:contextualSpacing/>
        <w:jc w:val="both"/>
        <w:rPr>
          <w:noProof w:val="0"/>
          <w:lang w:val="it-IT" w:eastAsia="ru-RU"/>
        </w:rPr>
      </w:pPr>
      <w:r w:rsidRPr="00245382">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245382" w:rsidRDefault="00892FAB" w:rsidP="00892FAB">
      <w:pPr>
        <w:tabs>
          <w:tab w:val="left" w:pos="567"/>
        </w:tabs>
        <w:jc w:val="both"/>
        <w:rPr>
          <w:noProof w:val="0"/>
          <w:lang w:val="it-IT" w:eastAsia="ru-RU"/>
        </w:rPr>
      </w:pPr>
      <w:r w:rsidRPr="00245382">
        <w:rPr>
          <w:noProof w:val="0"/>
          <w:lang w:val="it-IT" w:eastAsia="ru-RU"/>
        </w:rPr>
        <w:t xml:space="preserve">18.2. Beneficiarul poate cere rezoluțiunea contractului, dacă: </w:t>
      </w:r>
    </w:p>
    <w:p w14:paraId="1EFC2CBB" w14:textId="77777777" w:rsidR="00892FAB" w:rsidRPr="00245382" w:rsidRDefault="00892FAB" w:rsidP="00892FAB">
      <w:pPr>
        <w:tabs>
          <w:tab w:val="left" w:pos="1276"/>
        </w:tabs>
        <w:contextualSpacing/>
        <w:jc w:val="both"/>
        <w:rPr>
          <w:noProof w:val="0"/>
          <w:lang w:val="it-IT" w:eastAsia="ru-RU"/>
        </w:rPr>
      </w:pPr>
      <w:r w:rsidRPr="00245382">
        <w:rPr>
          <w:noProof w:val="0"/>
          <w:lang w:val="it-IT" w:eastAsia="ru-RU"/>
        </w:rPr>
        <w:t>a) Prestatorul se află în incapacitate de plată, lichidare sau bunurile acestuia sunt sub sechestru;</w:t>
      </w:r>
    </w:p>
    <w:p w14:paraId="4B4CC478" w14:textId="77777777" w:rsidR="00892FAB" w:rsidRPr="00245382" w:rsidRDefault="00892FAB" w:rsidP="00892FAB">
      <w:pPr>
        <w:tabs>
          <w:tab w:val="left" w:pos="1276"/>
        </w:tabs>
        <w:contextualSpacing/>
        <w:jc w:val="both"/>
        <w:rPr>
          <w:noProof w:val="0"/>
          <w:lang w:val="it-IT" w:eastAsia="ru-RU"/>
        </w:rPr>
      </w:pPr>
      <w:r w:rsidRPr="00245382">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245382" w:rsidRDefault="00892FAB" w:rsidP="00892FAB">
      <w:pPr>
        <w:tabs>
          <w:tab w:val="left" w:pos="1276"/>
        </w:tabs>
        <w:contextualSpacing/>
        <w:jc w:val="both"/>
        <w:rPr>
          <w:noProof w:val="0"/>
          <w:lang w:val="it-IT" w:eastAsia="ru-RU"/>
        </w:rPr>
      </w:pPr>
      <w:r w:rsidRPr="00245382">
        <w:rPr>
          <w:noProof w:val="0"/>
          <w:lang w:val="it-IT" w:eastAsia="ru-RU"/>
        </w:rPr>
        <w:t>c) Prestatorul nu furnizează/menține garanția de bună execuție în condițiile solicitate prin prezentul contract;</w:t>
      </w:r>
    </w:p>
    <w:p w14:paraId="129DA557" w14:textId="77777777" w:rsidR="00892FAB" w:rsidRPr="00245382" w:rsidRDefault="00892FAB" w:rsidP="00892FAB">
      <w:pPr>
        <w:tabs>
          <w:tab w:val="left" w:pos="1276"/>
        </w:tabs>
        <w:contextualSpacing/>
        <w:jc w:val="both"/>
        <w:rPr>
          <w:noProof w:val="0"/>
          <w:lang w:val="it-IT" w:eastAsia="ru-RU"/>
        </w:rPr>
      </w:pPr>
      <w:r w:rsidRPr="00245382">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245382" w:rsidRDefault="00892FAB" w:rsidP="00892FAB">
      <w:pPr>
        <w:tabs>
          <w:tab w:val="left" w:pos="1276"/>
        </w:tabs>
        <w:contextualSpacing/>
        <w:jc w:val="both"/>
        <w:rPr>
          <w:noProof w:val="0"/>
          <w:lang w:val="it-IT" w:eastAsia="ru-RU"/>
        </w:rPr>
      </w:pPr>
      <w:r w:rsidRPr="00245382">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093839" w:rsidRDefault="00892FAB" w:rsidP="00892FAB">
      <w:pPr>
        <w:tabs>
          <w:tab w:val="left" w:pos="1276"/>
        </w:tabs>
        <w:contextualSpacing/>
        <w:jc w:val="both"/>
        <w:rPr>
          <w:noProof w:val="0"/>
          <w:lang w:val="it-IT" w:eastAsia="ru-RU"/>
        </w:rPr>
      </w:pPr>
      <w:r w:rsidRPr="00245382">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093839">
        <w:rPr>
          <w:noProof w:val="0"/>
          <w:lang w:val="it-IT" w:eastAsia="ru-RU"/>
        </w:rPr>
        <w:t>18.5. Cazuri specifice de încetare a contractului de achiziţii publice:</w:t>
      </w:r>
    </w:p>
    <w:p w14:paraId="37418B68" w14:textId="77777777" w:rsidR="00892FAB" w:rsidRPr="00093839" w:rsidRDefault="00892FAB" w:rsidP="00892FAB">
      <w:pPr>
        <w:tabs>
          <w:tab w:val="left" w:pos="567"/>
          <w:tab w:val="left" w:pos="2070"/>
        </w:tabs>
        <w:jc w:val="both"/>
        <w:rPr>
          <w:noProof w:val="0"/>
          <w:lang w:val="it-IT" w:eastAsia="ru-RU"/>
        </w:rPr>
      </w:pPr>
      <w:r w:rsidRPr="00093839">
        <w:rPr>
          <w:noProof w:val="0"/>
          <w:lang w:val="it-IT" w:eastAsia="ru-RU"/>
        </w:rPr>
        <w:t>Beneficiarul are dreptul de a rezolvi unilateral un contract de achiziţii publice în perioada de valabilitate a acestuia în una dintre următoarele situaţii:</w:t>
      </w:r>
    </w:p>
    <w:p w14:paraId="688DEE8B" w14:textId="77777777" w:rsidR="00892FAB" w:rsidRPr="00245382" w:rsidRDefault="00892FAB" w:rsidP="00892FAB">
      <w:pPr>
        <w:tabs>
          <w:tab w:val="left" w:pos="567"/>
          <w:tab w:val="left" w:pos="2070"/>
        </w:tabs>
        <w:jc w:val="both"/>
        <w:rPr>
          <w:noProof w:val="0"/>
          <w:lang w:val="it-IT" w:eastAsia="ru-RU"/>
        </w:rPr>
      </w:pPr>
      <w:r w:rsidRPr="00245382">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245382" w:rsidRDefault="00892FAB" w:rsidP="00892FAB">
      <w:pPr>
        <w:tabs>
          <w:tab w:val="left" w:pos="567"/>
          <w:tab w:val="left" w:pos="2070"/>
        </w:tabs>
        <w:jc w:val="both"/>
        <w:rPr>
          <w:noProof w:val="0"/>
          <w:lang w:val="it-IT" w:eastAsia="ru-RU"/>
        </w:rPr>
      </w:pPr>
      <w:r w:rsidRPr="00245382">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093839" w:rsidRDefault="00892FAB" w:rsidP="00892FAB">
      <w:pPr>
        <w:tabs>
          <w:tab w:val="left" w:pos="567"/>
          <w:tab w:val="left" w:pos="2070"/>
        </w:tabs>
        <w:jc w:val="both"/>
        <w:rPr>
          <w:noProof w:val="0"/>
          <w:lang w:val="it-IT" w:eastAsia="ru-RU"/>
        </w:rPr>
      </w:pPr>
      <w:r w:rsidRPr="00093839">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093839" w:rsidRDefault="00892FAB" w:rsidP="00892FAB">
      <w:pPr>
        <w:jc w:val="both"/>
        <w:rPr>
          <w:noProof w:val="0"/>
          <w:lang w:val="it-IT" w:eastAsia="ru-RU"/>
        </w:rPr>
      </w:pPr>
    </w:p>
    <w:p w14:paraId="1BF54037" w14:textId="77777777" w:rsidR="00892FAB" w:rsidRPr="00245382" w:rsidRDefault="00892FAB" w:rsidP="00892FAB">
      <w:pPr>
        <w:rPr>
          <w:b/>
          <w:noProof w:val="0"/>
          <w:lang w:val="it-IT" w:eastAsia="ru-RU"/>
        </w:rPr>
      </w:pPr>
      <w:r w:rsidRPr="00245382">
        <w:rPr>
          <w:b/>
          <w:noProof w:val="0"/>
          <w:lang w:val="it-IT" w:eastAsia="ru-RU"/>
        </w:rPr>
        <w:t>19. DISPOZIŢII FINALE</w:t>
      </w:r>
    </w:p>
    <w:p w14:paraId="2AAD3F2B" w14:textId="77777777" w:rsidR="00892FAB" w:rsidRPr="00093839" w:rsidRDefault="00892FAB" w:rsidP="00892FAB">
      <w:pPr>
        <w:jc w:val="both"/>
        <w:rPr>
          <w:noProof w:val="0"/>
          <w:lang w:val="it-IT" w:eastAsia="ru-RU"/>
        </w:rPr>
      </w:pPr>
      <w:r w:rsidRPr="00245382">
        <w:rPr>
          <w:noProof w:val="0"/>
          <w:lang w:val="it-IT" w:eastAsia="ru-RU"/>
        </w:rPr>
        <w:t xml:space="preserve">19.1. Litigiile ce ar putea rezulta din prezentul contract vor fi soluţionate de către Părţi pe cale amiabilă. </w:t>
      </w:r>
      <w:r w:rsidRPr="00093839">
        <w:rPr>
          <w:noProof w:val="0"/>
          <w:lang w:val="it-IT" w:eastAsia="ru-RU"/>
        </w:rPr>
        <w:t>În caz contrar, ele vor fi transmise spre examinare în instanţa de judecată competentă, conform legislaţiei Republicii Moldova.</w:t>
      </w:r>
    </w:p>
    <w:p w14:paraId="535D2F82" w14:textId="77777777" w:rsidR="00892FAB" w:rsidRPr="00245382" w:rsidRDefault="00892FAB" w:rsidP="00892FAB">
      <w:pPr>
        <w:jc w:val="both"/>
        <w:rPr>
          <w:noProof w:val="0"/>
          <w:lang w:val="it-IT" w:eastAsia="ru-RU"/>
        </w:rPr>
      </w:pPr>
      <w:r w:rsidRPr="00245382">
        <w:rPr>
          <w:noProof w:val="0"/>
          <w:lang w:val="it-IT" w:eastAsia="ru-RU"/>
        </w:rPr>
        <w:t>19.2. De la data semnării prezentului contract, toate negocierile purtate şi documentele  perfectate anterior, îşi pierd valabilitatea.</w:t>
      </w:r>
    </w:p>
    <w:p w14:paraId="38F474BB" w14:textId="77777777" w:rsidR="00892FAB" w:rsidRPr="00245382" w:rsidRDefault="00892FAB" w:rsidP="00892FAB">
      <w:pPr>
        <w:jc w:val="both"/>
        <w:rPr>
          <w:noProof w:val="0"/>
          <w:lang w:val="it-IT" w:eastAsia="ru-RU"/>
        </w:rPr>
      </w:pPr>
      <w:r w:rsidRPr="00245382">
        <w:rPr>
          <w:noProof w:val="0"/>
          <w:lang w:val="it-IT"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245382" w:rsidRDefault="00892FAB" w:rsidP="00892FAB">
      <w:pPr>
        <w:jc w:val="both"/>
        <w:rPr>
          <w:noProof w:val="0"/>
          <w:lang w:val="it-IT" w:eastAsia="ru-RU"/>
        </w:rPr>
      </w:pPr>
      <w:r w:rsidRPr="00245382">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245382" w:rsidRDefault="00892FAB" w:rsidP="00892FAB">
      <w:pPr>
        <w:jc w:val="both"/>
        <w:rPr>
          <w:noProof w:val="0"/>
          <w:lang w:val="it-IT" w:eastAsia="ru-RU"/>
        </w:rPr>
      </w:pPr>
      <w:r w:rsidRPr="00245382">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093839" w:rsidRDefault="00892FAB" w:rsidP="00892FAB">
      <w:pPr>
        <w:tabs>
          <w:tab w:val="left" w:pos="567"/>
        </w:tabs>
        <w:jc w:val="both"/>
        <w:rPr>
          <w:noProof w:val="0"/>
          <w:lang w:val="it-IT" w:eastAsia="ru-RU"/>
        </w:rPr>
      </w:pPr>
      <w:r w:rsidRPr="00093839">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245382">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245382" w:rsidRDefault="00892FAB" w:rsidP="00892FAB">
      <w:pPr>
        <w:spacing w:line="276" w:lineRule="auto"/>
        <w:contextualSpacing/>
        <w:rPr>
          <w:noProof w:val="0"/>
          <w:lang w:val="it-IT" w:eastAsia="ru-RU"/>
        </w:rPr>
      </w:pPr>
    </w:p>
    <w:p w14:paraId="2DC6DC16" w14:textId="77777777" w:rsidR="00892FAB" w:rsidRPr="00892FAB" w:rsidRDefault="00892FAB" w:rsidP="005012AC">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245382" w:rsidRDefault="00892FAB" w:rsidP="00892FAB">
      <w:pPr>
        <w:spacing w:line="276" w:lineRule="auto"/>
        <w:contextualSpacing/>
        <w:jc w:val="center"/>
        <w:rPr>
          <w:b/>
          <w:noProof w:val="0"/>
          <w:lang w:val="it-IT" w:eastAsia="ru-RU"/>
        </w:rPr>
      </w:pPr>
      <w:r w:rsidRPr="00245382">
        <w:rPr>
          <w:b/>
          <w:noProof w:val="0"/>
          <w:lang w:val="it-IT" w:eastAsia="ru-RU"/>
        </w:rPr>
        <w:t>RECHIZITELE JURIDICE, POŞTALE ŞI DE PLĂŢI ALE PĂRŢILOR</w:t>
      </w:r>
    </w:p>
    <w:p w14:paraId="572419B3" w14:textId="77777777" w:rsidR="00892FAB" w:rsidRPr="00245382"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245382">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245382">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245382">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245382">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245382">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245382">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245382">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245382">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245382">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245382">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245382">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245382">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245382">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2453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245382">
        <w:trPr>
          <w:trHeight w:val="697"/>
        </w:trPr>
        <w:tc>
          <w:tcPr>
            <w:tcW w:w="9748" w:type="dxa"/>
            <w:vAlign w:val="center"/>
          </w:tcPr>
          <w:p w14:paraId="0502552E" w14:textId="77777777" w:rsidR="00325E16" w:rsidRPr="00FF430B" w:rsidRDefault="00325E16" w:rsidP="00245382">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245382">
            <w:pPr>
              <w:jc w:val="right"/>
              <w:rPr>
                <w:noProof w:val="0"/>
                <w:lang w:val="ro-MD"/>
              </w:rPr>
            </w:pPr>
            <w:r>
              <w:rPr>
                <w:noProof w:val="0"/>
                <w:lang w:val="ro-MD"/>
              </w:rPr>
              <w:t>la Documentația standard nr.69</w:t>
            </w:r>
          </w:p>
          <w:p w14:paraId="6D99E99F" w14:textId="77777777" w:rsidR="00325E16" w:rsidRDefault="00325E16" w:rsidP="00245382">
            <w:pPr>
              <w:jc w:val="right"/>
              <w:rPr>
                <w:noProof w:val="0"/>
                <w:lang w:val="ro-MD"/>
              </w:rPr>
            </w:pPr>
            <w:r>
              <w:rPr>
                <w:noProof w:val="0"/>
                <w:lang w:val="ro-MD"/>
              </w:rPr>
              <w:t>din 7 mai 2021</w:t>
            </w:r>
          </w:p>
          <w:p w14:paraId="44A47751" w14:textId="77777777" w:rsidR="00325E16" w:rsidRPr="00FF430B" w:rsidRDefault="00325E16" w:rsidP="00245382">
            <w:pPr>
              <w:autoSpaceDE w:val="0"/>
              <w:autoSpaceDN w:val="0"/>
              <w:adjustRightInd w:val="0"/>
              <w:ind w:right="23"/>
              <w:jc w:val="center"/>
              <w:rPr>
                <w:b/>
                <w:color w:val="000000"/>
                <w:w w:val="90"/>
                <w:lang w:val="ro-MD"/>
              </w:rPr>
            </w:pPr>
          </w:p>
          <w:p w14:paraId="74823052" w14:textId="77777777" w:rsidR="00325E16" w:rsidRPr="00FF430B" w:rsidRDefault="00325E16" w:rsidP="00245382">
            <w:pPr>
              <w:autoSpaceDE w:val="0"/>
              <w:autoSpaceDN w:val="0"/>
              <w:adjustRightInd w:val="0"/>
              <w:ind w:right="23"/>
              <w:jc w:val="center"/>
              <w:rPr>
                <w:b/>
                <w:color w:val="000000"/>
                <w:w w:val="90"/>
                <w:lang w:val="ro-MD"/>
              </w:rPr>
            </w:pPr>
          </w:p>
          <w:p w14:paraId="4184A815" w14:textId="77777777" w:rsidR="00325E16" w:rsidRPr="00FF430B" w:rsidRDefault="00325E16" w:rsidP="00245382">
            <w:pPr>
              <w:autoSpaceDE w:val="0"/>
              <w:autoSpaceDN w:val="0"/>
              <w:adjustRightInd w:val="0"/>
              <w:ind w:right="23"/>
              <w:jc w:val="center"/>
              <w:rPr>
                <w:b/>
                <w:bCs/>
                <w:lang w:val="ro-MD"/>
              </w:rPr>
            </w:pPr>
          </w:p>
          <w:p w14:paraId="193115DB" w14:textId="77777777" w:rsidR="00325E16" w:rsidRPr="00FF430B" w:rsidRDefault="00325E16" w:rsidP="00245382">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245382">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245382">
            <w:pPr>
              <w:autoSpaceDE w:val="0"/>
              <w:autoSpaceDN w:val="0"/>
              <w:adjustRightInd w:val="0"/>
              <w:ind w:right="23"/>
              <w:jc w:val="center"/>
              <w:rPr>
                <w:lang w:val="ro-MD"/>
              </w:rPr>
            </w:pPr>
          </w:p>
          <w:p w14:paraId="631C47E0" w14:textId="77777777" w:rsidR="00325E16" w:rsidRPr="00FF430B" w:rsidRDefault="00325E16" w:rsidP="00245382">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245382">
            <w:pPr>
              <w:autoSpaceDE w:val="0"/>
              <w:autoSpaceDN w:val="0"/>
              <w:adjustRightInd w:val="0"/>
              <w:ind w:left="1140" w:right="-540"/>
              <w:jc w:val="both"/>
              <w:rPr>
                <w:b/>
                <w:bCs/>
                <w:lang w:val="ro-MD"/>
              </w:rPr>
            </w:pPr>
          </w:p>
          <w:p w14:paraId="097E2D23" w14:textId="77777777" w:rsidR="00325E16" w:rsidRPr="00FF430B" w:rsidRDefault="00325E16" w:rsidP="00245382">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245382">
            <w:pPr>
              <w:autoSpaceDE w:val="0"/>
              <w:autoSpaceDN w:val="0"/>
              <w:adjustRightInd w:val="0"/>
              <w:jc w:val="both"/>
              <w:rPr>
                <w:lang w:val="ro-MD"/>
              </w:rPr>
            </w:pPr>
          </w:p>
          <w:p w14:paraId="4C05837C" w14:textId="77777777" w:rsidR="00325E16" w:rsidRPr="00FF430B" w:rsidRDefault="00325E16" w:rsidP="00245382">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245382">
            <w:pPr>
              <w:autoSpaceDE w:val="0"/>
              <w:autoSpaceDN w:val="0"/>
              <w:adjustRightInd w:val="0"/>
              <w:jc w:val="both"/>
              <w:rPr>
                <w:lang w:val="ro-MD"/>
              </w:rPr>
            </w:pPr>
          </w:p>
          <w:p w14:paraId="207F958D" w14:textId="77777777" w:rsidR="00325E16" w:rsidRPr="00FF430B" w:rsidRDefault="00325E16" w:rsidP="00245382">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245382">
            <w:pPr>
              <w:autoSpaceDE w:val="0"/>
              <w:autoSpaceDN w:val="0"/>
              <w:adjustRightInd w:val="0"/>
              <w:jc w:val="both"/>
              <w:rPr>
                <w:lang w:val="ro-MD"/>
              </w:rPr>
            </w:pPr>
          </w:p>
          <w:p w14:paraId="5E444C9C" w14:textId="77777777" w:rsidR="00325E16" w:rsidRPr="00FF430B" w:rsidRDefault="00325E16" w:rsidP="00245382">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245382">
            <w:pPr>
              <w:autoSpaceDE w:val="0"/>
              <w:autoSpaceDN w:val="0"/>
              <w:adjustRightInd w:val="0"/>
              <w:jc w:val="both"/>
              <w:rPr>
                <w:b/>
                <w:bCs/>
                <w:lang w:val="ro-MD"/>
              </w:rPr>
            </w:pPr>
          </w:p>
          <w:p w14:paraId="7C7BA76E" w14:textId="77777777" w:rsidR="00325E16" w:rsidRPr="00FF430B" w:rsidRDefault="00325E16" w:rsidP="00245382">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245382">
            <w:pPr>
              <w:autoSpaceDE w:val="0"/>
              <w:autoSpaceDN w:val="0"/>
              <w:adjustRightInd w:val="0"/>
              <w:jc w:val="both"/>
              <w:rPr>
                <w:lang w:val="ro-MD"/>
              </w:rPr>
            </w:pPr>
          </w:p>
          <w:p w14:paraId="74955362" w14:textId="77777777" w:rsidR="00325E16" w:rsidRPr="00FF430B" w:rsidRDefault="00325E16" w:rsidP="00245382">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245382">
            <w:pPr>
              <w:autoSpaceDE w:val="0"/>
              <w:autoSpaceDN w:val="0"/>
              <w:adjustRightInd w:val="0"/>
              <w:jc w:val="both"/>
              <w:rPr>
                <w:lang w:val="ro-MD"/>
              </w:rPr>
            </w:pPr>
          </w:p>
          <w:p w14:paraId="428EA79E" w14:textId="77777777" w:rsidR="00325E16" w:rsidRPr="00FF430B" w:rsidRDefault="00325E16" w:rsidP="00245382">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245382">
            <w:pPr>
              <w:autoSpaceDE w:val="0"/>
              <w:autoSpaceDN w:val="0"/>
              <w:adjustRightInd w:val="0"/>
              <w:jc w:val="both"/>
              <w:rPr>
                <w:b/>
                <w:bCs/>
                <w:lang w:val="ro-MD"/>
              </w:rPr>
            </w:pPr>
          </w:p>
          <w:p w14:paraId="102CBA46" w14:textId="77777777" w:rsidR="00325E16" w:rsidRPr="00FF430B" w:rsidRDefault="00325E16" w:rsidP="00245382">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245382">
            <w:pPr>
              <w:autoSpaceDE w:val="0"/>
              <w:autoSpaceDN w:val="0"/>
              <w:adjustRightInd w:val="0"/>
              <w:jc w:val="both"/>
              <w:rPr>
                <w:lang w:val="ro-MD"/>
              </w:rPr>
            </w:pPr>
          </w:p>
          <w:p w14:paraId="644E3761" w14:textId="77777777" w:rsidR="00325E16" w:rsidRPr="00FF430B" w:rsidRDefault="00325E16" w:rsidP="00245382">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245382">
            <w:pPr>
              <w:autoSpaceDE w:val="0"/>
              <w:autoSpaceDN w:val="0"/>
              <w:adjustRightInd w:val="0"/>
              <w:jc w:val="both"/>
              <w:rPr>
                <w:b/>
                <w:bCs/>
                <w:i/>
                <w:iCs/>
                <w:lang w:val="ro-MD"/>
              </w:rPr>
            </w:pPr>
          </w:p>
          <w:p w14:paraId="110BD0A9" w14:textId="77777777" w:rsidR="00325E16" w:rsidRPr="00FF430B" w:rsidRDefault="00325E16" w:rsidP="00245382">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245382">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245382">
            <w:pPr>
              <w:autoSpaceDE w:val="0"/>
              <w:autoSpaceDN w:val="0"/>
              <w:adjustRightInd w:val="0"/>
              <w:jc w:val="both"/>
              <w:rPr>
                <w:i/>
                <w:iCs/>
                <w:lang w:val="ro-MD"/>
              </w:rPr>
            </w:pPr>
          </w:p>
          <w:p w14:paraId="6BD32E3F" w14:textId="77777777" w:rsidR="00325E16" w:rsidRPr="00FF430B" w:rsidRDefault="00325E16" w:rsidP="00245382">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245382">
            <w:pPr>
              <w:autoSpaceDE w:val="0"/>
              <w:autoSpaceDN w:val="0"/>
              <w:adjustRightInd w:val="0"/>
              <w:jc w:val="both"/>
              <w:rPr>
                <w:b/>
                <w:bCs/>
                <w:lang w:val="ro-MD"/>
              </w:rPr>
            </w:pPr>
          </w:p>
          <w:p w14:paraId="28C5A612" w14:textId="77777777" w:rsidR="00325E16" w:rsidRPr="00FF430B" w:rsidRDefault="00325E16" w:rsidP="00245382">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245382">
            <w:pPr>
              <w:autoSpaceDE w:val="0"/>
              <w:autoSpaceDN w:val="0"/>
              <w:adjustRightInd w:val="0"/>
              <w:jc w:val="both"/>
              <w:rPr>
                <w:b/>
                <w:bCs/>
                <w:lang w:val="ro-MD"/>
              </w:rPr>
            </w:pPr>
          </w:p>
          <w:p w14:paraId="03A056F2" w14:textId="77777777" w:rsidR="00325E16" w:rsidRPr="00FF430B" w:rsidRDefault="00325E16" w:rsidP="00245382">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245382">
            <w:pPr>
              <w:ind w:left="660"/>
              <w:jc w:val="both"/>
              <w:rPr>
                <w:b/>
                <w:bCs/>
                <w:lang w:val="ro-MD"/>
              </w:rPr>
            </w:pPr>
          </w:p>
          <w:p w14:paraId="225E7599" w14:textId="77777777" w:rsidR="00325E16" w:rsidRPr="00FF430B" w:rsidRDefault="00325E16" w:rsidP="00245382">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245382">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245382">
            <w:pPr>
              <w:autoSpaceDE w:val="0"/>
              <w:autoSpaceDN w:val="0"/>
              <w:adjustRightInd w:val="0"/>
              <w:ind w:firstLine="720"/>
              <w:jc w:val="both"/>
              <w:rPr>
                <w:lang w:val="ro-MD"/>
              </w:rPr>
            </w:pPr>
          </w:p>
          <w:p w14:paraId="41E43985" w14:textId="77777777" w:rsidR="00325E16" w:rsidRPr="00FF430B" w:rsidRDefault="00325E16" w:rsidP="005012AC">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245382">
            <w:pPr>
              <w:autoSpaceDE w:val="0"/>
              <w:autoSpaceDN w:val="0"/>
              <w:adjustRightInd w:val="0"/>
              <w:ind w:left="660"/>
              <w:jc w:val="both"/>
              <w:rPr>
                <w:b/>
                <w:bCs/>
                <w:lang w:val="ro-MD"/>
              </w:rPr>
            </w:pPr>
          </w:p>
          <w:p w14:paraId="151F3723" w14:textId="77777777" w:rsidR="00325E16" w:rsidRPr="00FF430B" w:rsidRDefault="00325E16" w:rsidP="00245382">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245382">
            <w:pPr>
              <w:jc w:val="both"/>
              <w:rPr>
                <w:lang w:val="ro-MD"/>
              </w:rPr>
            </w:pPr>
            <w:r w:rsidRPr="00FF430B">
              <w:rPr>
                <w:lang w:val="ro-MD"/>
              </w:rPr>
              <w:t>b) propunerea financiară;</w:t>
            </w:r>
          </w:p>
          <w:p w14:paraId="4634B05E" w14:textId="77777777" w:rsidR="00325E16" w:rsidRPr="00FF430B" w:rsidRDefault="00325E16" w:rsidP="00245382">
            <w:pPr>
              <w:jc w:val="both"/>
              <w:rPr>
                <w:lang w:val="ro-MD"/>
              </w:rPr>
            </w:pPr>
            <w:r w:rsidRPr="00FF430B">
              <w:rPr>
                <w:lang w:val="ro-MD"/>
              </w:rPr>
              <w:t>c) caietul de sarcini;</w:t>
            </w:r>
          </w:p>
          <w:p w14:paraId="6E5EDE09" w14:textId="77777777" w:rsidR="00325E16" w:rsidRPr="00FF430B" w:rsidRDefault="00325E16" w:rsidP="00245382">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245382">
            <w:pPr>
              <w:autoSpaceDE w:val="0"/>
              <w:autoSpaceDN w:val="0"/>
              <w:adjustRightInd w:val="0"/>
              <w:jc w:val="both"/>
              <w:rPr>
                <w:lang w:val="ro-MD"/>
              </w:rPr>
            </w:pPr>
          </w:p>
          <w:p w14:paraId="654C725C" w14:textId="77777777" w:rsidR="00325E16" w:rsidRPr="00FF430B" w:rsidRDefault="00325E16" w:rsidP="005012AC">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245382">
            <w:pPr>
              <w:pStyle w:val="a"/>
              <w:numPr>
                <w:ilvl w:val="0"/>
                <w:numId w:val="0"/>
              </w:numPr>
              <w:autoSpaceDE w:val="0"/>
              <w:autoSpaceDN w:val="0"/>
              <w:adjustRightInd w:val="0"/>
              <w:ind w:left="660"/>
              <w:rPr>
                <w:b/>
                <w:bCs/>
                <w:lang w:val="ro-MD"/>
              </w:rPr>
            </w:pPr>
          </w:p>
          <w:p w14:paraId="71B217A7" w14:textId="77777777" w:rsidR="00325E16" w:rsidRPr="00FF430B" w:rsidRDefault="00325E16" w:rsidP="00245382">
            <w:pPr>
              <w:jc w:val="both"/>
              <w:rPr>
                <w:lang w:val="ro-MD"/>
              </w:rPr>
            </w:pPr>
            <w:r w:rsidRPr="00FF430B">
              <w:rPr>
                <w:lang w:val="ro-MD"/>
              </w:rPr>
              <w:t>8.1    Prezentul acord-cadru încetează de drept- prin ajungerea la termen;</w:t>
            </w:r>
          </w:p>
          <w:p w14:paraId="584252A9" w14:textId="77777777" w:rsidR="00325E16" w:rsidRPr="00FF430B" w:rsidRDefault="00325E16" w:rsidP="00245382">
            <w:pPr>
              <w:jc w:val="both"/>
              <w:rPr>
                <w:lang w:val="ro-MD"/>
              </w:rPr>
            </w:pPr>
            <w:r w:rsidRPr="00FF430B">
              <w:rPr>
                <w:lang w:val="ro-MD"/>
              </w:rPr>
              <w:t>8.2    Acordul-cadru poate înceta şi în următoarele cazuri:</w:t>
            </w:r>
          </w:p>
          <w:p w14:paraId="0369F3F1" w14:textId="77777777" w:rsidR="00325E16" w:rsidRPr="00FF430B" w:rsidRDefault="00325E16" w:rsidP="005012AC">
            <w:pPr>
              <w:pStyle w:val="a"/>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5012AC">
            <w:pPr>
              <w:pStyle w:val="a"/>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245382">
            <w:pPr>
              <w:autoSpaceDE w:val="0"/>
              <w:autoSpaceDN w:val="0"/>
              <w:adjustRightInd w:val="0"/>
              <w:jc w:val="both"/>
              <w:rPr>
                <w:lang w:val="ro-MD"/>
              </w:rPr>
            </w:pPr>
          </w:p>
          <w:p w14:paraId="35BC26DA" w14:textId="77777777" w:rsidR="00325E16" w:rsidRPr="00FF430B" w:rsidRDefault="00325E16" w:rsidP="00245382">
            <w:pPr>
              <w:jc w:val="both"/>
              <w:rPr>
                <w:i/>
                <w:lang w:val="ro-MD"/>
              </w:rPr>
            </w:pPr>
            <w:r w:rsidRPr="00FF430B">
              <w:rPr>
                <w:i/>
                <w:lang w:val="ro-MD"/>
              </w:rPr>
              <w:t>CLAUZE APLICABILE CONTRACTELOR SUBSECVENTE</w:t>
            </w:r>
          </w:p>
          <w:p w14:paraId="0E2B4673" w14:textId="77777777" w:rsidR="00325E16" w:rsidRPr="00FF430B" w:rsidRDefault="00325E16" w:rsidP="00245382">
            <w:pPr>
              <w:jc w:val="both"/>
              <w:rPr>
                <w:lang w:val="ro-MD"/>
              </w:rPr>
            </w:pPr>
          </w:p>
          <w:p w14:paraId="2D3A67AB" w14:textId="77777777" w:rsidR="00325E16" w:rsidRPr="00FF430B" w:rsidRDefault="00325E16" w:rsidP="005012AC">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245382">
            <w:pPr>
              <w:pStyle w:val="a"/>
              <w:numPr>
                <w:ilvl w:val="0"/>
                <w:numId w:val="0"/>
              </w:numPr>
              <w:ind w:left="660"/>
              <w:rPr>
                <w:b/>
                <w:lang w:val="ro-MD"/>
              </w:rPr>
            </w:pPr>
          </w:p>
          <w:p w14:paraId="283B40B7" w14:textId="77777777" w:rsidR="00325E16" w:rsidRPr="00FF430B" w:rsidRDefault="00325E16" w:rsidP="00245382">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245382">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245382">
            <w:pPr>
              <w:jc w:val="both"/>
              <w:rPr>
                <w:lang w:val="ro-MD"/>
              </w:rPr>
            </w:pPr>
          </w:p>
          <w:p w14:paraId="4B945A2D" w14:textId="77777777" w:rsidR="00325E16" w:rsidRPr="00FF430B" w:rsidRDefault="00325E16" w:rsidP="00245382">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245382">
            <w:pPr>
              <w:jc w:val="both"/>
              <w:rPr>
                <w:lang w:val="ro-MD"/>
              </w:rPr>
            </w:pPr>
          </w:p>
          <w:p w14:paraId="5D83DE0D" w14:textId="77777777" w:rsidR="00325E16" w:rsidRPr="00FF430B" w:rsidRDefault="00325E16" w:rsidP="00245382">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245382">
            <w:pPr>
              <w:jc w:val="both"/>
              <w:rPr>
                <w:b/>
                <w:lang w:val="ro-MD"/>
              </w:rPr>
            </w:pPr>
          </w:p>
          <w:p w14:paraId="0D5077EF" w14:textId="77777777" w:rsidR="00325E16" w:rsidRPr="00FF430B" w:rsidRDefault="00325E16" w:rsidP="00245382">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245382">
            <w:pPr>
              <w:jc w:val="both"/>
              <w:rPr>
                <w:lang w:val="ro-MD"/>
              </w:rPr>
            </w:pPr>
          </w:p>
          <w:p w14:paraId="54643E20" w14:textId="77777777" w:rsidR="00325E16" w:rsidRPr="00FF430B" w:rsidRDefault="00325E16" w:rsidP="00245382">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245382">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245382">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245382">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245382">
            <w:pPr>
              <w:jc w:val="both"/>
              <w:rPr>
                <w:lang w:val="ro-MD"/>
              </w:rPr>
            </w:pPr>
          </w:p>
          <w:p w14:paraId="2FB54762" w14:textId="77777777" w:rsidR="00325E16" w:rsidRPr="00FF430B" w:rsidRDefault="00325E16" w:rsidP="00245382">
            <w:pPr>
              <w:jc w:val="both"/>
              <w:rPr>
                <w:lang w:val="ro-MD"/>
              </w:rPr>
            </w:pPr>
          </w:p>
          <w:p w14:paraId="5880556A" w14:textId="77777777" w:rsidR="00325E16" w:rsidRPr="00FF430B" w:rsidRDefault="00325E16" w:rsidP="00245382">
            <w:pPr>
              <w:jc w:val="both"/>
              <w:rPr>
                <w:lang w:val="ro-MD"/>
              </w:rPr>
            </w:pPr>
          </w:p>
          <w:p w14:paraId="4E59A30A" w14:textId="77777777" w:rsidR="00325E16" w:rsidRPr="00FF430B" w:rsidRDefault="00325E16" w:rsidP="00245382">
            <w:pPr>
              <w:jc w:val="both"/>
              <w:rPr>
                <w:lang w:val="ro-MD"/>
              </w:rPr>
            </w:pPr>
          </w:p>
          <w:p w14:paraId="5FD0A72C" w14:textId="77777777" w:rsidR="00325E16" w:rsidRPr="00FF430B" w:rsidRDefault="00325E16" w:rsidP="00245382">
            <w:pPr>
              <w:jc w:val="both"/>
              <w:rPr>
                <w:lang w:val="ro-MD"/>
              </w:rPr>
            </w:pPr>
          </w:p>
          <w:p w14:paraId="62AA3C71" w14:textId="77777777" w:rsidR="00325E16" w:rsidRPr="00FF430B" w:rsidRDefault="00325E16" w:rsidP="00245382">
            <w:pPr>
              <w:jc w:val="both"/>
              <w:rPr>
                <w:lang w:val="ro-MD"/>
              </w:rPr>
            </w:pPr>
            <w:r w:rsidRPr="00FF430B">
              <w:rPr>
                <w:lang w:val="ro-MD"/>
              </w:rPr>
              <w:t>Promitent-achizitor,                                              Promitent- executor/prestator,</w:t>
            </w:r>
          </w:p>
          <w:p w14:paraId="37DDA5C0" w14:textId="77777777" w:rsidR="00325E16" w:rsidRPr="00FF430B" w:rsidRDefault="00325E16" w:rsidP="00245382">
            <w:pPr>
              <w:jc w:val="both"/>
              <w:rPr>
                <w:lang w:val="ro-MD"/>
              </w:rPr>
            </w:pPr>
            <w:r w:rsidRPr="00FF430B">
              <w:rPr>
                <w:lang w:val="ro-MD"/>
              </w:rPr>
              <w:t>...........................                                                     ...................................</w:t>
            </w:r>
          </w:p>
          <w:p w14:paraId="4D2C8367" w14:textId="77777777" w:rsidR="00325E16" w:rsidRPr="00FF430B" w:rsidRDefault="00325E16" w:rsidP="00245382">
            <w:pPr>
              <w:jc w:val="both"/>
              <w:rPr>
                <w:lang w:val="ro-MD"/>
              </w:rPr>
            </w:pPr>
            <w:r w:rsidRPr="00FF430B">
              <w:rPr>
                <w:lang w:val="ro-MD"/>
              </w:rPr>
              <w:t xml:space="preserve"> (semnătura autorizată)                                              (semnătura autorizată)</w:t>
            </w:r>
          </w:p>
          <w:p w14:paraId="3FB9D94A" w14:textId="77777777" w:rsidR="00325E16" w:rsidRPr="00FF430B" w:rsidRDefault="00325E16" w:rsidP="00245382">
            <w:pPr>
              <w:jc w:val="both"/>
              <w:rPr>
                <w:lang w:val="ro-MD"/>
              </w:rPr>
            </w:pPr>
          </w:p>
          <w:p w14:paraId="57D1C1AD" w14:textId="77777777" w:rsidR="00325E16" w:rsidRPr="00FF430B" w:rsidRDefault="00325E16" w:rsidP="00245382">
            <w:pPr>
              <w:jc w:val="both"/>
              <w:rPr>
                <w:lang w:val="ro-MD"/>
              </w:rPr>
            </w:pPr>
            <w:r w:rsidRPr="00FF430B">
              <w:rPr>
                <w:lang w:val="ro-MD"/>
              </w:rPr>
              <w:t>Promitent-achizitor,                                              Promitent- executor/prestator,</w:t>
            </w:r>
          </w:p>
          <w:p w14:paraId="24FFE2DD" w14:textId="77777777" w:rsidR="00325E16" w:rsidRPr="00FF430B" w:rsidRDefault="00325E16" w:rsidP="00245382">
            <w:pPr>
              <w:jc w:val="both"/>
              <w:rPr>
                <w:lang w:val="ro-MD"/>
              </w:rPr>
            </w:pPr>
            <w:r w:rsidRPr="00FF430B">
              <w:rPr>
                <w:lang w:val="ro-MD"/>
              </w:rPr>
              <w:t xml:space="preserve">  ...........................                                                     ..................................</w:t>
            </w:r>
          </w:p>
          <w:p w14:paraId="07AF0A09" w14:textId="77777777" w:rsidR="00325E16" w:rsidRPr="00FF430B" w:rsidRDefault="00325E16" w:rsidP="00245382">
            <w:pPr>
              <w:jc w:val="both"/>
              <w:rPr>
                <w:lang w:val="ro-MD"/>
              </w:rPr>
            </w:pPr>
            <w:r w:rsidRPr="00FF430B">
              <w:rPr>
                <w:lang w:val="ro-MD"/>
              </w:rPr>
              <w:t xml:space="preserve">  (semnătura autorizată)                                              (semnătura autorizată)</w:t>
            </w:r>
          </w:p>
          <w:p w14:paraId="6120B543" w14:textId="77777777" w:rsidR="00325E16" w:rsidRPr="00FF430B" w:rsidRDefault="00325E16" w:rsidP="00245382">
            <w:pPr>
              <w:jc w:val="both"/>
              <w:rPr>
                <w:lang w:val="ro-MD"/>
              </w:rPr>
            </w:pPr>
          </w:p>
          <w:p w14:paraId="3ED6BBCF" w14:textId="77777777" w:rsidR="00325E16" w:rsidRPr="00FF430B" w:rsidRDefault="00325E16" w:rsidP="00245382">
            <w:pPr>
              <w:jc w:val="both"/>
              <w:rPr>
                <w:lang w:val="ro-MD"/>
              </w:rPr>
            </w:pPr>
          </w:p>
          <w:p w14:paraId="4EEFC053" w14:textId="77777777" w:rsidR="00325E16" w:rsidRPr="00FF430B" w:rsidRDefault="00325E16" w:rsidP="00245382">
            <w:pPr>
              <w:jc w:val="both"/>
              <w:rPr>
                <w:lang w:val="ro-MD"/>
              </w:rPr>
            </w:pPr>
            <w:r w:rsidRPr="00FF430B">
              <w:rPr>
                <w:lang w:val="ro-MD"/>
              </w:rPr>
              <w:t>Promitent-achizitor,                                              Promitent- executor/prestator,</w:t>
            </w:r>
          </w:p>
          <w:p w14:paraId="5EB21EF8" w14:textId="77777777" w:rsidR="00325E16" w:rsidRPr="00FF430B" w:rsidRDefault="00325E16" w:rsidP="00245382">
            <w:pPr>
              <w:jc w:val="both"/>
              <w:rPr>
                <w:lang w:val="ro-MD"/>
              </w:rPr>
            </w:pPr>
            <w:r w:rsidRPr="00FF430B">
              <w:rPr>
                <w:lang w:val="ro-MD"/>
              </w:rPr>
              <w:t>...........................                                                     ..................................</w:t>
            </w:r>
          </w:p>
          <w:p w14:paraId="725B02BB" w14:textId="77777777" w:rsidR="00325E16" w:rsidRPr="00FF430B" w:rsidRDefault="00325E16" w:rsidP="00245382">
            <w:pPr>
              <w:jc w:val="both"/>
              <w:rPr>
                <w:lang w:val="ro-MD"/>
              </w:rPr>
            </w:pPr>
            <w:r w:rsidRPr="00FF430B">
              <w:rPr>
                <w:lang w:val="ro-MD"/>
              </w:rPr>
              <w:t xml:space="preserve"> (semnătura autorizată)                                              (semnătura autorizată)</w:t>
            </w:r>
          </w:p>
          <w:p w14:paraId="2884BCB1" w14:textId="77777777" w:rsidR="00325E16" w:rsidRPr="00FF430B" w:rsidRDefault="00325E16" w:rsidP="00245382">
            <w:pPr>
              <w:jc w:val="both"/>
              <w:rPr>
                <w:lang w:val="ro-MD"/>
              </w:rPr>
            </w:pPr>
          </w:p>
          <w:p w14:paraId="0747966A" w14:textId="77777777" w:rsidR="00325E16" w:rsidRPr="00FF430B" w:rsidRDefault="00325E16" w:rsidP="00245382">
            <w:pPr>
              <w:jc w:val="both"/>
              <w:rPr>
                <w:sz w:val="28"/>
                <w:szCs w:val="28"/>
                <w:lang w:val="ro-MD"/>
              </w:rPr>
            </w:pPr>
          </w:p>
          <w:p w14:paraId="60621841" w14:textId="77777777" w:rsidR="00325E16" w:rsidRPr="00FF430B" w:rsidRDefault="00325E16" w:rsidP="00245382">
            <w:pPr>
              <w:jc w:val="both"/>
              <w:rPr>
                <w:lang w:val="ro-MD"/>
              </w:rPr>
            </w:pPr>
          </w:p>
          <w:p w14:paraId="2E4954D9" w14:textId="77777777" w:rsidR="00325E16" w:rsidRPr="00FF430B" w:rsidRDefault="00325E16" w:rsidP="00245382">
            <w:pPr>
              <w:jc w:val="both"/>
              <w:rPr>
                <w:lang w:val="ro-MD"/>
              </w:rPr>
            </w:pPr>
          </w:p>
          <w:p w14:paraId="4E48DD80" w14:textId="77777777" w:rsidR="00325E16" w:rsidRPr="00FF430B" w:rsidRDefault="00325E16" w:rsidP="00245382">
            <w:pPr>
              <w:jc w:val="both"/>
              <w:rPr>
                <w:lang w:val="ro-MD"/>
              </w:rPr>
            </w:pPr>
          </w:p>
          <w:p w14:paraId="5C665B14" w14:textId="77777777" w:rsidR="00325E16" w:rsidRPr="00FF430B" w:rsidRDefault="00325E16" w:rsidP="00245382">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245382" w:rsidRDefault="00245382" w:rsidP="00A20ACF">
      <w:r>
        <w:separator/>
      </w:r>
    </w:p>
  </w:endnote>
  <w:endnote w:type="continuationSeparator" w:id="0">
    <w:p w14:paraId="5157776E" w14:textId="77777777" w:rsidR="00245382" w:rsidRDefault="002453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245382" w:rsidRDefault="0024538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47006378" w:rsidR="00245382" w:rsidRDefault="00245382">
        <w:pPr>
          <w:pStyle w:val="a4"/>
          <w:jc w:val="right"/>
        </w:pPr>
        <w:r>
          <w:fldChar w:fldCharType="begin"/>
        </w:r>
        <w:r>
          <w:instrText xml:space="preserve"> PAGE   \* MERGEFORMAT </w:instrText>
        </w:r>
        <w:r>
          <w:fldChar w:fldCharType="separate"/>
        </w:r>
        <w:r w:rsidR="005012AC">
          <w:t>59</w:t>
        </w:r>
        <w:r>
          <w:fldChar w:fldCharType="end"/>
        </w:r>
      </w:p>
    </w:sdtContent>
  </w:sdt>
  <w:p w14:paraId="075618FA" w14:textId="77777777" w:rsidR="00245382" w:rsidRDefault="0024538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245382" w:rsidRDefault="00245382" w:rsidP="00A20ACF">
      <w:r>
        <w:separator/>
      </w:r>
    </w:p>
  </w:footnote>
  <w:footnote w:type="continuationSeparator" w:id="0">
    <w:p w14:paraId="256F6D0E" w14:textId="77777777" w:rsidR="00245382" w:rsidRDefault="0024538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80142109">
    <w:abstractNumId w:val="31"/>
  </w:num>
  <w:num w:numId="2" w16cid:durableId="688802736">
    <w:abstractNumId w:val="38"/>
  </w:num>
  <w:num w:numId="3" w16cid:durableId="129713857">
    <w:abstractNumId w:val="27"/>
  </w:num>
  <w:num w:numId="4" w16cid:durableId="746070464">
    <w:abstractNumId w:val="26"/>
  </w:num>
  <w:num w:numId="5" w16cid:durableId="1686863124">
    <w:abstractNumId w:val="12"/>
  </w:num>
  <w:num w:numId="6" w16cid:durableId="348264917">
    <w:abstractNumId w:val="15"/>
  </w:num>
  <w:num w:numId="7" w16cid:durableId="1930842712">
    <w:abstractNumId w:val="13"/>
  </w:num>
  <w:num w:numId="8" w16cid:durableId="830483046">
    <w:abstractNumId w:val="7"/>
  </w:num>
  <w:num w:numId="9" w16cid:durableId="1543515148">
    <w:abstractNumId w:val="20"/>
  </w:num>
  <w:num w:numId="10" w16cid:durableId="944385753">
    <w:abstractNumId w:val="25"/>
  </w:num>
  <w:num w:numId="11" w16cid:durableId="1238172309">
    <w:abstractNumId w:val="6"/>
  </w:num>
  <w:num w:numId="12" w16cid:durableId="1714690596">
    <w:abstractNumId w:val="23"/>
  </w:num>
  <w:num w:numId="13" w16cid:durableId="1147479776">
    <w:abstractNumId w:val="9"/>
  </w:num>
  <w:num w:numId="14" w16cid:durableId="995492343">
    <w:abstractNumId w:val="35"/>
  </w:num>
  <w:num w:numId="15" w16cid:durableId="1332443591">
    <w:abstractNumId w:val="30"/>
  </w:num>
  <w:num w:numId="16" w16cid:durableId="999581170">
    <w:abstractNumId w:val="10"/>
  </w:num>
  <w:num w:numId="17" w16cid:durableId="814760893">
    <w:abstractNumId w:val="28"/>
  </w:num>
  <w:num w:numId="18" w16cid:durableId="360596382">
    <w:abstractNumId w:val="17"/>
  </w:num>
  <w:num w:numId="19" w16cid:durableId="14504548">
    <w:abstractNumId w:val="24"/>
  </w:num>
  <w:num w:numId="20" w16cid:durableId="1046685087">
    <w:abstractNumId w:val="19"/>
  </w:num>
  <w:num w:numId="21" w16cid:durableId="1097990207">
    <w:abstractNumId w:val="34"/>
  </w:num>
  <w:num w:numId="22" w16cid:durableId="1263801882">
    <w:abstractNumId w:val="11"/>
  </w:num>
  <w:num w:numId="23" w16cid:durableId="1775781526">
    <w:abstractNumId w:val="8"/>
  </w:num>
  <w:num w:numId="24" w16cid:durableId="1793478478">
    <w:abstractNumId w:val="18"/>
  </w:num>
  <w:num w:numId="25" w16cid:durableId="283969652">
    <w:abstractNumId w:val="5"/>
  </w:num>
  <w:num w:numId="26" w16cid:durableId="1904679672">
    <w:abstractNumId w:val="1"/>
  </w:num>
  <w:num w:numId="27" w16cid:durableId="1558970798">
    <w:abstractNumId w:val="32"/>
  </w:num>
  <w:num w:numId="28" w16cid:durableId="1432579371">
    <w:abstractNumId w:val="14"/>
  </w:num>
  <w:num w:numId="29" w16cid:durableId="89130820">
    <w:abstractNumId w:val="36"/>
  </w:num>
  <w:num w:numId="30" w16cid:durableId="537284666">
    <w:abstractNumId w:val="29"/>
  </w:num>
  <w:num w:numId="31" w16cid:durableId="1075932732">
    <w:abstractNumId w:val="16"/>
  </w:num>
  <w:num w:numId="32" w16cid:durableId="298649086">
    <w:abstractNumId w:val="21"/>
  </w:num>
  <w:num w:numId="33" w16cid:durableId="320818088">
    <w:abstractNumId w:val="37"/>
  </w:num>
  <w:num w:numId="34" w16cid:durableId="1988389494">
    <w:abstractNumId w:val="22"/>
  </w:num>
  <w:num w:numId="35" w16cid:durableId="1073813591">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839"/>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382"/>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2AC"/>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D4B"/>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C1B"/>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796E3-1FEC-4158-A2B4-A205E6289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70</Pages>
  <Words>28160</Words>
  <Characters>160515</Characters>
  <Application>Microsoft Office Word</Application>
  <DocSecurity>0</DocSecurity>
  <Lines>1337</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cp:revision>
  <cp:lastPrinted>2021-06-01T11:52:00Z</cp:lastPrinted>
  <dcterms:created xsi:type="dcterms:W3CDTF">2026-02-19T08:09:00Z</dcterms:created>
  <dcterms:modified xsi:type="dcterms:W3CDTF">2026-07-30T10:49:00Z</dcterms:modified>
</cp:coreProperties>
</file>